
<file path=[Content_Types].xml><?xml version="1.0" encoding="utf-8"?>
<Types xmlns="http://schemas.openxmlformats.org/package/2006/content-types">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E916BD0" w14:textId="77777777" w:rsidR="00F07D9D" w:rsidRPr="00F07D9D" w:rsidRDefault="00F07D9D" w:rsidP="00606718">
      <w:pPr>
        <w:spacing w:line="288" w:lineRule="auto"/>
        <w:rPr>
          <w:b/>
          <w:bCs/>
          <w:u w:val="single"/>
          <w:lang w:val="nl-NL"/>
        </w:rPr>
      </w:pPr>
      <w:r w:rsidRPr="00F07D9D">
        <w:rPr>
          <w:b/>
          <w:bCs/>
          <w:u w:val="single"/>
          <w:lang w:val="nl-NL"/>
        </w:rPr>
        <w:t>TUẦN 1</w:t>
      </w:r>
      <w:r w:rsidRPr="00F07D9D">
        <w:rPr>
          <w:b/>
          <w:bCs/>
          <w:lang w:val="nl-NL"/>
        </w:rPr>
        <w:t xml:space="preserve">                                               </w:t>
      </w:r>
      <w:r w:rsidRPr="00F07D9D">
        <w:rPr>
          <w:b/>
          <w:bCs/>
          <w:u w:val="single"/>
          <w:lang w:val="nl-NL"/>
        </w:rPr>
        <w:t>KHOA HỌC</w:t>
      </w:r>
    </w:p>
    <w:p w14:paraId="1BE1D51E" w14:textId="77777777" w:rsidR="00F07D9D" w:rsidRPr="00513852" w:rsidRDefault="00F07D9D" w:rsidP="00606718">
      <w:pPr>
        <w:spacing w:line="288" w:lineRule="auto"/>
        <w:jc w:val="center"/>
        <w:rPr>
          <w:b/>
          <w:bCs/>
          <w:lang w:val="nl-NL"/>
        </w:rPr>
      </w:pPr>
      <w:r w:rsidRPr="00513852">
        <w:rPr>
          <w:b/>
          <w:bCs/>
          <w:lang w:val="nl-NL"/>
        </w:rPr>
        <w:t>CHỦ ĐỀ 1: CHẤT</w:t>
      </w:r>
    </w:p>
    <w:p w14:paraId="41B9AF79" w14:textId="7166568F" w:rsidR="00F07D9D" w:rsidRPr="00F07D9D" w:rsidRDefault="00F07D9D" w:rsidP="00606718">
      <w:pPr>
        <w:spacing w:line="288" w:lineRule="auto"/>
        <w:jc w:val="center"/>
        <w:rPr>
          <w:b/>
          <w:bCs/>
          <w:lang w:val="nl-NL"/>
        </w:rPr>
      </w:pPr>
      <w:r w:rsidRPr="00F07D9D">
        <w:rPr>
          <w:b/>
          <w:bCs/>
          <w:lang w:val="nl-NL"/>
        </w:rPr>
        <w:t xml:space="preserve">Bài 1: </w:t>
      </w:r>
      <w:r w:rsidR="00097FB7" w:rsidRPr="00097FB7">
        <w:rPr>
          <w:b/>
          <w:bCs/>
          <w:lang w:val="nl-NL"/>
        </w:rPr>
        <w:t>THÀNH PHẦN VÀ VAI TRÒ CỦA ĐẤT</w:t>
      </w:r>
      <w:r w:rsidRPr="00F07D9D">
        <w:rPr>
          <w:b/>
          <w:bCs/>
          <w:lang w:val="nl-NL"/>
        </w:rPr>
        <w:t>- TIẾT 1</w:t>
      </w:r>
    </w:p>
    <w:p w14:paraId="0B8D8B0E" w14:textId="77777777" w:rsidR="00606718" w:rsidRDefault="00606718" w:rsidP="00606718">
      <w:pPr>
        <w:spacing w:line="288" w:lineRule="auto"/>
        <w:ind w:firstLine="360"/>
        <w:rPr>
          <w:b/>
          <w:bCs/>
          <w:lang w:val="nl-NL"/>
        </w:rPr>
      </w:pPr>
    </w:p>
    <w:p w14:paraId="501C403F" w14:textId="77777777" w:rsidR="00F07D9D" w:rsidRPr="00F07D9D" w:rsidRDefault="00F07D9D" w:rsidP="00606718">
      <w:pPr>
        <w:spacing w:line="288" w:lineRule="auto"/>
        <w:ind w:firstLine="360"/>
        <w:rPr>
          <w:b/>
          <w:bCs/>
          <w:lang w:val="nl-NL"/>
        </w:rPr>
      </w:pPr>
      <w:r w:rsidRPr="00F07D9D">
        <w:rPr>
          <w:b/>
          <w:bCs/>
          <w:lang w:val="nl-NL"/>
        </w:rPr>
        <w:t>I. YÊU CẦU CẦN ĐẠT:</w:t>
      </w:r>
    </w:p>
    <w:p w14:paraId="66D99883" w14:textId="77777777" w:rsidR="00F07D9D" w:rsidRPr="00F07D9D" w:rsidRDefault="00F07D9D" w:rsidP="00606718">
      <w:pPr>
        <w:spacing w:line="288" w:lineRule="auto"/>
        <w:ind w:firstLine="360"/>
        <w:rPr>
          <w:b/>
          <w:lang w:val="nl-NL"/>
        </w:rPr>
      </w:pPr>
      <w:r w:rsidRPr="00F07D9D">
        <w:rPr>
          <w:b/>
          <w:lang w:val="nl-NL"/>
        </w:rPr>
        <w:t>1. Năng lực đặc thù.</w:t>
      </w:r>
    </w:p>
    <w:p w14:paraId="5C72FBCD" w14:textId="77777777" w:rsidR="00097FB7" w:rsidRPr="00097FB7" w:rsidRDefault="00097FB7" w:rsidP="00097FB7">
      <w:pPr>
        <w:spacing w:line="288" w:lineRule="auto"/>
        <w:ind w:firstLine="360"/>
        <w:rPr>
          <w:bCs/>
          <w:lang w:val="nl-NL"/>
        </w:rPr>
      </w:pPr>
      <w:r w:rsidRPr="00097FB7">
        <w:rPr>
          <w:bCs/>
          <w:lang w:val="nl-NL"/>
        </w:rPr>
        <w:t>− Nêu được một số thành phần của đất.</w:t>
      </w:r>
    </w:p>
    <w:p w14:paraId="529C59A5" w14:textId="77777777" w:rsidR="00097FB7" w:rsidRDefault="00097FB7" w:rsidP="00097FB7">
      <w:pPr>
        <w:spacing w:line="288" w:lineRule="auto"/>
        <w:ind w:firstLine="360"/>
        <w:rPr>
          <w:b/>
          <w:bCs/>
          <w:lang w:val="nl-NL"/>
        </w:rPr>
      </w:pPr>
      <w:r w:rsidRPr="00097FB7">
        <w:rPr>
          <w:bCs/>
          <w:lang w:val="nl-NL"/>
        </w:rPr>
        <w:t>− Trình bày được vai trò của đất đối với cây trồng</w:t>
      </w:r>
      <w:r w:rsidRPr="00097FB7">
        <w:rPr>
          <w:b/>
          <w:bCs/>
          <w:lang w:val="nl-NL"/>
        </w:rPr>
        <w:t xml:space="preserve"> </w:t>
      </w:r>
    </w:p>
    <w:p w14:paraId="648E11FC" w14:textId="7B890546" w:rsidR="00F07D9D" w:rsidRPr="00F07D9D" w:rsidRDefault="00F07D9D" w:rsidP="00097FB7">
      <w:pPr>
        <w:spacing w:line="288" w:lineRule="auto"/>
        <w:ind w:firstLine="360"/>
        <w:rPr>
          <w:b/>
        </w:rPr>
      </w:pPr>
      <w:r w:rsidRPr="00F07D9D">
        <w:rPr>
          <w:b/>
        </w:rPr>
        <w:t>2. Năng lực chung.</w:t>
      </w:r>
    </w:p>
    <w:p w14:paraId="00A1FD4B" w14:textId="77777777" w:rsidR="00097FB7" w:rsidRDefault="00097FB7" w:rsidP="00097FB7">
      <w:pPr>
        <w:spacing w:line="288" w:lineRule="auto"/>
        <w:ind w:firstLine="360"/>
      </w:pPr>
      <w:r>
        <w:t>− Năng lực giao tiếp và hợp tác trong thảo luận nhóm; quan sát và phân tích hình ảnh, nội dung để phát hiện ra một thành phần, vai trò của đất.</w:t>
      </w:r>
    </w:p>
    <w:p w14:paraId="617EE974" w14:textId="77777777" w:rsidR="00097FB7" w:rsidRDefault="00097FB7" w:rsidP="00097FB7">
      <w:pPr>
        <w:spacing w:line="288" w:lineRule="auto"/>
        <w:ind w:firstLine="360"/>
      </w:pPr>
      <w:r>
        <w:t>− Năng lực thực hành thí nghiệm: “Có gì trong đất”.</w:t>
      </w:r>
    </w:p>
    <w:p w14:paraId="2D8C9B02" w14:textId="77777777" w:rsidR="00097FB7" w:rsidRDefault="00097FB7" w:rsidP="00097FB7">
      <w:pPr>
        <w:spacing w:line="288" w:lineRule="auto"/>
        <w:ind w:firstLine="360"/>
      </w:pPr>
      <w:r>
        <w:t>− Năng lực giải quyết vấn đề và sáng tạo thông qua việc giải thích một số việc làm như xới đất, vun đất cho cây trồng,…</w:t>
      </w:r>
    </w:p>
    <w:p w14:paraId="422E78F9" w14:textId="0CF4FCA2" w:rsidR="00F07D9D" w:rsidRPr="00F07D9D" w:rsidRDefault="00F07D9D" w:rsidP="00097FB7">
      <w:pPr>
        <w:spacing w:line="288" w:lineRule="auto"/>
        <w:ind w:firstLine="360"/>
        <w:rPr>
          <w:b/>
        </w:rPr>
      </w:pPr>
      <w:r w:rsidRPr="00F07D9D">
        <w:rPr>
          <w:b/>
        </w:rPr>
        <w:t>3. Phẩm chất.</w:t>
      </w:r>
    </w:p>
    <w:p w14:paraId="184046BB" w14:textId="77777777" w:rsidR="00097FB7" w:rsidRDefault="00097FB7" w:rsidP="00097FB7">
      <w:pPr>
        <w:spacing w:line="288" w:lineRule="auto"/>
        <w:ind w:firstLine="360"/>
      </w:pPr>
      <w:r>
        <w:t>− Trách nhiệm: Chăm sóc và bảo vệ đất.</w:t>
      </w:r>
    </w:p>
    <w:p w14:paraId="74E63BC9" w14:textId="77777777" w:rsidR="00097FB7" w:rsidRDefault="00097FB7" w:rsidP="00097FB7">
      <w:pPr>
        <w:spacing w:line="288" w:lineRule="auto"/>
        <w:ind w:firstLine="360"/>
      </w:pPr>
      <w:r>
        <w:t>− Trung thực trong tiến hành thí nghiệm và báo cáo kết quả thảo luận.</w:t>
      </w:r>
    </w:p>
    <w:p w14:paraId="561BFF8B" w14:textId="77777777" w:rsidR="00097FB7" w:rsidRDefault="00097FB7" w:rsidP="00097FB7">
      <w:pPr>
        <w:spacing w:line="288" w:lineRule="auto"/>
        <w:ind w:firstLine="360"/>
      </w:pPr>
      <w:r>
        <w:t>− Chăm chỉ: Ham hiểu biết, tìm hiểu về thành phần, vai trò của đất và vận dụng kiến thức vào cuộc sống.</w:t>
      </w:r>
    </w:p>
    <w:p w14:paraId="3A26405A" w14:textId="28C985BA" w:rsidR="00F07D9D" w:rsidRPr="00F07D9D" w:rsidRDefault="00F07D9D" w:rsidP="00097FB7">
      <w:pPr>
        <w:spacing w:line="288" w:lineRule="auto"/>
        <w:ind w:firstLine="360"/>
        <w:rPr>
          <w:b/>
        </w:rPr>
      </w:pPr>
      <w:r w:rsidRPr="00F07D9D">
        <w:rPr>
          <w:b/>
        </w:rPr>
        <w:t xml:space="preserve">II. ĐỒ DÙNG DẠY HỌC </w:t>
      </w:r>
    </w:p>
    <w:p w14:paraId="687F9CFA" w14:textId="7B54F5A0" w:rsidR="00F07D9D" w:rsidRPr="00F07D9D" w:rsidRDefault="00606718" w:rsidP="00606718">
      <w:pPr>
        <w:spacing w:line="288" w:lineRule="auto"/>
        <w:ind w:firstLine="360"/>
      </w:pPr>
      <w:r>
        <w:t xml:space="preserve">- </w:t>
      </w:r>
      <w:r w:rsidR="00F07D9D" w:rsidRPr="00F07D9D">
        <w:t>GV: Các hình trong bài 1 SG</w:t>
      </w:r>
      <w:r w:rsidR="00097FB7">
        <w:t>K.</w:t>
      </w:r>
    </w:p>
    <w:p w14:paraId="02B60C53" w14:textId="0259BFD1" w:rsidR="00F07D9D" w:rsidRPr="00F07D9D" w:rsidRDefault="00606718" w:rsidP="00606718">
      <w:pPr>
        <w:spacing w:line="288" w:lineRule="auto"/>
        <w:ind w:firstLine="360"/>
      </w:pPr>
      <w:r>
        <w:t xml:space="preserve">- </w:t>
      </w:r>
      <w:r w:rsidR="00F07D9D" w:rsidRPr="00F07D9D">
        <w:t>HS: SGK, VBT</w:t>
      </w:r>
      <w:r w:rsidR="00097FB7">
        <w:t xml:space="preserve">. </w:t>
      </w:r>
      <w:r w:rsidR="00097FB7" w:rsidRPr="00097FB7">
        <w:t>Hai cốc thuỷ tinh trong suốt, một chai đựng nước sạch, một cốc đất vườn (ở điều kiện bình thường), đũa khuấy, nắp cốc, găng tay (mỗi nhóm)</w:t>
      </w:r>
      <w:r w:rsidR="00097FB7">
        <w:t xml:space="preserve">. </w:t>
      </w:r>
      <w:r w:rsidR="00097FB7" w:rsidRPr="00097FB7">
        <w:t>Giấy khổ A3 hoặc A0 (mỗi nhóm).</w:t>
      </w:r>
    </w:p>
    <w:p w14:paraId="1D03760A" w14:textId="77777777" w:rsidR="00F07D9D" w:rsidRDefault="00F07D9D" w:rsidP="00606718">
      <w:pPr>
        <w:spacing w:line="288" w:lineRule="auto"/>
        <w:rPr>
          <w:b/>
        </w:rPr>
      </w:pPr>
      <w:r w:rsidRPr="00F07D9D">
        <w:rPr>
          <w:b/>
        </w:rPr>
        <w:t>III. HOẠT ĐỘNG DẠY HỌC</w:t>
      </w:r>
      <w:r w:rsidR="00901A42">
        <w:rPr>
          <w:b/>
        </w:rPr>
        <w:t>:</w:t>
      </w:r>
    </w:p>
    <w:p w14:paraId="28D425B8" w14:textId="77777777" w:rsidR="00901A42" w:rsidRDefault="00901A42" w:rsidP="00606718">
      <w:pPr>
        <w:spacing w:line="288" w:lineRule="auto"/>
        <w:rPr>
          <w:b/>
        </w:rPr>
      </w:pP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45"/>
        <w:gridCol w:w="93"/>
        <w:gridCol w:w="899"/>
        <w:gridCol w:w="3241"/>
      </w:tblGrid>
      <w:tr w:rsidR="00901A42" w:rsidRPr="00901A42" w14:paraId="032E956C" w14:textId="77777777" w:rsidTr="00DD1A4D">
        <w:tc>
          <w:tcPr>
            <w:tcW w:w="7037" w:type="dxa"/>
            <w:gridSpan w:val="3"/>
            <w:tcBorders>
              <w:bottom w:val="dashed" w:sz="4" w:space="0" w:color="auto"/>
            </w:tcBorders>
          </w:tcPr>
          <w:p w14:paraId="6DB7C448" w14:textId="77777777" w:rsidR="00901A42" w:rsidRPr="00901A42" w:rsidRDefault="00901A42" w:rsidP="00606718">
            <w:pPr>
              <w:spacing w:line="288" w:lineRule="auto"/>
              <w:jc w:val="center"/>
              <w:rPr>
                <w:rFonts w:eastAsia="Calibri"/>
                <w:b/>
                <w:szCs w:val="28"/>
                <w:lang w:val="nl-NL"/>
              </w:rPr>
            </w:pPr>
            <w:r w:rsidRPr="00901A42">
              <w:rPr>
                <w:rFonts w:eastAsia="Calibri"/>
                <w:b/>
                <w:szCs w:val="28"/>
                <w:lang w:val="nl-NL"/>
              </w:rPr>
              <w:t>Hoạt động của giáo viên</w:t>
            </w:r>
          </w:p>
        </w:tc>
        <w:tc>
          <w:tcPr>
            <w:tcW w:w="3241" w:type="dxa"/>
            <w:tcBorders>
              <w:bottom w:val="dashed" w:sz="4" w:space="0" w:color="auto"/>
            </w:tcBorders>
          </w:tcPr>
          <w:p w14:paraId="3DF1E017" w14:textId="77777777" w:rsidR="00901A42" w:rsidRPr="00901A42" w:rsidRDefault="00901A42" w:rsidP="00606718">
            <w:pPr>
              <w:spacing w:line="288" w:lineRule="auto"/>
              <w:jc w:val="center"/>
              <w:rPr>
                <w:rFonts w:eastAsia="Calibri"/>
                <w:b/>
                <w:szCs w:val="28"/>
                <w:lang w:val="nl-NL"/>
              </w:rPr>
            </w:pPr>
            <w:r w:rsidRPr="00901A42">
              <w:rPr>
                <w:rFonts w:eastAsia="Calibri"/>
                <w:b/>
                <w:szCs w:val="28"/>
                <w:lang w:val="nl-NL"/>
              </w:rPr>
              <w:t>Hoạt động của học sinh</w:t>
            </w:r>
          </w:p>
        </w:tc>
      </w:tr>
      <w:tr w:rsidR="00901A42" w:rsidRPr="00901A42" w14:paraId="01247880" w14:textId="77777777" w:rsidTr="00DD1A4D">
        <w:tc>
          <w:tcPr>
            <w:tcW w:w="10278" w:type="dxa"/>
            <w:gridSpan w:val="4"/>
            <w:tcBorders>
              <w:bottom w:val="dashed" w:sz="4" w:space="0" w:color="auto"/>
            </w:tcBorders>
          </w:tcPr>
          <w:p w14:paraId="2D26F327" w14:textId="77777777" w:rsidR="00901A42" w:rsidRPr="00F07D9D" w:rsidRDefault="00901A42" w:rsidP="00606718">
            <w:pPr>
              <w:spacing w:line="288" w:lineRule="auto"/>
              <w:rPr>
                <w:bCs/>
                <w:i/>
                <w:lang w:val="nl-NL"/>
              </w:rPr>
            </w:pPr>
            <w:r w:rsidRPr="00F07D9D">
              <w:rPr>
                <w:b/>
                <w:bCs/>
                <w:lang w:val="nl-NL"/>
              </w:rPr>
              <w:t>1. Khởi động.</w:t>
            </w:r>
          </w:p>
          <w:p w14:paraId="18C31B78" w14:textId="7B80BA79" w:rsidR="002A774F" w:rsidRPr="002A774F" w:rsidRDefault="002A774F" w:rsidP="002A774F">
            <w:pPr>
              <w:spacing w:line="288" w:lineRule="auto"/>
              <w:rPr>
                <w:lang w:val="nl-NL"/>
              </w:rPr>
            </w:pPr>
            <w:r w:rsidRPr="002A774F">
              <w:rPr>
                <w:b/>
                <w:bCs/>
                <w:lang w:val="nl-NL"/>
              </w:rPr>
              <w:t xml:space="preserve">a)Mục tiêu: </w:t>
            </w:r>
            <w:r w:rsidRPr="002A774F">
              <w:rPr>
                <w:lang w:val="nl-NL"/>
              </w:rPr>
              <w:t>Tạo hứng thú và khơi gợi những hiểu biết đã có của HS về thành phần và vai trò của đất.</w:t>
            </w:r>
          </w:p>
          <w:p w14:paraId="10019B38" w14:textId="147EA0D5" w:rsidR="002A774F" w:rsidRPr="002A774F" w:rsidRDefault="002A774F" w:rsidP="002A774F">
            <w:pPr>
              <w:spacing w:line="288" w:lineRule="auto"/>
              <w:rPr>
                <w:lang w:val="nl-NL"/>
              </w:rPr>
            </w:pPr>
            <w:r w:rsidRPr="002A774F">
              <w:rPr>
                <w:b/>
                <w:bCs/>
                <w:lang w:val="nl-NL"/>
              </w:rPr>
              <w:t xml:space="preserve">b)Phương pháp và kĩ thuật dạy học: </w:t>
            </w:r>
            <w:r w:rsidRPr="002A774F">
              <w:rPr>
                <w:lang w:val="nl-NL"/>
              </w:rPr>
              <w:t>Phương pháp vấn đáp.</w:t>
            </w:r>
          </w:p>
          <w:p w14:paraId="1703A02C" w14:textId="0CF56E26" w:rsidR="00901A42" w:rsidRPr="00901A42" w:rsidRDefault="002A774F" w:rsidP="002A774F">
            <w:pPr>
              <w:spacing w:line="288" w:lineRule="auto"/>
              <w:rPr>
                <w:rFonts w:eastAsia="Calibri"/>
              </w:rPr>
            </w:pPr>
            <w:r w:rsidRPr="002A774F">
              <w:rPr>
                <w:b/>
                <w:bCs/>
                <w:lang w:val="nl-NL"/>
              </w:rPr>
              <w:t>c)Tiến trình tổ chức hoạt động:</w:t>
            </w:r>
          </w:p>
        </w:tc>
      </w:tr>
      <w:tr w:rsidR="00901A42" w:rsidRPr="00901A42" w14:paraId="634E9125" w14:textId="77777777" w:rsidTr="00DD1A4D">
        <w:tc>
          <w:tcPr>
            <w:tcW w:w="7037" w:type="dxa"/>
            <w:gridSpan w:val="3"/>
            <w:tcBorders>
              <w:bottom w:val="dashed" w:sz="4" w:space="0" w:color="auto"/>
            </w:tcBorders>
          </w:tcPr>
          <w:p w14:paraId="2BD7EEB5" w14:textId="77777777" w:rsidR="002A774F" w:rsidRPr="002A774F" w:rsidRDefault="00901A42" w:rsidP="002A774F">
            <w:pPr>
              <w:spacing w:line="288" w:lineRule="auto"/>
              <w:jc w:val="both"/>
              <w:rPr>
                <w:bCs/>
                <w:lang w:val="nl-NL"/>
              </w:rPr>
            </w:pPr>
            <w:r w:rsidRPr="00F07D9D">
              <w:rPr>
                <w:bCs/>
                <w:lang w:val="nl-NL"/>
              </w:rPr>
              <w:t xml:space="preserve">- </w:t>
            </w:r>
            <w:r w:rsidR="002A774F" w:rsidRPr="002A774F">
              <w:rPr>
                <w:bCs/>
                <w:lang w:val="nl-NL"/>
              </w:rPr>
              <w:t>GV giới thiệu về chủ đề Chất để HS có sự hiểu biết tổng quan, tạo hứng khởi bước vào khám phá các nội dung sẽ học ở chủ đề này.</w:t>
            </w:r>
          </w:p>
          <w:p w14:paraId="15ED600C" w14:textId="77777777" w:rsidR="002A774F" w:rsidRDefault="002A774F" w:rsidP="002A774F">
            <w:pPr>
              <w:spacing w:line="288" w:lineRule="auto"/>
              <w:jc w:val="both"/>
              <w:rPr>
                <w:bCs/>
                <w:lang w:val="nl-NL"/>
              </w:rPr>
            </w:pPr>
            <w:r w:rsidRPr="002A774F">
              <w:rPr>
                <w:bCs/>
                <w:lang w:val="nl-NL"/>
              </w:rPr>
              <w:lastRenderedPageBreak/>
              <w:t>− GV yêu cầu HS quan sát hình 1 (SGK trang 6) và đặt câu hỏi: Ngoài ánh sáng mặt trời và không khí, cây ở hình 1 còn cần gì để sống?</w:t>
            </w:r>
          </w:p>
          <w:p w14:paraId="54F9DAB7" w14:textId="77777777" w:rsidR="002A774F" w:rsidRDefault="002A774F" w:rsidP="002A774F">
            <w:pPr>
              <w:spacing w:line="288" w:lineRule="auto"/>
              <w:jc w:val="both"/>
              <w:rPr>
                <w:bCs/>
                <w:lang w:val="nl-NL"/>
              </w:rPr>
            </w:pPr>
          </w:p>
          <w:p w14:paraId="494ABBCB" w14:textId="77777777" w:rsidR="002A774F" w:rsidRDefault="002A774F" w:rsidP="002A774F">
            <w:pPr>
              <w:spacing w:line="288" w:lineRule="auto"/>
              <w:jc w:val="both"/>
              <w:rPr>
                <w:bCs/>
                <w:lang w:val="nl-NL"/>
              </w:rPr>
            </w:pPr>
          </w:p>
          <w:p w14:paraId="24BAFA4F" w14:textId="77777777" w:rsidR="002A774F" w:rsidRPr="002A774F" w:rsidRDefault="002A774F" w:rsidP="002A774F">
            <w:pPr>
              <w:spacing w:line="288" w:lineRule="auto"/>
              <w:jc w:val="both"/>
              <w:rPr>
                <w:bCs/>
                <w:lang w:val="nl-NL"/>
              </w:rPr>
            </w:pPr>
          </w:p>
          <w:p w14:paraId="4E8A76BA" w14:textId="77777777" w:rsidR="002A774F" w:rsidRPr="002A774F" w:rsidRDefault="002A774F" w:rsidP="002A774F">
            <w:pPr>
              <w:spacing w:line="288" w:lineRule="auto"/>
              <w:jc w:val="both"/>
              <w:rPr>
                <w:bCs/>
                <w:lang w:val="nl-NL"/>
              </w:rPr>
            </w:pPr>
            <w:r w:rsidRPr="002A774F">
              <w:rPr>
                <w:rFonts w:ascii="Cambria Math" w:hAnsi="Cambria Math" w:cs="Cambria Math"/>
                <w:bCs/>
                <w:lang w:val="nl-NL"/>
              </w:rPr>
              <w:t>‒</w:t>
            </w:r>
            <w:r w:rsidRPr="002A774F">
              <w:rPr>
                <w:bCs/>
                <w:lang w:val="nl-NL"/>
              </w:rPr>
              <w:t xml:space="preserve"> GV yêu cầu một vài HS trình bày câu trả lời.</w:t>
            </w:r>
          </w:p>
          <w:p w14:paraId="30F98EE8" w14:textId="77777777" w:rsidR="002A774F" w:rsidRDefault="002A774F" w:rsidP="002A774F">
            <w:pPr>
              <w:spacing w:line="288" w:lineRule="auto"/>
              <w:jc w:val="both"/>
              <w:rPr>
                <w:bCs/>
                <w:lang w:val="nl-NL"/>
              </w:rPr>
            </w:pPr>
            <w:r w:rsidRPr="002A774F">
              <w:rPr>
                <w:rFonts w:ascii="Cambria Math" w:hAnsi="Cambria Math" w:cs="Cambria Math"/>
                <w:bCs/>
                <w:lang w:val="nl-NL"/>
              </w:rPr>
              <w:t>‒</w:t>
            </w:r>
            <w:r w:rsidRPr="002A774F">
              <w:rPr>
                <w:bCs/>
                <w:lang w:val="nl-NL"/>
              </w:rPr>
              <w:t xml:space="preserve"> GV yêu cầu một vài HS khác nhận xét câu trả lời của bạn.</w:t>
            </w:r>
          </w:p>
          <w:p w14:paraId="03A564CD" w14:textId="77777777" w:rsidR="002A774F" w:rsidRPr="002A774F" w:rsidRDefault="002A774F" w:rsidP="002A774F">
            <w:pPr>
              <w:spacing w:line="288" w:lineRule="auto"/>
              <w:jc w:val="both"/>
              <w:rPr>
                <w:bCs/>
                <w:lang w:val="nl-NL"/>
              </w:rPr>
            </w:pPr>
          </w:p>
          <w:p w14:paraId="27F813CD" w14:textId="70EC2774" w:rsidR="00901A42" w:rsidRPr="00901A42" w:rsidRDefault="002A774F" w:rsidP="002A774F">
            <w:pPr>
              <w:spacing w:line="288" w:lineRule="auto"/>
              <w:ind w:right="52"/>
              <w:jc w:val="both"/>
              <w:rPr>
                <w:rFonts w:eastAsia="Calibri"/>
                <w:szCs w:val="28"/>
              </w:rPr>
            </w:pPr>
            <w:r w:rsidRPr="002A774F">
              <w:rPr>
                <w:bCs/>
                <w:lang w:val="nl-NL"/>
              </w:rPr>
              <w:t xml:space="preserve">− GV nhận xét chung và dẫn dắt vào bài học </w:t>
            </w:r>
            <w:r w:rsidRPr="002A774F">
              <w:rPr>
                <w:bCs/>
                <w:i/>
                <w:iCs/>
                <w:lang w:val="nl-NL"/>
              </w:rPr>
              <w:t>“Thành phần và vai trò của đất”.</w:t>
            </w:r>
          </w:p>
        </w:tc>
        <w:tc>
          <w:tcPr>
            <w:tcW w:w="3241" w:type="dxa"/>
            <w:tcBorders>
              <w:bottom w:val="dashed" w:sz="4" w:space="0" w:color="auto"/>
            </w:tcBorders>
          </w:tcPr>
          <w:p w14:paraId="3409CF22" w14:textId="77777777" w:rsidR="002A774F" w:rsidRPr="002A774F" w:rsidRDefault="002A774F" w:rsidP="002A774F">
            <w:pPr>
              <w:spacing w:line="288" w:lineRule="auto"/>
              <w:jc w:val="both"/>
              <w:rPr>
                <w:lang w:val="nl-NL"/>
              </w:rPr>
            </w:pPr>
            <w:r w:rsidRPr="002A774F">
              <w:rPr>
                <w:lang w:val="nl-NL"/>
              </w:rPr>
              <w:lastRenderedPageBreak/>
              <w:t>–</w:t>
            </w:r>
            <w:r w:rsidRPr="002A774F">
              <w:rPr>
                <w:lang w:val="nl-NL"/>
              </w:rPr>
              <w:tab/>
              <w:t>HS lắng nghe.</w:t>
            </w:r>
          </w:p>
          <w:p w14:paraId="775C19F3" w14:textId="77777777" w:rsidR="002A774F" w:rsidRPr="002A774F" w:rsidRDefault="002A774F" w:rsidP="002A774F">
            <w:pPr>
              <w:spacing w:line="288" w:lineRule="auto"/>
              <w:jc w:val="both"/>
              <w:rPr>
                <w:lang w:val="nl-NL"/>
              </w:rPr>
            </w:pPr>
          </w:p>
          <w:p w14:paraId="235C6DE0" w14:textId="77777777" w:rsidR="002A774F" w:rsidRPr="002A774F" w:rsidRDefault="002A774F" w:rsidP="002A774F">
            <w:pPr>
              <w:spacing w:line="288" w:lineRule="auto"/>
              <w:jc w:val="both"/>
              <w:rPr>
                <w:lang w:val="nl-NL"/>
              </w:rPr>
            </w:pPr>
          </w:p>
          <w:p w14:paraId="2BEFE1C0" w14:textId="77777777" w:rsidR="002A774F" w:rsidRPr="002A774F" w:rsidRDefault="002A774F" w:rsidP="002A774F">
            <w:pPr>
              <w:spacing w:line="288" w:lineRule="auto"/>
              <w:jc w:val="both"/>
              <w:rPr>
                <w:lang w:val="nl-NL"/>
              </w:rPr>
            </w:pPr>
            <w:r w:rsidRPr="002A774F">
              <w:rPr>
                <w:lang w:val="nl-NL"/>
              </w:rPr>
              <w:lastRenderedPageBreak/>
              <w:t>− HS quan sát hình và trả lời câu hỏi: Ngoài ánh sáng mặt trời và không khí, cây ở hình 1 còn cần nước, chất dinh dưỡng trong đất để sống.</w:t>
            </w:r>
          </w:p>
          <w:p w14:paraId="2CB43F25" w14:textId="77777777" w:rsidR="002A774F" w:rsidRPr="002A774F" w:rsidRDefault="002A774F" w:rsidP="002A774F">
            <w:pPr>
              <w:spacing w:line="288" w:lineRule="auto"/>
              <w:jc w:val="both"/>
              <w:rPr>
                <w:lang w:val="nl-NL"/>
              </w:rPr>
            </w:pPr>
            <w:r w:rsidRPr="002A774F">
              <w:rPr>
                <w:rFonts w:ascii="Cambria Math" w:hAnsi="Cambria Math" w:cs="Cambria Math"/>
                <w:lang w:val="nl-NL"/>
              </w:rPr>
              <w:t>‒</w:t>
            </w:r>
            <w:r w:rsidRPr="002A774F">
              <w:rPr>
                <w:lang w:val="nl-NL"/>
              </w:rPr>
              <w:t xml:space="preserve"> HS trình bày câu trả lời.</w:t>
            </w:r>
          </w:p>
          <w:p w14:paraId="555D2B67" w14:textId="7B18C484" w:rsidR="002A774F" w:rsidRPr="002A774F" w:rsidRDefault="002A774F" w:rsidP="002A774F">
            <w:pPr>
              <w:spacing w:line="288" w:lineRule="auto"/>
              <w:jc w:val="both"/>
              <w:rPr>
                <w:lang w:val="nl-NL"/>
              </w:rPr>
            </w:pPr>
            <w:r w:rsidRPr="002A774F">
              <w:rPr>
                <w:rFonts w:ascii="Cambria Math" w:hAnsi="Cambria Math" w:cs="Cambria Math"/>
                <w:lang w:val="nl-NL"/>
              </w:rPr>
              <w:t>‒</w:t>
            </w:r>
            <w:r w:rsidRPr="002A774F">
              <w:rPr>
                <w:lang w:val="nl-NL"/>
              </w:rPr>
              <w:t xml:space="preserve"> HS khác nhận xét và bổ sung (nếu có).</w:t>
            </w:r>
          </w:p>
          <w:p w14:paraId="2555B006" w14:textId="7256E2DC" w:rsidR="00901A42" w:rsidRPr="00901A42" w:rsidRDefault="002A774F" w:rsidP="002A774F">
            <w:pPr>
              <w:spacing w:line="288" w:lineRule="auto"/>
              <w:jc w:val="both"/>
              <w:rPr>
                <w:rFonts w:eastAsia="Calibri"/>
                <w:szCs w:val="28"/>
                <w:lang w:val="nl-NL"/>
              </w:rPr>
            </w:pPr>
            <w:r w:rsidRPr="002A774F">
              <w:rPr>
                <w:lang w:val="nl-NL"/>
              </w:rPr>
              <w:t>–</w:t>
            </w:r>
            <w:r w:rsidRPr="002A774F">
              <w:rPr>
                <w:lang w:val="nl-NL"/>
              </w:rPr>
              <w:tab/>
              <w:t>HS lắng nghe.</w:t>
            </w:r>
          </w:p>
        </w:tc>
      </w:tr>
      <w:tr w:rsidR="00901A42" w:rsidRPr="00901A42" w14:paraId="5E49BABC" w14:textId="77777777" w:rsidTr="00DD1A4D">
        <w:tc>
          <w:tcPr>
            <w:tcW w:w="10278" w:type="dxa"/>
            <w:gridSpan w:val="4"/>
            <w:tcBorders>
              <w:top w:val="dashed" w:sz="4" w:space="0" w:color="auto"/>
              <w:bottom w:val="dashed" w:sz="4" w:space="0" w:color="auto"/>
            </w:tcBorders>
          </w:tcPr>
          <w:p w14:paraId="49FBDC92" w14:textId="316698F7" w:rsidR="00901A42" w:rsidRPr="00A24B3C" w:rsidRDefault="00901A42" w:rsidP="00A24B3C">
            <w:pPr>
              <w:spacing w:line="288" w:lineRule="auto"/>
              <w:rPr>
                <w:b/>
                <w:bCs/>
                <w:iCs/>
                <w:lang w:val="nl-NL"/>
              </w:rPr>
            </w:pPr>
            <w:r w:rsidRPr="00F07D9D">
              <w:rPr>
                <w:b/>
                <w:bCs/>
                <w:iCs/>
                <w:lang w:val="nl-NL"/>
              </w:rPr>
              <w:lastRenderedPageBreak/>
              <w:t xml:space="preserve">2. </w:t>
            </w:r>
            <w:r w:rsidRPr="00F07D9D">
              <w:rPr>
                <w:b/>
                <w:bCs/>
              </w:rPr>
              <w:t>Hoạt động Khám phá và luyện tập</w:t>
            </w:r>
            <w:r w:rsidRPr="00F07D9D">
              <w:rPr>
                <w:bCs/>
                <w:i/>
                <w:iCs/>
                <w:lang w:val="nl-NL"/>
              </w:rPr>
              <w:t>.</w:t>
            </w:r>
          </w:p>
        </w:tc>
      </w:tr>
      <w:tr w:rsidR="00901A42" w:rsidRPr="00901A42" w14:paraId="7DB9042B" w14:textId="77777777" w:rsidTr="00DD1A4D">
        <w:tc>
          <w:tcPr>
            <w:tcW w:w="10278" w:type="dxa"/>
            <w:gridSpan w:val="4"/>
            <w:tcBorders>
              <w:top w:val="dashed" w:sz="4" w:space="0" w:color="auto"/>
              <w:bottom w:val="dashed" w:sz="4" w:space="0" w:color="auto"/>
            </w:tcBorders>
          </w:tcPr>
          <w:p w14:paraId="4D8D9523" w14:textId="5F768FAA" w:rsidR="00901A42" w:rsidRPr="00F07D9D" w:rsidRDefault="00901A42" w:rsidP="00606718">
            <w:pPr>
              <w:spacing w:line="288" w:lineRule="auto"/>
              <w:rPr>
                <w:b/>
                <w:bCs/>
              </w:rPr>
            </w:pPr>
            <w:r w:rsidRPr="00F07D9D">
              <w:rPr>
                <w:b/>
                <w:bCs/>
              </w:rPr>
              <w:t xml:space="preserve">2.1. Hoạt động 1: </w:t>
            </w:r>
            <w:r w:rsidR="00A24B3C" w:rsidRPr="00A24B3C">
              <w:rPr>
                <w:b/>
                <w:bCs/>
              </w:rPr>
              <w:t>Tìm hiểu một số thành phần của đất</w:t>
            </w:r>
          </w:p>
          <w:p w14:paraId="3D9B255F" w14:textId="297EAF8C" w:rsidR="00A24B3C" w:rsidRPr="00A24B3C" w:rsidRDefault="00A24B3C" w:rsidP="00A24B3C">
            <w:pPr>
              <w:spacing w:line="288" w:lineRule="auto"/>
            </w:pPr>
            <w:r w:rsidRPr="00A24B3C">
              <w:rPr>
                <w:b/>
                <w:bCs/>
              </w:rPr>
              <w:t xml:space="preserve">a)Mục tiêu: </w:t>
            </w:r>
            <w:r w:rsidRPr="00A24B3C">
              <w:t>HS nhận biết được một số thành phần của đất.</w:t>
            </w:r>
          </w:p>
          <w:p w14:paraId="03F595BE" w14:textId="7C21575C" w:rsidR="00A24B3C" w:rsidRPr="00A24B3C" w:rsidRDefault="00A24B3C" w:rsidP="00A24B3C">
            <w:pPr>
              <w:spacing w:line="288" w:lineRule="auto"/>
            </w:pPr>
            <w:r w:rsidRPr="00A24B3C">
              <w:rPr>
                <w:b/>
                <w:bCs/>
              </w:rPr>
              <w:t xml:space="preserve">b)Phương pháp và kĩ thuật dạy học: </w:t>
            </w:r>
            <w:r w:rsidRPr="00A24B3C">
              <w:t>Phương pháp nêu và giải quyết vấn đề, phương pháp trực quan, phương pháp thực hành, phương pháp dạy học hợp tác.</w:t>
            </w:r>
          </w:p>
          <w:p w14:paraId="396F4BBA" w14:textId="26216BE5" w:rsidR="00901A42" w:rsidRPr="00A24B3C" w:rsidRDefault="00A24B3C" w:rsidP="00A24B3C">
            <w:pPr>
              <w:spacing w:line="288" w:lineRule="auto"/>
              <w:rPr>
                <w:b/>
                <w:bCs/>
              </w:rPr>
            </w:pPr>
            <w:r w:rsidRPr="00A24B3C">
              <w:rPr>
                <w:b/>
                <w:bCs/>
              </w:rPr>
              <w:t>c)Tiến trình tổ chức hoạt động:</w:t>
            </w:r>
          </w:p>
        </w:tc>
      </w:tr>
      <w:tr w:rsidR="00901A42" w:rsidRPr="00901A42" w14:paraId="7CBB9E2C" w14:textId="77777777" w:rsidTr="00DD1A4D">
        <w:tc>
          <w:tcPr>
            <w:tcW w:w="6138" w:type="dxa"/>
            <w:gridSpan w:val="2"/>
            <w:tcBorders>
              <w:top w:val="dashed" w:sz="4" w:space="0" w:color="auto"/>
              <w:bottom w:val="dashed" w:sz="4" w:space="0" w:color="auto"/>
            </w:tcBorders>
          </w:tcPr>
          <w:p w14:paraId="1F52AE2C" w14:textId="77777777" w:rsidR="00A24B3C" w:rsidRDefault="00901A42" w:rsidP="00A24B3C">
            <w:pPr>
              <w:spacing w:line="288" w:lineRule="auto"/>
              <w:jc w:val="both"/>
            </w:pPr>
            <w:r w:rsidRPr="00F07D9D">
              <w:t xml:space="preserve">- </w:t>
            </w:r>
            <w:r w:rsidR="00A24B3C">
              <w:t>− GV chia lớp thành các nhóm 4 hoặc 6 HS, yêu cầu các nhóm quan sát hình 2, đọc nội dung trong hộp thông tin (SGK trang 6) và thảo luận nhóm để trả lời các câu hỏi:</w:t>
            </w:r>
          </w:p>
          <w:p w14:paraId="110F3154" w14:textId="77777777" w:rsidR="00A24B3C" w:rsidRDefault="00A24B3C" w:rsidP="00A24B3C">
            <w:pPr>
              <w:spacing w:line="288" w:lineRule="auto"/>
              <w:jc w:val="both"/>
            </w:pPr>
          </w:p>
          <w:p w14:paraId="41F09B9C" w14:textId="77777777" w:rsidR="00A24B3C" w:rsidRDefault="00A24B3C" w:rsidP="00A24B3C">
            <w:pPr>
              <w:spacing w:line="288" w:lineRule="auto"/>
              <w:jc w:val="both"/>
            </w:pPr>
            <w:r>
              <w:t>+ Thực vật lấy từ đất những gì để sống và phát triển?</w:t>
            </w:r>
          </w:p>
          <w:p w14:paraId="468E9067" w14:textId="77777777" w:rsidR="00A24B3C" w:rsidRDefault="00A24B3C" w:rsidP="00A24B3C">
            <w:pPr>
              <w:spacing w:line="288" w:lineRule="auto"/>
              <w:jc w:val="both"/>
            </w:pPr>
            <w:r>
              <w:t>+ Vì sao một số động vật có thể sống được trong đất?</w:t>
            </w:r>
          </w:p>
          <w:p w14:paraId="6646AC5D" w14:textId="77777777" w:rsidR="00A24B3C" w:rsidRDefault="00A24B3C" w:rsidP="00A24B3C">
            <w:pPr>
              <w:spacing w:line="288" w:lineRule="auto"/>
              <w:jc w:val="both"/>
            </w:pPr>
            <w:r>
              <w:t>+ Theo em, đất có những thành phần nào?</w:t>
            </w:r>
          </w:p>
          <w:p w14:paraId="404F49AC" w14:textId="77777777" w:rsidR="00A24B3C" w:rsidRDefault="00A24B3C" w:rsidP="00A24B3C">
            <w:pPr>
              <w:spacing w:line="288" w:lineRule="auto"/>
              <w:jc w:val="both"/>
            </w:pPr>
          </w:p>
          <w:p w14:paraId="793616EF" w14:textId="77777777" w:rsidR="00A24B3C" w:rsidRDefault="00A24B3C" w:rsidP="00A24B3C">
            <w:pPr>
              <w:spacing w:line="288" w:lineRule="auto"/>
              <w:jc w:val="both"/>
            </w:pPr>
          </w:p>
          <w:p w14:paraId="3CCA15D0" w14:textId="77777777" w:rsidR="00A24B3C" w:rsidRDefault="00A24B3C" w:rsidP="00A24B3C">
            <w:pPr>
              <w:spacing w:line="288" w:lineRule="auto"/>
              <w:jc w:val="both"/>
            </w:pPr>
            <w:r>
              <w:t>– GV tổ chức cho các nhóm nhận xét lẫn nhau.</w:t>
            </w:r>
          </w:p>
          <w:p w14:paraId="59829E5E" w14:textId="2B1ACD9B" w:rsidR="00901A42" w:rsidRPr="00A24B3C" w:rsidRDefault="00A24B3C" w:rsidP="00A24B3C">
            <w:pPr>
              <w:spacing w:line="288" w:lineRule="auto"/>
              <w:jc w:val="both"/>
            </w:pPr>
            <w:r>
              <w:t xml:space="preserve">− GV nhận xét chung và hướng dẫn HS rút ra kết luận: Các thành phần chính của đất gồm: chất khoáng, mùn, không khí, nước và các loài sinh vật,... Tầng mùn thường có màu sẫm hơn, tập trung các chất hữu cơ và dinh dưỡng của đất. Nhờ các </w:t>
            </w:r>
            <w:r>
              <w:lastRenderedPageBreak/>
              <w:t>thành phần này mà thực vật, một số động vật trong đất có thể sống và phát triển.</w:t>
            </w:r>
            <w:r w:rsidR="00901A42" w:rsidRPr="00F07D9D">
              <w:t xml:space="preserve">. </w:t>
            </w:r>
          </w:p>
        </w:tc>
        <w:tc>
          <w:tcPr>
            <w:tcW w:w="4140" w:type="dxa"/>
            <w:gridSpan w:val="2"/>
            <w:tcBorders>
              <w:top w:val="dashed" w:sz="4" w:space="0" w:color="auto"/>
              <w:bottom w:val="dashed" w:sz="4" w:space="0" w:color="auto"/>
            </w:tcBorders>
          </w:tcPr>
          <w:p w14:paraId="65D98778" w14:textId="77777777" w:rsidR="00A24B3C" w:rsidRPr="00A24B3C" w:rsidRDefault="00A24B3C" w:rsidP="00A24B3C">
            <w:pPr>
              <w:spacing w:line="288" w:lineRule="auto"/>
              <w:jc w:val="both"/>
              <w:rPr>
                <w:rFonts w:eastAsia="Calibri"/>
                <w:szCs w:val="28"/>
              </w:rPr>
            </w:pPr>
            <w:r w:rsidRPr="00A24B3C">
              <w:rPr>
                <w:rFonts w:eastAsia="Calibri"/>
                <w:szCs w:val="28"/>
              </w:rPr>
              <w:lastRenderedPageBreak/>
              <w:t>− HS chia nhóm.</w:t>
            </w:r>
          </w:p>
          <w:p w14:paraId="652EE29B" w14:textId="77777777" w:rsidR="00A24B3C" w:rsidRPr="00A24B3C" w:rsidRDefault="00A24B3C" w:rsidP="00A24B3C">
            <w:pPr>
              <w:spacing w:line="288" w:lineRule="auto"/>
              <w:jc w:val="both"/>
              <w:rPr>
                <w:rFonts w:eastAsia="Calibri"/>
                <w:szCs w:val="28"/>
              </w:rPr>
            </w:pPr>
            <w:r w:rsidRPr="00A24B3C">
              <w:rPr>
                <w:rFonts w:eastAsia="Calibri"/>
                <w:szCs w:val="28"/>
              </w:rPr>
              <w:t>− HS quan sát hình 2, đọc nội dung trong hộp thông tin (SGK trang 6), thảo luận nhóm và chia sẻ kết quả:</w:t>
            </w:r>
          </w:p>
          <w:p w14:paraId="7F1FB5DA" w14:textId="0EE42861" w:rsidR="00A24B3C" w:rsidRPr="00A24B3C" w:rsidRDefault="00A24B3C" w:rsidP="00A24B3C">
            <w:pPr>
              <w:spacing w:line="288" w:lineRule="auto"/>
              <w:jc w:val="both"/>
              <w:rPr>
                <w:rFonts w:eastAsia="Calibri"/>
                <w:szCs w:val="28"/>
              </w:rPr>
            </w:pPr>
            <w:r w:rsidRPr="00A24B3C">
              <w:rPr>
                <w:rFonts w:eastAsia="Calibri"/>
                <w:szCs w:val="28"/>
              </w:rPr>
              <w:t>+ Thực vật và động vật có thể sinh trưởng và phát triển vì trong đất có không khí, nước và các chất dinh dưỡng (chất khoáng, mùn),...</w:t>
            </w:r>
          </w:p>
          <w:p w14:paraId="7E906BA5" w14:textId="77777777" w:rsidR="00A24B3C" w:rsidRPr="00A24B3C" w:rsidRDefault="00A24B3C" w:rsidP="00A24B3C">
            <w:pPr>
              <w:spacing w:line="288" w:lineRule="auto"/>
              <w:jc w:val="both"/>
              <w:rPr>
                <w:rFonts w:eastAsia="Calibri"/>
                <w:szCs w:val="28"/>
              </w:rPr>
            </w:pPr>
            <w:r w:rsidRPr="00A24B3C">
              <w:rPr>
                <w:rFonts w:eastAsia="Calibri"/>
                <w:szCs w:val="28"/>
              </w:rPr>
              <w:t>+ Theo em, đất gồm những thành phần: chất khoáng, mùn, không khí, nước,...</w:t>
            </w:r>
          </w:p>
          <w:p w14:paraId="32AB9D3B" w14:textId="057E9819" w:rsidR="00901A42" w:rsidRPr="00901A42" w:rsidRDefault="00A24B3C" w:rsidP="00A24B3C">
            <w:pPr>
              <w:spacing w:line="288" w:lineRule="auto"/>
              <w:jc w:val="both"/>
              <w:rPr>
                <w:rFonts w:eastAsia="Calibri"/>
                <w:szCs w:val="28"/>
              </w:rPr>
            </w:pPr>
            <w:r w:rsidRPr="00A24B3C">
              <w:rPr>
                <w:rFonts w:eastAsia="Calibri"/>
                <w:szCs w:val="28"/>
              </w:rPr>
              <w:t>– Các nhóm khác nhận xét và bổ sung (nếu có).</w:t>
            </w:r>
          </w:p>
        </w:tc>
      </w:tr>
      <w:tr w:rsidR="00901A42" w:rsidRPr="00901A42" w14:paraId="0B071E1A" w14:textId="77777777" w:rsidTr="00DD1A4D">
        <w:tc>
          <w:tcPr>
            <w:tcW w:w="10278" w:type="dxa"/>
            <w:gridSpan w:val="4"/>
            <w:tcBorders>
              <w:top w:val="dashed" w:sz="4" w:space="0" w:color="auto"/>
              <w:bottom w:val="dashed" w:sz="4" w:space="0" w:color="auto"/>
            </w:tcBorders>
          </w:tcPr>
          <w:p w14:paraId="3E9D3DB0" w14:textId="77777777" w:rsidR="00A24B3C" w:rsidRDefault="00901A42" w:rsidP="00606718">
            <w:pPr>
              <w:spacing w:line="288" w:lineRule="auto"/>
              <w:rPr>
                <w:b/>
                <w:bCs/>
              </w:rPr>
            </w:pPr>
            <w:r w:rsidRPr="00F07D9D">
              <w:rPr>
                <w:b/>
                <w:bCs/>
              </w:rPr>
              <w:lastRenderedPageBreak/>
              <w:t xml:space="preserve">2.2. Hoạt động 2: </w:t>
            </w:r>
            <w:r w:rsidR="00A24B3C" w:rsidRPr="00A24B3C">
              <w:rPr>
                <w:b/>
                <w:bCs/>
              </w:rPr>
              <w:t xml:space="preserve">Thí nghiệm “Có gì trong đất </w:t>
            </w:r>
          </w:p>
          <w:p w14:paraId="4090417D" w14:textId="70BD23A4" w:rsidR="00A24B3C" w:rsidRPr="00A24B3C" w:rsidRDefault="00A24B3C" w:rsidP="00A24B3C">
            <w:pPr>
              <w:spacing w:line="288" w:lineRule="auto"/>
            </w:pPr>
            <w:r w:rsidRPr="00A24B3C">
              <w:rPr>
                <w:b/>
                <w:bCs/>
              </w:rPr>
              <w:t xml:space="preserve">a)Mục tiêu: </w:t>
            </w:r>
            <w:r w:rsidRPr="00A24B3C">
              <w:t>HS thực hiện được thí nghiệm “Có gì trong đất”, từ đó nhận biết sâu sắc hơn về thành phần của đất.</w:t>
            </w:r>
          </w:p>
          <w:p w14:paraId="531EF341" w14:textId="230D49E2" w:rsidR="00A24B3C" w:rsidRPr="00A24B3C" w:rsidRDefault="00A24B3C" w:rsidP="00A24B3C">
            <w:pPr>
              <w:spacing w:line="288" w:lineRule="auto"/>
              <w:rPr>
                <w:b/>
                <w:bCs/>
              </w:rPr>
            </w:pPr>
            <w:r w:rsidRPr="00A24B3C">
              <w:rPr>
                <w:b/>
                <w:bCs/>
              </w:rPr>
              <w:t xml:space="preserve">b)Phương pháp và kĩ thuật dạy học: </w:t>
            </w:r>
            <w:r w:rsidRPr="00A24B3C">
              <w:t>Phương pháp nêu và giải quyết vấn đề, phương pháp trực quan, phương pháp thí nghiệm, phương pháp dạy học hợp tác.</w:t>
            </w:r>
          </w:p>
          <w:p w14:paraId="31F47A5D" w14:textId="4FD82DF4" w:rsidR="00901A42" w:rsidRPr="00901A42" w:rsidRDefault="00A24B3C" w:rsidP="00A24B3C">
            <w:pPr>
              <w:spacing w:line="288" w:lineRule="auto"/>
              <w:ind w:right="52"/>
              <w:jc w:val="both"/>
              <w:rPr>
                <w:rFonts w:eastAsia="Calibri"/>
                <w:szCs w:val="28"/>
              </w:rPr>
            </w:pPr>
            <w:r w:rsidRPr="00A24B3C">
              <w:rPr>
                <w:b/>
                <w:bCs/>
              </w:rPr>
              <w:t>c)Tiến trình tổ chức hoạt động:</w:t>
            </w:r>
          </w:p>
        </w:tc>
      </w:tr>
      <w:tr w:rsidR="00901A42" w:rsidRPr="00901A42" w14:paraId="173D0F35" w14:textId="77777777" w:rsidTr="00DD1A4D">
        <w:tc>
          <w:tcPr>
            <w:tcW w:w="6138" w:type="dxa"/>
            <w:gridSpan w:val="2"/>
            <w:tcBorders>
              <w:top w:val="dashed" w:sz="4" w:space="0" w:color="auto"/>
              <w:bottom w:val="dashed" w:sz="4" w:space="0" w:color="auto"/>
            </w:tcBorders>
          </w:tcPr>
          <w:p w14:paraId="53225AA2" w14:textId="77777777" w:rsidR="004A215D" w:rsidRDefault="004A215D" w:rsidP="004A215D">
            <w:pPr>
              <w:spacing w:line="288" w:lineRule="auto"/>
              <w:jc w:val="both"/>
            </w:pPr>
            <w:r>
              <w:t>− GV hướng dẫn HS tìm hiểu các bước thực hiện thí nghiệm 1, 2 (SGK trang 7).</w:t>
            </w:r>
          </w:p>
          <w:p w14:paraId="67FBC846" w14:textId="77777777" w:rsidR="004A215D" w:rsidRDefault="004A215D" w:rsidP="004A215D">
            <w:pPr>
              <w:spacing w:line="288" w:lineRule="auto"/>
              <w:jc w:val="both"/>
            </w:pPr>
            <w:r>
              <w:t>– GV yêu cầu các nhóm thực hiện thí nghiệm 1, 2 và thảo luận nhóm để trả lời các câu hỏi:</w:t>
            </w:r>
          </w:p>
          <w:p w14:paraId="413F13F3" w14:textId="3B1E273D" w:rsidR="004A215D" w:rsidRDefault="004A215D" w:rsidP="004A215D">
            <w:pPr>
              <w:spacing w:line="288" w:lineRule="auto"/>
              <w:jc w:val="both"/>
            </w:pPr>
            <w:r>
              <w:t>*Thí nghiệm 1:</w:t>
            </w:r>
          </w:p>
          <w:p w14:paraId="2BED280C" w14:textId="77777777" w:rsidR="004A215D" w:rsidRDefault="004A215D" w:rsidP="004A215D">
            <w:pPr>
              <w:spacing w:line="288" w:lineRule="auto"/>
              <w:jc w:val="both"/>
            </w:pPr>
            <w:r>
              <w:t>+ Rót một cốc nước vào bình thuỷ tinh.</w:t>
            </w:r>
          </w:p>
          <w:p w14:paraId="442614DF" w14:textId="77777777" w:rsidR="004A215D" w:rsidRDefault="004A215D" w:rsidP="004A215D">
            <w:pPr>
              <w:spacing w:line="288" w:lineRule="auto"/>
              <w:jc w:val="both"/>
            </w:pPr>
            <w:r>
              <w:t>+ Dự đoán: Ngay sau khi cho một cục đất khô và cốc chứ nước, em sẽ quan sát thấy gì?</w:t>
            </w:r>
          </w:p>
          <w:p w14:paraId="03FB97EA" w14:textId="77777777" w:rsidR="004A215D" w:rsidRDefault="004A215D" w:rsidP="004A215D">
            <w:pPr>
              <w:spacing w:line="288" w:lineRule="auto"/>
              <w:jc w:val="both"/>
            </w:pPr>
            <w:r>
              <w:t>+ Tiến hành thí nghiệm và so sánh kết quả thí nghiệm với dự đoán của em.</w:t>
            </w:r>
          </w:p>
          <w:p w14:paraId="65FFAADF" w14:textId="77777777" w:rsidR="004A215D" w:rsidRDefault="004A215D" w:rsidP="004A215D">
            <w:pPr>
              <w:spacing w:line="288" w:lineRule="auto"/>
              <w:jc w:val="both"/>
            </w:pPr>
            <w:r>
              <w:t>+ Em rút ra được kết luận gì sau thí nghiệm trên?</w:t>
            </w:r>
          </w:p>
          <w:p w14:paraId="1C4B1610" w14:textId="55B67A75" w:rsidR="004A215D" w:rsidRDefault="004A215D" w:rsidP="004A215D">
            <w:pPr>
              <w:spacing w:line="288" w:lineRule="auto"/>
              <w:jc w:val="both"/>
            </w:pPr>
            <w:r>
              <w:t>*Thí nghiệm 2:</w:t>
            </w:r>
          </w:p>
          <w:p w14:paraId="079A309E" w14:textId="77777777" w:rsidR="004A215D" w:rsidRDefault="004A215D" w:rsidP="004A215D">
            <w:pPr>
              <w:spacing w:line="288" w:lineRule="auto"/>
              <w:jc w:val="both"/>
            </w:pPr>
            <w:r>
              <w:t>+ Cho đất vào bình thuỷ tinh và đậy kín bình.</w:t>
            </w:r>
          </w:p>
          <w:p w14:paraId="4147D7D8" w14:textId="77777777" w:rsidR="004A215D" w:rsidRDefault="004A215D" w:rsidP="004A215D">
            <w:pPr>
              <w:spacing w:line="288" w:lineRule="auto"/>
              <w:jc w:val="both"/>
            </w:pPr>
            <w:r>
              <w:t>+ Dự đoán: Khi để cốc đất trực tiếp dưới ánh sáng mặt trời, sau khoảng một giờ, em sẽ quan sát thấy gì?</w:t>
            </w:r>
          </w:p>
          <w:p w14:paraId="7C304704" w14:textId="77777777" w:rsidR="004A215D" w:rsidRDefault="004A215D" w:rsidP="004A215D">
            <w:pPr>
              <w:spacing w:line="288" w:lineRule="auto"/>
              <w:jc w:val="both"/>
            </w:pPr>
            <w:r>
              <w:t>+ Tiến hành thí nghiệm và so sánh kết quả thí nghiệm với dự đoán của em.</w:t>
            </w:r>
          </w:p>
          <w:p w14:paraId="63216494" w14:textId="77777777" w:rsidR="004A215D" w:rsidRDefault="004A215D" w:rsidP="004A215D">
            <w:pPr>
              <w:spacing w:line="288" w:lineRule="auto"/>
              <w:jc w:val="both"/>
            </w:pPr>
            <w:r>
              <w:t>+ Em rút ra được kết luận gì sau thí nghiệm trên?</w:t>
            </w:r>
          </w:p>
          <w:p w14:paraId="131C72FC" w14:textId="77777777" w:rsidR="004A215D" w:rsidRDefault="004A215D" w:rsidP="004A215D">
            <w:pPr>
              <w:spacing w:line="288" w:lineRule="auto"/>
              <w:jc w:val="both"/>
            </w:pPr>
            <w:r>
              <w:t>− GV yêu cầu các nhóm quan sát, mô tả thí nghiệm ở hình 5 (SGK trang 7), thảo luận nhóm để trả lời câu hỏi: Theo em, thí nghiệm này cho biết thành phần nào của đất?</w:t>
            </w:r>
          </w:p>
          <w:p w14:paraId="4573F2A1" w14:textId="5484AC40" w:rsidR="004A215D" w:rsidRDefault="004A215D" w:rsidP="004A215D">
            <w:pPr>
              <w:spacing w:line="288" w:lineRule="auto"/>
              <w:jc w:val="both"/>
            </w:pPr>
            <w:r>
              <w:t>–GV yêu cầu các nhóm trình bày kết quả thảo luận trước lớp.</w:t>
            </w:r>
          </w:p>
          <w:p w14:paraId="0C2FF677" w14:textId="77777777" w:rsidR="004A215D" w:rsidRDefault="004A215D" w:rsidP="004A215D">
            <w:pPr>
              <w:spacing w:line="288" w:lineRule="auto"/>
              <w:jc w:val="both"/>
            </w:pPr>
          </w:p>
          <w:p w14:paraId="270EDCE4" w14:textId="77777777" w:rsidR="004A215D" w:rsidRDefault="004A215D" w:rsidP="004A215D">
            <w:pPr>
              <w:spacing w:line="288" w:lineRule="auto"/>
              <w:jc w:val="both"/>
            </w:pPr>
          </w:p>
          <w:p w14:paraId="3060223B" w14:textId="77777777" w:rsidR="004A215D" w:rsidRDefault="004A215D" w:rsidP="004A215D">
            <w:pPr>
              <w:spacing w:line="288" w:lineRule="auto"/>
              <w:jc w:val="both"/>
            </w:pPr>
          </w:p>
          <w:p w14:paraId="7AA2C751" w14:textId="77777777" w:rsidR="004A215D" w:rsidRDefault="004A215D" w:rsidP="004A215D">
            <w:pPr>
              <w:spacing w:line="288" w:lineRule="auto"/>
              <w:jc w:val="both"/>
            </w:pPr>
          </w:p>
          <w:p w14:paraId="1DD5EC60" w14:textId="77777777" w:rsidR="004A215D" w:rsidRDefault="004A215D" w:rsidP="004A215D">
            <w:pPr>
              <w:spacing w:line="288" w:lineRule="auto"/>
              <w:jc w:val="both"/>
            </w:pPr>
          </w:p>
          <w:p w14:paraId="003CF05F" w14:textId="00D0F39D" w:rsidR="004A215D" w:rsidRDefault="004A215D" w:rsidP="004A215D">
            <w:pPr>
              <w:spacing w:line="288" w:lineRule="auto"/>
              <w:jc w:val="both"/>
            </w:pPr>
            <w:r>
              <w:t>–GV tổ chức cho các nhóm nhận xét lẫn nhau.</w:t>
            </w:r>
          </w:p>
          <w:p w14:paraId="3CDE2250" w14:textId="6B1E71C6" w:rsidR="004A215D" w:rsidRDefault="004A215D" w:rsidP="004A215D">
            <w:pPr>
              <w:spacing w:line="288" w:lineRule="auto"/>
              <w:jc w:val="both"/>
            </w:pPr>
            <w:r>
              <w:t>–GV nhận xét chung và kết luận.</w:t>
            </w:r>
          </w:p>
          <w:p w14:paraId="30D71A93" w14:textId="77777777" w:rsidR="004A215D" w:rsidRDefault="004A215D" w:rsidP="004A215D">
            <w:pPr>
              <w:spacing w:line="288" w:lineRule="auto"/>
              <w:jc w:val="both"/>
            </w:pPr>
            <w:r>
              <w:t>* Lưu ý: Nếu điều kiện cho phép, GV tổ chức cho HS làm thí nghiệm này theo các bước:</w:t>
            </w:r>
          </w:p>
          <w:p w14:paraId="47235484" w14:textId="77777777" w:rsidR="004A215D" w:rsidRDefault="004A215D" w:rsidP="004A215D">
            <w:pPr>
              <w:spacing w:line="288" w:lineRule="auto"/>
              <w:jc w:val="both"/>
            </w:pPr>
            <w:r>
              <w:t>+ Cho đất vào cốc thuỷ tinh trong suốt đang chứa nước.</w:t>
            </w:r>
          </w:p>
          <w:p w14:paraId="4B1FFED0" w14:textId="77777777" w:rsidR="00901A42" w:rsidRDefault="004A215D" w:rsidP="004A215D">
            <w:pPr>
              <w:spacing w:line="288" w:lineRule="auto"/>
              <w:ind w:right="52"/>
              <w:jc w:val="both"/>
            </w:pPr>
            <w:r>
              <w:t>+ Dùng đũa khuấy đều đất trong cốc nước và để lắng sau 15 phút.</w:t>
            </w:r>
          </w:p>
          <w:p w14:paraId="1AA74CE5" w14:textId="335AAA8D" w:rsidR="004A215D" w:rsidRPr="00901A42" w:rsidRDefault="004A215D" w:rsidP="004A215D">
            <w:pPr>
              <w:spacing w:line="288" w:lineRule="auto"/>
              <w:ind w:right="52"/>
              <w:jc w:val="both"/>
              <w:rPr>
                <w:rFonts w:eastAsia="Calibri"/>
                <w:szCs w:val="28"/>
              </w:rPr>
            </w:pPr>
            <w:r w:rsidRPr="004A215D">
              <w:rPr>
                <w:rFonts w:eastAsia="Calibri"/>
                <w:szCs w:val="28"/>
              </w:rPr>
              <w:t>– GV yêu cầu quan sát cốc nước chứa đất lúc này, thảo luận nhóm và trả lời các câu hỏi: Em quan sát thấy gì? Theo em, thí nghiệm này cho biết thành phần của đất?</w:t>
            </w:r>
          </w:p>
        </w:tc>
        <w:tc>
          <w:tcPr>
            <w:tcW w:w="4140" w:type="dxa"/>
            <w:gridSpan w:val="2"/>
            <w:tcBorders>
              <w:top w:val="dashed" w:sz="4" w:space="0" w:color="auto"/>
              <w:bottom w:val="dashed" w:sz="4" w:space="0" w:color="auto"/>
            </w:tcBorders>
          </w:tcPr>
          <w:p w14:paraId="308D91B5" w14:textId="77777777" w:rsidR="004A215D" w:rsidRPr="004A215D" w:rsidRDefault="004A215D" w:rsidP="004A215D">
            <w:pPr>
              <w:spacing w:line="288" w:lineRule="auto"/>
              <w:jc w:val="both"/>
              <w:rPr>
                <w:lang w:val="nl-NL"/>
              </w:rPr>
            </w:pPr>
            <w:r w:rsidRPr="004A215D">
              <w:rPr>
                <w:lang w:val="nl-NL"/>
              </w:rPr>
              <w:lastRenderedPageBreak/>
              <w:t>− Các nhóm tìm hiểu các bước thực hiện thí nghiệm 1, 2.</w:t>
            </w:r>
          </w:p>
          <w:p w14:paraId="421B8E17" w14:textId="77777777" w:rsidR="004A215D" w:rsidRPr="004A215D" w:rsidRDefault="004A215D" w:rsidP="004A215D">
            <w:pPr>
              <w:spacing w:line="288" w:lineRule="auto"/>
              <w:jc w:val="both"/>
              <w:rPr>
                <w:lang w:val="nl-NL"/>
              </w:rPr>
            </w:pPr>
            <w:r w:rsidRPr="004A215D">
              <w:rPr>
                <w:lang w:val="nl-NL"/>
              </w:rPr>
              <w:t>− Các nhóm thực hiện thí nghiệm và trả lời các câu hỏi:</w:t>
            </w:r>
          </w:p>
          <w:p w14:paraId="0EFF4FF9" w14:textId="77777777" w:rsidR="004A215D" w:rsidRDefault="004A215D" w:rsidP="004A215D">
            <w:pPr>
              <w:spacing w:line="288" w:lineRule="auto"/>
              <w:jc w:val="both"/>
              <w:rPr>
                <w:lang w:val="nl-NL"/>
              </w:rPr>
            </w:pPr>
          </w:p>
          <w:p w14:paraId="78DD1D35" w14:textId="77777777" w:rsidR="004A215D" w:rsidRPr="004A215D" w:rsidRDefault="004A215D" w:rsidP="004A215D">
            <w:pPr>
              <w:spacing w:line="288" w:lineRule="auto"/>
              <w:jc w:val="both"/>
              <w:rPr>
                <w:lang w:val="nl-NL"/>
              </w:rPr>
            </w:pPr>
          </w:p>
          <w:p w14:paraId="73ABCA43" w14:textId="77777777" w:rsidR="004A215D" w:rsidRPr="004A215D" w:rsidRDefault="004A215D" w:rsidP="004A215D">
            <w:pPr>
              <w:spacing w:line="288" w:lineRule="auto"/>
              <w:jc w:val="both"/>
              <w:rPr>
                <w:lang w:val="nl-NL"/>
              </w:rPr>
            </w:pPr>
            <w:r w:rsidRPr="004A215D">
              <w:rPr>
                <w:lang w:val="nl-NL"/>
              </w:rPr>
              <w:t>+ Có bọt khí nổi lên.</w:t>
            </w:r>
          </w:p>
          <w:p w14:paraId="207B5F22" w14:textId="77777777" w:rsidR="004A215D" w:rsidRPr="004A215D" w:rsidRDefault="004A215D" w:rsidP="004A215D">
            <w:pPr>
              <w:spacing w:line="288" w:lineRule="auto"/>
              <w:jc w:val="both"/>
              <w:rPr>
                <w:lang w:val="nl-NL"/>
              </w:rPr>
            </w:pPr>
          </w:p>
          <w:p w14:paraId="0D585A96" w14:textId="77777777" w:rsidR="004A215D" w:rsidRPr="004A215D" w:rsidRDefault="004A215D" w:rsidP="004A215D">
            <w:pPr>
              <w:spacing w:line="288" w:lineRule="auto"/>
              <w:jc w:val="both"/>
              <w:rPr>
                <w:lang w:val="nl-NL"/>
              </w:rPr>
            </w:pPr>
          </w:p>
          <w:p w14:paraId="1197DE06" w14:textId="77777777" w:rsidR="004A215D" w:rsidRPr="004A215D" w:rsidRDefault="004A215D" w:rsidP="004A215D">
            <w:pPr>
              <w:spacing w:line="288" w:lineRule="auto"/>
              <w:jc w:val="both"/>
              <w:rPr>
                <w:lang w:val="nl-NL"/>
              </w:rPr>
            </w:pPr>
          </w:p>
          <w:p w14:paraId="0A2D4222" w14:textId="77777777" w:rsidR="004A215D" w:rsidRPr="004A215D" w:rsidRDefault="004A215D" w:rsidP="004A215D">
            <w:pPr>
              <w:spacing w:line="288" w:lineRule="auto"/>
              <w:jc w:val="both"/>
              <w:rPr>
                <w:lang w:val="nl-NL"/>
              </w:rPr>
            </w:pPr>
            <w:r w:rsidRPr="004A215D">
              <w:rPr>
                <w:lang w:val="nl-NL"/>
              </w:rPr>
              <w:t>+ Trong đất có không khí.</w:t>
            </w:r>
          </w:p>
          <w:p w14:paraId="054EBD70" w14:textId="77777777" w:rsidR="004A215D" w:rsidRPr="004A215D" w:rsidRDefault="004A215D" w:rsidP="004A215D">
            <w:pPr>
              <w:spacing w:line="288" w:lineRule="auto"/>
              <w:jc w:val="both"/>
              <w:rPr>
                <w:lang w:val="nl-NL"/>
              </w:rPr>
            </w:pPr>
          </w:p>
          <w:p w14:paraId="38C6362C" w14:textId="77777777" w:rsidR="004A215D" w:rsidRPr="004A215D" w:rsidRDefault="004A215D" w:rsidP="004A215D">
            <w:pPr>
              <w:spacing w:line="288" w:lineRule="auto"/>
              <w:jc w:val="both"/>
              <w:rPr>
                <w:lang w:val="nl-NL"/>
              </w:rPr>
            </w:pPr>
          </w:p>
          <w:p w14:paraId="27191093" w14:textId="77777777" w:rsidR="004A215D" w:rsidRPr="004A215D" w:rsidRDefault="004A215D" w:rsidP="004A215D">
            <w:pPr>
              <w:spacing w:line="288" w:lineRule="auto"/>
              <w:jc w:val="both"/>
              <w:rPr>
                <w:lang w:val="nl-NL"/>
              </w:rPr>
            </w:pPr>
            <w:r w:rsidRPr="004A215D">
              <w:rPr>
                <w:lang w:val="nl-NL"/>
              </w:rPr>
              <w:t>+ Có các giọt nước đọng phía dưới nắp bình.</w:t>
            </w:r>
          </w:p>
          <w:p w14:paraId="079DA209" w14:textId="77777777" w:rsidR="004A215D" w:rsidRPr="004A215D" w:rsidRDefault="004A215D" w:rsidP="004A215D">
            <w:pPr>
              <w:spacing w:line="288" w:lineRule="auto"/>
              <w:jc w:val="both"/>
              <w:rPr>
                <w:lang w:val="nl-NL"/>
              </w:rPr>
            </w:pPr>
          </w:p>
          <w:p w14:paraId="0F5088A7" w14:textId="77777777" w:rsidR="004A215D" w:rsidRPr="004A215D" w:rsidRDefault="004A215D" w:rsidP="004A215D">
            <w:pPr>
              <w:spacing w:line="288" w:lineRule="auto"/>
              <w:jc w:val="both"/>
              <w:rPr>
                <w:lang w:val="nl-NL"/>
              </w:rPr>
            </w:pPr>
          </w:p>
          <w:p w14:paraId="1F972C69" w14:textId="77777777" w:rsidR="004A215D" w:rsidRPr="004A215D" w:rsidRDefault="004A215D" w:rsidP="004A215D">
            <w:pPr>
              <w:spacing w:line="288" w:lineRule="auto"/>
              <w:jc w:val="both"/>
              <w:rPr>
                <w:lang w:val="nl-NL"/>
              </w:rPr>
            </w:pPr>
          </w:p>
          <w:p w14:paraId="058F8566" w14:textId="77777777" w:rsidR="004A215D" w:rsidRPr="004A215D" w:rsidRDefault="004A215D" w:rsidP="004A215D">
            <w:pPr>
              <w:spacing w:line="288" w:lineRule="auto"/>
              <w:jc w:val="both"/>
              <w:rPr>
                <w:lang w:val="nl-NL"/>
              </w:rPr>
            </w:pPr>
            <w:r w:rsidRPr="004A215D">
              <w:rPr>
                <w:lang w:val="nl-NL"/>
              </w:rPr>
              <w:t>+ Trong đất có nước.</w:t>
            </w:r>
          </w:p>
          <w:p w14:paraId="6DFD57F1" w14:textId="77777777" w:rsidR="004A215D" w:rsidRPr="004A215D" w:rsidRDefault="004A215D" w:rsidP="004A215D">
            <w:pPr>
              <w:spacing w:line="288" w:lineRule="auto"/>
              <w:jc w:val="both"/>
              <w:rPr>
                <w:lang w:val="nl-NL"/>
              </w:rPr>
            </w:pPr>
            <w:r w:rsidRPr="004A215D">
              <w:rPr>
                <w:lang w:val="nl-NL"/>
              </w:rPr>
              <w:t>− Các nhóm quan sát, mô tả thí nghiệm ở hình 5 (SGK trang 7), thảo luận nhóm và trả lời câu hỏi:</w:t>
            </w:r>
          </w:p>
          <w:p w14:paraId="2B23BA1A" w14:textId="77777777" w:rsidR="004A215D" w:rsidRPr="004A215D" w:rsidRDefault="004A215D" w:rsidP="004A215D">
            <w:pPr>
              <w:spacing w:line="288" w:lineRule="auto"/>
              <w:jc w:val="both"/>
              <w:rPr>
                <w:lang w:val="nl-NL"/>
              </w:rPr>
            </w:pPr>
          </w:p>
          <w:p w14:paraId="14A75389" w14:textId="77777777" w:rsidR="004A215D" w:rsidRPr="004A215D" w:rsidRDefault="004A215D" w:rsidP="004A215D">
            <w:pPr>
              <w:spacing w:line="288" w:lineRule="auto"/>
              <w:jc w:val="both"/>
              <w:rPr>
                <w:lang w:val="nl-NL"/>
              </w:rPr>
            </w:pPr>
            <w:r w:rsidRPr="004A215D">
              <w:rPr>
                <w:lang w:val="nl-NL"/>
              </w:rPr>
              <w:t>Trong đất có:</w:t>
            </w:r>
          </w:p>
          <w:p w14:paraId="723C6B4F" w14:textId="77777777" w:rsidR="004A215D" w:rsidRPr="004A215D" w:rsidRDefault="004A215D" w:rsidP="004A215D">
            <w:pPr>
              <w:spacing w:line="288" w:lineRule="auto"/>
              <w:jc w:val="both"/>
              <w:rPr>
                <w:lang w:val="nl-NL"/>
              </w:rPr>
            </w:pPr>
            <w:r w:rsidRPr="004A215D">
              <w:rPr>
                <w:lang w:val="nl-NL"/>
              </w:rPr>
              <w:t>+ Phần nhẹ nổi lên là phần chất hữu cơ (xác thực vật chưa phân huỷ hết);</w:t>
            </w:r>
          </w:p>
          <w:p w14:paraId="12EDACEA" w14:textId="77777777" w:rsidR="004A215D" w:rsidRPr="004A215D" w:rsidRDefault="004A215D" w:rsidP="004A215D">
            <w:pPr>
              <w:spacing w:line="288" w:lineRule="auto"/>
              <w:jc w:val="both"/>
              <w:rPr>
                <w:lang w:val="nl-NL"/>
              </w:rPr>
            </w:pPr>
            <w:r w:rsidRPr="004A215D">
              <w:rPr>
                <w:lang w:val="nl-NL"/>
              </w:rPr>
              <w:lastRenderedPageBreak/>
              <w:t>+ Phần phía dưới là đất mùn; phần đất sét, đất cát (tùy thuộc vào loại đất).</w:t>
            </w:r>
          </w:p>
          <w:p w14:paraId="65CB0CF3" w14:textId="430F402F" w:rsidR="00901A42" w:rsidRPr="00F07D9D" w:rsidRDefault="004A215D" w:rsidP="004A215D">
            <w:pPr>
              <w:spacing w:line="288" w:lineRule="auto"/>
              <w:jc w:val="both"/>
              <w:rPr>
                <w:lang w:val="nl-NL"/>
              </w:rPr>
            </w:pPr>
            <w:r w:rsidRPr="004A215D">
              <w:rPr>
                <w:lang w:val="nl-NL"/>
              </w:rPr>
              <w:t>– Các nhóm khác nhận xét và bổ sung (nếu có).</w:t>
            </w:r>
          </w:p>
          <w:p w14:paraId="39BCB373" w14:textId="77777777" w:rsidR="00901A42" w:rsidRPr="00901A42" w:rsidRDefault="00901A42" w:rsidP="00606718">
            <w:pPr>
              <w:spacing w:line="288" w:lineRule="auto"/>
              <w:ind w:right="52"/>
              <w:jc w:val="both"/>
              <w:rPr>
                <w:rFonts w:eastAsia="Calibri"/>
                <w:szCs w:val="28"/>
              </w:rPr>
            </w:pPr>
          </w:p>
        </w:tc>
      </w:tr>
      <w:tr w:rsidR="00901A42" w:rsidRPr="00901A42" w14:paraId="0274B173" w14:textId="77777777" w:rsidTr="00141E81">
        <w:trPr>
          <w:trHeight w:val="338"/>
        </w:trPr>
        <w:tc>
          <w:tcPr>
            <w:tcW w:w="10278" w:type="dxa"/>
            <w:gridSpan w:val="4"/>
            <w:tcBorders>
              <w:top w:val="dashed" w:sz="4" w:space="0" w:color="auto"/>
              <w:bottom w:val="dashed" w:sz="4" w:space="0" w:color="auto"/>
            </w:tcBorders>
          </w:tcPr>
          <w:p w14:paraId="3753F63F" w14:textId="77777777" w:rsidR="00901A42" w:rsidRPr="00F07D9D" w:rsidRDefault="00901A42" w:rsidP="00606718">
            <w:pPr>
              <w:spacing w:line="288" w:lineRule="auto"/>
              <w:rPr>
                <w:b/>
                <w:lang w:val="nl-NL"/>
              </w:rPr>
            </w:pPr>
            <w:r w:rsidRPr="00F07D9D">
              <w:rPr>
                <w:b/>
                <w:lang w:val="nl-NL"/>
              </w:rPr>
              <w:lastRenderedPageBreak/>
              <w:t>3. Hoạt động nối tiếp</w:t>
            </w:r>
          </w:p>
          <w:p w14:paraId="2B1A90FA" w14:textId="77777777" w:rsidR="00901A42" w:rsidRPr="00F07D9D" w:rsidRDefault="00901A42" w:rsidP="00606718">
            <w:pPr>
              <w:spacing w:line="288" w:lineRule="auto"/>
              <w:rPr>
                <w:lang w:val="nl-NL"/>
              </w:rPr>
            </w:pPr>
            <w:r w:rsidRPr="00F07D9D">
              <w:rPr>
                <w:lang w:val="nl-NL"/>
              </w:rPr>
              <w:t>- Mục tiêu:</w:t>
            </w:r>
          </w:p>
          <w:p w14:paraId="3538823D" w14:textId="77777777" w:rsidR="00901A42" w:rsidRPr="00F07D9D" w:rsidRDefault="00901A42" w:rsidP="00606718">
            <w:pPr>
              <w:spacing w:line="288" w:lineRule="auto"/>
            </w:pPr>
            <w:r w:rsidRPr="00F07D9D">
              <w:t>+ Củng cố những kiến thức đã học trong tiết học để học sinh khắc sâu nội dung.</w:t>
            </w:r>
          </w:p>
          <w:p w14:paraId="53E93992" w14:textId="77777777" w:rsidR="00901A42" w:rsidRPr="00F07D9D" w:rsidRDefault="00901A42" w:rsidP="00606718">
            <w:pPr>
              <w:spacing w:line="288" w:lineRule="auto"/>
            </w:pPr>
            <w:r w:rsidRPr="00F07D9D">
              <w:t>+ Tạo không khí vui vẻ, hào hứng, lưu luyến sau khi học sinh bài học.</w:t>
            </w:r>
          </w:p>
          <w:p w14:paraId="355286F5" w14:textId="77777777" w:rsidR="00901A42" w:rsidRPr="00F07D9D" w:rsidRDefault="00901A42" w:rsidP="00606718">
            <w:pPr>
              <w:spacing w:line="288" w:lineRule="auto"/>
            </w:pPr>
            <w:r w:rsidRPr="00F07D9D">
              <w:t xml:space="preserve">+ Chuẩn bị bài cho tiết sau. </w:t>
            </w:r>
          </w:p>
          <w:p w14:paraId="3A103494" w14:textId="77777777" w:rsidR="00901A42" w:rsidRPr="00F07D9D" w:rsidRDefault="00901A42" w:rsidP="00606718">
            <w:pPr>
              <w:spacing w:line="288" w:lineRule="auto"/>
              <w:rPr>
                <w:lang w:val="nl-NL"/>
              </w:rPr>
            </w:pPr>
            <w:r w:rsidRPr="00F07D9D">
              <w:rPr>
                <w:lang w:val="nl-NL"/>
              </w:rPr>
              <w:t xml:space="preserve">+ Phát triển năng lực khoa học. </w:t>
            </w:r>
          </w:p>
          <w:p w14:paraId="1ABDE7DC" w14:textId="77777777" w:rsidR="00901A42" w:rsidRPr="00901A42" w:rsidRDefault="00901A42" w:rsidP="00606718">
            <w:pPr>
              <w:spacing w:line="288" w:lineRule="auto"/>
              <w:rPr>
                <w:rFonts w:eastAsia="Calibri"/>
                <w:szCs w:val="28"/>
                <w:lang w:val="nl-NL"/>
              </w:rPr>
            </w:pPr>
            <w:r w:rsidRPr="00F07D9D">
              <w:t>- Cách tiến hành:</w:t>
            </w:r>
          </w:p>
        </w:tc>
      </w:tr>
      <w:tr w:rsidR="00901A42" w:rsidRPr="00901A42" w14:paraId="44A8BBED" w14:textId="77777777" w:rsidTr="00901A42">
        <w:trPr>
          <w:trHeight w:val="338"/>
        </w:trPr>
        <w:tc>
          <w:tcPr>
            <w:tcW w:w="6045" w:type="dxa"/>
            <w:tcBorders>
              <w:top w:val="dashed" w:sz="4" w:space="0" w:color="auto"/>
              <w:bottom w:val="dashed" w:sz="4" w:space="0" w:color="auto"/>
              <w:right w:val="dashed" w:sz="4" w:space="0" w:color="auto"/>
            </w:tcBorders>
          </w:tcPr>
          <w:p w14:paraId="37B76F18" w14:textId="72F4572C" w:rsidR="00901A42" w:rsidRPr="00F07D9D" w:rsidRDefault="00901A42" w:rsidP="00640814">
            <w:pPr>
              <w:spacing w:line="288" w:lineRule="auto"/>
              <w:jc w:val="both"/>
              <w:rPr>
                <w:b/>
                <w:lang w:val="nl-NL"/>
              </w:rPr>
            </w:pPr>
            <w:r>
              <w:rPr>
                <w:b/>
                <w:lang w:val="nl-NL"/>
              </w:rPr>
              <w:t xml:space="preserve">- </w:t>
            </w:r>
            <w:r w:rsidRPr="00F07D9D">
              <w:rPr>
                <w:bCs/>
                <w:lang w:val="nl-NL"/>
              </w:rPr>
              <w:t xml:space="preserve">GV đặt câu hỏi: Em hãy nêu những </w:t>
            </w:r>
            <w:r w:rsidR="00EC52F1">
              <w:rPr>
                <w:bCs/>
                <w:lang w:val="nl-NL"/>
              </w:rPr>
              <w:t>thành phần</w:t>
            </w:r>
            <w:r w:rsidRPr="00F07D9D">
              <w:rPr>
                <w:bCs/>
                <w:lang w:val="nl-NL"/>
              </w:rPr>
              <w:t xml:space="preserve"> của </w:t>
            </w:r>
            <w:r w:rsidR="00EC52F1">
              <w:rPr>
                <w:bCs/>
                <w:lang w:val="nl-NL"/>
              </w:rPr>
              <w:t>đất</w:t>
            </w:r>
            <w:r w:rsidRPr="00F07D9D">
              <w:rPr>
                <w:bCs/>
                <w:lang w:val="nl-NL"/>
              </w:rPr>
              <w:t>.</w:t>
            </w:r>
            <w:r w:rsidRPr="00F07D9D">
              <w:rPr>
                <w:b/>
                <w:lang w:val="nl-NL"/>
              </w:rPr>
              <w:t xml:space="preserve"> </w:t>
            </w:r>
          </w:p>
          <w:p w14:paraId="132DBE5E" w14:textId="3582D334" w:rsidR="00901A42" w:rsidRPr="00901A42" w:rsidRDefault="00901A42" w:rsidP="00640814">
            <w:pPr>
              <w:spacing w:line="288" w:lineRule="auto"/>
              <w:jc w:val="both"/>
              <w:rPr>
                <w:rFonts w:eastAsia="Calibri"/>
                <w:szCs w:val="28"/>
                <w:lang w:val="nl-NL"/>
              </w:rPr>
            </w:pPr>
            <w:r w:rsidRPr="00F07D9D">
              <w:rPr>
                <w:bCs/>
                <w:lang w:val="nl-NL"/>
              </w:rPr>
              <w:t xml:space="preserve">- GV yêu cầu HS về nhà tìm hiểu vai trò của </w:t>
            </w:r>
            <w:r w:rsidR="00EC52F1">
              <w:rPr>
                <w:bCs/>
                <w:lang w:val="nl-NL"/>
              </w:rPr>
              <w:t>đất</w:t>
            </w:r>
            <w:r w:rsidRPr="00F07D9D">
              <w:rPr>
                <w:bCs/>
                <w:lang w:val="nl-NL"/>
              </w:rPr>
              <w:t xml:space="preserve"> để chuẩn bị cho tiết sau.</w:t>
            </w:r>
          </w:p>
        </w:tc>
        <w:tc>
          <w:tcPr>
            <w:tcW w:w="4233" w:type="dxa"/>
            <w:gridSpan w:val="3"/>
            <w:tcBorders>
              <w:top w:val="dashed" w:sz="4" w:space="0" w:color="auto"/>
              <w:left w:val="dashed" w:sz="4" w:space="0" w:color="auto"/>
              <w:bottom w:val="dashed" w:sz="4" w:space="0" w:color="auto"/>
            </w:tcBorders>
          </w:tcPr>
          <w:p w14:paraId="43AC7DAC" w14:textId="77777777" w:rsidR="00EC52F1" w:rsidRDefault="00901A42" w:rsidP="00EC52F1">
            <w:pPr>
              <w:spacing w:line="288" w:lineRule="auto"/>
              <w:jc w:val="both"/>
              <w:rPr>
                <w:lang w:val="nl-NL"/>
              </w:rPr>
            </w:pPr>
            <w:r w:rsidRPr="00F07D9D">
              <w:rPr>
                <w:lang w:val="nl-NL"/>
              </w:rPr>
              <w:t>- HS trả lời</w:t>
            </w:r>
          </w:p>
          <w:p w14:paraId="05CD35A6" w14:textId="77777777" w:rsidR="00EC52F1" w:rsidRDefault="00EC52F1" w:rsidP="00EC52F1">
            <w:pPr>
              <w:spacing w:line="288" w:lineRule="auto"/>
              <w:jc w:val="both"/>
              <w:rPr>
                <w:lang w:val="nl-NL"/>
              </w:rPr>
            </w:pPr>
          </w:p>
          <w:p w14:paraId="05E887A7" w14:textId="561A228E" w:rsidR="00901A42" w:rsidRPr="00901A42" w:rsidRDefault="00901A42" w:rsidP="00EC52F1">
            <w:pPr>
              <w:spacing w:line="288" w:lineRule="auto"/>
              <w:jc w:val="both"/>
              <w:rPr>
                <w:rFonts w:eastAsia="Calibri"/>
                <w:szCs w:val="28"/>
                <w:lang w:val="nl-NL"/>
              </w:rPr>
            </w:pPr>
            <w:r w:rsidRPr="00F07D9D">
              <w:t>-HS lắng nghe và ghi lại dặn dò.</w:t>
            </w:r>
          </w:p>
        </w:tc>
      </w:tr>
      <w:tr w:rsidR="00901A42" w:rsidRPr="00901A42" w14:paraId="79657EC3" w14:textId="77777777" w:rsidTr="00640814">
        <w:trPr>
          <w:trHeight w:val="1700"/>
        </w:trPr>
        <w:tc>
          <w:tcPr>
            <w:tcW w:w="10278" w:type="dxa"/>
            <w:gridSpan w:val="4"/>
            <w:tcBorders>
              <w:top w:val="dashed" w:sz="4" w:space="0" w:color="auto"/>
            </w:tcBorders>
          </w:tcPr>
          <w:p w14:paraId="183E5E06" w14:textId="77777777" w:rsidR="00901A42" w:rsidRPr="00901A42" w:rsidRDefault="00226DC5" w:rsidP="00606718">
            <w:pPr>
              <w:spacing w:line="288" w:lineRule="auto"/>
              <w:rPr>
                <w:rFonts w:eastAsia="Calibri"/>
                <w:b/>
                <w:szCs w:val="28"/>
                <w:lang w:val="nl-NL"/>
              </w:rPr>
            </w:pPr>
            <w:r>
              <w:rPr>
                <w:rFonts w:eastAsia="Calibri"/>
                <w:b/>
                <w:szCs w:val="28"/>
                <w:lang w:val="nl-NL"/>
              </w:rPr>
              <w:t>IV.</w:t>
            </w:r>
            <w:r w:rsidR="00901A42" w:rsidRPr="00901A42">
              <w:rPr>
                <w:rFonts w:eastAsia="Calibri"/>
                <w:b/>
                <w:szCs w:val="28"/>
                <w:lang w:val="nl-NL"/>
              </w:rPr>
              <w:t xml:space="preserve"> ĐIỀU CHỈNH BỔ SUNG</w:t>
            </w:r>
          </w:p>
          <w:p w14:paraId="2BA9C760" w14:textId="77777777" w:rsidR="00901A42" w:rsidRPr="00901A42" w:rsidRDefault="00901A42" w:rsidP="00606718">
            <w:pPr>
              <w:spacing w:line="288" w:lineRule="auto"/>
              <w:rPr>
                <w:rFonts w:eastAsia="Calibri"/>
                <w:szCs w:val="28"/>
                <w:lang w:val="nl-NL"/>
              </w:rPr>
            </w:pPr>
            <w:r w:rsidRPr="00901A42">
              <w:rPr>
                <w:rFonts w:eastAsia="Calibri"/>
                <w:szCs w:val="28"/>
                <w:lang w:val="nl-NL"/>
              </w:rPr>
              <w:t>.............................................................................................................................................</w:t>
            </w:r>
          </w:p>
          <w:p w14:paraId="2B527462" w14:textId="77777777" w:rsidR="00901A42" w:rsidRPr="00901A42" w:rsidRDefault="00901A42" w:rsidP="00606718">
            <w:pPr>
              <w:spacing w:line="288" w:lineRule="auto"/>
              <w:rPr>
                <w:rFonts w:eastAsia="Calibri"/>
                <w:szCs w:val="28"/>
                <w:lang w:val="nl-NL"/>
              </w:rPr>
            </w:pPr>
            <w:r w:rsidRPr="00901A42">
              <w:rPr>
                <w:rFonts w:eastAsia="Calibri"/>
                <w:szCs w:val="28"/>
                <w:lang w:val="nl-NL"/>
              </w:rPr>
              <w:t>.............................................................................................................................................</w:t>
            </w:r>
          </w:p>
          <w:p w14:paraId="1547AA85" w14:textId="77777777" w:rsidR="00901A42" w:rsidRPr="00901A42" w:rsidRDefault="00901A42" w:rsidP="00606718">
            <w:pPr>
              <w:spacing w:line="288" w:lineRule="auto"/>
              <w:rPr>
                <w:rFonts w:eastAsia="Calibri"/>
                <w:b/>
                <w:szCs w:val="28"/>
                <w:lang w:val="nl-NL"/>
              </w:rPr>
            </w:pPr>
            <w:r w:rsidRPr="00901A42">
              <w:rPr>
                <w:rFonts w:eastAsia="Calibri"/>
                <w:szCs w:val="28"/>
                <w:lang w:val="nl-NL"/>
              </w:rPr>
              <w:t>.............................................................................................................................................</w:t>
            </w:r>
          </w:p>
        </w:tc>
      </w:tr>
    </w:tbl>
    <w:p w14:paraId="45BD05DC" w14:textId="77777777" w:rsidR="00901A42" w:rsidRPr="00F07D9D" w:rsidRDefault="00F07DBE" w:rsidP="00F07DBE">
      <w:pPr>
        <w:spacing w:line="288" w:lineRule="auto"/>
        <w:jc w:val="center"/>
        <w:rPr>
          <w:b/>
          <w:bCs/>
          <w:u w:val="single"/>
          <w:lang w:val="nl-NL"/>
        </w:rPr>
      </w:pPr>
      <w:r>
        <w:rPr>
          <w:b/>
          <w:bCs/>
          <w:u w:val="single"/>
          <w:lang w:val="nl-NL"/>
        </w:rPr>
        <w:t>-----------------------------------------------------------------------</w:t>
      </w:r>
    </w:p>
    <w:p w14:paraId="7F96AF0C" w14:textId="77777777" w:rsidR="00F07D9D" w:rsidRPr="00F07D9D" w:rsidRDefault="00F07D9D" w:rsidP="00606718">
      <w:pPr>
        <w:spacing w:line="288" w:lineRule="auto"/>
        <w:rPr>
          <w:lang w:val="vi-VN"/>
        </w:rPr>
      </w:pPr>
    </w:p>
    <w:p w14:paraId="38B65C66" w14:textId="77777777" w:rsidR="00672C5C" w:rsidRPr="00F07D9D" w:rsidRDefault="00672C5C" w:rsidP="00672C5C">
      <w:pPr>
        <w:spacing w:line="288" w:lineRule="auto"/>
        <w:rPr>
          <w:b/>
          <w:bCs/>
          <w:u w:val="single"/>
          <w:lang w:val="nl-NL"/>
        </w:rPr>
      </w:pPr>
      <w:r w:rsidRPr="00F07D9D">
        <w:rPr>
          <w:b/>
          <w:bCs/>
          <w:u w:val="single"/>
          <w:lang w:val="nl-NL"/>
        </w:rPr>
        <w:t>TUẦN 1</w:t>
      </w:r>
      <w:r w:rsidRPr="00F07D9D">
        <w:rPr>
          <w:b/>
          <w:bCs/>
          <w:lang w:val="nl-NL"/>
        </w:rPr>
        <w:t xml:space="preserve">                                               </w:t>
      </w:r>
      <w:r w:rsidRPr="00F07D9D">
        <w:rPr>
          <w:b/>
          <w:bCs/>
          <w:u w:val="single"/>
          <w:lang w:val="nl-NL"/>
        </w:rPr>
        <w:t>KHOA HỌC</w:t>
      </w:r>
    </w:p>
    <w:p w14:paraId="470390FE" w14:textId="77777777" w:rsidR="00672C5C" w:rsidRPr="00513852" w:rsidRDefault="00672C5C" w:rsidP="00672C5C">
      <w:pPr>
        <w:spacing w:line="288" w:lineRule="auto"/>
        <w:jc w:val="center"/>
        <w:rPr>
          <w:b/>
          <w:bCs/>
          <w:lang w:val="nl-NL"/>
        </w:rPr>
      </w:pPr>
      <w:r w:rsidRPr="00513852">
        <w:rPr>
          <w:b/>
          <w:bCs/>
          <w:lang w:val="nl-NL"/>
        </w:rPr>
        <w:t>CHỦ ĐỀ 1: CHẤT</w:t>
      </w:r>
    </w:p>
    <w:p w14:paraId="6EDE353D" w14:textId="7303E947" w:rsidR="00672C5C" w:rsidRPr="00F07D9D" w:rsidRDefault="00672C5C" w:rsidP="00672C5C">
      <w:pPr>
        <w:spacing w:line="288" w:lineRule="auto"/>
        <w:jc w:val="center"/>
        <w:rPr>
          <w:b/>
          <w:bCs/>
          <w:lang w:val="nl-NL"/>
        </w:rPr>
      </w:pPr>
      <w:r w:rsidRPr="00F07D9D">
        <w:rPr>
          <w:b/>
          <w:bCs/>
          <w:lang w:val="nl-NL"/>
        </w:rPr>
        <w:t xml:space="preserve">Bài 1: </w:t>
      </w:r>
      <w:r w:rsidRPr="00097FB7">
        <w:rPr>
          <w:b/>
          <w:bCs/>
          <w:lang w:val="nl-NL"/>
        </w:rPr>
        <w:t>THÀNH PHẦN VÀ VAI TRÒ CỦA ĐẤT</w:t>
      </w:r>
      <w:r w:rsidRPr="00F07D9D">
        <w:rPr>
          <w:b/>
          <w:bCs/>
          <w:lang w:val="nl-NL"/>
        </w:rPr>
        <w:t xml:space="preserve">- TIẾT </w:t>
      </w:r>
      <w:r>
        <w:rPr>
          <w:b/>
          <w:bCs/>
          <w:lang w:val="nl-NL"/>
        </w:rPr>
        <w:t>2</w:t>
      </w:r>
    </w:p>
    <w:p w14:paraId="03427133" w14:textId="77777777" w:rsidR="00F07D9D" w:rsidRPr="00F07D9D" w:rsidRDefault="00F07D9D" w:rsidP="00606718">
      <w:pPr>
        <w:spacing w:line="288" w:lineRule="auto"/>
        <w:jc w:val="center"/>
        <w:rPr>
          <w:b/>
          <w:bCs/>
          <w:u w:val="single"/>
          <w:lang w:val="nl-NL"/>
        </w:rPr>
      </w:pPr>
    </w:p>
    <w:p w14:paraId="5C681F3A" w14:textId="77777777" w:rsidR="00672C5C" w:rsidRPr="00F07D9D" w:rsidRDefault="00672C5C" w:rsidP="008113F8">
      <w:pPr>
        <w:spacing w:line="288" w:lineRule="auto"/>
        <w:ind w:firstLine="360"/>
        <w:rPr>
          <w:b/>
          <w:bCs/>
          <w:lang w:val="nl-NL"/>
        </w:rPr>
      </w:pPr>
      <w:r w:rsidRPr="00F07D9D">
        <w:rPr>
          <w:b/>
          <w:bCs/>
          <w:lang w:val="nl-NL"/>
        </w:rPr>
        <w:t>I. YÊU CẦU CẦN ĐẠT:</w:t>
      </w:r>
    </w:p>
    <w:p w14:paraId="2182EBBC" w14:textId="77777777" w:rsidR="00672C5C" w:rsidRPr="00F07D9D" w:rsidRDefault="00672C5C" w:rsidP="008113F8">
      <w:pPr>
        <w:spacing w:line="288" w:lineRule="auto"/>
        <w:ind w:firstLine="360"/>
        <w:rPr>
          <w:b/>
          <w:lang w:val="nl-NL"/>
        </w:rPr>
      </w:pPr>
      <w:r w:rsidRPr="00F07D9D">
        <w:rPr>
          <w:b/>
          <w:lang w:val="nl-NL"/>
        </w:rPr>
        <w:t>1. Năng lực đặc thù.</w:t>
      </w:r>
    </w:p>
    <w:p w14:paraId="369A41D8" w14:textId="77777777" w:rsidR="00672C5C" w:rsidRPr="00097FB7" w:rsidRDefault="00672C5C" w:rsidP="008113F8">
      <w:pPr>
        <w:spacing w:line="288" w:lineRule="auto"/>
        <w:ind w:firstLine="360"/>
        <w:rPr>
          <w:bCs/>
          <w:lang w:val="nl-NL"/>
        </w:rPr>
      </w:pPr>
      <w:r w:rsidRPr="00097FB7">
        <w:rPr>
          <w:bCs/>
          <w:lang w:val="nl-NL"/>
        </w:rPr>
        <w:t>− Nêu được một số thành phần của đất.</w:t>
      </w:r>
    </w:p>
    <w:p w14:paraId="56DCDE4C" w14:textId="77777777" w:rsidR="00672C5C" w:rsidRDefault="00672C5C" w:rsidP="008113F8">
      <w:pPr>
        <w:spacing w:line="288" w:lineRule="auto"/>
        <w:ind w:firstLine="360"/>
        <w:rPr>
          <w:b/>
          <w:bCs/>
          <w:lang w:val="nl-NL"/>
        </w:rPr>
      </w:pPr>
      <w:r w:rsidRPr="00097FB7">
        <w:rPr>
          <w:bCs/>
          <w:lang w:val="nl-NL"/>
        </w:rPr>
        <w:t>− Trình bày được vai trò của đất đối với cây trồng</w:t>
      </w:r>
      <w:r w:rsidRPr="00097FB7">
        <w:rPr>
          <w:b/>
          <w:bCs/>
          <w:lang w:val="nl-NL"/>
        </w:rPr>
        <w:t xml:space="preserve"> </w:t>
      </w:r>
    </w:p>
    <w:p w14:paraId="7248F9D9" w14:textId="77777777" w:rsidR="00672C5C" w:rsidRPr="00F07D9D" w:rsidRDefault="00672C5C" w:rsidP="008113F8">
      <w:pPr>
        <w:spacing w:line="288" w:lineRule="auto"/>
        <w:ind w:firstLine="360"/>
        <w:rPr>
          <w:b/>
        </w:rPr>
      </w:pPr>
      <w:r w:rsidRPr="00F07D9D">
        <w:rPr>
          <w:b/>
        </w:rPr>
        <w:t>2. Năng lực chung.</w:t>
      </w:r>
    </w:p>
    <w:p w14:paraId="74A5FDC7" w14:textId="77777777" w:rsidR="00672C5C" w:rsidRDefault="00672C5C" w:rsidP="008113F8">
      <w:pPr>
        <w:spacing w:line="288" w:lineRule="auto"/>
        <w:ind w:firstLine="360"/>
      </w:pPr>
      <w:r>
        <w:t>− Năng lực giao tiếp và hợp tác trong thảo luận nhóm; quan sát và phân tích hình ảnh, nội dung để phát hiện ra một thành phần, vai trò của đất.</w:t>
      </w:r>
    </w:p>
    <w:p w14:paraId="1F05B68D" w14:textId="77777777" w:rsidR="00672C5C" w:rsidRDefault="00672C5C" w:rsidP="008113F8">
      <w:pPr>
        <w:spacing w:line="288" w:lineRule="auto"/>
        <w:ind w:firstLine="360"/>
      </w:pPr>
      <w:r>
        <w:t>− Năng lực thực hành thí nghiệm: “Có gì trong đất”.</w:t>
      </w:r>
    </w:p>
    <w:p w14:paraId="3939116B" w14:textId="77777777" w:rsidR="00672C5C" w:rsidRDefault="00672C5C" w:rsidP="008113F8">
      <w:pPr>
        <w:spacing w:line="288" w:lineRule="auto"/>
        <w:ind w:firstLine="360"/>
      </w:pPr>
      <w:r>
        <w:t>− Năng lực giải quyết vấn đề và sáng tạo thông qua việc giải thích một số việc làm như xới đất, vun đất cho cây trồng,…</w:t>
      </w:r>
    </w:p>
    <w:p w14:paraId="5D5E19AD" w14:textId="77777777" w:rsidR="00672C5C" w:rsidRPr="00F07D9D" w:rsidRDefault="00672C5C" w:rsidP="008113F8">
      <w:pPr>
        <w:spacing w:line="288" w:lineRule="auto"/>
        <w:ind w:firstLine="360"/>
        <w:rPr>
          <w:b/>
        </w:rPr>
      </w:pPr>
      <w:r w:rsidRPr="00F07D9D">
        <w:rPr>
          <w:b/>
        </w:rPr>
        <w:t>3. Phẩm chất.</w:t>
      </w:r>
    </w:p>
    <w:p w14:paraId="7E0BD996" w14:textId="77777777" w:rsidR="00672C5C" w:rsidRDefault="00672C5C" w:rsidP="008113F8">
      <w:pPr>
        <w:spacing w:line="288" w:lineRule="auto"/>
        <w:ind w:firstLine="360"/>
      </w:pPr>
      <w:r>
        <w:t>− Trách nhiệm: Chăm sóc và bảo vệ đất.</w:t>
      </w:r>
    </w:p>
    <w:p w14:paraId="27A7443B" w14:textId="77777777" w:rsidR="00672C5C" w:rsidRDefault="00672C5C" w:rsidP="008113F8">
      <w:pPr>
        <w:spacing w:line="288" w:lineRule="auto"/>
        <w:ind w:firstLine="360"/>
      </w:pPr>
      <w:r>
        <w:t>− Trung thực trong tiến hành thí nghiệm và báo cáo kết quả thảo luận.</w:t>
      </w:r>
    </w:p>
    <w:p w14:paraId="56F16546" w14:textId="77777777" w:rsidR="00672C5C" w:rsidRDefault="00672C5C" w:rsidP="008113F8">
      <w:pPr>
        <w:spacing w:line="288" w:lineRule="auto"/>
        <w:ind w:firstLine="360"/>
      </w:pPr>
      <w:r>
        <w:t>− Chăm chỉ: Ham hiểu biết, tìm hiểu về thành phần, vai trò của đất và vận dụng kiến thức vào cuộc sống.</w:t>
      </w:r>
    </w:p>
    <w:p w14:paraId="05C7001B" w14:textId="77777777" w:rsidR="00672C5C" w:rsidRPr="00F07D9D" w:rsidRDefault="00672C5C" w:rsidP="008113F8">
      <w:pPr>
        <w:spacing w:line="288" w:lineRule="auto"/>
        <w:ind w:firstLine="360"/>
        <w:rPr>
          <w:b/>
        </w:rPr>
      </w:pPr>
      <w:r w:rsidRPr="00F07D9D">
        <w:rPr>
          <w:b/>
        </w:rPr>
        <w:t xml:space="preserve">II. ĐỒ DÙNG DẠY HỌC </w:t>
      </w:r>
    </w:p>
    <w:p w14:paraId="3E5BBED6" w14:textId="77777777" w:rsidR="00672C5C" w:rsidRPr="00F07D9D" w:rsidRDefault="00672C5C" w:rsidP="008113F8">
      <w:pPr>
        <w:spacing w:line="288" w:lineRule="auto"/>
        <w:ind w:firstLine="360"/>
      </w:pPr>
      <w:r>
        <w:t xml:space="preserve">- </w:t>
      </w:r>
      <w:r w:rsidRPr="00F07D9D">
        <w:t>GV: Các hình trong bài 1 SG</w:t>
      </w:r>
      <w:r>
        <w:t>K.</w:t>
      </w:r>
    </w:p>
    <w:p w14:paraId="60B4E5F7" w14:textId="77777777" w:rsidR="00672C5C" w:rsidRPr="00F07D9D" w:rsidRDefault="00672C5C" w:rsidP="008113F8">
      <w:pPr>
        <w:spacing w:line="288" w:lineRule="auto"/>
        <w:ind w:firstLine="360"/>
      </w:pPr>
      <w:r>
        <w:t xml:space="preserve">- </w:t>
      </w:r>
      <w:r w:rsidRPr="00F07D9D">
        <w:t>HS: SGK, VBT</w:t>
      </w:r>
      <w:r>
        <w:t xml:space="preserve">. </w:t>
      </w:r>
      <w:r w:rsidRPr="00097FB7">
        <w:t>Hai cốc thuỷ tinh trong suốt, một chai đựng nước sạch, một cốc đất vườn (ở điều kiện bình thường), đũa khuấy, nắp cốc, găng tay (mỗi nhóm)</w:t>
      </w:r>
      <w:r>
        <w:t xml:space="preserve">. </w:t>
      </w:r>
      <w:r w:rsidRPr="00097FB7">
        <w:t>Giấy khổ A3 hoặc A0 (mỗi nhóm).</w:t>
      </w:r>
    </w:p>
    <w:p w14:paraId="16E726D9" w14:textId="77777777" w:rsidR="00672C5C" w:rsidRDefault="00672C5C" w:rsidP="00672C5C">
      <w:pPr>
        <w:spacing w:line="288" w:lineRule="auto"/>
        <w:rPr>
          <w:b/>
        </w:rPr>
      </w:pPr>
      <w:r w:rsidRPr="00F07D9D">
        <w:rPr>
          <w:b/>
        </w:rPr>
        <w:t>III. HOẠT ĐỘNG DẠY HỌC</w:t>
      </w:r>
      <w:r>
        <w:rPr>
          <w:b/>
        </w:rPr>
        <w:t>:</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0"/>
        <w:gridCol w:w="78"/>
        <w:gridCol w:w="899"/>
        <w:gridCol w:w="3241"/>
      </w:tblGrid>
      <w:tr w:rsidR="00901A42" w:rsidRPr="00901A42" w14:paraId="379302B4" w14:textId="77777777" w:rsidTr="00DD1A4D">
        <w:tc>
          <w:tcPr>
            <w:tcW w:w="7037" w:type="dxa"/>
            <w:gridSpan w:val="3"/>
            <w:tcBorders>
              <w:bottom w:val="dashed" w:sz="4" w:space="0" w:color="auto"/>
            </w:tcBorders>
          </w:tcPr>
          <w:p w14:paraId="1290337D" w14:textId="77777777" w:rsidR="00901A42" w:rsidRPr="00901A42" w:rsidRDefault="00901A42" w:rsidP="00606718">
            <w:pPr>
              <w:spacing w:line="288" w:lineRule="auto"/>
              <w:jc w:val="center"/>
              <w:rPr>
                <w:rFonts w:eastAsia="Calibri"/>
                <w:b/>
                <w:szCs w:val="28"/>
                <w:lang w:val="nl-NL"/>
              </w:rPr>
            </w:pPr>
            <w:r w:rsidRPr="00901A42">
              <w:rPr>
                <w:rFonts w:eastAsia="Calibri"/>
                <w:b/>
                <w:szCs w:val="28"/>
                <w:lang w:val="nl-NL"/>
              </w:rPr>
              <w:t>Hoạt động của giáo viên</w:t>
            </w:r>
          </w:p>
        </w:tc>
        <w:tc>
          <w:tcPr>
            <w:tcW w:w="3241" w:type="dxa"/>
            <w:tcBorders>
              <w:bottom w:val="dashed" w:sz="4" w:space="0" w:color="auto"/>
            </w:tcBorders>
          </w:tcPr>
          <w:p w14:paraId="411401BA" w14:textId="77777777" w:rsidR="00901A42" w:rsidRPr="00901A42" w:rsidRDefault="00901A42" w:rsidP="00606718">
            <w:pPr>
              <w:spacing w:line="288" w:lineRule="auto"/>
              <w:jc w:val="center"/>
              <w:rPr>
                <w:rFonts w:eastAsia="Calibri"/>
                <w:b/>
                <w:szCs w:val="28"/>
                <w:lang w:val="nl-NL"/>
              </w:rPr>
            </w:pPr>
            <w:r w:rsidRPr="00901A42">
              <w:rPr>
                <w:rFonts w:eastAsia="Calibri"/>
                <w:b/>
                <w:szCs w:val="28"/>
                <w:lang w:val="nl-NL"/>
              </w:rPr>
              <w:t>Hoạt động của học sinh</w:t>
            </w:r>
          </w:p>
        </w:tc>
      </w:tr>
      <w:tr w:rsidR="00901A42" w:rsidRPr="00901A42" w14:paraId="79A11FE0" w14:textId="77777777" w:rsidTr="00DD1A4D">
        <w:tc>
          <w:tcPr>
            <w:tcW w:w="10278" w:type="dxa"/>
            <w:gridSpan w:val="4"/>
            <w:tcBorders>
              <w:bottom w:val="dashed" w:sz="4" w:space="0" w:color="auto"/>
            </w:tcBorders>
          </w:tcPr>
          <w:p w14:paraId="1DDB8DD5" w14:textId="77777777" w:rsidR="00647F57" w:rsidRPr="00F07D9D" w:rsidRDefault="00647F57" w:rsidP="00606718">
            <w:pPr>
              <w:spacing w:line="288" w:lineRule="auto"/>
              <w:rPr>
                <w:bCs/>
                <w:i/>
                <w:lang w:val="nl-NL"/>
              </w:rPr>
            </w:pPr>
            <w:r w:rsidRPr="00F07D9D">
              <w:rPr>
                <w:b/>
                <w:bCs/>
                <w:lang w:val="nl-NL"/>
              </w:rPr>
              <w:t>1. Khởi động.</w:t>
            </w:r>
          </w:p>
          <w:p w14:paraId="76127D99" w14:textId="0FD6C574" w:rsidR="00672C5C" w:rsidRPr="00672C5C" w:rsidRDefault="00672C5C" w:rsidP="00672C5C">
            <w:pPr>
              <w:spacing w:line="288" w:lineRule="auto"/>
              <w:rPr>
                <w:lang w:val="nl-NL"/>
              </w:rPr>
            </w:pPr>
            <w:r w:rsidRPr="00672C5C">
              <w:rPr>
                <w:b/>
                <w:bCs/>
                <w:lang w:val="nl-NL"/>
              </w:rPr>
              <w:t xml:space="preserve">a)Mục tiêu: </w:t>
            </w:r>
            <w:r w:rsidRPr="00672C5C">
              <w:rPr>
                <w:lang w:val="nl-NL"/>
              </w:rPr>
              <w:t>Tạo hứng thú và khơi gợi những hiểu biết đã có của HS về thành phần và vai trò của đất.</w:t>
            </w:r>
          </w:p>
          <w:p w14:paraId="3E6947E0" w14:textId="36ACE733" w:rsidR="00672C5C" w:rsidRPr="00672C5C" w:rsidRDefault="00672C5C" w:rsidP="00672C5C">
            <w:pPr>
              <w:spacing w:line="288" w:lineRule="auto"/>
              <w:rPr>
                <w:lang w:val="nl-NL"/>
              </w:rPr>
            </w:pPr>
            <w:r w:rsidRPr="00672C5C">
              <w:rPr>
                <w:b/>
                <w:bCs/>
                <w:lang w:val="nl-NL"/>
              </w:rPr>
              <w:t xml:space="preserve">b)Phương pháp và kĩ thuật dạy học: </w:t>
            </w:r>
            <w:r w:rsidRPr="00672C5C">
              <w:rPr>
                <w:lang w:val="nl-NL"/>
              </w:rPr>
              <w:t>Phương pháp trò chơi.</w:t>
            </w:r>
          </w:p>
          <w:p w14:paraId="584C13D1" w14:textId="222E4F25" w:rsidR="00901A42" w:rsidRPr="00901A42" w:rsidRDefault="00672C5C" w:rsidP="00672C5C">
            <w:pPr>
              <w:spacing w:line="288" w:lineRule="auto"/>
              <w:rPr>
                <w:rFonts w:eastAsia="Calibri"/>
              </w:rPr>
            </w:pPr>
            <w:r w:rsidRPr="00672C5C">
              <w:rPr>
                <w:b/>
                <w:bCs/>
                <w:lang w:val="nl-NL"/>
              </w:rPr>
              <w:t>c)Tiến trình tổ chức hoạt động:</w:t>
            </w:r>
          </w:p>
        </w:tc>
      </w:tr>
      <w:tr w:rsidR="00901A42" w:rsidRPr="00901A42" w14:paraId="555515D3" w14:textId="77777777" w:rsidTr="00DD1A4D">
        <w:tc>
          <w:tcPr>
            <w:tcW w:w="7037" w:type="dxa"/>
            <w:gridSpan w:val="3"/>
            <w:tcBorders>
              <w:bottom w:val="dashed" w:sz="4" w:space="0" w:color="auto"/>
            </w:tcBorders>
          </w:tcPr>
          <w:p w14:paraId="10FCA0A1" w14:textId="60363A98" w:rsidR="00672C5C" w:rsidRPr="00672C5C" w:rsidRDefault="00672C5C" w:rsidP="00672C5C">
            <w:pPr>
              <w:spacing w:line="288" w:lineRule="auto"/>
              <w:jc w:val="both"/>
            </w:pPr>
            <w:r w:rsidRPr="00672C5C">
              <w:t>–GV chia lớp thành hai đội và tổ chức cuộc thi “Ai nhanh hơn”.</w:t>
            </w:r>
          </w:p>
          <w:p w14:paraId="46AAFDB4" w14:textId="1B72B1C9" w:rsidR="00672C5C" w:rsidRPr="00672C5C" w:rsidRDefault="00672C5C" w:rsidP="00672C5C">
            <w:pPr>
              <w:spacing w:line="288" w:lineRule="auto"/>
              <w:jc w:val="both"/>
            </w:pPr>
            <w:r w:rsidRPr="00672C5C">
              <w:t xml:space="preserve">–GV phát cho mỗi đội một số từ khoá và thông báo thể lệ: Nhiệm vụ của mỗi đội là tìm các từ khoá có liên quan đến thành phần của đất và viết lên bảng. Khi GV phát hiệu lệnh, bạn đầu tiên của mỗi đội sẽ lên bảng viết từ khoá thứ nhất mà đội lựa chọn. Sau khi viết xong sẽ chạy về hàng, bạn thứ </w:t>
            </w:r>
            <w:r w:rsidRPr="00672C5C">
              <w:lastRenderedPageBreak/>
              <w:t>hai sẽ tiếp tục lên bảng viết tiếp từ khoá thứ hai, cứ như vậy cho đến khi hết các từ khoá của đội. Đội hoàn thành cuộc thi nhanh và viết đúng các từ khoá là đội thắng cuộc.</w:t>
            </w:r>
          </w:p>
          <w:p w14:paraId="4C1B202E" w14:textId="28D3CB97" w:rsidR="00901A42" w:rsidRPr="00901A42" w:rsidRDefault="00672C5C" w:rsidP="00672C5C">
            <w:pPr>
              <w:spacing w:line="288" w:lineRule="auto"/>
              <w:ind w:right="52"/>
              <w:jc w:val="both"/>
              <w:rPr>
                <w:rFonts w:eastAsia="Calibri"/>
                <w:szCs w:val="28"/>
              </w:rPr>
            </w:pPr>
            <w:r w:rsidRPr="00672C5C">
              <w:t>− GV nhận xét chung và dẫn dắt vào tiết 2 của bài học</w:t>
            </w:r>
            <w:r w:rsidRPr="00672C5C">
              <w:rPr>
                <w:i/>
                <w:iCs/>
              </w:rPr>
              <w:t>.</w:t>
            </w:r>
          </w:p>
        </w:tc>
        <w:tc>
          <w:tcPr>
            <w:tcW w:w="3241" w:type="dxa"/>
            <w:tcBorders>
              <w:bottom w:val="dashed" w:sz="4" w:space="0" w:color="auto"/>
            </w:tcBorders>
          </w:tcPr>
          <w:p w14:paraId="38C89493" w14:textId="7329DAB8" w:rsidR="00672C5C" w:rsidRPr="00672C5C" w:rsidRDefault="00672C5C" w:rsidP="00672C5C">
            <w:pPr>
              <w:spacing w:line="288" w:lineRule="auto"/>
              <w:jc w:val="both"/>
              <w:rPr>
                <w:lang w:val="nl-NL"/>
              </w:rPr>
            </w:pPr>
            <w:r w:rsidRPr="00672C5C">
              <w:rPr>
                <w:lang w:val="nl-NL"/>
              </w:rPr>
              <w:lastRenderedPageBreak/>
              <w:t>− Các đội tích cực tham gia cuộc thi.</w:t>
            </w:r>
          </w:p>
          <w:p w14:paraId="01F8A5C5" w14:textId="77777777" w:rsidR="00672C5C" w:rsidRPr="00672C5C" w:rsidRDefault="00672C5C" w:rsidP="00672C5C">
            <w:pPr>
              <w:spacing w:line="288" w:lineRule="auto"/>
              <w:jc w:val="both"/>
              <w:rPr>
                <w:lang w:val="nl-NL"/>
              </w:rPr>
            </w:pPr>
            <w:r w:rsidRPr="00672C5C">
              <w:rPr>
                <w:lang w:val="nl-NL"/>
              </w:rPr>
              <w:t>− Các đội lắng nghe.</w:t>
            </w:r>
          </w:p>
          <w:p w14:paraId="3AFC2C4A" w14:textId="77777777" w:rsidR="00672C5C" w:rsidRPr="00672C5C" w:rsidRDefault="00672C5C" w:rsidP="00672C5C">
            <w:pPr>
              <w:spacing w:line="288" w:lineRule="auto"/>
              <w:jc w:val="both"/>
              <w:rPr>
                <w:lang w:val="nl-NL"/>
              </w:rPr>
            </w:pPr>
          </w:p>
          <w:p w14:paraId="773BF5CA" w14:textId="77777777" w:rsidR="00672C5C" w:rsidRPr="00672C5C" w:rsidRDefault="00672C5C" w:rsidP="00672C5C">
            <w:pPr>
              <w:spacing w:line="288" w:lineRule="auto"/>
              <w:jc w:val="both"/>
              <w:rPr>
                <w:lang w:val="nl-NL"/>
              </w:rPr>
            </w:pPr>
          </w:p>
          <w:p w14:paraId="52512E3C" w14:textId="77777777" w:rsidR="00672C5C" w:rsidRPr="00672C5C" w:rsidRDefault="00672C5C" w:rsidP="00672C5C">
            <w:pPr>
              <w:spacing w:line="288" w:lineRule="auto"/>
              <w:jc w:val="both"/>
              <w:rPr>
                <w:lang w:val="nl-NL"/>
              </w:rPr>
            </w:pPr>
          </w:p>
          <w:p w14:paraId="0F678459" w14:textId="77777777" w:rsidR="00672C5C" w:rsidRPr="00672C5C" w:rsidRDefault="00672C5C" w:rsidP="00672C5C">
            <w:pPr>
              <w:spacing w:line="288" w:lineRule="auto"/>
              <w:jc w:val="both"/>
              <w:rPr>
                <w:lang w:val="nl-NL"/>
              </w:rPr>
            </w:pPr>
          </w:p>
          <w:p w14:paraId="114D07ED" w14:textId="77777777" w:rsidR="00672C5C" w:rsidRPr="00672C5C" w:rsidRDefault="00672C5C" w:rsidP="00672C5C">
            <w:pPr>
              <w:spacing w:line="288" w:lineRule="auto"/>
              <w:jc w:val="both"/>
              <w:rPr>
                <w:lang w:val="nl-NL"/>
              </w:rPr>
            </w:pPr>
          </w:p>
          <w:p w14:paraId="2BA63A2A" w14:textId="77777777" w:rsidR="00672C5C" w:rsidRPr="00672C5C" w:rsidRDefault="00672C5C" w:rsidP="00672C5C">
            <w:pPr>
              <w:spacing w:line="288" w:lineRule="auto"/>
              <w:jc w:val="both"/>
              <w:rPr>
                <w:lang w:val="nl-NL"/>
              </w:rPr>
            </w:pPr>
          </w:p>
          <w:p w14:paraId="2312160E" w14:textId="77777777" w:rsidR="00672C5C" w:rsidRPr="00672C5C" w:rsidRDefault="00672C5C" w:rsidP="00672C5C">
            <w:pPr>
              <w:spacing w:line="288" w:lineRule="auto"/>
              <w:jc w:val="both"/>
              <w:rPr>
                <w:lang w:val="nl-NL"/>
              </w:rPr>
            </w:pPr>
          </w:p>
          <w:p w14:paraId="05742FA9" w14:textId="07E4E4CA" w:rsidR="00901A42" w:rsidRPr="00901A42" w:rsidRDefault="00672C5C" w:rsidP="00672C5C">
            <w:pPr>
              <w:spacing w:line="288" w:lineRule="auto"/>
              <w:jc w:val="both"/>
              <w:rPr>
                <w:rFonts w:eastAsia="Calibri"/>
                <w:szCs w:val="28"/>
                <w:lang w:val="nl-NL"/>
              </w:rPr>
            </w:pPr>
            <w:r w:rsidRPr="00672C5C">
              <w:rPr>
                <w:lang w:val="nl-NL"/>
              </w:rPr>
              <w:t>– HS lắng nghe.</w:t>
            </w:r>
            <w:r w:rsidR="00647F57" w:rsidRPr="00F07D9D">
              <w:rPr>
                <w:lang w:val="nl-NL"/>
              </w:rPr>
              <w:t>.</w:t>
            </w:r>
          </w:p>
        </w:tc>
      </w:tr>
      <w:tr w:rsidR="00901A42" w:rsidRPr="00901A42" w14:paraId="4B248F81" w14:textId="77777777" w:rsidTr="00DD1A4D">
        <w:tc>
          <w:tcPr>
            <w:tcW w:w="10278" w:type="dxa"/>
            <w:gridSpan w:val="4"/>
            <w:tcBorders>
              <w:top w:val="dashed" w:sz="4" w:space="0" w:color="auto"/>
              <w:bottom w:val="dashed" w:sz="4" w:space="0" w:color="auto"/>
            </w:tcBorders>
          </w:tcPr>
          <w:p w14:paraId="35A9B8D5" w14:textId="2C62AC6B" w:rsidR="00901A42" w:rsidRPr="00E67EF1" w:rsidRDefault="00647F57" w:rsidP="00E67EF1">
            <w:pPr>
              <w:spacing w:line="288" w:lineRule="auto"/>
              <w:rPr>
                <w:b/>
                <w:bCs/>
                <w:iCs/>
                <w:lang w:val="nl-NL"/>
              </w:rPr>
            </w:pPr>
            <w:r w:rsidRPr="00F07D9D">
              <w:rPr>
                <w:b/>
                <w:bCs/>
                <w:iCs/>
                <w:lang w:val="nl-NL"/>
              </w:rPr>
              <w:lastRenderedPageBreak/>
              <w:t xml:space="preserve">2. </w:t>
            </w:r>
            <w:r w:rsidRPr="00F07D9D">
              <w:rPr>
                <w:b/>
                <w:bCs/>
              </w:rPr>
              <w:t>Hoạt động Khám phá và luyện tập</w:t>
            </w:r>
            <w:r w:rsidRPr="00F07D9D">
              <w:rPr>
                <w:bCs/>
                <w:i/>
                <w:iCs/>
                <w:lang w:val="nl-NL"/>
              </w:rPr>
              <w:t>.</w:t>
            </w:r>
          </w:p>
        </w:tc>
      </w:tr>
      <w:tr w:rsidR="00647F57" w:rsidRPr="00901A42" w14:paraId="24AFADD8" w14:textId="77777777" w:rsidTr="00DD1A4D">
        <w:tc>
          <w:tcPr>
            <w:tcW w:w="10278" w:type="dxa"/>
            <w:gridSpan w:val="4"/>
            <w:tcBorders>
              <w:top w:val="dashed" w:sz="4" w:space="0" w:color="auto"/>
              <w:bottom w:val="dashed" w:sz="4" w:space="0" w:color="auto"/>
            </w:tcBorders>
          </w:tcPr>
          <w:p w14:paraId="54A236AE" w14:textId="40D02A05" w:rsidR="00647F57" w:rsidRPr="00F07D9D" w:rsidRDefault="00647F57" w:rsidP="00606718">
            <w:pPr>
              <w:spacing w:line="288" w:lineRule="auto"/>
              <w:rPr>
                <w:b/>
                <w:bCs/>
              </w:rPr>
            </w:pPr>
            <w:r w:rsidRPr="00F07D9D">
              <w:rPr>
                <w:b/>
                <w:bCs/>
              </w:rPr>
              <w:t xml:space="preserve">2.1. Hoạt động 1: </w:t>
            </w:r>
            <w:r w:rsidR="00E67EF1" w:rsidRPr="00E67EF1">
              <w:rPr>
                <w:b/>
                <w:bCs/>
              </w:rPr>
              <w:t>Tìm hiểu vai trò của đất đối với cây trồng</w:t>
            </w:r>
          </w:p>
          <w:p w14:paraId="55B53C43" w14:textId="0250FC64" w:rsidR="00E67EF1" w:rsidRPr="00E67EF1" w:rsidRDefault="00E67EF1" w:rsidP="00E67EF1">
            <w:pPr>
              <w:spacing w:line="288" w:lineRule="auto"/>
            </w:pPr>
            <w:r w:rsidRPr="00E67EF1">
              <w:rPr>
                <w:b/>
                <w:bCs/>
              </w:rPr>
              <w:t>a)</w:t>
            </w:r>
            <w:r>
              <w:rPr>
                <w:b/>
                <w:bCs/>
              </w:rPr>
              <w:t xml:space="preserve"> </w:t>
            </w:r>
            <w:r w:rsidRPr="00E67EF1">
              <w:rPr>
                <w:b/>
                <w:bCs/>
              </w:rPr>
              <w:t xml:space="preserve">Mục tiêu: </w:t>
            </w:r>
            <w:r w:rsidRPr="00E67EF1">
              <w:t>HS nêu được vai trò của đất đối với cây trồng.</w:t>
            </w:r>
          </w:p>
          <w:p w14:paraId="36501550" w14:textId="7AE019F6" w:rsidR="00E67EF1" w:rsidRPr="00E67EF1" w:rsidRDefault="00E67EF1" w:rsidP="00E67EF1">
            <w:pPr>
              <w:spacing w:line="288" w:lineRule="auto"/>
              <w:rPr>
                <w:b/>
                <w:bCs/>
              </w:rPr>
            </w:pPr>
            <w:r w:rsidRPr="00E67EF1">
              <w:rPr>
                <w:b/>
                <w:bCs/>
              </w:rPr>
              <w:t>b)</w:t>
            </w:r>
            <w:r>
              <w:rPr>
                <w:b/>
                <w:bCs/>
              </w:rPr>
              <w:t xml:space="preserve"> </w:t>
            </w:r>
            <w:r w:rsidRPr="00E67EF1">
              <w:rPr>
                <w:b/>
                <w:bCs/>
              </w:rPr>
              <w:t xml:space="preserve">Phương pháp và kĩ thuật dạy học: </w:t>
            </w:r>
            <w:r w:rsidRPr="00E67EF1">
              <w:t>Phương pháp nêu và giải quyết vấn đề, phương pháp trực quan, phương pháp dạy học hợp tác.</w:t>
            </w:r>
          </w:p>
          <w:p w14:paraId="7A803CF6" w14:textId="46F9DEAB" w:rsidR="00647F57" w:rsidRPr="00F07D9D" w:rsidRDefault="00E67EF1" w:rsidP="00E67EF1">
            <w:pPr>
              <w:spacing w:line="288" w:lineRule="auto"/>
              <w:rPr>
                <w:b/>
                <w:bCs/>
                <w:iCs/>
                <w:lang w:val="nl-NL"/>
              </w:rPr>
            </w:pPr>
            <w:r w:rsidRPr="00E67EF1">
              <w:rPr>
                <w:b/>
                <w:bCs/>
              </w:rPr>
              <w:t>c)</w:t>
            </w:r>
            <w:r>
              <w:rPr>
                <w:b/>
                <w:bCs/>
              </w:rPr>
              <w:t xml:space="preserve"> </w:t>
            </w:r>
            <w:r w:rsidRPr="00E67EF1">
              <w:rPr>
                <w:b/>
                <w:bCs/>
              </w:rPr>
              <w:t>Tiến trình tổ chức hoạt động:</w:t>
            </w:r>
          </w:p>
        </w:tc>
      </w:tr>
      <w:tr w:rsidR="00901A42" w:rsidRPr="00901A42" w14:paraId="5AFE90E5" w14:textId="77777777" w:rsidTr="00DD1A4D">
        <w:tc>
          <w:tcPr>
            <w:tcW w:w="6138" w:type="dxa"/>
            <w:gridSpan w:val="2"/>
            <w:tcBorders>
              <w:top w:val="dashed" w:sz="4" w:space="0" w:color="auto"/>
              <w:bottom w:val="dashed" w:sz="4" w:space="0" w:color="auto"/>
            </w:tcBorders>
          </w:tcPr>
          <w:p w14:paraId="57379E7B" w14:textId="77777777" w:rsidR="00E67EF1" w:rsidRDefault="00E67EF1" w:rsidP="00E67EF1">
            <w:pPr>
              <w:spacing w:line="288" w:lineRule="auto"/>
              <w:jc w:val="both"/>
            </w:pPr>
            <w:r>
              <w:t>− GV chia lớp thành các nhóm 4 hoặc 6 HS, yêu cầu các nhóm quan sát hình 6, 7, 8 (SGK trang 8), thảo luận nhóm để mô tả từng hình và trả lời các câu hỏi:</w:t>
            </w:r>
          </w:p>
          <w:p w14:paraId="3B14E1B4" w14:textId="77777777" w:rsidR="00E67EF1" w:rsidRDefault="00E67EF1" w:rsidP="00E67EF1">
            <w:pPr>
              <w:spacing w:line="288" w:lineRule="auto"/>
              <w:jc w:val="both"/>
            </w:pPr>
          </w:p>
          <w:p w14:paraId="1C43A894" w14:textId="77777777" w:rsidR="00E67EF1" w:rsidRDefault="00E67EF1" w:rsidP="00E67EF1">
            <w:pPr>
              <w:spacing w:line="288" w:lineRule="auto"/>
              <w:jc w:val="both"/>
            </w:pPr>
          </w:p>
          <w:p w14:paraId="2439F410" w14:textId="77777777" w:rsidR="00E67EF1" w:rsidRDefault="00E67EF1" w:rsidP="00E67EF1">
            <w:pPr>
              <w:spacing w:line="288" w:lineRule="auto"/>
              <w:jc w:val="both"/>
            </w:pPr>
          </w:p>
          <w:p w14:paraId="76CB9093" w14:textId="77777777" w:rsidR="00E67EF1" w:rsidRDefault="00E67EF1" w:rsidP="00E67EF1">
            <w:pPr>
              <w:spacing w:line="288" w:lineRule="auto"/>
              <w:jc w:val="both"/>
            </w:pPr>
          </w:p>
          <w:p w14:paraId="26B8A1C1" w14:textId="77777777" w:rsidR="00E67EF1" w:rsidRDefault="00E67EF1" w:rsidP="00E67EF1">
            <w:pPr>
              <w:spacing w:line="288" w:lineRule="auto"/>
              <w:jc w:val="both"/>
            </w:pPr>
          </w:p>
          <w:p w14:paraId="7CFD0F86" w14:textId="77777777" w:rsidR="00E67EF1" w:rsidRDefault="00E67EF1" w:rsidP="00E67EF1">
            <w:pPr>
              <w:spacing w:line="288" w:lineRule="auto"/>
              <w:jc w:val="both"/>
            </w:pPr>
          </w:p>
          <w:p w14:paraId="04371A26" w14:textId="77777777" w:rsidR="00E67EF1" w:rsidRDefault="00E67EF1" w:rsidP="00E67EF1">
            <w:pPr>
              <w:spacing w:line="288" w:lineRule="auto"/>
              <w:jc w:val="both"/>
            </w:pPr>
          </w:p>
          <w:p w14:paraId="2B23915B" w14:textId="77777777" w:rsidR="00E67EF1" w:rsidRDefault="00E67EF1" w:rsidP="00E67EF1">
            <w:pPr>
              <w:spacing w:line="288" w:lineRule="auto"/>
              <w:jc w:val="both"/>
            </w:pPr>
            <w:r>
              <w:t>+ Để cây đứng vững, trồng cây trong nước cần có điều kiện gì khác so với trồng cây trong đất?</w:t>
            </w:r>
          </w:p>
          <w:p w14:paraId="0E8C172B" w14:textId="77777777" w:rsidR="00E67EF1" w:rsidRDefault="00E67EF1" w:rsidP="00E67EF1">
            <w:pPr>
              <w:spacing w:line="288" w:lineRule="auto"/>
              <w:jc w:val="both"/>
            </w:pPr>
          </w:p>
          <w:p w14:paraId="102E0BD7" w14:textId="77777777" w:rsidR="00E67EF1" w:rsidRDefault="00E67EF1" w:rsidP="00E67EF1">
            <w:pPr>
              <w:spacing w:line="288" w:lineRule="auto"/>
              <w:jc w:val="both"/>
            </w:pPr>
          </w:p>
          <w:p w14:paraId="2F618E8F" w14:textId="77777777" w:rsidR="00E67EF1" w:rsidRDefault="00E67EF1" w:rsidP="00E67EF1">
            <w:pPr>
              <w:spacing w:line="288" w:lineRule="auto"/>
              <w:jc w:val="both"/>
            </w:pPr>
            <w:r>
              <w:t>+ Vai trò của đất đối với cây trồng?</w:t>
            </w:r>
          </w:p>
          <w:p w14:paraId="4CA6D7CB" w14:textId="77777777" w:rsidR="00E67EF1" w:rsidRDefault="00E67EF1" w:rsidP="00E67EF1">
            <w:pPr>
              <w:spacing w:line="288" w:lineRule="auto"/>
              <w:jc w:val="both"/>
            </w:pPr>
          </w:p>
          <w:p w14:paraId="37B16A67" w14:textId="77777777" w:rsidR="00E67EF1" w:rsidRDefault="00E67EF1" w:rsidP="00E67EF1">
            <w:pPr>
              <w:spacing w:line="288" w:lineRule="auto"/>
              <w:jc w:val="both"/>
            </w:pPr>
          </w:p>
          <w:p w14:paraId="705A5052" w14:textId="77777777" w:rsidR="00E67EF1" w:rsidRDefault="00E67EF1" w:rsidP="00E67EF1">
            <w:pPr>
              <w:spacing w:line="288" w:lineRule="auto"/>
              <w:jc w:val="both"/>
            </w:pPr>
          </w:p>
          <w:p w14:paraId="0BCA513F" w14:textId="77777777" w:rsidR="00E67EF1" w:rsidRDefault="00E67EF1" w:rsidP="00E67EF1">
            <w:pPr>
              <w:spacing w:line="288" w:lineRule="auto"/>
              <w:jc w:val="both"/>
            </w:pPr>
          </w:p>
          <w:p w14:paraId="53C85917" w14:textId="77777777" w:rsidR="00E67EF1" w:rsidRDefault="00E67EF1" w:rsidP="00E67EF1">
            <w:pPr>
              <w:spacing w:line="288" w:lineRule="auto"/>
              <w:jc w:val="both"/>
            </w:pPr>
            <w:r>
              <w:t>– GV tổ chức cho các nhóm nhận xét lẫn nhau.</w:t>
            </w:r>
          </w:p>
          <w:p w14:paraId="67AED33F" w14:textId="480EB892" w:rsidR="00901A42" w:rsidRPr="00901A42" w:rsidRDefault="00E67EF1" w:rsidP="00E67EF1">
            <w:pPr>
              <w:spacing w:line="288" w:lineRule="auto"/>
              <w:ind w:right="52"/>
              <w:jc w:val="both"/>
              <w:rPr>
                <w:rFonts w:eastAsia="Calibri"/>
                <w:szCs w:val="28"/>
              </w:rPr>
            </w:pPr>
            <w:r>
              <w:t>− GV nhận xét chung và hướng dẫn HS rút ra kết luận: Đất có vai trò quan trọng đối với cây trồng: là giá thể để cây bám vào và đứng vững; cung cấp chất khoáng, mùn, không khí và nước.</w:t>
            </w:r>
          </w:p>
        </w:tc>
        <w:tc>
          <w:tcPr>
            <w:tcW w:w="4140" w:type="dxa"/>
            <w:gridSpan w:val="2"/>
            <w:tcBorders>
              <w:top w:val="dashed" w:sz="4" w:space="0" w:color="auto"/>
              <w:bottom w:val="dashed" w:sz="4" w:space="0" w:color="auto"/>
            </w:tcBorders>
          </w:tcPr>
          <w:p w14:paraId="13F76689" w14:textId="77777777" w:rsidR="00E67EF1" w:rsidRPr="00E67EF1" w:rsidRDefault="00E67EF1" w:rsidP="00E67EF1">
            <w:pPr>
              <w:spacing w:line="288" w:lineRule="auto"/>
              <w:jc w:val="both"/>
              <w:rPr>
                <w:rFonts w:eastAsia="Calibri"/>
                <w:szCs w:val="28"/>
                <w:lang w:val="nl-NL"/>
              </w:rPr>
            </w:pPr>
            <w:r w:rsidRPr="00E67EF1">
              <w:rPr>
                <w:rFonts w:eastAsia="Calibri"/>
                <w:szCs w:val="28"/>
                <w:lang w:val="nl-NL"/>
              </w:rPr>
              <w:t>− Các nhóm mô tả từng hình và trả lời các câu hỏi:</w:t>
            </w:r>
          </w:p>
          <w:p w14:paraId="15255204" w14:textId="77777777" w:rsidR="00E67EF1" w:rsidRPr="00E67EF1" w:rsidRDefault="00E67EF1" w:rsidP="00E67EF1">
            <w:pPr>
              <w:spacing w:line="288" w:lineRule="auto"/>
              <w:jc w:val="both"/>
              <w:rPr>
                <w:rFonts w:eastAsia="Calibri"/>
                <w:szCs w:val="28"/>
                <w:lang w:val="nl-NL"/>
              </w:rPr>
            </w:pPr>
            <w:r w:rsidRPr="00E67EF1">
              <w:rPr>
                <w:rFonts w:eastAsia="Calibri"/>
                <w:szCs w:val="28"/>
                <w:lang w:val="nl-NL"/>
              </w:rPr>
              <w:t>+ Hình 6a, 7a: Cây trồng trong nước nên cần phải có giá đỡ để cây đứng thẳng.</w:t>
            </w:r>
          </w:p>
          <w:p w14:paraId="53C8186D" w14:textId="77777777" w:rsidR="00E67EF1" w:rsidRPr="00E67EF1" w:rsidRDefault="00E67EF1" w:rsidP="00E67EF1">
            <w:pPr>
              <w:spacing w:line="288" w:lineRule="auto"/>
              <w:jc w:val="both"/>
              <w:rPr>
                <w:rFonts w:eastAsia="Calibri"/>
                <w:szCs w:val="28"/>
                <w:lang w:val="nl-NL"/>
              </w:rPr>
            </w:pPr>
            <w:r w:rsidRPr="00E67EF1">
              <w:rPr>
                <w:rFonts w:eastAsia="Calibri"/>
                <w:szCs w:val="28"/>
                <w:lang w:val="nl-NL"/>
              </w:rPr>
              <w:t>+ Hình 6b, 7b: Cây trồng trong đất không cần giá đỡ, cây vẫn đứng thẳng.</w:t>
            </w:r>
          </w:p>
          <w:p w14:paraId="3E5DF78C" w14:textId="77777777" w:rsidR="00E67EF1" w:rsidRPr="00E67EF1" w:rsidRDefault="00E67EF1" w:rsidP="00E67EF1">
            <w:pPr>
              <w:spacing w:line="288" w:lineRule="auto"/>
              <w:jc w:val="both"/>
              <w:rPr>
                <w:rFonts w:eastAsia="Calibri"/>
                <w:szCs w:val="28"/>
                <w:lang w:val="nl-NL"/>
              </w:rPr>
            </w:pPr>
            <w:r w:rsidRPr="00E67EF1">
              <w:rPr>
                <w:rFonts w:eastAsia="Calibri"/>
                <w:szCs w:val="28"/>
                <w:lang w:val="nl-NL"/>
              </w:rPr>
              <w:t>+ Hình 8: Thông tin về vai trò của đất đối với cây trồng.</w:t>
            </w:r>
          </w:p>
          <w:p w14:paraId="35EE898E" w14:textId="77777777" w:rsidR="00E67EF1" w:rsidRPr="00E67EF1" w:rsidRDefault="00E67EF1" w:rsidP="00E67EF1">
            <w:pPr>
              <w:spacing w:line="288" w:lineRule="auto"/>
              <w:jc w:val="both"/>
              <w:rPr>
                <w:rFonts w:eastAsia="Calibri"/>
                <w:szCs w:val="28"/>
                <w:lang w:val="nl-NL"/>
              </w:rPr>
            </w:pPr>
            <w:r w:rsidRPr="00E67EF1">
              <w:rPr>
                <w:rFonts w:eastAsia="Calibri"/>
                <w:szCs w:val="28"/>
                <w:lang w:val="nl-NL"/>
              </w:rPr>
              <w:t>+ Để cây đứng vững, trồng cây trong nước cần phải có giá đỡ, điều này khác với trồng cây trong đất.</w:t>
            </w:r>
          </w:p>
          <w:p w14:paraId="1B1FE24E" w14:textId="77777777" w:rsidR="00E67EF1" w:rsidRPr="00E67EF1" w:rsidRDefault="00E67EF1" w:rsidP="00E67EF1">
            <w:pPr>
              <w:spacing w:line="288" w:lineRule="auto"/>
              <w:jc w:val="both"/>
              <w:rPr>
                <w:rFonts w:eastAsia="Calibri"/>
                <w:szCs w:val="28"/>
                <w:lang w:val="nl-NL"/>
              </w:rPr>
            </w:pPr>
            <w:r w:rsidRPr="00E67EF1">
              <w:rPr>
                <w:rFonts w:eastAsia="Calibri"/>
                <w:szCs w:val="28"/>
                <w:lang w:val="nl-NL"/>
              </w:rPr>
              <w:t>+ Vai trò của đất đối với cây trồng: Giữ cho rễ cây bám chặt vào đất và giúp cho cây đứng vững; Cung cấp các chất khoáng, mùn, không khí và nước,…</w:t>
            </w:r>
          </w:p>
          <w:p w14:paraId="3310F574" w14:textId="31399C62" w:rsidR="00647F57" w:rsidRPr="00F07D9D" w:rsidRDefault="00E67EF1" w:rsidP="00E67EF1">
            <w:pPr>
              <w:spacing w:line="288" w:lineRule="auto"/>
              <w:jc w:val="both"/>
              <w:rPr>
                <w:lang w:val="nl-NL"/>
              </w:rPr>
            </w:pPr>
            <w:r w:rsidRPr="00E67EF1">
              <w:rPr>
                <w:rFonts w:eastAsia="Calibri"/>
                <w:szCs w:val="28"/>
                <w:lang w:val="nl-NL"/>
              </w:rPr>
              <w:t>– Các nhóm khác nhận xét và bổ sung (nếu có).</w:t>
            </w:r>
          </w:p>
          <w:p w14:paraId="2CA542C0" w14:textId="77777777" w:rsidR="00647F57" w:rsidRPr="00901A42" w:rsidRDefault="00647F57" w:rsidP="00640814">
            <w:pPr>
              <w:spacing w:line="288" w:lineRule="auto"/>
              <w:jc w:val="both"/>
              <w:rPr>
                <w:rFonts w:eastAsia="Calibri"/>
                <w:szCs w:val="28"/>
                <w:lang w:val="nl-NL"/>
              </w:rPr>
            </w:pPr>
          </w:p>
        </w:tc>
      </w:tr>
      <w:tr w:rsidR="00901A42" w:rsidRPr="00901A42" w14:paraId="6F6D228A" w14:textId="77777777" w:rsidTr="00DD1A4D">
        <w:tc>
          <w:tcPr>
            <w:tcW w:w="10278" w:type="dxa"/>
            <w:gridSpan w:val="4"/>
            <w:tcBorders>
              <w:top w:val="dashed" w:sz="4" w:space="0" w:color="auto"/>
              <w:bottom w:val="dashed" w:sz="4" w:space="0" w:color="auto"/>
            </w:tcBorders>
          </w:tcPr>
          <w:p w14:paraId="73099687" w14:textId="2EBD7253" w:rsidR="00647F57" w:rsidRPr="00F07D9D" w:rsidRDefault="00647F57" w:rsidP="00606718">
            <w:pPr>
              <w:spacing w:line="288" w:lineRule="auto"/>
              <w:rPr>
                <w:b/>
                <w:bCs/>
              </w:rPr>
            </w:pPr>
            <w:r w:rsidRPr="00F07D9D">
              <w:rPr>
                <w:b/>
                <w:bCs/>
              </w:rPr>
              <w:t xml:space="preserve">2.2. Hoạt động 2: </w:t>
            </w:r>
            <w:r w:rsidR="00E67EF1">
              <w:rPr>
                <w:b/>
                <w:bCs/>
              </w:rPr>
              <w:t>Luyện tập</w:t>
            </w:r>
          </w:p>
          <w:p w14:paraId="19974C3A" w14:textId="25EB4C51" w:rsidR="00E67EF1" w:rsidRPr="00E67EF1" w:rsidRDefault="00E67EF1" w:rsidP="00E67EF1">
            <w:pPr>
              <w:spacing w:line="288" w:lineRule="auto"/>
            </w:pPr>
            <w:r w:rsidRPr="00E67EF1">
              <w:rPr>
                <w:b/>
                <w:bCs/>
              </w:rPr>
              <w:lastRenderedPageBreak/>
              <w:t xml:space="preserve">a)Mục tiêu: </w:t>
            </w:r>
            <w:r w:rsidRPr="00E67EF1">
              <w:t>HS củng cố kiến thức về thành phần, vai trò của đất đối với cây trồng.</w:t>
            </w:r>
          </w:p>
          <w:p w14:paraId="5C54039E" w14:textId="4EDB76A6" w:rsidR="00E67EF1" w:rsidRPr="00E67EF1" w:rsidRDefault="00E67EF1" w:rsidP="00E67EF1">
            <w:pPr>
              <w:spacing w:line="288" w:lineRule="auto"/>
            </w:pPr>
            <w:r w:rsidRPr="00E67EF1">
              <w:rPr>
                <w:b/>
                <w:bCs/>
              </w:rPr>
              <w:t xml:space="preserve">b)Phương pháp và kĩ thuật dạy học: </w:t>
            </w:r>
            <w:r w:rsidRPr="00E67EF1">
              <w:t>Phương pháp nêu và giải quyết vấn đề, phương pháp trực quan, phương pháp dạy học hợp tác.</w:t>
            </w:r>
          </w:p>
          <w:p w14:paraId="7F7CBD0A" w14:textId="5463931F" w:rsidR="00901A42" w:rsidRPr="00901A42" w:rsidRDefault="00E67EF1" w:rsidP="00E67EF1">
            <w:pPr>
              <w:spacing w:line="288" w:lineRule="auto"/>
              <w:rPr>
                <w:rFonts w:eastAsia="Calibri"/>
                <w:szCs w:val="28"/>
                <w:lang w:val="nl-NL"/>
              </w:rPr>
            </w:pPr>
            <w:r w:rsidRPr="00E67EF1">
              <w:rPr>
                <w:b/>
                <w:bCs/>
              </w:rPr>
              <w:t>c)Tiến trình tổ chức hoạt động:</w:t>
            </w:r>
          </w:p>
        </w:tc>
      </w:tr>
      <w:tr w:rsidR="00901A42" w:rsidRPr="00901A42" w14:paraId="234E515D" w14:textId="77777777" w:rsidTr="00DD1A4D">
        <w:tc>
          <w:tcPr>
            <w:tcW w:w="6138" w:type="dxa"/>
            <w:gridSpan w:val="2"/>
            <w:tcBorders>
              <w:top w:val="dashed" w:sz="4" w:space="0" w:color="auto"/>
              <w:bottom w:val="dashed" w:sz="4" w:space="0" w:color="auto"/>
            </w:tcBorders>
          </w:tcPr>
          <w:p w14:paraId="074A1DF0" w14:textId="77777777" w:rsidR="00E67EF1" w:rsidRDefault="00E67EF1" w:rsidP="00E67EF1">
            <w:pPr>
              <w:spacing w:line="288" w:lineRule="auto"/>
              <w:jc w:val="both"/>
            </w:pPr>
            <w:r w:rsidRPr="00E67EF1">
              <w:lastRenderedPageBreak/>
              <w:t>− GV chia lớp thành các nhóm đôi và yêu cầu các nhóm đọc nội dung ở mục Hoạt động luyện tập, thực hành (SGK trang 9).</w:t>
            </w:r>
          </w:p>
          <w:p w14:paraId="23DF51E6" w14:textId="416B22E1" w:rsidR="00E67EF1" w:rsidRDefault="00E67EF1" w:rsidP="00E67EF1">
            <w:pPr>
              <w:spacing w:line="288" w:lineRule="auto"/>
              <w:jc w:val="both"/>
            </w:pPr>
            <w:r>
              <w:t>–GV yêu cầu các nhóm viết hoặc có thể vẽ về thành phần của đất, vai trò của đất đối với cây trồng vào giấy khổ A3 hoặc A0.</w:t>
            </w:r>
          </w:p>
          <w:p w14:paraId="4955B660" w14:textId="4625EF66" w:rsidR="00E67EF1" w:rsidRDefault="00E67EF1" w:rsidP="00E67EF1">
            <w:pPr>
              <w:spacing w:line="288" w:lineRule="auto"/>
              <w:jc w:val="both"/>
            </w:pPr>
            <w:r>
              <w:t>–GV yêu cầu các nhóm dán sản phẩm của nhóm lên bảng và mời hai nhóm trình bày trước lớp về sản phẩm của nhóm mình.</w:t>
            </w:r>
          </w:p>
          <w:p w14:paraId="5ECE3990" w14:textId="77777777" w:rsidR="00E67EF1" w:rsidRDefault="00E67EF1" w:rsidP="00E67EF1">
            <w:pPr>
              <w:spacing w:line="288" w:lineRule="auto"/>
              <w:jc w:val="both"/>
            </w:pPr>
          </w:p>
          <w:p w14:paraId="78426833" w14:textId="385DF7D8" w:rsidR="00E67EF1" w:rsidRDefault="00E67EF1" w:rsidP="00E67EF1">
            <w:pPr>
              <w:spacing w:line="288" w:lineRule="auto"/>
              <w:jc w:val="both"/>
            </w:pPr>
            <w:r>
              <w:t>–GV tổ chức cho các nhóm nhận xét lẫn nhau.</w:t>
            </w:r>
          </w:p>
          <w:p w14:paraId="583E75D7" w14:textId="77777777" w:rsidR="00E67EF1" w:rsidRDefault="00E67EF1" w:rsidP="00E67EF1">
            <w:pPr>
              <w:spacing w:line="288" w:lineRule="auto"/>
              <w:jc w:val="both"/>
            </w:pPr>
          </w:p>
          <w:p w14:paraId="0DA9CFF6" w14:textId="26A458E0" w:rsidR="00901A42" w:rsidRPr="00901A42" w:rsidRDefault="00E67EF1" w:rsidP="00E67EF1">
            <w:pPr>
              <w:spacing w:line="288" w:lineRule="auto"/>
              <w:ind w:right="52"/>
              <w:jc w:val="both"/>
              <w:rPr>
                <w:rFonts w:eastAsia="Calibri"/>
                <w:szCs w:val="28"/>
              </w:rPr>
            </w:pPr>
            <w:r>
              <w:t>− GV nhận xét chung và nhắc lại thành phần, vai trò của đất đối với cây trồng.</w:t>
            </w:r>
          </w:p>
        </w:tc>
        <w:tc>
          <w:tcPr>
            <w:tcW w:w="4140" w:type="dxa"/>
            <w:gridSpan w:val="2"/>
            <w:tcBorders>
              <w:top w:val="dashed" w:sz="4" w:space="0" w:color="auto"/>
              <w:bottom w:val="dashed" w:sz="4" w:space="0" w:color="auto"/>
            </w:tcBorders>
          </w:tcPr>
          <w:p w14:paraId="6D4BB0A6" w14:textId="77777777" w:rsidR="00901A42" w:rsidRDefault="00E67EF1" w:rsidP="00640814">
            <w:pPr>
              <w:spacing w:line="288" w:lineRule="auto"/>
              <w:ind w:right="52"/>
              <w:jc w:val="both"/>
              <w:rPr>
                <w:lang w:val="nl-NL"/>
              </w:rPr>
            </w:pPr>
            <w:r w:rsidRPr="00E67EF1">
              <w:rPr>
                <w:lang w:val="nl-NL"/>
              </w:rPr>
              <w:t>– Các nhóm đọc nội dung ở mục Hoạt động luyện tập, thực hành (SGK trang 9)</w:t>
            </w:r>
          </w:p>
          <w:p w14:paraId="3BAAEB3E" w14:textId="77777777" w:rsidR="00E67EF1" w:rsidRPr="00E67EF1" w:rsidRDefault="00E67EF1" w:rsidP="00E67EF1">
            <w:pPr>
              <w:spacing w:line="288" w:lineRule="auto"/>
              <w:ind w:right="52"/>
              <w:jc w:val="both"/>
              <w:rPr>
                <w:rFonts w:eastAsia="Calibri"/>
                <w:szCs w:val="28"/>
              </w:rPr>
            </w:pPr>
            <w:r w:rsidRPr="00E67EF1">
              <w:rPr>
                <w:rFonts w:eastAsia="Calibri"/>
                <w:szCs w:val="28"/>
              </w:rPr>
              <w:t>− Các nhóm thực hiện theo yêu cầu của GV.</w:t>
            </w:r>
          </w:p>
          <w:p w14:paraId="17778C3F" w14:textId="77777777" w:rsidR="00E67EF1" w:rsidRPr="00E67EF1" w:rsidRDefault="00E67EF1" w:rsidP="00E67EF1">
            <w:pPr>
              <w:spacing w:line="288" w:lineRule="auto"/>
              <w:ind w:right="52"/>
              <w:jc w:val="both"/>
              <w:rPr>
                <w:rFonts w:eastAsia="Calibri"/>
                <w:szCs w:val="28"/>
              </w:rPr>
            </w:pPr>
          </w:p>
          <w:p w14:paraId="604C109F" w14:textId="77777777" w:rsidR="00E67EF1" w:rsidRDefault="00E67EF1" w:rsidP="00E67EF1">
            <w:pPr>
              <w:spacing w:line="288" w:lineRule="auto"/>
              <w:ind w:right="52"/>
              <w:jc w:val="both"/>
              <w:rPr>
                <w:rFonts w:eastAsia="Calibri"/>
                <w:szCs w:val="28"/>
              </w:rPr>
            </w:pPr>
            <w:r w:rsidRPr="00E67EF1">
              <w:rPr>
                <w:rFonts w:eastAsia="Calibri"/>
                <w:szCs w:val="28"/>
              </w:rPr>
              <w:t>− Các nhóm dán sản phẩm lên bảng.</w:t>
            </w:r>
          </w:p>
          <w:p w14:paraId="747282D8" w14:textId="77777777" w:rsidR="00E67EF1" w:rsidRPr="00E67EF1" w:rsidRDefault="00E67EF1" w:rsidP="00E67EF1">
            <w:pPr>
              <w:spacing w:line="288" w:lineRule="auto"/>
              <w:ind w:right="52"/>
              <w:jc w:val="both"/>
              <w:rPr>
                <w:rFonts w:eastAsia="Calibri"/>
                <w:szCs w:val="28"/>
              </w:rPr>
            </w:pPr>
          </w:p>
          <w:p w14:paraId="1DD8412B" w14:textId="68127C59" w:rsidR="00E67EF1" w:rsidRPr="00E67EF1" w:rsidRDefault="00E67EF1" w:rsidP="00E67EF1">
            <w:pPr>
              <w:spacing w:line="288" w:lineRule="auto"/>
              <w:ind w:right="52"/>
              <w:jc w:val="both"/>
              <w:rPr>
                <w:rFonts w:eastAsia="Calibri"/>
                <w:szCs w:val="28"/>
              </w:rPr>
            </w:pPr>
            <w:r w:rsidRPr="00E67EF1">
              <w:rPr>
                <w:rFonts w:eastAsia="Calibri"/>
                <w:szCs w:val="28"/>
              </w:rPr>
              <w:t>− Đại diện hai nhóm trình bày.</w:t>
            </w:r>
          </w:p>
          <w:p w14:paraId="0C48E16C" w14:textId="2839411E" w:rsidR="00E67EF1" w:rsidRPr="00E67EF1" w:rsidRDefault="00E67EF1" w:rsidP="00E67EF1">
            <w:pPr>
              <w:spacing w:line="288" w:lineRule="auto"/>
              <w:ind w:right="52"/>
              <w:jc w:val="both"/>
              <w:rPr>
                <w:rFonts w:eastAsia="Calibri"/>
                <w:szCs w:val="28"/>
              </w:rPr>
            </w:pPr>
            <w:r w:rsidRPr="00E67EF1">
              <w:rPr>
                <w:rFonts w:eastAsia="Calibri"/>
                <w:szCs w:val="28"/>
              </w:rPr>
              <w:t>–Các nhóm khác nhận xét và bổ sung (nếu có).</w:t>
            </w:r>
          </w:p>
          <w:p w14:paraId="428FD795" w14:textId="3783ED1F" w:rsidR="00E67EF1" w:rsidRPr="00901A42" w:rsidRDefault="00E67EF1" w:rsidP="00E67EF1">
            <w:pPr>
              <w:spacing w:line="288" w:lineRule="auto"/>
              <w:ind w:right="52"/>
              <w:jc w:val="both"/>
              <w:rPr>
                <w:rFonts w:eastAsia="Calibri"/>
                <w:szCs w:val="28"/>
              </w:rPr>
            </w:pPr>
            <w:r w:rsidRPr="00E67EF1">
              <w:rPr>
                <w:rFonts w:eastAsia="Calibri"/>
                <w:szCs w:val="28"/>
              </w:rPr>
              <w:t>–HS lắng nghe.</w:t>
            </w:r>
          </w:p>
        </w:tc>
      </w:tr>
      <w:tr w:rsidR="00901A42" w:rsidRPr="00901A42" w14:paraId="47B8E81F" w14:textId="77777777" w:rsidTr="00DD1A4D">
        <w:tc>
          <w:tcPr>
            <w:tcW w:w="10278" w:type="dxa"/>
            <w:gridSpan w:val="4"/>
            <w:tcBorders>
              <w:top w:val="dashed" w:sz="4" w:space="0" w:color="auto"/>
              <w:bottom w:val="dashed" w:sz="4" w:space="0" w:color="auto"/>
            </w:tcBorders>
          </w:tcPr>
          <w:p w14:paraId="03261942" w14:textId="77777777" w:rsidR="0010512B" w:rsidRDefault="00647F57" w:rsidP="00606718">
            <w:pPr>
              <w:spacing w:line="288" w:lineRule="auto"/>
              <w:rPr>
                <w:b/>
                <w:bCs/>
              </w:rPr>
            </w:pPr>
            <w:r w:rsidRPr="00F07D9D">
              <w:rPr>
                <w:b/>
                <w:bCs/>
              </w:rPr>
              <w:t xml:space="preserve">2.3. </w:t>
            </w:r>
            <w:r w:rsidR="0010512B" w:rsidRPr="0010512B">
              <w:rPr>
                <w:b/>
                <w:bCs/>
              </w:rPr>
              <w:t xml:space="preserve">Hoạt động vận dụng: Đố em </w:t>
            </w:r>
          </w:p>
          <w:p w14:paraId="77E67E9C" w14:textId="09A0479E" w:rsidR="0010512B" w:rsidRPr="0010512B" w:rsidRDefault="0010512B" w:rsidP="0010512B">
            <w:pPr>
              <w:spacing w:line="288" w:lineRule="auto"/>
              <w:rPr>
                <w:b/>
                <w:bCs/>
              </w:rPr>
            </w:pPr>
            <w:r w:rsidRPr="0010512B">
              <w:rPr>
                <w:b/>
                <w:bCs/>
              </w:rPr>
              <w:t xml:space="preserve">a)Mục tiêu: </w:t>
            </w:r>
            <w:r w:rsidRPr="0010512B">
              <w:t>HS hiểu được vì sao trong trồng trọt cần cày, bừa, vun đất vào gốc cây.</w:t>
            </w:r>
          </w:p>
          <w:p w14:paraId="60940CDF" w14:textId="7288EAB0" w:rsidR="0010512B" w:rsidRPr="0010512B" w:rsidRDefault="0010512B" w:rsidP="0010512B">
            <w:pPr>
              <w:spacing w:line="288" w:lineRule="auto"/>
            </w:pPr>
            <w:r w:rsidRPr="0010512B">
              <w:rPr>
                <w:b/>
                <w:bCs/>
              </w:rPr>
              <w:t xml:space="preserve">b)Phương pháp và kĩ thuật dạy học: </w:t>
            </w:r>
            <w:r w:rsidRPr="0010512B">
              <w:t>Phương pháp nêu và giải quyết vấn đề, phương pháp trực quan, phương pháp dạy học hợp tác.</w:t>
            </w:r>
          </w:p>
          <w:p w14:paraId="33F7E27F" w14:textId="64E83E9B" w:rsidR="00901A42" w:rsidRPr="00901A42" w:rsidRDefault="0010512B" w:rsidP="0010512B">
            <w:pPr>
              <w:spacing w:line="288" w:lineRule="auto"/>
              <w:ind w:right="52"/>
              <w:jc w:val="both"/>
              <w:rPr>
                <w:rFonts w:eastAsia="Calibri"/>
                <w:szCs w:val="28"/>
              </w:rPr>
            </w:pPr>
            <w:r w:rsidRPr="0010512B">
              <w:rPr>
                <w:b/>
                <w:bCs/>
              </w:rPr>
              <w:t>c)Tiến trình tổ chức hoạt động:</w:t>
            </w:r>
          </w:p>
        </w:tc>
      </w:tr>
      <w:tr w:rsidR="00901A42" w:rsidRPr="00901A42" w14:paraId="7E453D51" w14:textId="77777777" w:rsidTr="00DD1A4D">
        <w:tc>
          <w:tcPr>
            <w:tcW w:w="6138" w:type="dxa"/>
            <w:gridSpan w:val="2"/>
            <w:tcBorders>
              <w:top w:val="dashed" w:sz="4" w:space="0" w:color="auto"/>
              <w:bottom w:val="dashed" w:sz="4" w:space="0" w:color="auto"/>
            </w:tcBorders>
          </w:tcPr>
          <w:p w14:paraId="1833A215" w14:textId="77777777" w:rsidR="0010512B" w:rsidRDefault="0010512B" w:rsidP="0010512B">
            <w:pPr>
              <w:spacing w:line="288" w:lineRule="auto"/>
              <w:jc w:val="both"/>
            </w:pPr>
            <w:r>
              <w:t>− GV chia lớp thành các nhóm 4 hoặc 6 HS, yêu cầu các nhóm quan sát hình 9, 10 (SGK trang 9) và thảo luận nhóm để trả lời câu hỏi: Vì sao trong trồng trọt người ta cần cày, bừa, vun đất vào gốc cây?</w:t>
            </w:r>
          </w:p>
          <w:p w14:paraId="0FDDAFF6" w14:textId="77777777" w:rsidR="0010512B" w:rsidRDefault="0010512B" w:rsidP="0010512B">
            <w:pPr>
              <w:spacing w:line="288" w:lineRule="auto"/>
              <w:jc w:val="both"/>
            </w:pPr>
          </w:p>
          <w:p w14:paraId="50843F76" w14:textId="77777777" w:rsidR="0010512B" w:rsidRDefault="0010512B" w:rsidP="0010512B">
            <w:pPr>
              <w:spacing w:line="288" w:lineRule="auto"/>
              <w:jc w:val="both"/>
            </w:pPr>
          </w:p>
          <w:p w14:paraId="580FD8B4" w14:textId="77777777" w:rsidR="0010512B" w:rsidRDefault="0010512B" w:rsidP="0010512B">
            <w:pPr>
              <w:spacing w:line="288" w:lineRule="auto"/>
              <w:jc w:val="both"/>
            </w:pPr>
          </w:p>
          <w:p w14:paraId="600470E6" w14:textId="77777777" w:rsidR="0010512B" w:rsidRDefault="0010512B" w:rsidP="0010512B">
            <w:pPr>
              <w:spacing w:line="288" w:lineRule="auto"/>
              <w:jc w:val="both"/>
            </w:pPr>
          </w:p>
          <w:p w14:paraId="3D333DB5" w14:textId="77777777" w:rsidR="0010512B" w:rsidRDefault="0010512B" w:rsidP="0010512B">
            <w:pPr>
              <w:spacing w:line="288" w:lineRule="auto"/>
              <w:jc w:val="both"/>
            </w:pPr>
          </w:p>
          <w:p w14:paraId="49EEC965" w14:textId="77777777" w:rsidR="0010512B" w:rsidRDefault="0010512B" w:rsidP="0010512B">
            <w:pPr>
              <w:spacing w:line="288" w:lineRule="auto"/>
              <w:jc w:val="both"/>
            </w:pPr>
          </w:p>
          <w:p w14:paraId="46B429E9" w14:textId="77777777" w:rsidR="0010512B" w:rsidRDefault="0010512B" w:rsidP="0010512B">
            <w:pPr>
              <w:spacing w:line="288" w:lineRule="auto"/>
              <w:jc w:val="both"/>
            </w:pPr>
            <w:r>
              <w:t>– GV tổ chức cho các nhóm nhận xét lẫn nhau.</w:t>
            </w:r>
          </w:p>
          <w:p w14:paraId="08B8BCAB" w14:textId="77777777" w:rsidR="0010512B" w:rsidRDefault="0010512B" w:rsidP="0010512B">
            <w:pPr>
              <w:spacing w:line="288" w:lineRule="auto"/>
              <w:jc w:val="both"/>
            </w:pPr>
            <w:r>
              <w:t>− GV nhận xét chung và kết luận.</w:t>
            </w:r>
          </w:p>
          <w:p w14:paraId="322AAA9D" w14:textId="77777777" w:rsidR="0010512B" w:rsidRDefault="0010512B" w:rsidP="0010512B">
            <w:pPr>
              <w:spacing w:line="288" w:lineRule="auto"/>
              <w:jc w:val="both"/>
            </w:pPr>
            <w:r>
              <w:lastRenderedPageBreak/>
              <w:t>− GV yêu cầu HS đọc nội dung ở mục Em tìm hiểu thêm (SGK trang 9) để có thêm kiến thức về vai trò của việc bón phân hữu cơ, xới đất,… giúp đất tơi xốp, tăng năng suất cho cây trồng.</w:t>
            </w:r>
          </w:p>
          <w:p w14:paraId="29E00F3F" w14:textId="77777777" w:rsidR="0010512B" w:rsidRDefault="0010512B" w:rsidP="0010512B">
            <w:pPr>
              <w:spacing w:line="288" w:lineRule="auto"/>
              <w:jc w:val="both"/>
            </w:pPr>
            <w:r>
              <w:t>− GV gợi ý và dẫn dắt để HS nêu được các từ khoá</w:t>
            </w:r>
          </w:p>
          <w:p w14:paraId="338CBC13" w14:textId="13B59EEF" w:rsidR="00901A42" w:rsidRPr="00901A42" w:rsidRDefault="0010512B" w:rsidP="0010512B">
            <w:pPr>
              <w:spacing w:line="288" w:lineRule="auto"/>
              <w:ind w:right="52"/>
              <w:jc w:val="both"/>
              <w:rPr>
                <w:rFonts w:eastAsia="Calibri"/>
                <w:szCs w:val="28"/>
              </w:rPr>
            </w:pPr>
            <w:r>
              <w:t>trong bài: Thành phần của đất; Vai trò của đất.</w:t>
            </w:r>
          </w:p>
        </w:tc>
        <w:tc>
          <w:tcPr>
            <w:tcW w:w="4140" w:type="dxa"/>
            <w:gridSpan w:val="2"/>
            <w:tcBorders>
              <w:top w:val="dashed" w:sz="4" w:space="0" w:color="auto"/>
              <w:bottom w:val="dashed" w:sz="4" w:space="0" w:color="auto"/>
            </w:tcBorders>
          </w:tcPr>
          <w:p w14:paraId="4C527170" w14:textId="77777777" w:rsidR="0010512B" w:rsidRPr="0010512B" w:rsidRDefault="0010512B" w:rsidP="0010512B">
            <w:pPr>
              <w:spacing w:line="288" w:lineRule="auto"/>
              <w:jc w:val="both"/>
              <w:rPr>
                <w:lang w:val="nl-NL"/>
              </w:rPr>
            </w:pPr>
            <w:r w:rsidRPr="0010512B">
              <w:rPr>
                <w:lang w:val="nl-NL"/>
              </w:rPr>
              <w:lastRenderedPageBreak/>
              <w:t>− Các nhóm quan sát hình 9, 10 (SGK trang 9), thảo luận nhóm và trả lời câu hỏi:</w:t>
            </w:r>
          </w:p>
          <w:p w14:paraId="11D6B0CE" w14:textId="77777777" w:rsidR="0010512B" w:rsidRPr="0010512B" w:rsidRDefault="0010512B" w:rsidP="0010512B">
            <w:pPr>
              <w:spacing w:line="288" w:lineRule="auto"/>
              <w:jc w:val="both"/>
              <w:rPr>
                <w:lang w:val="nl-NL"/>
              </w:rPr>
            </w:pPr>
            <w:r w:rsidRPr="0010512B">
              <w:rPr>
                <w:lang w:val="nl-NL"/>
              </w:rPr>
              <w:t>+ Cày, bừa để đất tơi xốp, có nhiều không khí giúp cây khoẻ mạnh, sinh trưởng và phát triển tốt.</w:t>
            </w:r>
          </w:p>
          <w:p w14:paraId="74497D83" w14:textId="77777777" w:rsidR="0010512B" w:rsidRPr="0010512B" w:rsidRDefault="0010512B" w:rsidP="0010512B">
            <w:pPr>
              <w:spacing w:line="288" w:lineRule="auto"/>
              <w:jc w:val="both"/>
              <w:rPr>
                <w:lang w:val="nl-NL"/>
              </w:rPr>
            </w:pPr>
            <w:r w:rsidRPr="0010512B">
              <w:rPr>
                <w:lang w:val="nl-NL"/>
              </w:rPr>
              <w:t>+ Vun đất vào gốc cây làm chặt gốc cây để cây có giá đỡ, giúp cây đứng thẳng.</w:t>
            </w:r>
          </w:p>
          <w:p w14:paraId="20D674D6" w14:textId="68B0F53D" w:rsidR="0010512B" w:rsidRPr="0010512B" w:rsidRDefault="0010512B" w:rsidP="0010512B">
            <w:pPr>
              <w:spacing w:line="288" w:lineRule="auto"/>
              <w:jc w:val="both"/>
              <w:rPr>
                <w:lang w:val="nl-NL"/>
              </w:rPr>
            </w:pPr>
            <w:r w:rsidRPr="0010512B">
              <w:rPr>
                <w:lang w:val="nl-NL"/>
              </w:rPr>
              <w:t>− Các nhóm khác nhận xét và bổ sung (nếu có).</w:t>
            </w:r>
          </w:p>
          <w:p w14:paraId="4055D57F" w14:textId="5E4CF9ED" w:rsidR="00647F57" w:rsidRPr="00F07D9D" w:rsidRDefault="0010512B" w:rsidP="0010512B">
            <w:pPr>
              <w:spacing w:line="288" w:lineRule="auto"/>
              <w:jc w:val="both"/>
              <w:rPr>
                <w:lang w:val="nl-NL"/>
              </w:rPr>
            </w:pPr>
            <w:r w:rsidRPr="0010512B">
              <w:rPr>
                <w:lang w:val="nl-NL"/>
              </w:rPr>
              <w:lastRenderedPageBreak/>
              <w:t>− HS đọc nội dung ở mục Em tìm hiểu thêm (SGK trang 9).</w:t>
            </w:r>
          </w:p>
          <w:p w14:paraId="37EC45F9" w14:textId="77777777" w:rsidR="00901A42" w:rsidRPr="00901A42" w:rsidRDefault="00901A42" w:rsidP="00640814">
            <w:pPr>
              <w:spacing w:line="288" w:lineRule="auto"/>
              <w:ind w:right="52"/>
              <w:jc w:val="both"/>
              <w:rPr>
                <w:rFonts w:eastAsia="Calibri"/>
                <w:szCs w:val="28"/>
              </w:rPr>
            </w:pPr>
          </w:p>
        </w:tc>
      </w:tr>
      <w:tr w:rsidR="00901A42" w:rsidRPr="00901A42" w14:paraId="3EFF1A43" w14:textId="77777777" w:rsidTr="00DD1A4D">
        <w:trPr>
          <w:trHeight w:val="514"/>
        </w:trPr>
        <w:tc>
          <w:tcPr>
            <w:tcW w:w="10278" w:type="dxa"/>
            <w:gridSpan w:val="4"/>
            <w:tcBorders>
              <w:top w:val="dashed" w:sz="4" w:space="0" w:color="auto"/>
              <w:bottom w:val="dashed" w:sz="4" w:space="0" w:color="auto"/>
            </w:tcBorders>
          </w:tcPr>
          <w:p w14:paraId="57084579" w14:textId="77777777" w:rsidR="00647F57" w:rsidRPr="00F07D9D" w:rsidRDefault="00647F57" w:rsidP="00606718">
            <w:pPr>
              <w:spacing w:line="288" w:lineRule="auto"/>
              <w:rPr>
                <w:b/>
                <w:lang w:val="nl-NL"/>
              </w:rPr>
            </w:pPr>
            <w:r w:rsidRPr="00F07D9D">
              <w:rPr>
                <w:b/>
                <w:lang w:val="nl-NL"/>
              </w:rPr>
              <w:lastRenderedPageBreak/>
              <w:t>3. Hoạt động nối tiếp</w:t>
            </w:r>
          </w:p>
          <w:p w14:paraId="735E1616" w14:textId="77777777" w:rsidR="00647F57" w:rsidRPr="00F07D9D" w:rsidRDefault="00647F57" w:rsidP="00606718">
            <w:pPr>
              <w:spacing w:line="288" w:lineRule="auto"/>
              <w:rPr>
                <w:lang w:val="nl-NL"/>
              </w:rPr>
            </w:pPr>
            <w:r w:rsidRPr="00F07D9D">
              <w:rPr>
                <w:lang w:val="nl-NL"/>
              </w:rPr>
              <w:t>- Mục tiêu:</w:t>
            </w:r>
          </w:p>
          <w:p w14:paraId="7B822FBE" w14:textId="77777777" w:rsidR="00647F57" w:rsidRPr="00F07D9D" w:rsidRDefault="00647F57" w:rsidP="00606718">
            <w:pPr>
              <w:spacing w:line="288" w:lineRule="auto"/>
            </w:pPr>
            <w:r w:rsidRPr="00F07D9D">
              <w:t>+ Củng cố những kiến thức đã học trong tiết học để học sinh khắc sâu nội dung.</w:t>
            </w:r>
          </w:p>
          <w:p w14:paraId="4C6E7FA3" w14:textId="77777777" w:rsidR="00647F57" w:rsidRPr="00F07D9D" w:rsidRDefault="00647F57" w:rsidP="00606718">
            <w:pPr>
              <w:spacing w:line="288" w:lineRule="auto"/>
            </w:pPr>
            <w:r w:rsidRPr="00F07D9D">
              <w:t>+ Tạo không khí vui vẻ, hào hứng, lưu luyến sau khi học sinh bài học.</w:t>
            </w:r>
          </w:p>
          <w:p w14:paraId="4623748B" w14:textId="77777777" w:rsidR="00647F57" w:rsidRPr="00F07D9D" w:rsidRDefault="00647F57" w:rsidP="00606718">
            <w:pPr>
              <w:spacing w:line="288" w:lineRule="auto"/>
            </w:pPr>
            <w:r w:rsidRPr="00F07D9D">
              <w:t xml:space="preserve">+ Chuẩn bị bài cho tiết sau. </w:t>
            </w:r>
          </w:p>
          <w:p w14:paraId="593ADAA7" w14:textId="77777777" w:rsidR="00647F57" w:rsidRPr="00F07D9D" w:rsidRDefault="00647F57" w:rsidP="00606718">
            <w:pPr>
              <w:spacing w:line="288" w:lineRule="auto"/>
              <w:rPr>
                <w:lang w:val="nl-NL"/>
              </w:rPr>
            </w:pPr>
            <w:r w:rsidRPr="00F07D9D">
              <w:rPr>
                <w:lang w:val="nl-NL"/>
              </w:rPr>
              <w:t xml:space="preserve">+ Phát triển năng lực khoa học. </w:t>
            </w:r>
          </w:p>
          <w:p w14:paraId="41E3108F" w14:textId="77777777" w:rsidR="00901A42" w:rsidRPr="00901A42" w:rsidRDefault="00647F57" w:rsidP="00606718">
            <w:pPr>
              <w:spacing w:line="288" w:lineRule="auto"/>
              <w:rPr>
                <w:rFonts w:eastAsia="Calibri"/>
              </w:rPr>
            </w:pPr>
            <w:r w:rsidRPr="00F07D9D">
              <w:t>- Cách tiến hành:</w:t>
            </w:r>
          </w:p>
        </w:tc>
      </w:tr>
      <w:tr w:rsidR="00901A42" w:rsidRPr="00901A42" w14:paraId="793659E8" w14:textId="77777777" w:rsidTr="00DD1A4D">
        <w:trPr>
          <w:trHeight w:val="630"/>
        </w:trPr>
        <w:tc>
          <w:tcPr>
            <w:tcW w:w="6060" w:type="dxa"/>
            <w:tcBorders>
              <w:top w:val="dashed" w:sz="4" w:space="0" w:color="auto"/>
              <w:bottom w:val="dashed" w:sz="4" w:space="0" w:color="auto"/>
              <w:right w:val="dashed" w:sz="4" w:space="0" w:color="auto"/>
            </w:tcBorders>
          </w:tcPr>
          <w:p w14:paraId="23B66376" w14:textId="77777777" w:rsidR="00C35BE8" w:rsidRDefault="00647F57" w:rsidP="00640814">
            <w:pPr>
              <w:spacing w:line="288" w:lineRule="auto"/>
              <w:jc w:val="both"/>
              <w:rPr>
                <w:b/>
                <w:lang w:val="nl-NL"/>
              </w:rPr>
            </w:pPr>
            <w:r w:rsidRPr="00F07D9D">
              <w:rPr>
                <w:b/>
                <w:lang w:val="nl-NL"/>
              </w:rPr>
              <w:t>Tổ chức trò chơi</w:t>
            </w:r>
            <w:r w:rsidR="00C35BE8">
              <w:rPr>
                <w:b/>
                <w:lang w:val="nl-NL"/>
              </w:rPr>
              <w:t xml:space="preserve"> trên PPT</w:t>
            </w:r>
            <w:r w:rsidRPr="00F07D9D">
              <w:rPr>
                <w:b/>
                <w:lang w:val="nl-NL"/>
              </w:rPr>
              <w:t>:</w:t>
            </w:r>
          </w:p>
          <w:p w14:paraId="5B9F4DC9" w14:textId="687D230C" w:rsidR="00647F57" w:rsidRPr="00F07D9D" w:rsidRDefault="00647F57" w:rsidP="00640814">
            <w:pPr>
              <w:spacing w:line="288" w:lineRule="auto"/>
              <w:jc w:val="both"/>
              <w:rPr>
                <w:bCs/>
                <w:lang w:val="nl-NL"/>
              </w:rPr>
            </w:pPr>
            <w:r w:rsidRPr="00F07D9D">
              <w:rPr>
                <w:bCs/>
                <w:lang w:val="nl-NL"/>
              </w:rPr>
              <w:t xml:space="preserve"> “Bác nông dân chăm chỉ”</w:t>
            </w:r>
          </w:p>
          <w:p w14:paraId="097802DF" w14:textId="77777777" w:rsidR="00647F57" w:rsidRPr="00F07D9D" w:rsidRDefault="00647F57" w:rsidP="00640814">
            <w:pPr>
              <w:spacing w:line="288" w:lineRule="auto"/>
              <w:jc w:val="both"/>
              <w:rPr>
                <w:bCs/>
                <w:lang w:val="nl-NL"/>
              </w:rPr>
            </w:pPr>
            <w:r w:rsidRPr="00F07D9D">
              <w:rPr>
                <w:bCs/>
                <w:lang w:val="nl-NL"/>
              </w:rPr>
              <w:t>HS giúp bác nông dân chăm sóc mảnh vườn của mình bằng cách trả lời những câu hỏi:</w:t>
            </w:r>
          </w:p>
          <w:p w14:paraId="2939C171" w14:textId="27125B5E" w:rsidR="00647F57" w:rsidRPr="00F07D9D" w:rsidRDefault="00647F57" w:rsidP="00640814">
            <w:pPr>
              <w:spacing w:line="288" w:lineRule="auto"/>
              <w:jc w:val="both"/>
              <w:rPr>
                <w:bCs/>
                <w:lang w:val="nl-NL"/>
              </w:rPr>
            </w:pPr>
            <w:r w:rsidRPr="00F07D9D">
              <w:rPr>
                <w:bCs/>
                <w:lang w:val="nl-NL"/>
              </w:rPr>
              <w:t xml:space="preserve">+ Câu 1: </w:t>
            </w:r>
            <w:r w:rsidR="00C35BE8">
              <w:rPr>
                <w:bCs/>
                <w:lang w:val="nl-NL"/>
              </w:rPr>
              <w:t>Đất</w:t>
            </w:r>
            <w:r w:rsidRPr="00F07D9D">
              <w:rPr>
                <w:bCs/>
                <w:lang w:val="nl-NL"/>
              </w:rPr>
              <w:t xml:space="preserve"> có những </w:t>
            </w:r>
            <w:r w:rsidR="00C35BE8">
              <w:rPr>
                <w:bCs/>
                <w:lang w:val="nl-NL"/>
              </w:rPr>
              <w:t>thành phần</w:t>
            </w:r>
            <w:r w:rsidRPr="00F07D9D">
              <w:rPr>
                <w:bCs/>
                <w:lang w:val="nl-NL"/>
              </w:rPr>
              <w:t xml:space="preserve"> nào?</w:t>
            </w:r>
          </w:p>
          <w:p w14:paraId="6D8A7ED8" w14:textId="77777777" w:rsidR="00C35BE8" w:rsidRDefault="00647F57" w:rsidP="00640814">
            <w:pPr>
              <w:spacing w:line="288" w:lineRule="auto"/>
              <w:jc w:val="both"/>
              <w:rPr>
                <w:bCs/>
                <w:lang w:val="nl-NL"/>
              </w:rPr>
            </w:pPr>
            <w:r w:rsidRPr="00F07D9D">
              <w:rPr>
                <w:bCs/>
                <w:lang w:val="nl-NL"/>
              </w:rPr>
              <w:t xml:space="preserve">+ Câu 2: </w:t>
            </w:r>
            <w:r w:rsidR="00C35BE8" w:rsidRPr="00C35BE8">
              <w:rPr>
                <w:bCs/>
                <w:lang w:val="nl-NL"/>
              </w:rPr>
              <w:t>Vai trò của đất.</w:t>
            </w:r>
          </w:p>
          <w:p w14:paraId="16A45D05" w14:textId="0647F327" w:rsidR="00647F57" w:rsidRPr="00F07D9D" w:rsidRDefault="00647F57" w:rsidP="00640814">
            <w:pPr>
              <w:spacing w:line="288" w:lineRule="auto"/>
              <w:jc w:val="both"/>
              <w:rPr>
                <w:bCs/>
                <w:lang w:val="nl-NL"/>
              </w:rPr>
            </w:pPr>
            <w:r w:rsidRPr="00F07D9D">
              <w:rPr>
                <w:bCs/>
                <w:lang w:val="nl-NL"/>
              </w:rPr>
              <w:t xml:space="preserve">+ Câu 3: </w:t>
            </w:r>
            <w:r w:rsidR="00C35BE8" w:rsidRPr="00C35BE8">
              <w:rPr>
                <w:bCs/>
                <w:lang w:val="nl-NL"/>
              </w:rPr>
              <w:t xml:space="preserve">Cày, bừa để đất tơi xốp </w:t>
            </w:r>
            <w:r w:rsidR="00C35BE8">
              <w:rPr>
                <w:bCs/>
                <w:lang w:val="nl-NL"/>
              </w:rPr>
              <w:t>giúp ích gì?</w:t>
            </w:r>
          </w:p>
          <w:p w14:paraId="3A913E77" w14:textId="070C602E" w:rsidR="00901A42" w:rsidRPr="00901A42" w:rsidRDefault="00647F57" w:rsidP="00640814">
            <w:pPr>
              <w:spacing w:line="288" w:lineRule="auto"/>
              <w:jc w:val="both"/>
              <w:rPr>
                <w:rFonts w:eastAsia="Calibri"/>
                <w:b/>
                <w:szCs w:val="28"/>
                <w:lang w:val="nl-NL"/>
              </w:rPr>
            </w:pPr>
            <w:r w:rsidRPr="00F07D9D">
              <w:rPr>
                <w:bCs/>
                <w:lang w:val="nl-NL"/>
              </w:rPr>
              <w:t>- GV yêu cầu HS về nhà tìm hiểu chuẩn bị cho bài tiếp theo</w:t>
            </w:r>
          </w:p>
        </w:tc>
        <w:tc>
          <w:tcPr>
            <w:tcW w:w="4218" w:type="dxa"/>
            <w:gridSpan w:val="3"/>
            <w:tcBorders>
              <w:top w:val="dashed" w:sz="4" w:space="0" w:color="auto"/>
              <w:left w:val="dashed" w:sz="4" w:space="0" w:color="auto"/>
              <w:bottom w:val="dashed" w:sz="4" w:space="0" w:color="auto"/>
            </w:tcBorders>
          </w:tcPr>
          <w:p w14:paraId="7116372A" w14:textId="09E7BE07" w:rsidR="00647F57" w:rsidRDefault="00647F57" w:rsidP="00640814">
            <w:pPr>
              <w:spacing w:line="288" w:lineRule="auto"/>
              <w:jc w:val="both"/>
              <w:rPr>
                <w:lang w:val="nl-NL"/>
              </w:rPr>
            </w:pPr>
            <w:r w:rsidRPr="00F07D9D">
              <w:rPr>
                <w:lang w:val="nl-NL"/>
              </w:rPr>
              <w:t xml:space="preserve">- HS </w:t>
            </w:r>
            <w:r w:rsidR="00C35BE8">
              <w:rPr>
                <w:lang w:val="nl-NL"/>
              </w:rPr>
              <w:t>chơi trò chơi</w:t>
            </w:r>
            <w:r w:rsidRPr="00F07D9D">
              <w:rPr>
                <w:lang w:val="nl-NL"/>
              </w:rPr>
              <w:t xml:space="preserve"> </w:t>
            </w:r>
          </w:p>
          <w:p w14:paraId="7E74E22C" w14:textId="77777777" w:rsidR="00F100BE" w:rsidRDefault="00F100BE" w:rsidP="00640814">
            <w:pPr>
              <w:spacing w:line="288" w:lineRule="auto"/>
              <w:jc w:val="both"/>
              <w:rPr>
                <w:lang w:val="nl-NL"/>
              </w:rPr>
            </w:pPr>
          </w:p>
          <w:p w14:paraId="0B08BCB5" w14:textId="77777777" w:rsidR="00F100BE" w:rsidRDefault="00F100BE" w:rsidP="00640814">
            <w:pPr>
              <w:spacing w:line="288" w:lineRule="auto"/>
              <w:jc w:val="both"/>
              <w:rPr>
                <w:lang w:val="nl-NL"/>
              </w:rPr>
            </w:pPr>
          </w:p>
          <w:p w14:paraId="42E00819" w14:textId="77777777" w:rsidR="00F100BE" w:rsidRDefault="00F100BE" w:rsidP="00640814">
            <w:pPr>
              <w:spacing w:line="288" w:lineRule="auto"/>
              <w:jc w:val="both"/>
              <w:rPr>
                <w:lang w:val="nl-NL"/>
              </w:rPr>
            </w:pPr>
          </w:p>
          <w:p w14:paraId="449EA60A" w14:textId="77777777" w:rsidR="00F100BE" w:rsidRDefault="00F100BE" w:rsidP="00640814">
            <w:pPr>
              <w:spacing w:line="288" w:lineRule="auto"/>
              <w:jc w:val="both"/>
              <w:rPr>
                <w:lang w:val="nl-NL"/>
              </w:rPr>
            </w:pPr>
          </w:p>
          <w:p w14:paraId="6A704CB9" w14:textId="77777777" w:rsidR="00F100BE" w:rsidRDefault="00F100BE" w:rsidP="00640814">
            <w:pPr>
              <w:spacing w:line="288" w:lineRule="auto"/>
              <w:jc w:val="both"/>
              <w:rPr>
                <w:lang w:val="nl-NL"/>
              </w:rPr>
            </w:pPr>
          </w:p>
          <w:p w14:paraId="30E7E2DD" w14:textId="77777777" w:rsidR="00F100BE" w:rsidRDefault="00F100BE" w:rsidP="00640814">
            <w:pPr>
              <w:spacing w:line="288" w:lineRule="auto"/>
              <w:jc w:val="both"/>
              <w:rPr>
                <w:lang w:val="nl-NL"/>
              </w:rPr>
            </w:pPr>
          </w:p>
          <w:p w14:paraId="016E3F19" w14:textId="03C065C1" w:rsidR="00F100BE" w:rsidRPr="00F07D9D" w:rsidRDefault="00F100BE" w:rsidP="00640814">
            <w:pPr>
              <w:spacing w:line="288" w:lineRule="auto"/>
              <w:jc w:val="both"/>
              <w:rPr>
                <w:lang w:val="nl-NL"/>
              </w:rPr>
            </w:pPr>
            <w:r>
              <w:rPr>
                <w:lang w:val="nl-NL"/>
              </w:rPr>
              <w:t>-HS lắng nghe</w:t>
            </w:r>
          </w:p>
          <w:p w14:paraId="29FD65C7" w14:textId="26C83FB5" w:rsidR="00901A42" w:rsidRPr="00901A42" w:rsidRDefault="00901A42" w:rsidP="00C35BE8">
            <w:pPr>
              <w:spacing w:line="288" w:lineRule="auto"/>
              <w:jc w:val="both"/>
              <w:rPr>
                <w:rFonts w:eastAsia="Calibri"/>
                <w:b/>
                <w:szCs w:val="28"/>
                <w:lang w:val="nl-NL"/>
              </w:rPr>
            </w:pPr>
          </w:p>
        </w:tc>
      </w:tr>
      <w:tr w:rsidR="00901A42" w:rsidRPr="00901A42" w14:paraId="4A5038C8" w14:textId="77777777" w:rsidTr="00DD1A4D">
        <w:trPr>
          <w:trHeight w:val="2130"/>
        </w:trPr>
        <w:tc>
          <w:tcPr>
            <w:tcW w:w="10278" w:type="dxa"/>
            <w:gridSpan w:val="4"/>
            <w:tcBorders>
              <w:top w:val="dashed" w:sz="4" w:space="0" w:color="auto"/>
            </w:tcBorders>
          </w:tcPr>
          <w:p w14:paraId="35241896" w14:textId="77777777" w:rsidR="00901A42" w:rsidRPr="00901A42" w:rsidRDefault="00901A42" w:rsidP="00606718">
            <w:pPr>
              <w:spacing w:line="288" w:lineRule="auto"/>
              <w:rPr>
                <w:rFonts w:eastAsia="Calibri"/>
                <w:b/>
                <w:szCs w:val="28"/>
                <w:lang w:val="nl-NL"/>
              </w:rPr>
            </w:pPr>
            <w:r w:rsidRPr="00901A42">
              <w:rPr>
                <w:rFonts w:eastAsia="Calibri"/>
                <w:b/>
                <w:szCs w:val="28"/>
                <w:lang w:val="nl-NL"/>
              </w:rPr>
              <w:t>IV, ĐIỀU CHỈNH BỔ SUNG</w:t>
            </w:r>
          </w:p>
          <w:p w14:paraId="44CFFD58" w14:textId="77777777" w:rsidR="00901A42" w:rsidRPr="00901A42" w:rsidRDefault="00901A42" w:rsidP="00606718">
            <w:pPr>
              <w:spacing w:line="288" w:lineRule="auto"/>
              <w:rPr>
                <w:rFonts w:eastAsia="Calibri"/>
                <w:szCs w:val="28"/>
                <w:lang w:val="nl-NL"/>
              </w:rPr>
            </w:pPr>
            <w:r w:rsidRPr="00901A42">
              <w:rPr>
                <w:rFonts w:eastAsia="Calibri"/>
                <w:szCs w:val="28"/>
                <w:lang w:val="nl-NL"/>
              </w:rPr>
              <w:t>.............................................................................................................................................</w:t>
            </w:r>
          </w:p>
          <w:p w14:paraId="7A37046A" w14:textId="77777777" w:rsidR="00901A42" w:rsidRPr="00901A42" w:rsidRDefault="00901A42" w:rsidP="00606718">
            <w:pPr>
              <w:spacing w:line="288" w:lineRule="auto"/>
              <w:rPr>
                <w:rFonts w:eastAsia="Calibri"/>
                <w:szCs w:val="28"/>
                <w:lang w:val="nl-NL"/>
              </w:rPr>
            </w:pPr>
            <w:r w:rsidRPr="00901A42">
              <w:rPr>
                <w:rFonts w:eastAsia="Calibri"/>
                <w:szCs w:val="28"/>
                <w:lang w:val="nl-NL"/>
              </w:rPr>
              <w:t>.............................................................................................................................................</w:t>
            </w:r>
          </w:p>
          <w:p w14:paraId="2BB1427B" w14:textId="77777777" w:rsidR="00901A42" w:rsidRPr="00901A42" w:rsidRDefault="00901A42" w:rsidP="00606718">
            <w:pPr>
              <w:spacing w:line="288" w:lineRule="auto"/>
              <w:rPr>
                <w:rFonts w:eastAsia="Calibri"/>
                <w:b/>
                <w:szCs w:val="28"/>
                <w:lang w:val="nl-NL"/>
              </w:rPr>
            </w:pPr>
            <w:r w:rsidRPr="00901A42">
              <w:rPr>
                <w:rFonts w:eastAsia="Calibri"/>
                <w:szCs w:val="28"/>
                <w:lang w:val="nl-NL"/>
              </w:rPr>
              <w:t>.............................................................................................................................................</w:t>
            </w:r>
          </w:p>
        </w:tc>
      </w:tr>
    </w:tbl>
    <w:p w14:paraId="029F312B" w14:textId="77777777" w:rsidR="00F07D9D" w:rsidRPr="00F07D9D" w:rsidRDefault="00F07D9D" w:rsidP="00606718">
      <w:pPr>
        <w:spacing w:line="288" w:lineRule="auto"/>
      </w:pPr>
    </w:p>
    <w:p w14:paraId="302DF04D" w14:textId="77777777" w:rsidR="00F07D9D" w:rsidRPr="00F07D9D" w:rsidRDefault="00F07D9D" w:rsidP="00606718">
      <w:pPr>
        <w:spacing w:line="288" w:lineRule="auto"/>
      </w:pPr>
    </w:p>
    <w:p w14:paraId="0C59A215" w14:textId="77777777" w:rsidR="00760F0E" w:rsidRPr="00513852" w:rsidRDefault="00760F0E" w:rsidP="00606718">
      <w:pPr>
        <w:spacing w:line="288" w:lineRule="auto"/>
        <w:jc w:val="center"/>
        <w:rPr>
          <w:b/>
          <w:bCs/>
          <w:lang w:val="nl-NL"/>
        </w:rPr>
      </w:pPr>
      <w:r w:rsidRPr="00513852">
        <w:rPr>
          <w:b/>
          <w:bCs/>
          <w:lang w:val="nl-NL"/>
        </w:rPr>
        <w:t>CHỦ ĐỀ 1: CHẤT</w:t>
      </w:r>
    </w:p>
    <w:p w14:paraId="65ABCA55" w14:textId="77777777" w:rsidR="00760F0E" w:rsidRDefault="00760F0E" w:rsidP="003C4D84">
      <w:pPr>
        <w:spacing w:line="288" w:lineRule="auto"/>
        <w:jc w:val="center"/>
        <w:rPr>
          <w:b/>
          <w:bCs/>
          <w:lang w:val="nl-NL"/>
        </w:rPr>
      </w:pPr>
      <w:r w:rsidRPr="00F07D9D">
        <w:rPr>
          <w:b/>
          <w:bCs/>
          <w:lang w:val="nl-NL"/>
        </w:rPr>
        <w:t xml:space="preserve">Bài </w:t>
      </w:r>
      <w:r>
        <w:rPr>
          <w:b/>
          <w:bCs/>
          <w:lang w:val="nl-NL"/>
        </w:rPr>
        <w:t>2</w:t>
      </w:r>
      <w:r w:rsidRPr="00F07D9D">
        <w:rPr>
          <w:b/>
          <w:bCs/>
          <w:lang w:val="nl-NL"/>
        </w:rPr>
        <w:t xml:space="preserve">: </w:t>
      </w:r>
      <w:r w:rsidRPr="003C4D84">
        <w:rPr>
          <w:b/>
          <w:bCs/>
          <w:lang w:val="nl-NL"/>
        </w:rPr>
        <w:t>Ô NHIỄM, XÓI MÒN ĐẤT VÀ BẢO VỆ MÔI TRƯỜNG ĐẤT</w:t>
      </w:r>
    </w:p>
    <w:p w14:paraId="0A7DFC65" w14:textId="77777777" w:rsidR="00760F0E" w:rsidRDefault="00760F0E" w:rsidP="003C4D84">
      <w:pPr>
        <w:spacing w:line="288" w:lineRule="auto"/>
        <w:jc w:val="center"/>
        <w:rPr>
          <w:b/>
          <w:bCs/>
          <w:lang w:val="nl-NL"/>
        </w:rPr>
      </w:pPr>
    </w:p>
    <w:p w14:paraId="1E48562E" w14:textId="77777777" w:rsidR="00760F0E" w:rsidRPr="00F07D9D" w:rsidRDefault="00760F0E" w:rsidP="00606718">
      <w:pPr>
        <w:spacing w:line="288" w:lineRule="auto"/>
        <w:ind w:firstLine="360"/>
        <w:rPr>
          <w:b/>
          <w:bCs/>
          <w:lang w:val="nl-NL"/>
        </w:rPr>
      </w:pPr>
      <w:r w:rsidRPr="00F07D9D">
        <w:rPr>
          <w:b/>
          <w:bCs/>
          <w:lang w:val="nl-NL"/>
        </w:rPr>
        <w:t>I. YÊU CẦU CẦN ĐẠT:</w:t>
      </w:r>
    </w:p>
    <w:p w14:paraId="581EF1FC" w14:textId="77777777" w:rsidR="00760F0E" w:rsidRPr="00F07D9D" w:rsidRDefault="00760F0E" w:rsidP="00606718">
      <w:pPr>
        <w:spacing w:line="288" w:lineRule="auto"/>
        <w:ind w:firstLine="360"/>
        <w:rPr>
          <w:b/>
          <w:lang w:val="nl-NL"/>
        </w:rPr>
      </w:pPr>
      <w:r w:rsidRPr="00F07D9D">
        <w:rPr>
          <w:b/>
          <w:lang w:val="nl-NL"/>
        </w:rPr>
        <w:t>1. Năng lực đặc thù.</w:t>
      </w:r>
    </w:p>
    <w:p w14:paraId="36363121" w14:textId="77777777" w:rsidR="00760F0E" w:rsidRPr="003C4D84" w:rsidRDefault="00760F0E" w:rsidP="003C4D84">
      <w:pPr>
        <w:spacing w:line="288" w:lineRule="auto"/>
        <w:ind w:firstLine="360"/>
        <w:rPr>
          <w:bCs/>
          <w:lang w:val="nl-NL"/>
        </w:rPr>
      </w:pPr>
      <w:r w:rsidRPr="003C4D84">
        <w:rPr>
          <w:bCs/>
          <w:lang w:val="nl-NL"/>
        </w:rPr>
        <w:t>− Nêu được nguyên nhân, tác hại của ô nhiễm, xói mòn đất.</w:t>
      </w:r>
    </w:p>
    <w:p w14:paraId="58079DFF" w14:textId="77777777" w:rsidR="00760F0E" w:rsidRPr="003C4D84" w:rsidRDefault="00760F0E" w:rsidP="003C4D84">
      <w:pPr>
        <w:spacing w:line="288" w:lineRule="auto"/>
        <w:ind w:firstLine="360"/>
        <w:rPr>
          <w:bCs/>
          <w:lang w:val="nl-NL"/>
        </w:rPr>
      </w:pPr>
      <w:r w:rsidRPr="003C4D84">
        <w:rPr>
          <w:bCs/>
          <w:lang w:val="nl-NL"/>
        </w:rPr>
        <w:lastRenderedPageBreak/>
        <w:t>− Nêu được một số biện pháp chống ô nhiễm, xói mòn đất.</w:t>
      </w:r>
    </w:p>
    <w:p w14:paraId="374525C4" w14:textId="77777777" w:rsidR="00760F0E" w:rsidRDefault="00760F0E" w:rsidP="003C4D84">
      <w:pPr>
        <w:spacing w:line="288" w:lineRule="auto"/>
        <w:ind w:firstLine="360"/>
        <w:rPr>
          <w:bCs/>
          <w:lang w:val="nl-NL"/>
        </w:rPr>
      </w:pPr>
      <w:r w:rsidRPr="003C4D84">
        <w:rPr>
          <w:bCs/>
          <w:lang w:val="nl-NL"/>
        </w:rPr>
        <w:t>− Đề xuất, thực hiện được việc làm giúp bảo vệ môi trường đất và vận động những người xung quanh cùng thực hiện.</w:t>
      </w:r>
    </w:p>
    <w:p w14:paraId="72C699C8" w14:textId="77777777" w:rsidR="00760F0E" w:rsidRPr="00F07D9D" w:rsidRDefault="00760F0E" w:rsidP="003C4D84">
      <w:pPr>
        <w:spacing w:line="288" w:lineRule="auto"/>
        <w:ind w:firstLine="360"/>
        <w:rPr>
          <w:b/>
        </w:rPr>
      </w:pPr>
      <w:r w:rsidRPr="00F07D9D">
        <w:rPr>
          <w:b/>
        </w:rPr>
        <w:t>2. Năng lực chung.</w:t>
      </w:r>
    </w:p>
    <w:p w14:paraId="480675BB" w14:textId="77777777" w:rsidR="00760F0E" w:rsidRDefault="00760F0E" w:rsidP="003C4D84">
      <w:pPr>
        <w:spacing w:line="288" w:lineRule="auto"/>
        <w:ind w:firstLine="360"/>
      </w:pPr>
      <w:r>
        <w:t>–</w:t>
      </w:r>
      <w:r>
        <w:tab/>
        <w:t>Năng lực giao tiếp và hợp tác trong thảo luận nhóm; quan sát và phân tích hình ảnh, nội dung để phát hiện ra một số nguyên nhân gây ô nhiễm và xói mòn đất.</w:t>
      </w:r>
    </w:p>
    <w:p w14:paraId="3ADF6C50" w14:textId="77777777" w:rsidR="00760F0E" w:rsidRDefault="00760F0E" w:rsidP="003C4D84">
      <w:pPr>
        <w:spacing w:line="288" w:lineRule="auto"/>
        <w:ind w:firstLine="360"/>
      </w:pPr>
      <w:r>
        <w:t>–</w:t>
      </w:r>
      <w:r>
        <w:tab/>
        <w:t>Năng lực thực hành thí nghiệm: “Tìm hiểu nguyên nhân gây xói mòn đất”.</w:t>
      </w:r>
    </w:p>
    <w:p w14:paraId="284B09B0" w14:textId="77777777" w:rsidR="00760F0E" w:rsidRDefault="00760F0E" w:rsidP="003C4D84">
      <w:pPr>
        <w:spacing w:line="288" w:lineRule="auto"/>
        <w:ind w:firstLine="360"/>
      </w:pPr>
      <w:r>
        <w:t>–</w:t>
      </w:r>
      <w:r>
        <w:tab/>
        <w:t>Năng lực giải quyết vấn đề và sáng tạo thông qua việc nêu được một số biện pháp chống ô nhiễm và xói mòn đất.</w:t>
      </w:r>
    </w:p>
    <w:p w14:paraId="61BF697F" w14:textId="77777777" w:rsidR="00760F0E" w:rsidRPr="00F07D9D" w:rsidRDefault="00760F0E" w:rsidP="003C4D84">
      <w:pPr>
        <w:spacing w:line="288" w:lineRule="auto"/>
        <w:ind w:firstLine="360"/>
        <w:rPr>
          <w:b/>
        </w:rPr>
      </w:pPr>
      <w:r w:rsidRPr="00F07D9D">
        <w:rPr>
          <w:b/>
        </w:rPr>
        <w:t>3. Phẩm chất.</w:t>
      </w:r>
    </w:p>
    <w:p w14:paraId="073F0EB2" w14:textId="77777777" w:rsidR="00760F0E" w:rsidRDefault="00760F0E" w:rsidP="003C4D84">
      <w:pPr>
        <w:spacing w:line="288" w:lineRule="auto"/>
        <w:ind w:firstLine="360"/>
      </w:pPr>
      <w:r>
        <w:t>–</w:t>
      </w:r>
      <w:r>
        <w:tab/>
        <w:t>Trách nhiệm: Chăm sóc và bảo vệ môi trường đất.</w:t>
      </w:r>
    </w:p>
    <w:p w14:paraId="1923892D" w14:textId="77777777" w:rsidR="00760F0E" w:rsidRDefault="00760F0E" w:rsidP="003C4D84">
      <w:pPr>
        <w:spacing w:line="288" w:lineRule="auto"/>
        <w:ind w:firstLine="360"/>
      </w:pPr>
      <w:r>
        <w:t>–</w:t>
      </w:r>
      <w:r>
        <w:tab/>
        <w:t>Trung thực trong tiến hành thí nghiệm và báo cáo kết quả thảo luận.</w:t>
      </w:r>
    </w:p>
    <w:p w14:paraId="035233E8" w14:textId="77777777" w:rsidR="00760F0E" w:rsidRDefault="00760F0E" w:rsidP="003C4D84">
      <w:pPr>
        <w:spacing w:line="288" w:lineRule="auto"/>
        <w:ind w:firstLine="360"/>
      </w:pPr>
      <w:r>
        <w:t>–</w:t>
      </w:r>
      <w:r>
        <w:tab/>
        <w:t>Chăm chỉ: Ham hiểu biết, tìm hiểu về nguyên nhân, tác hại của ô nhiễm và xói mòn đất, từ đó biết cách vận dụng bảo vệ môi trường đất trong cuộc sống.</w:t>
      </w:r>
    </w:p>
    <w:p w14:paraId="039DF35F" w14:textId="77777777" w:rsidR="00760F0E" w:rsidRPr="00F07D9D" w:rsidRDefault="00760F0E" w:rsidP="003C4D84">
      <w:pPr>
        <w:spacing w:line="288" w:lineRule="auto"/>
        <w:ind w:firstLine="360"/>
        <w:rPr>
          <w:b/>
        </w:rPr>
      </w:pPr>
      <w:r w:rsidRPr="00F07D9D">
        <w:rPr>
          <w:b/>
        </w:rPr>
        <w:t xml:space="preserve">II. ĐỒ DÙNG DẠY HỌC </w:t>
      </w:r>
    </w:p>
    <w:p w14:paraId="5D8E3DCF" w14:textId="77777777" w:rsidR="00760F0E" w:rsidRPr="00F07D9D" w:rsidRDefault="00760F0E" w:rsidP="00606718">
      <w:pPr>
        <w:spacing w:line="288" w:lineRule="auto"/>
        <w:ind w:firstLine="360"/>
      </w:pPr>
      <w:r>
        <w:t xml:space="preserve">- </w:t>
      </w:r>
      <w:r w:rsidRPr="00F07D9D">
        <w:t>GV: Các hình trong SG</w:t>
      </w:r>
      <w:r>
        <w:t>K.</w:t>
      </w:r>
    </w:p>
    <w:p w14:paraId="34E604CF" w14:textId="77777777" w:rsidR="00760F0E" w:rsidRDefault="00760F0E" w:rsidP="003C4D84">
      <w:pPr>
        <w:spacing w:line="288" w:lineRule="auto"/>
        <w:ind w:firstLine="360"/>
      </w:pPr>
      <w:r>
        <w:t xml:space="preserve">- </w:t>
      </w:r>
      <w:r w:rsidRPr="00F07D9D">
        <w:t>HS: SGK, VBT</w:t>
      </w:r>
      <w:r>
        <w:t xml:space="preserve">. </w:t>
      </w:r>
      <w:r w:rsidRPr="003C4D84">
        <w:t>Một chậu đất; ba chai nước có lượng nước bằng nhau; ba khay hình chữ nhật có kích thước bằng nhau; một số cành cây nhỏ; găng tay (mỗi nhóm). Giấy khổ A3 hoặc A0 (mỗi nhóm). Bìa các–tông hoặc miếng xốp; giấy màu nâu và màu xanh lá cây; bút màu; thước kẻ; kéo; hồ dán (mỗi nhóm).</w:t>
      </w:r>
    </w:p>
    <w:p w14:paraId="775342DA" w14:textId="77777777" w:rsidR="00760F0E" w:rsidRDefault="00760F0E" w:rsidP="003C4D84">
      <w:pPr>
        <w:spacing w:line="288" w:lineRule="auto"/>
        <w:ind w:firstLine="360"/>
        <w:rPr>
          <w:b/>
        </w:rPr>
      </w:pPr>
      <w:r w:rsidRPr="00F07D9D">
        <w:rPr>
          <w:b/>
        </w:rPr>
        <w:t>III. HOẠT ĐỘNG DẠY HỌC</w:t>
      </w:r>
      <w:r>
        <w:rPr>
          <w:b/>
        </w:rPr>
        <w:t>:</w:t>
      </w:r>
    </w:p>
    <w:p w14:paraId="5038943D" w14:textId="77777777" w:rsidR="00760F0E" w:rsidRDefault="00760F0E" w:rsidP="00606718">
      <w:pPr>
        <w:spacing w:line="288" w:lineRule="auto"/>
        <w:rPr>
          <w:b/>
        </w:rPr>
      </w:pP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6"/>
        <w:gridCol w:w="1259"/>
        <w:gridCol w:w="992"/>
        <w:gridCol w:w="3241"/>
      </w:tblGrid>
      <w:tr w:rsidR="00760F0E" w:rsidRPr="00901A42" w14:paraId="2CDB3BF1" w14:textId="77777777" w:rsidTr="00DD1A4D">
        <w:tc>
          <w:tcPr>
            <w:tcW w:w="7037" w:type="dxa"/>
            <w:gridSpan w:val="3"/>
            <w:tcBorders>
              <w:bottom w:val="dashed" w:sz="4" w:space="0" w:color="auto"/>
            </w:tcBorders>
          </w:tcPr>
          <w:p w14:paraId="259BC97E"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giáo viên</w:t>
            </w:r>
          </w:p>
        </w:tc>
        <w:tc>
          <w:tcPr>
            <w:tcW w:w="3241" w:type="dxa"/>
            <w:tcBorders>
              <w:bottom w:val="dashed" w:sz="4" w:space="0" w:color="auto"/>
            </w:tcBorders>
          </w:tcPr>
          <w:p w14:paraId="648DBEBD"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học sinh</w:t>
            </w:r>
          </w:p>
        </w:tc>
      </w:tr>
      <w:tr w:rsidR="00760F0E" w:rsidRPr="00901A42" w14:paraId="40FB0D9B" w14:textId="77777777" w:rsidTr="00DD1A4D">
        <w:tc>
          <w:tcPr>
            <w:tcW w:w="10278" w:type="dxa"/>
            <w:gridSpan w:val="4"/>
            <w:tcBorders>
              <w:bottom w:val="dashed" w:sz="4" w:space="0" w:color="auto"/>
            </w:tcBorders>
          </w:tcPr>
          <w:p w14:paraId="719759E0" w14:textId="77777777" w:rsidR="00760F0E" w:rsidRPr="00F07D9D" w:rsidRDefault="00760F0E" w:rsidP="00606718">
            <w:pPr>
              <w:spacing w:line="288" w:lineRule="auto"/>
              <w:rPr>
                <w:bCs/>
                <w:i/>
                <w:lang w:val="nl-NL"/>
              </w:rPr>
            </w:pPr>
            <w:r w:rsidRPr="00F07D9D">
              <w:rPr>
                <w:b/>
                <w:bCs/>
                <w:lang w:val="nl-NL"/>
              </w:rPr>
              <w:t>1. Khởi động.</w:t>
            </w:r>
          </w:p>
          <w:p w14:paraId="565FD199" w14:textId="77777777" w:rsidR="00760F0E" w:rsidRDefault="00760F0E" w:rsidP="002A774F">
            <w:pPr>
              <w:spacing w:line="288" w:lineRule="auto"/>
              <w:rPr>
                <w:lang w:val="nl-NL"/>
              </w:rPr>
            </w:pPr>
            <w:r w:rsidRPr="002A774F">
              <w:rPr>
                <w:b/>
                <w:bCs/>
                <w:lang w:val="nl-NL"/>
              </w:rPr>
              <w:t xml:space="preserve">a)Mục tiêu: </w:t>
            </w:r>
            <w:r w:rsidRPr="003C4D84">
              <w:rPr>
                <w:lang w:val="nl-NL"/>
              </w:rPr>
              <w:t>: Tạo hứng thú và khơi gợi những hiểu biết đã có của HS về hiện tượng ô nhiễm, xói mòn đất.</w:t>
            </w:r>
          </w:p>
          <w:p w14:paraId="34F8B1BA" w14:textId="77777777" w:rsidR="00760F0E" w:rsidRPr="002A774F" w:rsidRDefault="00760F0E" w:rsidP="002A774F">
            <w:pPr>
              <w:spacing w:line="288" w:lineRule="auto"/>
              <w:rPr>
                <w:lang w:val="nl-NL"/>
              </w:rPr>
            </w:pPr>
            <w:r w:rsidRPr="002A774F">
              <w:rPr>
                <w:b/>
                <w:bCs/>
                <w:lang w:val="nl-NL"/>
              </w:rPr>
              <w:t xml:space="preserve">b)Phương pháp và kĩ thuật dạy học: </w:t>
            </w:r>
            <w:r w:rsidRPr="002A774F">
              <w:rPr>
                <w:lang w:val="nl-NL"/>
              </w:rPr>
              <w:t>Phương pháp vấn đáp.</w:t>
            </w:r>
          </w:p>
          <w:p w14:paraId="43C6E990" w14:textId="77777777" w:rsidR="00760F0E" w:rsidRPr="00901A42" w:rsidRDefault="00760F0E" w:rsidP="002A774F">
            <w:pPr>
              <w:spacing w:line="288" w:lineRule="auto"/>
              <w:rPr>
                <w:rFonts w:eastAsia="Calibri"/>
              </w:rPr>
            </w:pPr>
            <w:r w:rsidRPr="002A774F">
              <w:rPr>
                <w:b/>
                <w:bCs/>
                <w:lang w:val="nl-NL"/>
              </w:rPr>
              <w:t>c)Tiến trình tổ chức hoạt động:</w:t>
            </w:r>
          </w:p>
        </w:tc>
      </w:tr>
      <w:tr w:rsidR="00760F0E" w:rsidRPr="00901A42" w14:paraId="7F8BA862" w14:textId="77777777" w:rsidTr="00DD1A4D">
        <w:tc>
          <w:tcPr>
            <w:tcW w:w="7037" w:type="dxa"/>
            <w:gridSpan w:val="3"/>
            <w:tcBorders>
              <w:bottom w:val="dashed" w:sz="4" w:space="0" w:color="auto"/>
            </w:tcBorders>
          </w:tcPr>
          <w:p w14:paraId="7A45DA68" w14:textId="77777777" w:rsidR="00760F0E" w:rsidRPr="003C4D84" w:rsidRDefault="00760F0E" w:rsidP="003C4D84">
            <w:pPr>
              <w:spacing w:line="288" w:lineRule="auto"/>
              <w:jc w:val="both"/>
              <w:rPr>
                <w:bCs/>
                <w:lang w:val="nl-NL"/>
              </w:rPr>
            </w:pPr>
            <w:r w:rsidRPr="00F07D9D">
              <w:rPr>
                <w:bCs/>
                <w:lang w:val="nl-NL"/>
              </w:rPr>
              <w:t xml:space="preserve">- </w:t>
            </w:r>
            <w:r w:rsidRPr="003C4D84">
              <w:rPr>
                <w:bCs/>
                <w:lang w:val="nl-NL"/>
              </w:rPr>
              <w:t>GV yêu cầu HS quan sát hình 1 (SGK trang 10) và đặt câu hỏi: Hình 1 mô tả hiện tượng gì?</w:t>
            </w:r>
          </w:p>
          <w:p w14:paraId="64D8C595" w14:textId="77777777" w:rsidR="00760F0E" w:rsidRDefault="00760F0E" w:rsidP="003C4D84">
            <w:pPr>
              <w:spacing w:line="288" w:lineRule="auto"/>
              <w:jc w:val="both"/>
              <w:rPr>
                <w:bCs/>
                <w:lang w:val="nl-NL"/>
              </w:rPr>
            </w:pPr>
            <w:r w:rsidRPr="003C4D84">
              <w:rPr>
                <w:rFonts w:ascii="Cambria Math" w:hAnsi="Cambria Math" w:cs="Cambria Math"/>
                <w:bCs/>
                <w:lang w:val="nl-NL"/>
              </w:rPr>
              <w:t>‒</w:t>
            </w:r>
            <w:r w:rsidRPr="003C4D84">
              <w:rPr>
                <w:bCs/>
                <w:lang w:val="nl-NL"/>
              </w:rPr>
              <w:t xml:space="preserve"> GV yêu cầu một vài HS trình bày câu trả lời.</w:t>
            </w:r>
          </w:p>
          <w:p w14:paraId="6B20E46E" w14:textId="77777777" w:rsidR="00760F0E" w:rsidRDefault="00760F0E" w:rsidP="003C4D84">
            <w:pPr>
              <w:spacing w:line="288" w:lineRule="auto"/>
              <w:jc w:val="both"/>
              <w:rPr>
                <w:bCs/>
                <w:lang w:val="nl-NL"/>
              </w:rPr>
            </w:pPr>
          </w:p>
          <w:p w14:paraId="67E8411A" w14:textId="77777777" w:rsidR="00760F0E" w:rsidRDefault="00760F0E" w:rsidP="003C4D84">
            <w:pPr>
              <w:spacing w:line="288" w:lineRule="auto"/>
              <w:jc w:val="both"/>
              <w:rPr>
                <w:bCs/>
                <w:lang w:val="nl-NL"/>
              </w:rPr>
            </w:pPr>
          </w:p>
          <w:p w14:paraId="54166713" w14:textId="77777777" w:rsidR="00760F0E" w:rsidRPr="003C4D84" w:rsidRDefault="00760F0E" w:rsidP="003C4D84">
            <w:pPr>
              <w:spacing w:line="288" w:lineRule="auto"/>
              <w:jc w:val="both"/>
              <w:rPr>
                <w:bCs/>
                <w:lang w:val="nl-NL"/>
              </w:rPr>
            </w:pPr>
          </w:p>
          <w:p w14:paraId="7A7D1B91" w14:textId="77777777" w:rsidR="00760F0E" w:rsidRPr="003C4D84" w:rsidRDefault="00760F0E" w:rsidP="003C4D84">
            <w:pPr>
              <w:spacing w:line="288" w:lineRule="auto"/>
              <w:jc w:val="both"/>
              <w:rPr>
                <w:bCs/>
                <w:lang w:val="nl-NL"/>
              </w:rPr>
            </w:pPr>
            <w:r w:rsidRPr="003C4D84">
              <w:rPr>
                <w:rFonts w:ascii="Cambria Math" w:hAnsi="Cambria Math" w:cs="Cambria Math"/>
                <w:bCs/>
                <w:lang w:val="nl-NL"/>
              </w:rPr>
              <w:t>‒</w:t>
            </w:r>
            <w:r w:rsidRPr="003C4D84">
              <w:rPr>
                <w:bCs/>
                <w:lang w:val="nl-NL"/>
              </w:rPr>
              <w:t xml:space="preserve"> GV yêu cầu một vài HS khác nhận xét câu trả lời của bạn.</w:t>
            </w:r>
          </w:p>
          <w:p w14:paraId="2C977772" w14:textId="77777777" w:rsidR="00760F0E" w:rsidRPr="003C4D84" w:rsidRDefault="00760F0E" w:rsidP="003C4D84">
            <w:pPr>
              <w:spacing w:line="288" w:lineRule="auto"/>
              <w:jc w:val="both"/>
              <w:rPr>
                <w:bCs/>
                <w:lang w:val="nl-NL"/>
              </w:rPr>
            </w:pPr>
            <w:r w:rsidRPr="003C4D84">
              <w:rPr>
                <w:bCs/>
                <w:lang w:val="nl-NL"/>
              </w:rPr>
              <w:lastRenderedPageBreak/>
              <w:t>–GV nhận xét chung và giải thích cho HS: Các hiện tượng thiên tai như mưa lớn, lũ quét và những tác động của con người như chặt phá rừng,… dẫn đến ô nhiễm, xói mòn đất.</w:t>
            </w:r>
          </w:p>
          <w:p w14:paraId="49CE2E4D" w14:textId="77777777" w:rsidR="00760F0E" w:rsidRPr="003C4D84" w:rsidRDefault="00760F0E" w:rsidP="003C4D84">
            <w:pPr>
              <w:spacing w:line="288" w:lineRule="auto"/>
              <w:jc w:val="both"/>
              <w:rPr>
                <w:bCs/>
                <w:lang w:val="nl-NL"/>
              </w:rPr>
            </w:pPr>
            <w:r w:rsidRPr="003C4D84">
              <w:rPr>
                <w:bCs/>
                <w:lang w:val="nl-NL"/>
              </w:rPr>
              <w:t>–GV nhận xét chung và dẫn dắt vào bài học:</w:t>
            </w:r>
          </w:p>
          <w:p w14:paraId="05D30A4E" w14:textId="77777777" w:rsidR="00760F0E" w:rsidRPr="00901A42" w:rsidRDefault="00760F0E" w:rsidP="003C4D84">
            <w:pPr>
              <w:spacing w:line="288" w:lineRule="auto"/>
              <w:ind w:right="52"/>
              <w:jc w:val="both"/>
              <w:rPr>
                <w:rFonts w:eastAsia="Calibri"/>
                <w:szCs w:val="28"/>
              </w:rPr>
            </w:pPr>
            <w:r w:rsidRPr="003C4D84">
              <w:rPr>
                <w:bCs/>
                <w:lang w:val="nl-NL"/>
              </w:rPr>
              <w:t>“</w:t>
            </w:r>
            <w:r w:rsidRPr="003C4D84">
              <w:rPr>
                <w:bCs/>
                <w:i/>
                <w:iCs/>
                <w:lang w:val="nl-NL"/>
              </w:rPr>
              <w:t>Ô nhiễm, xói mòn đất và bảo vệ môi trường đất”.</w:t>
            </w:r>
          </w:p>
        </w:tc>
        <w:tc>
          <w:tcPr>
            <w:tcW w:w="3241" w:type="dxa"/>
            <w:tcBorders>
              <w:bottom w:val="dashed" w:sz="4" w:space="0" w:color="auto"/>
            </w:tcBorders>
          </w:tcPr>
          <w:p w14:paraId="0C3F0D02" w14:textId="77777777" w:rsidR="00760F0E" w:rsidRPr="003C4D84" w:rsidRDefault="00760F0E" w:rsidP="003C4D84">
            <w:pPr>
              <w:spacing w:line="288" w:lineRule="auto"/>
              <w:jc w:val="both"/>
              <w:rPr>
                <w:lang w:val="nl-NL"/>
              </w:rPr>
            </w:pPr>
            <w:r w:rsidRPr="003C4D84">
              <w:rPr>
                <w:lang w:val="nl-NL"/>
              </w:rPr>
              <w:lastRenderedPageBreak/>
              <w:t>–HS quan sát hình và trả lời câu hỏi theo hiểu biết của bản thân: Hình 1 mô tả hiện tượng xói mòn đất do vùng đất này không có thực vật che phủ,…</w:t>
            </w:r>
          </w:p>
          <w:p w14:paraId="69E2C1D1" w14:textId="77777777" w:rsidR="00760F0E" w:rsidRPr="003C4D84" w:rsidRDefault="00760F0E" w:rsidP="003C4D84">
            <w:pPr>
              <w:spacing w:line="288" w:lineRule="auto"/>
              <w:jc w:val="both"/>
              <w:rPr>
                <w:lang w:val="nl-NL"/>
              </w:rPr>
            </w:pPr>
            <w:r w:rsidRPr="003C4D84">
              <w:rPr>
                <w:lang w:val="nl-NL"/>
              </w:rPr>
              <w:t xml:space="preserve">–HS khác nhận xét và bổ </w:t>
            </w:r>
            <w:r w:rsidRPr="003C4D84">
              <w:rPr>
                <w:lang w:val="nl-NL"/>
              </w:rPr>
              <w:lastRenderedPageBreak/>
              <w:t>sung (nếu có).</w:t>
            </w:r>
          </w:p>
          <w:p w14:paraId="3B3262B1" w14:textId="77777777" w:rsidR="00760F0E" w:rsidRDefault="00760F0E" w:rsidP="003C4D84">
            <w:pPr>
              <w:spacing w:line="288" w:lineRule="auto"/>
              <w:jc w:val="both"/>
              <w:rPr>
                <w:lang w:val="nl-NL"/>
              </w:rPr>
            </w:pPr>
          </w:p>
          <w:p w14:paraId="1700EC22" w14:textId="77777777" w:rsidR="00760F0E" w:rsidRDefault="00760F0E" w:rsidP="003C4D84">
            <w:pPr>
              <w:spacing w:line="288" w:lineRule="auto"/>
              <w:jc w:val="both"/>
              <w:rPr>
                <w:lang w:val="nl-NL"/>
              </w:rPr>
            </w:pPr>
          </w:p>
          <w:p w14:paraId="196F80F0" w14:textId="77777777" w:rsidR="00760F0E" w:rsidRPr="003C4D84" w:rsidRDefault="00760F0E" w:rsidP="003C4D84">
            <w:pPr>
              <w:spacing w:line="288" w:lineRule="auto"/>
              <w:jc w:val="both"/>
              <w:rPr>
                <w:lang w:val="nl-NL"/>
              </w:rPr>
            </w:pPr>
          </w:p>
          <w:p w14:paraId="65B22D95" w14:textId="77777777" w:rsidR="00760F0E" w:rsidRPr="00901A42" w:rsidRDefault="00760F0E" w:rsidP="003C4D84">
            <w:pPr>
              <w:spacing w:line="288" w:lineRule="auto"/>
              <w:jc w:val="both"/>
              <w:rPr>
                <w:rFonts w:eastAsia="Calibri"/>
                <w:szCs w:val="28"/>
                <w:lang w:val="nl-NL"/>
              </w:rPr>
            </w:pPr>
            <w:r w:rsidRPr="003C4D84">
              <w:rPr>
                <w:lang w:val="nl-NL"/>
              </w:rPr>
              <w:t>–HS lắng nghe.</w:t>
            </w:r>
          </w:p>
        </w:tc>
      </w:tr>
      <w:tr w:rsidR="00760F0E" w:rsidRPr="00901A42" w14:paraId="26BB18D5" w14:textId="77777777" w:rsidTr="00DD1A4D">
        <w:tc>
          <w:tcPr>
            <w:tcW w:w="10278" w:type="dxa"/>
            <w:gridSpan w:val="4"/>
            <w:tcBorders>
              <w:top w:val="dashed" w:sz="4" w:space="0" w:color="auto"/>
              <w:bottom w:val="dashed" w:sz="4" w:space="0" w:color="auto"/>
            </w:tcBorders>
          </w:tcPr>
          <w:p w14:paraId="2BC7B016" w14:textId="77777777" w:rsidR="00760F0E" w:rsidRPr="00A24B3C" w:rsidRDefault="00760F0E" w:rsidP="00A24B3C">
            <w:pPr>
              <w:spacing w:line="288" w:lineRule="auto"/>
              <w:rPr>
                <w:b/>
                <w:bCs/>
                <w:iCs/>
                <w:lang w:val="nl-NL"/>
              </w:rPr>
            </w:pPr>
            <w:r w:rsidRPr="00F07D9D">
              <w:rPr>
                <w:b/>
                <w:bCs/>
                <w:iCs/>
                <w:lang w:val="nl-NL"/>
              </w:rPr>
              <w:lastRenderedPageBreak/>
              <w:t xml:space="preserve">2. </w:t>
            </w:r>
            <w:r w:rsidRPr="00F07D9D">
              <w:rPr>
                <w:b/>
                <w:bCs/>
              </w:rPr>
              <w:t>Hoạt động Khám phá và luyện tập</w:t>
            </w:r>
            <w:r w:rsidRPr="00F07D9D">
              <w:rPr>
                <w:bCs/>
                <w:i/>
                <w:iCs/>
                <w:lang w:val="nl-NL"/>
              </w:rPr>
              <w:t>.</w:t>
            </w:r>
          </w:p>
        </w:tc>
      </w:tr>
      <w:tr w:rsidR="00760F0E" w:rsidRPr="00901A42" w14:paraId="469E7558" w14:textId="77777777" w:rsidTr="00DD1A4D">
        <w:tc>
          <w:tcPr>
            <w:tcW w:w="10278" w:type="dxa"/>
            <w:gridSpan w:val="4"/>
            <w:tcBorders>
              <w:top w:val="dashed" w:sz="4" w:space="0" w:color="auto"/>
              <w:bottom w:val="dashed" w:sz="4" w:space="0" w:color="auto"/>
            </w:tcBorders>
          </w:tcPr>
          <w:p w14:paraId="72B458E0" w14:textId="77777777" w:rsidR="00760F0E" w:rsidRPr="00F07D9D" w:rsidRDefault="00760F0E" w:rsidP="00606718">
            <w:pPr>
              <w:spacing w:line="288" w:lineRule="auto"/>
              <w:rPr>
                <w:b/>
                <w:bCs/>
              </w:rPr>
            </w:pPr>
            <w:r w:rsidRPr="00F07D9D">
              <w:rPr>
                <w:b/>
                <w:bCs/>
              </w:rPr>
              <w:t xml:space="preserve">2.1. </w:t>
            </w:r>
            <w:r w:rsidRPr="003C4D84">
              <w:rPr>
                <w:b/>
                <w:bCs/>
              </w:rPr>
              <w:t>Hoạt động 1: Tìm hiểu một số nguyên nhân gây ô nhiễm đất</w:t>
            </w:r>
          </w:p>
          <w:p w14:paraId="0BC27DBE" w14:textId="77777777" w:rsidR="00760F0E" w:rsidRPr="00A24B3C" w:rsidRDefault="00760F0E" w:rsidP="00A24B3C">
            <w:pPr>
              <w:spacing w:line="288" w:lineRule="auto"/>
            </w:pPr>
            <w:r w:rsidRPr="00A24B3C">
              <w:rPr>
                <w:b/>
                <w:bCs/>
              </w:rPr>
              <w:t xml:space="preserve">a)Mục tiêu: </w:t>
            </w:r>
            <w:r w:rsidRPr="003C4D84">
              <w:t>HS nêu được một số nguyên nhân gây ô nhiễm môi trường đất.</w:t>
            </w:r>
            <w:r w:rsidRPr="00A24B3C">
              <w:t>.</w:t>
            </w:r>
          </w:p>
          <w:p w14:paraId="3F5E98F2" w14:textId="77777777" w:rsidR="00760F0E" w:rsidRDefault="00760F0E" w:rsidP="00A24B3C">
            <w:pPr>
              <w:spacing w:line="288" w:lineRule="auto"/>
            </w:pPr>
            <w:r w:rsidRPr="00A24B3C">
              <w:rPr>
                <w:b/>
                <w:bCs/>
              </w:rPr>
              <w:t xml:space="preserve">b)Phương pháp và kĩ thuật dạy học: </w:t>
            </w:r>
            <w:r w:rsidRPr="003C4D84">
              <w:t>Phương pháp nêu và giải quyết vấn đề, phương pháp trực quan, phương pháp dạy học hợp tác.</w:t>
            </w:r>
          </w:p>
          <w:p w14:paraId="2B1E5B39" w14:textId="77777777" w:rsidR="00760F0E" w:rsidRPr="00A24B3C" w:rsidRDefault="00760F0E" w:rsidP="00A24B3C">
            <w:pPr>
              <w:spacing w:line="288" w:lineRule="auto"/>
              <w:rPr>
                <w:b/>
                <w:bCs/>
              </w:rPr>
            </w:pPr>
            <w:r w:rsidRPr="00A24B3C">
              <w:rPr>
                <w:b/>
                <w:bCs/>
              </w:rPr>
              <w:t>c)Tiến trình tổ chức hoạt động:</w:t>
            </w:r>
          </w:p>
        </w:tc>
      </w:tr>
      <w:tr w:rsidR="00760F0E" w:rsidRPr="00901A42" w14:paraId="666223E0" w14:textId="77777777" w:rsidTr="003C4D84">
        <w:tc>
          <w:tcPr>
            <w:tcW w:w="4786" w:type="dxa"/>
            <w:tcBorders>
              <w:top w:val="dashed" w:sz="4" w:space="0" w:color="auto"/>
              <w:bottom w:val="dashed" w:sz="4" w:space="0" w:color="auto"/>
            </w:tcBorders>
          </w:tcPr>
          <w:p w14:paraId="4808906D" w14:textId="77777777" w:rsidR="00760F0E" w:rsidRDefault="00760F0E" w:rsidP="003C4D84">
            <w:pPr>
              <w:spacing w:line="288" w:lineRule="auto"/>
              <w:jc w:val="both"/>
            </w:pPr>
            <w:r w:rsidRPr="00F07D9D">
              <w:t xml:space="preserve">- </w:t>
            </w:r>
            <w:r>
              <w:t>GV chia lớp thành các nhóm 4 hoặc 6 HS và tổ chức cho HS quan sát các hình 2, 3, 4, 5, 6a, 6b, 7, 8 (SGK trang 10, 11) và yêu cầu các nhóm thực hiện nhiệm vụ:</w:t>
            </w:r>
          </w:p>
          <w:p w14:paraId="0B998F2D" w14:textId="77777777" w:rsidR="00760F0E" w:rsidRDefault="00760F0E" w:rsidP="003C4D84">
            <w:pPr>
              <w:spacing w:line="288" w:lineRule="auto"/>
              <w:jc w:val="both"/>
            </w:pPr>
            <w:r>
              <w:t>+ Mô tả từng hình để đưa ra nguyên nhân gây ô nhiễm môi trường đất.</w:t>
            </w:r>
          </w:p>
          <w:p w14:paraId="1D166234" w14:textId="77777777" w:rsidR="00760F0E" w:rsidRDefault="00760F0E" w:rsidP="003C4D84">
            <w:pPr>
              <w:spacing w:line="288" w:lineRule="auto"/>
              <w:jc w:val="both"/>
            </w:pPr>
          </w:p>
          <w:p w14:paraId="7EC228D9" w14:textId="77777777" w:rsidR="00760F0E" w:rsidRDefault="00760F0E" w:rsidP="003C4D84">
            <w:pPr>
              <w:spacing w:line="288" w:lineRule="auto"/>
              <w:jc w:val="both"/>
            </w:pPr>
          </w:p>
          <w:p w14:paraId="79A6035E" w14:textId="77777777" w:rsidR="00760F0E" w:rsidRDefault="00760F0E" w:rsidP="003C4D84">
            <w:pPr>
              <w:spacing w:line="288" w:lineRule="auto"/>
              <w:jc w:val="both"/>
            </w:pPr>
          </w:p>
          <w:p w14:paraId="70DC14C6" w14:textId="77777777" w:rsidR="00760F0E" w:rsidRDefault="00760F0E" w:rsidP="003C4D84">
            <w:pPr>
              <w:spacing w:line="288" w:lineRule="auto"/>
              <w:jc w:val="both"/>
            </w:pPr>
          </w:p>
          <w:p w14:paraId="4615D1DC" w14:textId="77777777" w:rsidR="00760F0E" w:rsidRDefault="00760F0E" w:rsidP="003C4D84">
            <w:pPr>
              <w:spacing w:line="288" w:lineRule="auto"/>
              <w:jc w:val="both"/>
            </w:pPr>
          </w:p>
          <w:p w14:paraId="4E20CE58" w14:textId="77777777" w:rsidR="00760F0E" w:rsidRDefault="00760F0E" w:rsidP="003C4D84">
            <w:pPr>
              <w:spacing w:line="288" w:lineRule="auto"/>
              <w:jc w:val="both"/>
            </w:pPr>
          </w:p>
          <w:p w14:paraId="5B98F59C" w14:textId="77777777" w:rsidR="00760F0E" w:rsidRDefault="00760F0E" w:rsidP="003C4D84">
            <w:pPr>
              <w:spacing w:line="288" w:lineRule="auto"/>
              <w:jc w:val="both"/>
            </w:pPr>
          </w:p>
          <w:p w14:paraId="1613543D" w14:textId="77777777" w:rsidR="00760F0E" w:rsidRDefault="00760F0E" w:rsidP="003C4D84">
            <w:pPr>
              <w:spacing w:line="288" w:lineRule="auto"/>
              <w:jc w:val="both"/>
            </w:pPr>
          </w:p>
          <w:p w14:paraId="7E937795" w14:textId="77777777" w:rsidR="00760F0E" w:rsidRDefault="00760F0E" w:rsidP="003C4D84">
            <w:pPr>
              <w:spacing w:line="288" w:lineRule="auto"/>
              <w:jc w:val="both"/>
            </w:pPr>
            <w:r>
              <w:t>+ Nguyên nhân nào gây ô nhiễm đất do con người?</w:t>
            </w:r>
          </w:p>
          <w:p w14:paraId="7A5F7DA5" w14:textId="77777777" w:rsidR="00760F0E" w:rsidRDefault="00760F0E" w:rsidP="003C4D84">
            <w:pPr>
              <w:spacing w:line="288" w:lineRule="auto"/>
              <w:jc w:val="both"/>
            </w:pPr>
          </w:p>
          <w:p w14:paraId="3C642026" w14:textId="77777777" w:rsidR="00760F0E" w:rsidRDefault="00760F0E" w:rsidP="003C4D84">
            <w:pPr>
              <w:spacing w:line="288" w:lineRule="auto"/>
              <w:jc w:val="both"/>
            </w:pPr>
          </w:p>
          <w:p w14:paraId="6832195C" w14:textId="77777777" w:rsidR="00760F0E" w:rsidRDefault="00760F0E" w:rsidP="003C4D84">
            <w:pPr>
              <w:spacing w:line="288" w:lineRule="auto"/>
              <w:jc w:val="both"/>
            </w:pPr>
          </w:p>
          <w:p w14:paraId="6503CA2B" w14:textId="77777777" w:rsidR="00760F0E" w:rsidRDefault="00760F0E" w:rsidP="003C4D84">
            <w:pPr>
              <w:spacing w:line="288" w:lineRule="auto"/>
              <w:jc w:val="both"/>
            </w:pPr>
            <w:r>
              <w:t>+ Nguyên nhân nào gây ô nhiễm đất do tự nhiên?</w:t>
            </w:r>
          </w:p>
          <w:p w14:paraId="5D6FB51A" w14:textId="77777777" w:rsidR="00760F0E" w:rsidRDefault="00760F0E" w:rsidP="003C4D84">
            <w:pPr>
              <w:spacing w:line="288" w:lineRule="auto"/>
              <w:jc w:val="both"/>
            </w:pPr>
          </w:p>
          <w:p w14:paraId="21838C5A" w14:textId="77777777" w:rsidR="00760F0E" w:rsidRDefault="00760F0E" w:rsidP="003C4D84">
            <w:pPr>
              <w:spacing w:line="288" w:lineRule="auto"/>
              <w:jc w:val="both"/>
            </w:pPr>
            <w:r>
              <w:t xml:space="preserve">+ Nêu những nguyên nhân khác gây ô </w:t>
            </w:r>
            <w:r>
              <w:lastRenderedPageBreak/>
              <w:t xml:space="preserve">nhiễm đất. </w:t>
            </w:r>
          </w:p>
          <w:p w14:paraId="4EAC0D5F" w14:textId="77777777" w:rsidR="00760F0E" w:rsidRDefault="00760F0E" w:rsidP="003C4D84">
            <w:pPr>
              <w:spacing w:line="288" w:lineRule="auto"/>
              <w:jc w:val="both"/>
            </w:pPr>
            <w:r>
              <w:t>– GV mời hai nhóm trình bày kết quả thảo luận trước lớp.</w:t>
            </w:r>
          </w:p>
          <w:p w14:paraId="3989C396" w14:textId="77777777" w:rsidR="00760F0E" w:rsidRDefault="00760F0E" w:rsidP="003C4D84">
            <w:pPr>
              <w:spacing w:line="288" w:lineRule="auto"/>
              <w:jc w:val="both"/>
            </w:pPr>
            <w:r>
              <w:t>–GV tổ chức cho các nhóm nhận xét lẫn nhau.</w:t>
            </w:r>
          </w:p>
          <w:p w14:paraId="752135AB" w14:textId="77777777" w:rsidR="00760F0E" w:rsidRDefault="00760F0E" w:rsidP="003C4D84">
            <w:pPr>
              <w:spacing w:line="288" w:lineRule="auto"/>
              <w:jc w:val="both"/>
            </w:pPr>
            <w:r>
              <w:t>–GV nhận xét chung và hướng dẫn HS rút ra kết luận: Nguyên nhân gây ô nhiễm đất:</w:t>
            </w:r>
          </w:p>
          <w:p w14:paraId="1614DBB5" w14:textId="77777777" w:rsidR="00760F0E" w:rsidRDefault="00760F0E" w:rsidP="003C4D84">
            <w:pPr>
              <w:spacing w:line="288" w:lineRule="auto"/>
              <w:jc w:val="both"/>
            </w:pPr>
            <w:r>
              <w:t>+ Nguyên nhân do con người: sử dụng không hợp lí phân bón hoá học và thuốc bảo vệ thực vật trong nông nghiệp; các chất ô nhiễm từ chất thải do hoạt động công nghiệp, xây dựng và sinh hoạt; cháy rừng do một số hoạt động của con người;...</w:t>
            </w:r>
          </w:p>
          <w:p w14:paraId="393D6886" w14:textId="77777777" w:rsidR="00760F0E" w:rsidRDefault="00760F0E" w:rsidP="003C4D84">
            <w:pPr>
              <w:spacing w:line="288" w:lineRule="auto"/>
              <w:jc w:val="both"/>
            </w:pPr>
            <w:r>
              <w:t>+ Nguyên nhân do tự nhiên: nhiễm mặn, nhiễm phèn; cháy rừng do sét đánh, núi lửa phun trào;...</w:t>
            </w:r>
          </w:p>
          <w:p w14:paraId="03DFB83F" w14:textId="77777777" w:rsidR="00760F0E" w:rsidRDefault="00760F0E" w:rsidP="003C4D84">
            <w:pPr>
              <w:spacing w:line="288" w:lineRule="auto"/>
              <w:jc w:val="both"/>
            </w:pPr>
            <w:r>
              <w:t>–GV yêu cầu các nhóm liên hệ thực tế tìm hiểu những nguyên nhân gây ô nhiễm đất ở địa phương.</w:t>
            </w:r>
          </w:p>
          <w:p w14:paraId="38ABFB04" w14:textId="77777777" w:rsidR="00760F0E" w:rsidRDefault="00760F0E" w:rsidP="003C4D84">
            <w:pPr>
              <w:spacing w:line="288" w:lineRule="auto"/>
              <w:jc w:val="both"/>
            </w:pPr>
            <w:r>
              <w:t>–GV mời hai nhóm trình bày kết quả thảo luận trước lớp.</w:t>
            </w:r>
          </w:p>
          <w:p w14:paraId="38C98FC9" w14:textId="77777777" w:rsidR="00760F0E" w:rsidRDefault="00760F0E" w:rsidP="003C4D84">
            <w:pPr>
              <w:spacing w:line="288" w:lineRule="auto"/>
              <w:jc w:val="both"/>
            </w:pPr>
            <w:r>
              <w:t>–GV tổ chức cho các nhóm nhận xét lẫn nhau.</w:t>
            </w:r>
          </w:p>
          <w:p w14:paraId="279DE8DD" w14:textId="77777777" w:rsidR="00760F0E" w:rsidRPr="00A24B3C" w:rsidRDefault="00760F0E" w:rsidP="003C4D84">
            <w:pPr>
              <w:spacing w:line="288" w:lineRule="auto"/>
              <w:jc w:val="both"/>
            </w:pPr>
            <w:r>
              <w:t>–GV nhận xét chung.</w:t>
            </w:r>
          </w:p>
        </w:tc>
        <w:tc>
          <w:tcPr>
            <w:tcW w:w="5492" w:type="dxa"/>
            <w:gridSpan w:val="3"/>
            <w:tcBorders>
              <w:top w:val="dashed" w:sz="4" w:space="0" w:color="auto"/>
              <w:bottom w:val="dashed" w:sz="4" w:space="0" w:color="auto"/>
            </w:tcBorders>
          </w:tcPr>
          <w:p w14:paraId="6FFB2DC4" w14:textId="77777777" w:rsidR="00760F0E" w:rsidRPr="003C4D84" w:rsidRDefault="00760F0E" w:rsidP="003C4D84">
            <w:pPr>
              <w:spacing w:line="288" w:lineRule="auto"/>
              <w:jc w:val="both"/>
              <w:rPr>
                <w:rFonts w:eastAsia="Calibri"/>
                <w:szCs w:val="28"/>
              </w:rPr>
            </w:pPr>
            <w:r w:rsidRPr="003C4D84">
              <w:rPr>
                <w:rFonts w:eastAsia="Calibri"/>
                <w:szCs w:val="28"/>
              </w:rPr>
              <w:lastRenderedPageBreak/>
              <w:t>–HS chia nhóm, quan sát các hình và thảo luận nhóm để thực hiện nhiệm vụ.</w:t>
            </w:r>
          </w:p>
          <w:p w14:paraId="12179CFC" w14:textId="77777777" w:rsidR="00760F0E" w:rsidRDefault="00760F0E" w:rsidP="003C4D84">
            <w:pPr>
              <w:spacing w:line="288" w:lineRule="auto"/>
              <w:jc w:val="both"/>
              <w:rPr>
                <w:rFonts w:eastAsia="Calibri"/>
                <w:szCs w:val="28"/>
              </w:rPr>
            </w:pPr>
          </w:p>
          <w:p w14:paraId="2EEE2EDD" w14:textId="77777777" w:rsidR="00760F0E" w:rsidRDefault="00760F0E" w:rsidP="003C4D84">
            <w:pPr>
              <w:spacing w:line="288" w:lineRule="auto"/>
              <w:jc w:val="both"/>
              <w:rPr>
                <w:rFonts w:eastAsia="Calibri"/>
                <w:szCs w:val="28"/>
              </w:rPr>
            </w:pPr>
          </w:p>
          <w:p w14:paraId="02889A6C" w14:textId="77777777" w:rsidR="00760F0E" w:rsidRPr="003C4D84" w:rsidRDefault="00760F0E" w:rsidP="003C4D84">
            <w:pPr>
              <w:spacing w:line="288" w:lineRule="auto"/>
              <w:jc w:val="both"/>
              <w:rPr>
                <w:rFonts w:eastAsia="Calibri"/>
                <w:szCs w:val="28"/>
              </w:rPr>
            </w:pPr>
          </w:p>
          <w:p w14:paraId="4D98D54F" w14:textId="77777777" w:rsidR="00760F0E" w:rsidRPr="003C4D84" w:rsidRDefault="00760F0E" w:rsidP="003C4D84">
            <w:pPr>
              <w:spacing w:line="288" w:lineRule="auto"/>
              <w:jc w:val="both"/>
              <w:rPr>
                <w:rFonts w:eastAsia="Calibri"/>
                <w:szCs w:val="28"/>
              </w:rPr>
            </w:pPr>
            <w:r w:rsidRPr="003C4D84">
              <w:rPr>
                <w:rFonts w:eastAsia="Calibri"/>
                <w:szCs w:val="28"/>
              </w:rPr>
              <w:t>–HS trả lời:</w:t>
            </w:r>
          </w:p>
          <w:p w14:paraId="7B3C1AC1" w14:textId="77777777" w:rsidR="00760F0E" w:rsidRPr="003C4D84" w:rsidRDefault="00760F0E" w:rsidP="003C4D84">
            <w:pPr>
              <w:spacing w:line="288" w:lineRule="auto"/>
              <w:jc w:val="both"/>
              <w:rPr>
                <w:rFonts w:eastAsia="Calibri"/>
                <w:szCs w:val="28"/>
              </w:rPr>
            </w:pPr>
            <w:r w:rsidRPr="003C4D84">
              <w:rPr>
                <w:rFonts w:eastAsia="Calibri"/>
                <w:szCs w:val="28"/>
              </w:rPr>
              <w:t>+ Hình 2: Sử dụng phân bón hoá học không hợp lí.</w:t>
            </w:r>
          </w:p>
          <w:p w14:paraId="4BDB53E6" w14:textId="77777777" w:rsidR="00760F0E" w:rsidRPr="003C4D84" w:rsidRDefault="00760F0E" w:rsidP="003C4D84">
            <w:pPr>
              <w:spacing w:line="288" w:lineRule="auto"/>
              <w:jc w:val="both"/>
              <w:rPr>
                <w:rFonts w:eastAsia="Calibri"/>
                <w:szCs w:val="28"/>
              </w:rPr>
            </w:pPr>
            <w:r w:rsidRPr="003C4D84">
              <w:rPr>
                <w:rFonts w:eastAsia="Calibri"/>
                <w:szCs w:val="28"/>
              </w:rPr>
              <w:t>+ Hình 3: Phun quá nhiều thuốc trừ sâu.</w:t>
            </w:r>
          </w:p>
          <w:p w14:paraId="382E8D13" w14:textId="77777777" w:rsidR="00760F0E" w:rsidRPr="003C4D84" w:rsidRDefault="00760F0E" w:rsidP="003C4D84">
            <w:pPr>
              <w:spacing w:line="288" w:lineRule="auto"/>
              <w:jc w:val="both"/>
              <w:rPr>
                <w:rFonts w:eastAsia="Calibri"/>
                <w:szCs w:val="28"/>
              </w:rPr>
            </w:pPr>
            <w:r w:rsidRPr="003C4D84">
              <w:rPr>
                <w:rFonts w:eastAsia="Calibri"/>
                <w:szCs w:val="28"/>
              </w:rPr>
              <w:t>+ Hình 4: Hoá chất không được xử lí.</w:t>
            </w:r>
          </w:p>
          <w:p w14:paraId="6CE6E8AB" w14:textId="77777777" w:rsidR="00760F0E" w:rsidRPr="003C4D84" w:rsidRDefault="00760F0E" w:rsidP="003C4D84">
            <w:pPr>
              <w:spacing w:line="288" w:lineRule="auto"/>
              <w:jc w:val="both"/>
              <w:rPr>
                <w:rFonts w:eastAsia="Calibri"/>
                <w:szCs w:val="28"/>
              </w:rPr>
            </w:pPr>
            <w:r w:rsidRPr="003C4D84">
              <w:rPr>
                <w:rFonts w:eastAsia="Calibri"/>
                <w:szCs w:val="28"/>
              </w:rPr>
              <w:t>+ Hình 5: Rác thải không được xử lí.</w:t>
            </w:r>
          </w:p>
          <w:p w14:paraId="7178CEFF" w14:textId="77777777" w:rsidR="00760F0E" w:rsidRPr="003C4D84" w:rsidRDefault="00760F0E" w:rsidP="003C4D84">
            <w:pPr>
              <w:spacing w:line="288" w:lineRule="auto"/>
              <w:jc w:val="both"/>
              <w:rPr>
                <w:rFonts w:eastAsia="Calibri"/>
                <w:szCs w:val="28"/>
              </w:rPr>
            </w:pPr>
            <w:r w:rsidRPr="003C4D84">
              <w:rPr>
                <w:rFonts w:eastAsia="Calibri"/>
                <w:szCs w:val="28"/>
              </w:rPr>
              <w:t>+ Hình 6b: Đất bị nhiễm mặn.</w:t>
            </w:r>
          </w:p>
          <w:p w14:paraId="42A9F59D" w14:textId="77777777" w:rsidR="00760F0E" w:rsidRPr="003C4D84" w:rsidRDefault="00760F0E" w:rsidP="003C4D84">
            <w:pPr>
              <w:spacing w:line="288" w:lineRule="auto"/>
              <w:jc w:val="both"/>
              <w:rPr>
                <w:rFonts w:eastAsia="Calibri"/>
                <w:szCs w:val="28"/>
              </w:rPr>
            </w:pPr>
            <w:r w:rsidRPr="003C4D84">
              <w:rPr>
                <w:rFonts w:eastAsia="Calibri"/>
                <w:szCs w:val="28"/>
              </w:rPr>
              <w:t>+ Hình 7: Cháy rừng cũng là một trong những nguyên nhân gây ô nhiễm, thoái hoá đất.</w:t>
            </w:r>
          </w:p>
          <w:p w14:paraId="0D404DF2" w14:textId="77777777" w:rsidR="00760F0E" w:rsidRPr="003C4D84" w:rsidRDefault="00760F0E" w:rsidP="003C4D84">
            <w:pPr>
              <w:spacing w:line="288" w:lineRule="auto"/>
              <w:jc w:val="both"/>
              <w:rPr>
                <w:rFonts w:eastAsia="Calibri"/>
                <w:szCs w:val="28"/>
              </w:rPr>
            </w:pPr>
            <w:r w:rsidRPr="003C4D84">
              <w:rPr>
                <w:rFonts w:eastAsia="Calibri"/>
                <w:szCs w:val="28"/>
              </w:rPr>
              <w:t>+ Hình 8: Núi lửa phun trào nham thạch.</w:t>
            </w:r>
          </w:p>
          <w:p w14:paraId="76FB0272" w14:textId="77777777" w:rsidR="00760F0E" w:rsidRDefault="00760F0E" w:rsidP="003C4D84">
            <w:pPr>
              <w:spacing w:line="288" w:lineRule="auto"/>
              <w:jc w:val="both"/>
              <w:rPr>
                <w:rFonts w:eastAsia="Calibri"/>
                <w:szCs w:val="28"/>
              </w:rPr>
            </w:pPr>
            <w:r w:rsidRPr="003C4D84">
              <w:rPr>
                <w:rFonts w:eastAsia="Calibri"/>
                <w:szCs w:val="28"/>
              </w:rPr>
              <w:t>+ Nguyên nhân gây ô nhiễm đất do con người: sử dụng phân bón hoá học không hợp lí, phun quá nhiều thuốc trừ sâu, hoá chất không được xử lí, rác thải không được xử lí, cháy rừng do một số hoạt động của con người.</w:t>
            </w:r>
          </w:p>
          <w:p w14:paraId="1699BED6" w14:textId="77777777" w:rsidR="00760F0E" w:rsidRPr="003C4D84" w:rsidRDefault="00760F0E" w:rsidP="003C4D84">
            <w:pPr>
              <w:spacing w:line="288" w:lineRule="auto"/>
              <w:jc w:val="both"/>
              <w:rPr>
                <w:rFonts w:eastAsia="Calibri"/>
                <w:szCs w:val="28"/>
              </w:rPr>
            </w:pPr>
            <w:r w:rsidRPr="003C4D84">
              <w:rPr>
                <w:rFonts w:eastAsia="Calibri"/>
                <w:szCs w:val="28"/>
              </w:rPr>
              <w:t>+ Nguyên nhân gây ô nhiễm đất do tự nhiên: đất bị nhiễm mặn, cháy rừng do sét đánh, núi lửa phun trào.</w:t>
            </w:r>
          </w:p>
          <w:p w14:paraId="233ACF1E" w14:textId="77777777" w:rsidR="00760F0E" w:rsidRPr="003C4D84" w:rsidRDefault="00760F0E" w:rsidP="003C4D84">
            <w:pPr>
              <w:spacing w:line="288" w:lineRule="auto"/>
              <w:jc w:val="both"/>
              <w:rPr>
                <w:rFonts w:eastAsia="Calibri"/>
                <w:szCs w:val="28"/>
              </w:rPr>
            </w:pPr>
            <w:r w:rsidRPr="003C4D84">
              <w:rPr>
                <w:rFonts w:eastAsia="Calibri"/>
                <w:szCs w:val="28"/>
              </w:rPr>
              <w:t>+ HS trả lời theo hiểu biết của bản thân.</w:t>
            </w:r>
          </w:p>
          <w:p w14:paraId="22286E4B" w14:textId="77777777" w:rsidR="00760F0E" w:rsidRDefault="00760F0E" w:rsidP="003C4D84">
            <w:pPr>
              <w:spacing w:line="288" w:lineRule="auto"/>
              <w:jc w:val="both"/>
              <w:rPr>
                <w:rFonts w:eastAsia="Calibri"/>
                <w:szCs w:val="28"/>
              </w:rPr>
            </w:pPr>
          </w:p>
          <w:p w14:paraId="041BF629" w14:textId="77777777" w:rsidR="00760F0E" w:rsidRPr="003C4D84" w:rsidRDefault="00760F0E" w:rsidP="003C4D84">
            <w:pPr>
              <w:spacing w:line="288" w:lineRule="auto"/>
              <w:jc w:val="both"/>
              <w:rPr>
                <w:rFonts w:eastAsia="Calibri"/>
                <w:szCs w:val="28"/>
              </w:rPr>
            </w:pPr>
            <w:r w:rsidRPr="003C4D84">
              <w:rPr>
                <w:rFonts w:eastAsia="Calibri"/>
                <w:szCs w:val="28"/>
              </w:rPr>
              <w:t>–Đại diện hai nhóm trình bày.</w:t>
            </w:r>
          </w:p>
          <w:p w14:paraId="3FBF3E3D" w14:textId="77777777" w:rsidR="00760F0E" w:rsidRPr="003C4D84" w:rsidRDefault="00760F0E" w:rsidP="003C4D84">
            <w:pPr>
              <w:spacing w:line="288" w:lineRule="auto"/>
              <w:jc w:val="both"/>
              <w:rPr>
                <w:rFonts w:eastAsia="Calibri"/>
                <w:szCs w:val="28"/>
              </w:rPr>
            </w:pPr>
          </w:p>
          <w:p w14:paraId="26C37E9B" w14:textId="77777777" w:rsidR="00760F0E" w:rsidRPr="003C4D84" w:rsidRDefault="00760F0E" w:rsidP="003C4D84">
            <w:pPr>
              <w:spacing w:line="288" w:lineRule="auto"/>
              <w:jc w:val="both"/>
              <w:rPr>
                <w:rFonts w:eastAsia="Calibri"/>
                <w:szCs w:val="28"/>
              </w:rPr>
            </w:pPr>
            <w:r w:rsidRPr="003C4D84">
              <w:rPr>
                <w:rFonts w:eastAsia="Calibri"/>
                <w:szCs w:val="28"/>
              </w:rPr>
              <w:t>–Các nhóm khác nhận xét và bổ sung (nếu có).</w:t>
            </w:r>
          </w:p>
          <w:p w14:paraId="34DCCEFC" w14:textId="77777777" w:rsidR="00760F0E" w:rsidRPr="003C4D84" w:rsidRDefault="00760F0E" w:rsidP="003C4D84">
            <w:pPr>
              <w:spacing w:line="288" w:lineRule="auto"/>
              <w:jc w:val="both"/>
              <w:rPr>
                <w:rFonts w:eastAsia="Calibri"/>
                <w:szCs w:val="28"/>
              </w:rPr>
            </w:pPr>
          </w:p>
          <w:p w14:paraId="15FD68C0" w14:textId="77777777" w:rsidR="00760F0E" w:rsidRPr="003C4D84" w:rsidRDefault="00760F0E" w:rsidP="003C4D84">
            <w:pPr>
              <w:spacing w:line="288" w:lineRule="auto"/>
              <w:jc w:val="both"/>
              <w:rPr>
                <w:rFonts w:eastAsia="Calibri"/>
                <w:szCs w:val="28"/>
              </w:rPr>
            </w:pPr>
          </w:p>
          <w:p w14:paraId="35A84100" w14:textId="77777777" w:rsidR="00760F0E" w:rsidRPr="003C4D84" w:rsidRDefault="00760F0E" w:rsidP="003C4D84">
            <w:pPr>
              <w:spacing w:line="288" w:lineRule="auto"/>
              <w:jc w:val="both"/>
              <w:rPr>
                <w:rFonts w:eastAsia="Calibri"/>
                <w:szCs w:val="28"/>
              </w:rPr>
            </w:pPr>
          </w:p>
          <w:p w14:paraId="12D28022" w14:textId="77777777" w:rsidR="00760F0E" w:rsidRPr="003C4D84" w:rsidRDefault="00760F0E" w:rsidP="003C4D84">
            <w:pPr>
              <w:spacing w:line="288" w:lineRule="auto"/>
              <w:jc w:val="both"/>
              <w:rPr>
                <w:rFonts w:eastAsia="Calibri"/>
                <w:szCs w:val="28"/>
              </w:rPr>
            </w:pPr>
          </w:p>
          <w:p w14:paraId="308A57BE" w14:textId="77777777" w:rsidR="00760F0E" w:rsidRPr="003C4D84" w:rsidRDefault="00760F0E" w:rsidP="003C4D84">
            <w:pPr>
              <w:spacing w:line="288" w:lineRule="auto"/>
              <w:jc w:val="both"/>
              <w:rPr>
                <w:rFonts w:eastAsia="Calibri"/>
                <w:szCs w:val="28"/>
              </w:rPr>
            </w:pPr>
          </w:p>
          <w:p w14:paraId="4654E120" w14:textId="77777777" w:rsidR="00760F0E" w:rsidRPr="003C4D84" w:rsidRDefault="00760F0E" w:rsidP="003C4D84">
            <w:pPr>
              <w:spacing w:line="288" w:lineRule="auto"/>
              <w:jc w:val="both"/>
              <w:rPr>
                <w:rFonts w:eastAsia="Calibri"/>
                <w:szCs w:val="28"/>
              </w:rPr>
            </w:pPr>
          </w:p>
          <w:p w14:paraId="414D5EF1" w14:textId="77777777" w:rsidR="00760F0E" w:rsidRPr="003C4D84" w:rsidRDefault="00760F0E" w:rsidP="003C4D84">
            <w:pPr>
              <w:spacing w:line="288" w:lineRule="auto"/>
              <w:jc w:val="both"/>
              <w:rPr>
                <w:rFonts w:eastAsia="Calibri"/>
                <w:szCs w:val="28"/>
              </w:rPr>
            </w:pPr>
          </w:p>
          <w:p w14:paraId="504026FB" w14:textId="77777777" w:rsidR="00760F0E" w:rsidRPr="003C4D84" w:rsidRDefault="00760F0E" w:rsidP="003C4D84">
            <w:pPr>
              <w:spacing w:line="288" w:lineRule="auto"/>
              <w:jc w:val="both"/>
              <w:rPr>
                <w:rFonts w:eastAsia="Calibri"/>
                <w:szCs w:val="28"/>
              </w:rPr>
            </w:pPr>
          </w:p>
          <w:p w14:paraId="48244672" w14:textId="77777777" w:rsidR="00760F0E" w:rsidRPr="003C4D84" w:rsidRDefault="00760F0E" w:rsidP="003C4D84">
            <w:pPr>
              <w:spacing w:line="288" w:lineRule="auto"/>
              <w:jc w:val="both"/>
              <w:rPr>
                <w:rFonts w:eastAsia="Calibri"/>
                <w:szCs w:val="28"/>
              </w:rPr>
            </w:pPr>
          </w:p>
          <w:p w14:paraId="32AF6665" w14:textId="77777777" w:rsidR="00760F0E" w:rsidRPr="003C4D84" w:rsidRDefault="00760F0E" w:rsidP="003C4D84">
            <w:pPr>
              <w:spacing w:line="288" w:lineRule="auto"/>
              <w:jc w:val="both"/>
              <w:rPr>
                <w:rFonts w:eastAsia="Calibri"/>
                <w:szCs w:val="28"/>
              </w:rPr>
            </w:pPr>
          </w:p>
          <w:p w14:paraId="0DF80883" w14:textId="77777777" w:rsidR="00760F0E" w:rsidRDefault="00760F0E" w:rsidP="003C4D84">
            <w:pPr>
              <w:spacing w:line="288" w:lineRule="auto"/>
              <w:jc w:val="both"/>
              <w:rPr>
                <w:rFonts w:eastAsia="Calibri"/>
                <w:szCs w:val="28"/>
              </w:rPr>
            </w:pPr>
          </w:p>
          <w:p w14:paraId="7F6B3891" w14:textId="77777777" w:rsidR="00760F0E" w:rsidRDefault="00760F0E" w:rsidP="003C4D84">
            <w:pPr>
              <w:spacing w:line="288" w:lineRule="auto"/>
              <w:jc w:val="both"/>
              <w:rPr>
                <w:rFonts w:eastAsia="Calibri"/>
                <w:szCs w:val="28"/>
              </w:rPr>
            </w:pPr>
          </w:p>
          <w:p w14:paraId="4F660E9B" w14:textId="77777777" w:rsidR="00760F0E" w:rsidRPr="003C4D84" w:rsidRDefault="00760F0E" w:rsidP="003C4D84">
            <w:pPr>
              <w:spacing w:line="288" w:lineRule="auto"/>
              <w:jc w:val="both"/>
              <w:rPr>
                <w:rFonts w:eastAsia="Calibri"/>
                <w:szCs w:val="28"/>
              </w:rPr>
            </w:pPr>
          </w:p>
          <w:p w14:paraId="194B3AEF" w14:textId="77777777" w:rsidR="00760F0E" w:rsidRPr="003C4D84" w:rsidRDefault="00760F0E" w:rsidP="003C4D84">
            <w:pPr>
              <w:spacing w:line="288" w:lineRule="auto"/>
              <w:jc w:val="both"/>
              <w:rPr>
                <w:rFonts w:eastAsia="Calibri"/>
                <w:szCs w:val="28"/>
              </w:rPr>
            </w:pPr>
          </w:p>
          <w:p w14:paraId="7620A881" w14:textId="77777777" w:rsidR="00760F0E" w:rsidRPr="003C4D84" w:rsidRDefault="00760F0E" w:rsidP="003C4D84">
            <w:pPr>
              <w:spacing w:line="288" w:lineRule="auto"/>
              <w:jc w:val="both"/>
              <w:rPr>
                <w:rFonts w:eastAsia="Calibri"/>
                <w:szCs w:val="28"/>
              </w:rPr>
            </w:pPr>
            <w:r w:rsidRPr="003C4D84">
              <w:rPr>
                <w:rFonts w:eastAsia="Calibri"/>
                <w:szCs w:val="28"/>
              </w:rPr>
              <w:t>–Các nhóm thực hiện nhiệm vụ.</w:t>
            </w:r>
          </w:p>
          <w:p w14:paraId="5DED5A38" w14:textId="77777777" w:rsidR="00760F0E" w:rsidRDefault="00760F0E" w:rsidP="003C4D84">
            <w:pPr>
              <w:spacing w:line="288" w:lineRule="auto"/>
              <w:jc w:val="both"/>
              <w:rPr>
                <w:rFonts w:eastAsia="Calibri"/>
                <w:szCs w:val="28"/>
              </w:rPr>
            </w:pPr>
            <w:r w:rsidRPr="003C4D84">
              <w:rPr>
                <w:rFonts w:eastAsia="Calibri"/>
                <w:szCs w:val="28"/>
              </w:rPr>
              <w:t>–HS trả lời theo hiểu biết của bản thân.</w:t>
            </w:r>
          </w:p>
          <w:p w14:paraId="75AAEBD5" w14:textId="77777777" w:rsidR="00760F0E" w:rsidRPr="003C4D84" w:rsidRDefault="00760F0E" w:rsidP="003C4D84">
            <w:pPr>
              <w:spacing w:line="288" w:lineRule="auto"/>
              <w:jc w:val="both"/>
              <w:rPr>
                <w:rFonts w:eastAsia="Calibri"/>
                <w:szCs w:val="28"/>
              </w:rPr>
            </w:pPr>
          </w:p>
          <w:p w14:paraId="3926543F" w14:textId="77777777" w:rsidR="00760F0E" w:rsidRPr="003C4D84" w:rsidRDefault="00760F0E" w:rsidP="003C4D84">
            <w:pPr>
              <w:spacing w:line="288" w:lineRule="auto"/>
              <w:jc w:val="both"/>
              <w:rPr>
                <w:rFonts w:eastAsia="Calibri"/>
                <w:szCs w:val="28"/>
              </w:rPr>
            </w:pPr>
            <w:r w:rsidRPr="003C4D84">
              <w:rPr>
                <w:rFonts w:eastAsia="Calibri"/>
                <w:szCs w:val="28"/>
              </w:rPr>
              <w:t>–Đại diện hai nhóm trình bày.</w:t>
            </w:r>
          </w:p>
          <w:p w14:paraId="0E7AD71F" w14:textId="77777777" w:rsidR="00760F0E" w:rsidRPr="003C4D84" w:rsidRDefault="00760F0E" w:rsidP="003C4D84">
            <w:pPr>
              <w:spacing w:line="288" w:lineRule="auto"/>
              <w:jc w:val="both"/>
              <w:rPr>
                <w:rFonts w:eastAsia="Calibri"/>
                <w:szCs w:val="28"/>
              </w:rPr>
            </w:pPr>
          </w:p>
          <w:p w14:paraId="199B78C3" w14:textId="77777777" w:rsidR="00760F0E" w:rsidRDefault="00760F0E" w:rsidP="003C4D84">
            <w:pPr>
              <w:spacing w:line="288" w:lineRule="auto"/>
              <w:jc w:val="both"/>
              <w:rPr>
                <w:rFonts w:eastAsia="Calibri"/>
                <w:szCs w:val="28"/>
              </w:rPr>
            </w:pPr>
            <w:r w:rsidRPr="003C4D84">
              <w:rPr>
                <w:rFonts w:eastAsia="Calibri"/>
                <w:szCs w:val="28"/>
              </w:rPr>
              <w:t>–Các nhóm khác nhận xét và bổ sung (nếu có).</w:t>
            </w:r>
          </w:p>
          <w:p w14:paraId="7C7482AA" w14:textId="77777777" w:rsidR="00760F0E" w:rsidRPr="003C4D84" w:rsidRDefault="00760F0E" w:rsidP="003C4D84">
            <w:pPr>
              <w:spacing w:line="288" w:lineRule="auto"/>
              <w:jc w:val="both"/>
              <w:rPr>
                <w:rFonts w:eastAsia="Calibri"/>
                <w:szCs w:val="28"/>
              </w:rPr>
            </w:pPr>
          </w:p>
          <w:p w14:paraId="1CC5ABF2" w14:textId="77777777" w:rsidR="00760F0E" w:rsidRPr="00901A42" w:rsidRDefault="00760F0E" w:rsidP="003C4D84">
            <w:pPr>
              <w:spacing w:line="288" w:lineRule="auto"/>
              <w:jc w:val="both"/>
              <w:rPr>
                <w:rFonts w:eastAsia="Calibri"/>
                <w:szCs w:val="28"/>
              </w:rPr>
            </w:pPr>
            <w:r w:rsidRPr="003C4D84">
              <w:rPr>
                <w:rFonts w:eastAsia="Calibri"/>
                <w:szCs w:val="28"/>
              </w:rPr>
              <w:t>–HS lắng nghe.</w:t>
            </w:r>
          </w:p>
        </w:tc>
      </w:tr>
      <w:tr w:rsidR="00760F0E" w:rsidRPr="00901A42" w14:paraId="327B2AD1" w14:textId="77777777" w:rsidTr="00DD1A4D">
        <w:tc>
          <w:tcPr>
            <w:tcW w:w="10278" w:type="dxa"/>
            <w:gridSpan w:val="4"/>
            <w:tcBorders>
              <w:top w:val="dashed" w:sz="4" w:space="0" w:color="auto"/>
              <w:bottom w:val="dashed" w:sz="4" w:space="0" w:color="auto"/>
            </w:tcBorders>
          </w:tcPr>
          <w:p w14:paraId="5E0734B8" w14:textId="77777777" w:rsidR="00760F0E" w:rsidRDefault="00760F0E" w:rsidP="00606718">
            <w:pPr>
              <w:spacing w:line="288" w:lineRule="auto"/>
              <w:rPr>
                <w:b/>
                <w:bCs/>
              </w:rPr>
            </w:pPr>
            <w:r w:rsidRPr="00F07D9D">
              <w:rPr>
                <w:b/>
                <w:bCs/>
              </w:rPr>
              <w:lastRenderedPageBreak/>
              <w:t xml:space="preserve">2.2. </w:t>
            </w:r>
            <w:r w:rsidRPr="007A3DB3">
              <w:rPr>
                <w:b/>
                <w:bCs/>
              </w:rPr>
              <w:t>Hoạt động 2: Tìm hiểu một số nguyên nhân gây xói mòn đất</w:t>
            </w:r>
          </w:p>
          <w:p w14:paraId="557E69B5" w14:textId="77777777" w:rsidR="00760F0E" w:rsidRDefault="00760F0E" w:rsidP="00A24B3C">
            <w:pPr>
              <w:spacing w:line="288" w:lineRule="auto"/>
            </w:pPr>
            <w:r w:rsidRPr="00A24B3C">
              <w:rPr>
                <w:b/>
                <w:bCs/>
              </w:rPr>
              <w:t xml:space="preserve">a)Mục tiêu: </w:t>
            </w:r>
            <w:r w:rsidRPr="007A3DB3">
              <w:t>: HS nêu được một số nguyên nhân gây xói mòn đất.</w:t>
            </w:r>
          </w:p>
          <w:p w14:paraId="6DAA300C" w14:textId="77777777" w:rsidR="00760F0E" w:rsidRDefault="00760F0E" w:rsidP="00A24B3C">
            <w:pPr>
              <w:spacing w:line="288" w:lineRule="auto"/>
              <w:ind w:right="52"/>
              <w:jc w:val="both"/>
            </w:pPr>
            <w:r w:rsidRPr="00A24B3C">
              <w:rPr>
                <w:b/>
                <w:bCs/>
              </w:rPr>
              <w:t xml:space="preserve">b)Phương pháp và kĩ thuật dạy học: </w:t>
            </w:r>
            <w:r w:rsidRPr="007A3DB3">
              <w:t>Phương pháp nêu và giải quyết vấn đề, phương pháp trực quan, phương pháp dạy học hợp tác.</w:t>
            </w:r>
          </w:p>
          <w:p w14:paraId="350240C2" w14:textId="77777777" w:rsidR="00760F0E" w:rsidRPr="00901A42" w:rsidRDefault="00760F0E" w:rsidP="00A24B3C">
            <w:pPr>
              <w:spacing w:line="288" w:lineRule="auto"/>
              <w:ind w:right="52"/>
              <w:jc w:val="both"/>
              <w:rPr>
                <w:rFonts w:eastAsia="Calibri"/>
                <w:szCs w:val="28"/>
              </w:rPr>
            </w:pPr>
            <w:r w:rsidRPr="00A24B3C">
              <w:rPr>
                <w:b/>
                <w:bCs/>
              </w:rPr>
              <w:t>c)Tiến trình tổ chức hoạt động:</w:t>
            </w:r>
          </w:p>
        </w:tc>
      </w:tr>
      <w:tr w:rsidR="00760F0E" w:rsidRPr="00901A42" w14:paraId="21DD8692" w14:textId="77777777" w:rsidTr="003C4D84">
        <w:tc>
          <w:tcPr>
            <w:tcW w:w="4786" w:type="dxa"/>
            <w:tcBorders>
              <w:top w:val="dashed" w:sz="4" w:space="0" w:color="auto"/>
              <w:bottom w:val="dashed" w:sz="4" w:space="0" w:color="auto"/>
            </w:tcBorders>
          </w:tcPr>
          <w:p w14:paraId="3A2673AF" w14:textId="77777777" w:rsidR="00760F0E" w:rsidRDefault="00760F0E" w:rsidP="007A3DB3">
            <w:pPr>
              <w:spacing w:line="288" w:lineRule="auto"/>
              <w:jc w:val="both"/>
            </w:pPr>
            <w:r>
              <w:t>− GV tổ chức cho HS quan sát các hình 9a, 9b, 10, 11 (SGK trang 11) và yêu cầu các nhóm thực hiện nhiệm vụ:</w:t>
            </w:r>
          </w:p>
          <w:p w14:paraId="7030DFA8" w14:textId="77777777" w:rsidR="00760F0E" w:rsidRDefault="00760F0E" w:rsidP="007A3DB3">
            <w:pPr>
              <w:spacing w:line="288" w:lineRule="auto"/>
              <w:jc w:val="both"/>
            </w:pPr>
            <w:r>
              <w:t xml:space="preserve">+ Mô tả từng hình để đưa ra nguyên </w:t>
            </w:r>
            <w:r>
              <w:lastRenderedPageBreak/>
              <w:t>nhân gây xói mòn đất.</w:t>
            </w:r>
          </w:p>
          <w:p w14:paraId="1E011D21" w14:textId="77777777" w:rsidR="00760F0E" w:rsidRDefault="00760F0E" w:rsidP="007A3DB3">
            <w:pPr>
              <w:spacing w:line="288" w:lineRule="auto"/>
              <w:jc w:val="both"/>
            </w:pPr>
          </w:p>
          <w:p w14:paraId="2BC74073" w14:textId="77777777" w:rsidR="00760F0E" w:rsidRDefault="00760F0E" w:rsidP="007A3DB3">
            <w:pPr>
              <w:spacing w:line="288" w:lineRule="auto"/>
              <w:jc w:val="both"/>
            </w:pPr>
          </w:p>
          <w:p w14:paraId="16003DDE" w14:textId="77777777" w:rsidR="00760F0E" w:rsidRDefault="00760F0E" w:rsidP="007A3DB3">
            <w:pPr>
              <w:spacing w:line="288" w:lineRule="auto"/>
              <w:jc w:val="both"/>
            </w:pPr>
          </w:p>
          <w:p w14:paraId="22522912" w14:textId="77777777" w:rsidR="00760F0E" w:rsidRDefault="00760F0E" w:rsidP="007A3DB3">
            <w:pPr>
              <w:spacing w:line="288" w:lineRule="auto"/>
              <w:jc w:val="both"/>
            </w:pPr>
          </w:p>
          <w:p w14:paraId="44FE4C97" w14:textId="77777777" w:rsidR="00760F0E" w:rsidRDefault="00760F0E" w:rsidP="007A3DB3">
            <w:pPr>
              <w:spacing w:line="288" w:lineRule="auto"/>
              <w:jc w:val="both"/>
            </w:pPr>
            <w:r>
              <w:t>+ Nêu những nguyên nhân khác gây xói mòn đất.</w:t>
            </w:r>
          </w:p>
          <w:p w14:paraId="6ACD0768" w14:textId="77777777" w:rsidR="00760F0E" w:rsidRDefault="00760F0E" w:rsidP="007A3DB3">
            <w:pPr>
              <w:spacing w:line="288" w:lineRule="auto"/>
              <w:jc w:val="both"/>
            </w:pPr>
            <w:r>
              <w:t>–GV mời hai nhóm trình bày kết quả thảo luận trước lớp.</w:t>
            </w:r>
          </w:p>
          <w:p w14:paraId="56A216B8" w14:textId="77777777" w:rsidR="00760F0E" w:rsidRDefault="00760F0E" w:rsidP="007A3DB3">
            <w:pPr>
              <w:spacing w:line="288" w:lineRule="auto"/>
              <w:jc w:val="both"/>
            </w:pPr>
            <w:r>
              <w:t>–GV tổ chức cho các nhóm nhận xét lẫn nhau.</w:t>
            </w:r>
          </w:p>
          <w:p w14:paraId="234E6717" w14:textId="77777777" w:rsidR="00760F0E" w:rsidRDefault="00760F0E" w:rsidP="007A3DB3">
            <w:pPr>
              <w:spacing w:line="288" w:lineRule="auto"/>
              <w:jc w:val="both"/>
            </w:pPr>
            <w:r>
              <w:t>–GV nhận xét chung và hướng dẫn HS rút ra kết luận: Nguyên nhân gây xói mòn đất: chặt phá rừng; bão, lũ, gió và địa hình dốc,...</w:t>
            </w:r>
          </w:p>
          <w:p w14:paraId="11D59375" w14:textId="77777777" w:rsidR="00760F0E" w:rsidRDefault="00760F0E" w:rsidP="007A3DB3">
            <w:pPr>
              <w:spacing w:line="288" w:lineRule="auto"/>
              <w:jc w:val="both"/>
            </w:pPr>
            <w:r>
              <w:t>–GV yêu cầu các nhóm liên hệ thực tế tìm hiểu những nguyên nhân gây xói mòn đất ở địa phương.</w:t>
            </w:r>
          </w:p>
          <w:p w14:paraId="4986A886" w14:textId="77777777" w:rsidR="00760F0E" w:rsidRDefault="00760F0E" w:rsidP="007A3DB3">
            <w:pPr>
              <w:spacing w:line="288" w:lineRule="auto"/>
              <w:jc w:val="both"/>
            </w:pPr>
            <w:r>
              <w:t>–GV mời hai nhóm trình bày kết quả thảo luận trước lớp.</w:t>
            </w:r>
          </w:p>
          <w:p w14:paraId="4DFBFF49" w14:textId="77777777" w:rsidR="00760F0E" w:rsidRDefault="00760F0E" w:rsidP="007A3DB3">
            <w:pPr>
              <w:spacing w:line="288" w:lineRule="auto"/>
              <w:jc w:val="both"/>
            </w:pPr>
            <w:r>
              <w:t>–GV tổ chức cho các nhóm nhận xét lẫn nhau.</w:t>
            </w:r>
          </w:p>
          <w:p w14:paraId="577D6EDB" w14:textId="77777777" w:rsidR="00760F0E" w:rsidRPr="00901A42" w:rsidRDefault="00760F0E" w:rsidP="007A3DB3">
            <w:pPr>
              <w:spacing w:line="288" w:lineRule="auto"/>
              <w:ind w:right="52"/>
              <w:jc w:val="both"/>
              <w:rPr>
                <w:rFonts w:eastAsia="Calibri"/>
                <w:szCs w:val="28"/>
              </w:rPr>
            </w:pPr>
            <w:r>
              <w:t>–GV nhận xét chung.</w:t>
            </w:r>
          </w:p>
        </w:tc>
        <w:tc>
          <w:tcPr>
            <w:tcW w:w="5492" w:type="dxa"/>
            <w:gridSpan w:val="3"/>
            <w:tcBorders>
              <w:top w:val="dashed" w:sz="4" w:space="0" w:color="auto"/>
              <w:bottom w:val="dashed" w:sz="4" w:space="0" w:color="auto"/>
            </w:tcBorders>
          </w:tcPr>
          <w:p w14:paraId="0212B183" w14:textId="77777777" w:rsidR="00760F0E" w:rsidRDefault="00760F0E" w:rsidP="007A3DB3">
            <w:pPr>
              <w:spacing w:line="288" w:lineRule="auto"/>
              <w:jc w:val="both"/>
              <w:rPr>
                <w:lang w:val="nl-NL"/>
              </w:rPr>
            </w:pPr>
            <w:r w:rsidRPr="007A3DB3">
              <w:rPr>
                <w:lang w:val="nl-NL"/>
              </w:rPr>
              <w:lastRenderedPageBreak/>
              <w:t>–HS quan sát các hình và thảo luận nhóm để thực hiện nhiệm vụ.</w:t>
            </w:r>
          </w:p>
          <w:p w14:paraId="22309BEC" w14:textId="77777777" w:rsidR="00760F0E" w:rsidRPr="007A3DB3" w:rsidRDefault="00760F0E" w:rsidP="007A3DB3">
            <w:pPr>
              <w:spacing w:line="288" w:lineRule="auto"/>
              <w:jc w:val="both"/>
              <w:rPr>
                <w:lang w:val="nl-NL"/>
              </w:rPr>
            </w:pPr>
          </w:p>
          <w:p w14:paraId="3DDA8275" w14:textId="77777777" w:rsidR="00760F0E" w:rsidRPr="007A3DB3" w:rsidRDefault="00760F0E" w:rsidP="007A3DB3">
            <w:pPr>
              <w:spacing w:line="288" w:lineRule="auto"/>
              <w:jc w:val="both"/>
              <w:rPr>
                <w:lang w:val="nl-NL"/>
              </w:rPr>
            </w:pPr>
            <w:r w:rsidRPr="007A3DB3">
              <w:rPr>
                <w:lang w:val="nl-NL"/>
              </w:rPr>
              <w:t>–HS trả lời:</w:t>
            </w:r>
          </w:p>
          <w:p w14:paraId="02CB8532" w14:textId="77777777" w:rsidR="00760F0E" w:rsidRPr="007A3DB3" w:rsidRDefault="00760F0E" w:rsidP="007A3DB3">
            <w:pPr>
              <w:spacing w:line="288" w:lineRule="auto"/>
              <w:jc w:val="both"/>
              <w:rPr>
                <w:lang w:val="nl-NL"/>
              </w:rPr>
            </w:pPr>
            <w:r w:rsidRPr="007A3DB3">
              <w:rPr>
                <w:lang w:val="nl-NL"/>
              </w:rPr>
              <w:lastRenderedPageBreak/>
              <w:t>+ Hình 9a: Rừng phủ xanh cây.</w:t>
            </w:r>
          </w:p>
          <w:p w14:paraId="54C1759A" w14:textId="77777777" w:rsidR="00760F0E" w:rsidRPr="007A3DB3" w:rsidRDefault="00760F0E" w:rsidP="007A3DB3">
            <w:pPr>
              <w:spacing w:line="288" w:lineRule="auto"/>
              <w:jc w:val="both"/>
              <w:rPr>
                <w:lang w:val="nl-NL"/>
              </w:rPr>
            </w:pPr>
            <w:r w:rsidRPr="007A3DB3">
              <w:rPr>
                <w:lang w:val="nl-NL"/>
              </w:rPr>
              <w:t>+ Hình 9b: Sau khi rừng bị chặt, có hiện tượng xói mòn đất.</w:t>
            </w:r>
          </w:p>
          <w:p w14:paraId="1CC975C2" w14:textId="77777777" w:rsidR="00760F0E" w:rsidRPr="007A3DB3" w:rsidRDefault="00760F0E" w:rsidP="007A3DB3">
            <w:pPr>
              <w:spacing w:line="288" w:lineRule="auto"/>
              <w:jc w:val="both"/>
              <w:rPr>
                <w:lang w:val="nl-NL"/>
              </w:rPr>
            </w:pPr>
            <w:r w:rsidRPr="007A3DB3">
              <w:rPr>
                <w:lang w:val="nl-NL"/>
              </w:rPr>
              <w:t>+ Hình 10: Mưa to, lũ lụt gây ra xói mòn đất.</w:t>
            </w:r>
          </w:p>
          <w:p w14:paraId="77B751AA" w14:textId="77777777" w:rsidR="00760F0E" w:rsidRPr="007A3DB3" w:rsidRDefault="00760F0E" w:rsidP="007A3DB3">
            <w:pPr>
              <w:spacing w:line="288" w:lineRule="auto"/>
              <w:jc w:val="both"/>
              <w:rPr>
                <w:lang w:val="nl-NL"/>
              </w:rPr>
            </w:pPr>
            <w:r w:rsidRPr="007A3DB3">
              <w:rPr>
                <w:lang w:val="nl-NL"/>
              </w:rPr>
              <w:t>+ Hình 11: Xói mòn do gió.</w:t>
            </w:r>
          </w:p>
          <w:p w14:paraId="4EC4DDD1" w14:textId="77777777" w:rsidR="00760F0E" w:rsidRDefault="00760F0E" w:rsidP="007A3DB3">
            <w:pPr>
              <w:spacing w:line="288" w:lineRule="auto"/>
              <w:jc w:val="both"/>
              <w:rPr>
                <w:lang w:val="nl-NL"/>
              </w:rPr>
            </w:pPr>
            <w:r w:rsidRPr="007A3DB3">
              <w:rPr>
                <w:lang w:val="nl-NL"/>
              </w:rPr>
              <w:t>+ HS trả lời theo hiểu biết của bản thân.</w:t>
            </w:r>
          </w:p>
          <w:p w14:paraId="717E8CE4" w14:textId="77777777" w:rsidR="00760F0E" w:rsidRPr="007A3DB3" w:rsidRDefault="00760F0E" w:rsidP="007A3DB3">
            <w:pPr>
              <w:spacing w:line="288" w:lineRule="auto"/>
              <w:jc w:val="both"/>
              <w:rPr>
                <w:lang w:val="nl-NL"/>
              </w:rPr>
            </w:pPr>
          </w:p>
          <w:p w14:paraId="1EEFEB3C" w14:textId="77777777" w:rsidR="00760F0E" w:rsidRPr="007A3DB3" w:rsidRDefault="00760F0E" w:rsidP="007A3DB3">
            <w:pPr>
              <w:spacing w:line="288" w:lineRule="auto"/>
              <w:jc w:val="both"/>
              <w:rPr>
                <w:lang w:val="nl-NL"/>
              </w:rPr>
            </w:pPr>
            <w:r w:rsidRPr="007A3DB3">
              <w:rPr>
                <w:lang w:val="nl-NL"/>
              </w:rPr>
              <w:t>–Đại diện hai nhóm trình bày.</w:t>
            </w:r>
          </w:p>
          <w:p w14:paraId="75201F8E" w14:textId="77777777" w:rsidR="00760F0E" w:rsidRPr="007A3DB3" w:rsidRDefault="00760F0E" w:rsidP="007A3DB3">
            <w:pPr>
              <w:spacing w:line="288" w:lineRule="auto"/>
              <w:jc w:val="both"/>
              <w:rPr>
                <w:lang w:val="nl-NL"/>
              </w:rPr>
            </w:pPr>
          </w:p>
          <w:p w14:paraId="6C6784B7" w14:textId="77777777" w:rsidR="00760F0E" w:rsidRPr="007A3DB3" w:rsidRDefault="00760F0E" w:rsidP="007A3DB3">
            <w:pPr>
              <w:spacing w:line="288" w:lineRule="auto"/>
              <w:jc w:val="both"/>
              <w:rPr>
                <w:lang w:val="nl-NL"/>
              </w:rPr>
            </w:pPr>
            <w:r w:rsidRPr="007A3DB3">
              <w:rPr>
                <w:lang w:val="nl-NL"/>
              </w:rPr>
              <w:t>–Các nhóm khác nhận xét và bổ sung (nếu có).</w:t>
            </w:r>
          </w:p>
          <w:p w14:paraId="5A5B63AE" w14:textId="77777777" w:rsidR="00760F0E" w:rsidRPr="007A3DB3" w:rsidRDefault="00760F0E" w:rsidP="007A3DB3">
            <w:pPr>
              <w:spacing w:line="288" w:lineRule="auto"/>
              <w:jc w:val="both"/>
              <w:rPr>
                <w:lang w:val="nl-NL"/>
              </w:rPr>
            </w:pPr>
          </w:p>
          <w:p w14:paraId="7F0BE625" w14:textId="77777777" w:rsidR="00760F0E" w:rsidRPr="007A3DB3" w:rsidRDefault="00760F0E" w:rsidP="007A3DB3">
            <w:pPr>
              <w:spacing w:line="288" w:lineRule="auto"/>
              <w:jc w:val="both"/>
              <w:rPr>
                <w:lang w:val="nl-NL"/>
              </w:rPr>
            </w:pPr>
          </w:p>
          <w:p w14:paraId="068914C7" w14:textId="77777777" w:rsidR="00760F0E" w:rsidRPr="007A3DB3" w:rsidRDefault="00760F0E" w:rsidP="007A3DB3">
            <w:pPr>
              <w:spacing w:line="288" w:lineRule="auto"/>
              <w:jc w:val="both"/>
              <w:rPr>
                <w:lang w:val="nl-NL"/>
              </w:rPr>
            </w:pPr>
          </w:p>
          <w:p w14:paraId="53EEC92B" w14:textId="77777777" w:rsidR="00760F0E" w:rsidRDefault="00760F0E" w:rsidP="007A3DB3">
            <w:pPr>
              <w:spacing w:line="288" w:lineRule="auto"/>
              <w:jc w:val="both"/>
              <w:rPr>
                <w:lang w:val="nl-NL"/>
              </w:rPr>
            </w:pPr>
          </w:p>
          <w:p w14:paraId="0AA85D47" w14:textId="77777777" w:rsidR="00760F0E" w:rsidRPr="007A3DB3" w:rsidRDefault="00760F0E" w:rsidP="007A3DB3">
            <w:pPr>
              <w:spacing w:line="288" w:lineRule="auto"/>
              <w:jc w:val="both"/>
              <w:rPr>
                <w:lang w:val="nl-NL"/>
              </w:rPr>
            </w:pPr>
          </w:p>
          <w:p w14:paraId="780F1A6C" w14:textId="77777777" w:rsidR="00760F0E" w:rsidRPr="007A3DB3" w:rsidRDefault="00760F0E" w:rsidP="007A3DB3">
            <w:pPr>
              <w:spacing w:line="288" w:lineRule="auto"/>
              <w:jc w:val="both"/>
              <w:rPr>
                <w:lang w:val="nl-NL"/>
              </w:rPr>
            </w:pPr>
            <w:r w:rsidRPr="007A3DB3">
              <w:rPr>
                <w:lang w:val="nl-NL"/>
              </w:rPr>
              <w:t>–Các nhóm thực hiện nhiệm vụ.</w:t>
            </w:r>
          </w:p>
          <w:p w14:paraId="767592D3" w14:textId="77777777" w:rsidR="00760F0E" w:rsidRPr="007A3DB3" w:rsidRDefault="00760F0E" w:rsidP="007A3DB3">
            <w:pPr>
              <w:spacing w:line="288" w:lineRule="auto"/>
              <w:jc w:val="both"/>
              <w:rPr>
                <w:lang w:val="nl-NL"/>
              </w:rPr>
            </w:pPr>
            <w:r w:rsidRPr="007A3DB3">
              <w:rPr>
                <w:lang w:val="nl-NL"/>
              </w:rPr>
              <w:t>–HS trả lời theo hiểu biết của bản thân.</w:t>
            </w:r>
          </w:p>
          <w:p w14:paraId="178E9095" w14:textId="77777777" w:rsidR="00760F0E" w:rsidRPr="007A3DB3" w:rsidRDefault="00760F0E" w:rsidP="007A3DB3">
            <w:pPr>
              <w:spacing w:line="288" w:lineRule="auto"/>
              <w:jc w:val="both"/>
              <w:rPr>
                <w:lang w:val="nl-NL"/>
              </w:rPr>
            </w:pPr>
          </w:p>
          <w:p w14:paraId="534D5535" w14:textId="77777777" w:rsidR="00760F0E" w:rsidRPr="007A3DB3" w:rsidRDefault="00760F0E" w:rsidP="007A3DB3">
            <w:pPr>
              <w:spacing w:line="288" w:lineRule="auto"/>
              <w:jc w:val="both"/>
              <w:rPr>
                <w:lang w:val="nl-NL"/>
              </w:rPr>
            </w:pPr>
            <w:r w:rsidRPr="007A3DB3">
              <w:rPr>
                <w:lang w:val="nl-NL"/>
              </w:rPr>
              <w:t>–Đại diện hai nhóm trình bày.</w:t>
            </w:r>
          </w:p>
          <w:p w14:paraId="58CAAB1E" w14:textId="77777777" w:rsidR="00760F0E" w:rsidRPr="007A3DB3" w:rsidRDefault="00760F0E" w:rsidP="007A3DB3">
            <w:pPr>
              <w:spacing w:line="288" w:lineRule="auto"/>
              <w:jc w:val="both"/>
              <w:rPr>
                <w:lang w:val="nl-NL"/>
              </w:rPr>
            </w:pPr>
          </w:p>
          <w:p w14:paraId="72138812" w14:textId="77777777" w:rsidR="00760F0E" w:rsidRPr="007A3DB3" w:rsidRDefault="00760F0E" w:rsidP="007A3DB3">
            <w:pPr>
              <w:spacing w:line="288" w:lineRule="auto"/>
              <w:jc w:val="both"/>
              <w:rPr>
                <w:lang w:val="nl-NL"/>
              </w:rPr>
            </w:pPr>
            <w:r w:rsidRPr="007A3DB3">
              <w:rPr>
                <w:lang w:val="nl-NL"/>
              </w:rPr>
              <w:t>–Các nhóm khác nhận xét và bổ sung (nếu có).</w:t>
            </w:r>
          </w:p>
          <w:p w14:paraId="72580323" w14:textId="77777777" w:rsidR="00760F0E" w:rsidRDefault="00760F0E" w:rsidP="007A3DB3">
            <w:pPr>
              <w:spacing w:line="288" w:lineRule="auto"/>
              <w:ind w:right="52"/>
              <w:jc w:val="both"/>
              <w:rPr>
                <w:lang w:val="nl-NL"/>
              </w:rPr>
            </w:pPr>
          </w:p>
          <w:p w14:paraId="357D456F" w14:textId="77777777" w:rsidR="00760F0E" w:rsidRPr="00901A42" w:rsidRDefault="00760F0E" w:rsidP="007A3DB3">
            <w:pPr>
              <w:spacing w:line="288" w:lineRule="auto"/>
              <w:ind w:right="52"/>
              <w:jc w:val="both"/>
              <w:rPr>
                <w:rFonts w:eastAsia="Calibri"/>
                <w:szCs w:val="28"/>
              </w:rPr>
            </w:pPr>
            <w:r w:rsidRPr="007A3DB3">
              <w:rPr>
                <w:lang w:val="nl-NL"/>
              </w:rPr>
              <w:t>–HS lắng nghe.</w:t>
            </w:r>
          </w:p>
        </w:tc>
      </w:tr>
      <w:tr w:rsidR="00760F0E" w:rsidRPr="00901A42" w14:paraId="7326FDA0" w14:textId="77777777" w:rsidTr="00141E81">
        <w:trPr>
          <w:trHeight w:val="338"/>
        </w:trPr>
        <w:tc>
          <w:tcPr>
            <w:tcW w:w="10278" w:type="dxa"/>
            <w:gridSpan w:val="4"/>
            <w:tcBorders>
              <w:top w:val="dashed" w:sz="4" w:space="0" w:color="auto"/>
              <w:bottom w:val="dashed" w:sz="4" w:space="0" w:color="auto"/>
            </w:tcBorders>
          </w:tcPr>
          <w:p w14:paraId="4A80614F" w14:textId="77777777" w:rsidR="00760F0E" w:rsidRPr="00F07D9D" w:rsidRDefault="00760F0E" w:rsidP="00606718">
            <w:pPr>
              <w:spacing w:line="288" w:lineRule="auto"/>
              <w:rPr>
                <w:b/>
                <w:lang w:val="nl-NL"/>
              </w:rPr>
            </w:pPr>
            <w:r w:rsidRPr="00F07D9D">
              <w:rPr>
                <w:b/>
                <w:lang w:val="nl-NL"/>
              </w:rPr>
              <w:lastRenderedPageBreak/>
              <w:t>3. Hoạt động nối tiếp</w:t>
            </w:r>
          </w:p>
          <w:p w14:paraId="3A21FE79" w14:textId="77777777" w:rsidR="00760F0E" w:rsidRPr="00F07D9D" w:rsidRDefault="00760F0E" w:rsidP="00606718">
            <w:pPr>
              <w:spacing w:line="288" w:lineRule="auto"/>
              <w:rPr>
                <w:lang w:val="nl-NL"/>
              </w:rPr>
            </w:pPr>
            <w:r w:rsidRPr="00F07D9D">
              <w:rPr>
                <w:lang w:val="nl-NL"/>
              </w:rPr>
              <w:t>- Mục tiêu:</w:t>
            </w:r>
          </w:p>
          <w:p w14:paraId="452C3B94" w14:textId="77777777" w:rsidR="00760F0E" w:rsidRPr="00F07D9D" w:rsidRDefault="00760F0E" w:rsidP="00606718">
            <w:pPr>
              <w:spacing w:line="288" w:lineRule="auto"/>
            </w:pPr>
            <w:r w:rsidRPr="00F07D9D">
              <w:t>+ Củng cố những kiến thức đã học trong tiết học để học sinh khắc sâu nội dung.</w:t>
            </w:r>
          </w:p>
          <w:p w14:paraId="4CF66B84" w14:textId="77777777" w:rsidR="00760F0E" w:rsidRPr="00F07D9D" w:rsidRDefault="00760F0E" w:rsidP="00606718">
            <w:pPr>
              <w:spacing w:line="288" w:lineRule="auto"/>
            </w:pPr>
            <w:r w:rsidRPr="00F07D9D">
              <w:t>+ Tạo không khí vui vẻ, hào hứng, lưu luyến sau khi học sinh bài học.</w:t>
            </w:r>
          </w:p>
          <w:p w14:paraId="24877D1F" w14:textId="77777777" w:rsidR="00760F0E" w:rsidRPr="00F07D9D" w:rsidRDefault="00760F0E" w:rsidP="00606718">
            <w:pPr>
              <w:spacing w:line="288" w:lineRule="auto"/>
            </w:pPr>
            <w:r w:rsidRPr="00F07D9D">
              <w:t xml:space="preserve">+ Chuẩn bị bài cho tiết sau. </w:t>
            </w:r>
          </w:p>
          <w:p w14:paraId="7CD7E3C0" w14:textId="77777777" w:rsidR="00760F0E" w:rsidRPr="00F07D9D" w:rsidRDefault="00760F0E" w:rsidP="00606718">
            <w:pPr>
              <w:spacing w:line="288" w:lineRule="auto"/>
              <w:rPr>
                <w:lang w:val="nl-NL"/>
              </w:rPr>
            </w:pPr>
            <w:r w:rsidRPr="00F07D9D">
              <w:rPr>
                <w:lang w:val="nl-NL"/>
              </w:rPr>
              <w:t xml:space="preserve">+ Phát triển năng lực khoa học. </w:t>
            </w:r>
          </w:p>
          <w:p w14:paraId="0149469F" w14:textId="77777777" w:rsidR="00760F0E" w:rsidRPr="00901A42" w:rsidRDefault="00760F0E" w:rsidP="00606718">
            <w:pPr>
              <w:spacing w:line="288" w:lineRule="auto"/>
              <w:rPr>
                <w:rFonts w:eastAsia="Calibri"/>
                <w:szCs w:val="28"/>
                <w:lang w:val="nl-NL"/>
              </w:rPr>
            </w:pPr>
            <w:r w:rsidRPr="00F07D9D">
              <w:t>- Cách tiến hành:</w:t>
            </w:r>
          </w:p>
        </w:tc>
      </w:tr>
      <w:tr w:rsidR="00760F0E" w:rsidRPr="00901A42" w14:paraId="48F8DEFB" w14:textId="77777777" w:rsidTr="00901A42">
        <w:trPr>
          <w:trHeight w:val="338"/>
        </w:trPr>
        <w:tc>
          <w:tcPr>
            <w:tcW w:w="6045" w:type="dxa"/>
            <w:gridSpan w:val="2"/>
            <w:tcBorders>
              <w:top w:val="dashed" w:sz="4" w:space="0" w:color="auto"/>
              <w:bottom w:val="dashed" w:sz="4" w:space="0" w:color="auto"/>
              <w:right w:val="dashed" w:sz="4" w:space="0" w:color="auto"/>
            </w:tcBorders>
          </w:tcPr>
          <w:p w14:paraId="39DCE859" w14:textId="77777777" w:rsidR="00760F0E" w:rsidRPr="00F07D9D" w:rsidRDefault="00760F0E" w:rsidP="00640814">
            <w:pPr>
              <w:spacing w:line="288" w:lineRule="auto"/>
              <w:jc w:val="both"/>
              <w:rPr>
                <w:b/>
                <w:lang w:val="nl-NL"/>
              </w:rPr>
            </w:pPr>
            <w:r>
              <w:rPr>
                <w:b/>
                <w:lang w:val="nl-NL"/>
              </w:rPr>
              <w:t xml:space="preserve">- </w:t>
            </w:r>
            <w:r w:rsidRPr="00F07D9D">
              <w:rPr>
                <w:bCs/>
                <w:lang w:val="nl-NL"/>
              </w:rPr>
              <w:t xml:space="preserve">GV đặt câu hỏi: Em hãy nêu những </w:t>
            </w:r>
            <w:r>
              <w:rPr>
                <w:bCs/>
                <w:lang w:val="nl-NL"/>
              </w:rPr>
              <w:t>nguyên nhân gây ô nhiễm và xói mòn</w:t>
            </w:r>
            <w:r w:rsidRPr="00F07D9D">
              <w:rPr>
                <w:bCs/>
                <w:lang w:val="nl-NL"/>
              </w:rPr>
              <w:t xml:space="preserve"> </w:t>
            </w:r>
            <w:r>
              <w:rPr>
                <w:bCs/>
                <w:lang w:val="nl-NL"/>
              </w:rPr>
              <w:t>đất</w:t>
            </w:r>
            <w:r w:rsidRPr="00F07D9D">
              <w:rPr>
                <w:bCs/>
                <w:lang w:val="nl-NL"/>
              </w:rPr>
              <w:t>.</w:t>
            </w:r>
            <w:r w:rsidRPr="00F07D9D">
              <w:rPr>
                <w:b/>
                <w:lang w:val="nl-NL"/>
              </w:rPr>
              <w:t xml:space="preserve"> </w:t>
            </w:r>
          </w:p>
          <w:p w14:paraId="6ACA820F" w14:textId="77777777" w:rsidR="00760F0E" w:rsidRPr="00901A42" w:rsidRDefault="00760F0E" w:rsidP="00640814">
            <w:pPr>
              <w:spacing w:line="288" w:lineRule="auto"/>
              <w:jc w:val="both"/>
              <w:rPr>
                <w:rFonts w:eastAsia="Calibri"/>
                <w:szCs w:val="28"/>
                <w:lang w:val="nl-NL"/>
              </w:rPr>
            </w:pPr>
            <w:r w:rsidRPr="00F07D9D">
              <w:rPr>
                <w:bCs/>
                <w:lang w:val="nl-NL"/>
              </w:rPr>
              <w:t xml:space="preserve">- GV yêu cầu HS về nhà tìm hiểu </w:t>
            </w:r>
            <w:r>
              <w:rPr>
                <w:bCs/>
                <w:lang w:val="nl-NL"/>
              </w:rPr>
              <w:t xml:space="preserve">bài tiết sau </w:t>
            </w:r>
            <w:r w:rsidRPr="00F07D9D">
              <w:rPr>
                <w:bCs/>
                <w:lang w:val="nl-NL"/>
              </w:rPr>
              <w:t>để chuẩn bị cho tiết sau.</w:t>
            </w:r>
          </w:p>
        </w:tc>
        <w:tc>
          <w:tcPr>
            <w:tcW w:w="4233" w:type="dxa"/>
            <w:gridSpan w:val="2"/>
            <w:tcBorders>
              <w:top w:val="dashed" w:sz="4" w:space="0" w:color="auto"/>
              <w:left w:val="dashed" w:sz="4" w:space="0" w:color="auto"/>
              <w:bottom w:val="dashed" w:sz="4" w:space="0" w:color="auto"/>
            </w:tcBorders>
          </w:tcPr>
          <w:p w14:paraId="75EC7095" w14:textId="77777777" w:rsidR="00760F0E" w:rsidRDefault="00760F0E" w:rsidP="00EC52F1">
            <w:pPr>
              <w:spacing w:line="288" w:lineRule="auto"/>
              <w:jc w:val="both"/>
              <w:rPr>
                <w:lang w:val="nl-NL"/>
              </w:rPr>
            </w:pPr>
            <w:r w:rsidRPr="00F07D9D">
              <w:rPr>
                <w:lang w:val="nl-NL"/>
              </w:rPr>
              <w:t>- HS trả lời</w:t>
            </w:r>
          </w:p>
          <w:p w14:paraId="0AA7FD24" w14:textId="77777777" w:rsidR="00760F0E" w:rsidRDefault="00760F0E" w:rsidP="00EC52F1">
            <w:pPr>
              <w:spacing w:line="288" w:lineRule="auto"/>
              <w:jc w:val="both"/>
              <w:rPr>
                <w:lang w:val="nl-NL"/>
              </w:rPr>
            </w:pPr>
          </w:p>
          <w:p w14:paraId="69A70F0A" w14:textId="77777777" w:rsidR="00760F0E" w:rsidRPr="00901A42" w:rsidRDefault="00760F0E" w:rsidP="00EC52F1">
            <w:pPr>
              <w:spacing w:line="288" w:lineRule="auto"/>
              <w:jc w:val="both"/>
              <w:rPr>
                <w:rFonts w:eastAsia="Calibri"/>
                <w:szCs w:val="28"/>
                <w:lang w:val="nl-NL"/>
              </w:rPr>
            </w:pPr>
            <w:r w:rsidRPr="00F07D9D">
              <w:t>-HS lắng nghe và ghi lại dặn dò.</w:t>
            </w:r>
          </w:p>
        </w:tc>
      </w:tr>
      <w:tr w:rsidR="00760F0E" w:rsidRPr="00901A42" w14:paraId="2FC2AAEB" w14:textId="77777777" w:rsidTr="00640814">
        <w:trPr>
          <w:trHeight w:val="1700"/>
        </w:trPr>
        <w:tc>
          <w:tcPr>
            <w:tcW w:w="10278" w:type="dxa"/>
            <w:gridSpan w:val="4"/>
            <w:tcBorders>
              <w:top w:val="dashed" w:sz="4" w:space="0" w:color="auto"/>
            </w:tcBorders>
          </w:tcPr>
          <w:p w14:paraId="0E8F0FB0" w14:textId="77777777" w:rsidR="00760F0E" w:rsidRPr="00901A42" w:rsidRDefault="00760F0E" w:rsidP="00606718">
            <w:pPr>
              <w:spacing w:line="288" w:lineRule="auto"/>
              <w:rPr>
                <w:rFonts w:eastAsia="Calibri"/>
                <w:b/>
                <w:szCs w:val="28"/>
                <w:lang w:val="nl-NL"/>
              </w:rPr>
            </w:pPr>
            <w:r>
              <w:rPr>
                <w:rFonts w:eastAsia="Calibri"/>
                <w:b/>
                <w:szCs w:val="28"/>
                <w:lang w:val="nl-NL"/>
              </w:rPr>
              <w:lastRenderedPageBreak/>
              <w:t>IV.</w:t>
            </w:r>
            <w:r w:rsidRPr="00901A42">
              <w:rPr>
                <w:rFonts w:eastAsia="Calibri"/>
                <w:b/>
                <w:szCs w:val="28"/>
                <w:lang w:val="nl-NL"/>
              </w:rPr>
              <w:t xml:space="preserve"> ĐIỀU CHỈNH BỔ SUNG</w:t>
            </w:r>
          </w:p>
          <w:p w14:paraId="215997E0"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0524240D"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5687B8A0" w14:textId="77777777" w:rsidR="00760F0E" w:rsidRPr="00901A42" w:rsidRDefault="00760F0E" w:rsidP="00606718">
            <w:pPr>
              <w:spacing w:line="288" w:lineRule="auto"/>
              <w:rPr>
                <w:rFonts w:eastAsia="Calibri"/>
                <w:b/>
                <w:szCs w:val="28"/>
                <w:lang w:val="nl-NL"/>
              </w:rPr>
            </w:pPr>
            <w:r w:rsidRPr="00901A42">
              <w:rPr>
                <w:rFonts w:eastAsia="Calibri"/>
                <w:szCs w:val="28"/>
                <w:lang w:val="nl-NL"/>
              </w:rPr>
              <w:t>.............................................................................................................................................</w:t>
            </w:r>
          </w:p>
        </w:tc>
      </w:tr>
    </w:tbl>
    <w:p w14:paraId="5A23B636" w14:textId="77777777" w:rsidR="00760F0E" w:rsidRPr="00F07D9D" w:rsidRDefault="00760F0E" w:rsidP="00F07DBE">
      <w:pPr>
        <w:spacing w:line="288" w:lineRule="auto"/>
        <w:jc w:val="center"/>
        <w:rPr>
          <w:b/>
          <w:bCs/>
          <w:u w:val="single"/>
          <w:lang w:val="nl-NL"/>
        </w:rPr>
      </w:pPr>
      <w:r>
        <w:rPr>
          <w:b/>
          <w:bCs/>
          <w:u w:val="single"/>
          <w:lang w:val="nl-NL"/>
        </w:rPr>
        <w:t>-----------------------------------------------------------------------</w:t>
      </w:r>
    </w:p>
    <w:p w14:paraId="27122257" w14:textId="77777777" w:rsidR="00760F0E" w:rsidRPr="00F07D9D" w:rsidRDefault="00760F0E" w:rsidP="00606718">
      <w:pPr>
        <w:spacing w:line="288" w:lineRule="auto"/>
        <w:rPr>
          <w:lang w:val="vi-VN"/>
        </w:rPr>
      </w:pPr>
    </w:p>
    <w:p w14:paraId="37074D2F" w14:textId="77777777" w:rsidR="00760F0E" w:rsidRDefault="00760F0E" w:rsidP="00254935">
      <w:pPr>
        <w:spacing w:line="288" w:lineRule="auto"/>
        <w:jc w:val="center"/>
        <w:rPr>
          <w:b/>
        </w:rPr>
      </w:pPr>
      <w:r>
        <w:rPr>
          <w:b/>
          <w:bCs/>
          <w:u w:val="single"/>
          <w:lang w:val="nl-NL"/>
        </w:rPr>
        <w:t>TIẾT 2</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78"/>
        <w:gridCol w:w="282"/>
        <w:gridCol w:w="78"/>
        <w:gridCol w:w="4140"/>
      </w:tblGrid>
      <w:tr w:rsidR="00760F0E" w:rsidRPr="00901A42" w14:paraId="35E476A3" w14:textId="77777777" w:rsidTr="007D1D24">
        <w:tc>
          <w:tcPr>
            <w:tcW w:w="5778" w:type="dxa"/>
            <w:tcBorders>
              <w:bottom w:val="dashed" w:sz="4" w:space="0" w:color="auto"/>
            </w:tcBorders>
          </w:tcPr>
          <w:p w14:paraId="2E28E40F"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giáo viên</w:t>
            </w:r>
          </w:p>
        </w:tc>
        <w:tc>
          <w:tcPr>
            <w:tcW w:w="4500" w:type="dxa"/>
            <w:gridSpan w:val="3"/>
            <w:tcBorders>
              <w:bottom w:val="dashed" w:sz="4" w:space="0" w:color="auto"/>
            </w:tcBorders>
          </w:tcPr>
          <w:p w14:paraId="71C1E112"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học sinh</w:t>
            </w:r>
          </w:p>
        </w:tc>
      </w:tr>
      <w:tr w:rsidR="00760F0E" w:rsidRPr="00901A42" w14:paraId="406BE9BE" w14:textId="77777777" w:rsidTr="00DD1A4D">
        <w:tc>
          <w:tcPr>
            <w:tcW w:w="10278" w:type="dxa"/>
            <w:gridSpan w:val="4"/>
            <w:tcBorders>
              <w:bottom w:val="dashed" w:sz="4" w:space="0" w:color="auto"/>
            </w:tcBorders>
          </w:tcPr>
          <w:p w14:paraId="18A811E0" w14:textId="77777777" w:rsidR="00760F0E" w:rsidRPr="00F07D9D" w:rsidRDefault="00760F0E" w:rsidP="00606718">
            <w:pPr>
              <w:spacing w:line="288" w:lineRule="auto"/>
              <w:rPr>
                <w:bCs/>
                <w:i/>
                <w:lang w:val="nl-NL"/>
              </w:rPr>
            </w:pPr>
            <w:r w:rsidRPr="00F07D9D">
              <w:rPr>
                <w:b/>
                <w:bCs/>
                <w:lang w:val="nl-NL"/>
              </w:rPr>
              <w:t>1. Khởi động.</w:t>
            </w:r>
          </w:p>
          <w:p w14:paraId="02C27CDF" w14:textId="77777777" w:rsidR="00760F0E" w:rsidRPr="00672C5C" w:rsidRDefault="00760F0E" w:rsidP="00672C5C">
            <w:pPr>
              <w:spacing w:line="288" w:lineRule="auto"/>
              <w:rPr>
                <w:lang w:val="nl-NL"/>
              </w:rPr>
            </w:pPr>
            <w:r w:rsidRPr="00672C5C">
              <w:rPr>
                <w:b/>
                <w:bCs/>
                <w:lang w:val="nl-NL"/>
              </w:rPr>
              <w:t xml:space="preserve">a)Mục tiêu: </w:t>
            </w:r>
            <w:r>
              <w:rPr>
                <w:lang w:val="nl-NL"/>
              </w:rPr>
              <w:t>Tạo không khí vui vẻ cho tiết học, ôn lại kiến thức của tiết học trước</w:t>
            </w:r>
          </w:p>
          <w:p w14:paraId="7A3D16DA" w14:textId="77777777" w:rsidR="00760F0E" w:rsidRPr="00672C5C" w:rsidRDefault="00760F0E" w:rsidP="00672C5C">
            <w:pPr>
              <w:spacing w:line="288" w:lineRule="auto"/>
              <w:rPr>
                <w:lang w:val="nl-NL"/>
              </w:rPr>
            </w:pPr>
            <w:r w:rsidRPr="00672C5C">
              <w:rPr>
                <w:b/>
                <w:bCs/>
                <w:lang w:val="nl-NL"/>
              </w:rPr>
              <w:t xml:space="preserve">b)Phương pháp và kĩ thuật dạy học: </w:t>
            </w:r>
            <w:r w:rsidRPr="00672C5C">
              <w:rPr>
                <w:lang w:val="nl-NL"/>
              </w:rPr>
              <w:t>Phương pháp trò chơi.</w:t>
            </w:r>
          </w:p>
          <w:p w14:paraId="14A2B0F8" w14:textId="77777777" w:rsidR="00760F0E" w:rsidRPr="00901A42" w:rsidRDefault="00760F0E" w:rsidP="00672C5C">
            <w:pPr>
              <w:spacing w:line="288" w:lineRule="auto"/>
              <w:rPr>
                <w:rFonts w:eastAsia="Calibri"/>
              </w:rPr>
            </w:pPr>
            <w:r w:rsidRPr="00672C5C">
              <w:rPr>
                <w:b/>
                <w:bCs/>
                <w:lang w:val="nl-NL"/>
              </w:rPr>
              <w:t>c)Tiến trình tổ chức hoạt động:</w:t>
            </w:r>
          </w:p>
        </w:tc>
      </w:tr>
      <w:tr w:rsidR="00760F0E" w:rsidRPr="00901A42" w14:paraId="48AADA16" w14:textId="77777777" w:rsidTr="007D1D24">
        <w:tc>
          <w:tcPr>
            <w:tcW w:w="5778" w:type="dxa"/>
            <w:tcBorders>
              <w:bottom w:val="dashed" w:sz="4" w:space="0" w:color="auto"/>
            </w:tcBorders>
          </w:tcPr>
          <w:p w14:paraId="06F2FB17" w14:textId="77777777" w:rsidR="00760F0E" w:rsidRDefault="00760F0E" w:rsidP="007D1D24">
            <w:pPr>
              <w:spacing w:line="288" w:lineRule="auto"/>
              <w:jc w:val="both"/>
            </w:pPr>
            <w:r w:rsidRPr="00672C5C">
              <w:t>–</w:t>
            </w:r>
            <w:r>
              <w:t xml:space="preserve"> GV chia lớp thành các nhóm 4 hoặc 6 HS, tổ chức cho các nhóm thi giải ô chữ có các từ khoá liên quan đến ô nhiễm, xói mòn đất,… Nhóm giải được ô chữ đúng và nhanh nhất là nhóm thắng cuộc.</w:t>
            </w:r>
          </w:p>
          <w:p w14:paraId="32974566" w14:textId="77777777" w:rsidR="00760F0E" w:rsidRDefault="00760F0E" w:rsidP="007D1D24">
            <w:pPr>
              <w:spacing w:line="288" w:lineRule="auto"/>
              <w:jc w:val="both"/>
            </w:pPr>
            <w:r>
              <w:t>–GV nhận xét chung, khen ngợi nhóm thắng</w:t>
            </w:r>
          </w:p>
          <w:p w14:paraId="704E1BB0" w14:textId="77777777" w:rsidR="00760F0E" w:rsidRPr="00901A42" w:rsidRDefault="00760F0E" w:rsidP="007D1D24">
            <w:pPr>
              <w:spacing w:line="288" w:lineRule="auto"/>
              <w:jc w:val="both"/>
              <w:rPr>
                <w:rFonts w:eastAsia="Calibri"/>
                <w:szCs w:val="28"/>
              </w:rPr>
            </w:pPr>
            <w:r>
              <w:t>cuộc và dẫn dắt vào tiết 2 của bài học.</w:t>
            </w:r>
            <w:r w:rsidRPr="00672C5C">
              <w:rPr>
                <w:i/>
                <w:iCs/>
              </w:rPr>
              <w:t>.</w:t>
            </w:r>
          </w:p>
        </w:tc>
        <w:tc>
          <w:tcPr>
            <w:tcW w:w="4500" w:type="dxa"/>
            <w:gridSpan w:val="3"/>
            <w:tcBorders>
              <w:bottom w:val="dashed" w:sz="4" w:space="0" w:color="auto"/>
            </w:tcBorders>
          </w:tcPr>
          <w:p w14:paraId="7F8933A2" w14:textId="77777777" w:rsidR="00760F0E" w:rsidRDefault="00760F0E" w:rsidP="00672C5C">
            <w:pPr>
              <w:spacing w:line="288" w:lineRule="auto"/>
              <w:jc w:val="both"/>
              <w:rPr>
                <w:lang w:val="nl-NL"/>
              </w:rPr>
            </w:pPr>
            <w:r w:rsidRPr="00672C5C">
              <w:rPr>
                <w:lang w:val="nl-NL"/>
              </w:rPr>
              <w:t>− Các đội tích cực tham gia cuộc thi.</w:t>
            </w:r>
          </w:p>
          <w:p w14:paraId="4D8EC211" w14:textId="77777777" w:rsidR="00760F0E" w:rsidRDefault="00760F0E" w:rsidP="00672C5C">
            <w:pPr>
              <w:spacing w:line="288" w:lineRule="auto"/>
              <w:jc w:val="both"/>
              <w:rPr>
                <w:lang w:val="nl-NL"/>
              </w:rPr>
            </w:pPr>
          </w:p>
          <w:p w14:paraId="78B7D586" w14:textId="77777777" w:rsidR="00760F0E" w:rsidRDefault="00760F0E" w:rsidP="00672C5C">
            <w:pPr>
              <w:spacing w:line="288" w:lineRule="auto"/>
              <w:jc w:val="both"/>
              <w:rPr>
                <w:lang w:val="nl-NL"/>
              </w:rPr>
            </w:pPr>
          </w:p>
          <w:p w14:paraId="3F875D3B" w14:textId="77777777" w:rsidR="00760F0E" w:rsidRDefault="00760F0E" w:rsidP="00672C5C">
            <w:pPr>
              <w:spacing w:line="288" w:lineRule="auto"/>
              <w:jc w:val="both"/>
              <w:rPr>
                <w:lang w:val="nl-NL"/>
              </w:rPr>
            </w:pPr>
          </w:p>
          <w:p w14:paraId="47107B79" w14:textId="77777777" w:rsidR="00760F0E" w:rsidRPr="00672C5C" w:rsidRDefault="00760F0E" w:rsidP="00672C5C">
            <w:pPr>
              <w:spacing w:line="288" w:lineRule="auto"/>
              <w:jc w:val="both"/>
              <w:rPr>
                <w:lang w:val="nl-NL"/>
              </w:rPr>
            </w:pPr>
          </w:p>
          <w:p w14:paraId="5E5D9F08" w14:textId="77777777" w:rsidR="00760F0E" w:rsidRPr="007D1D24" w:rsidRDefault="00760F0E" w:rsidP="00672C5C">
            <w:pPr>
              <w:spacing w:line="288" w:lineRule="auto"/>
              <w:jc w:val="both"/>
              <w:rPr>
                <w:lang w:val="nl-NL"/>
              </w:rPr>
            </w:pPr>
            <w:r w:rsidRPr="00672C5C">
              <w:rPr>
                <w:lang w:val="nl-NL"/>
              </w:rPr>
              <w:t>– HS lắng nghe.</w:t>
            </w:r>
            <w:r w:rsidRPr="00F07D9D">
              <w:rPr>
                <w:lang w:val="nl-NL"/>
              </w:rPr>
              <w:t>.</w:t>
            </w:r>
          </w:p>
        </w:tc>
      </w:tr>
      <w:tr w:rsidR="00760F0E" w:rsidRPr="00901A42" w14:paraId="2BC7C1C0" w14:textId="77777777" w:rsidTr="00DD1A4D">
        <w:tc>
          <w:tcPr>
            <w:tcW w:w="10278" w:type="dxa"/>
            <w:gridSpan w:val="4"/>
            <w:tcBorders>
              <w:top w:val="dashed" w:sz="4" w:space="0" w:color="auto"/>
              <w:bottom w:val="dashed" w:sz="4" w:space="0" w:color="auto"/>
            </w:tcBorders>
          </w:tcPr>
          <w:p w14:paraId="5D7D5236" w14:textId="77777777" w:rsidR="00760F0E" w:rsidRPr="00E67EF1" w:rsidRDefault="00760F0E" w:rsidP="00E67EF1">
            <w:pPr>
              <w:spacing w:line="288" w:lineRule="auto"/>
              <w:rPr>
                <w:b/>
                <w:bCs/>
                <w:iCs/>
                <w:lang w:val="nl-NL"/>
              </w:rPr>
            </w:pPr>
            <w:r w:rsidRPr="00F07D9D">
              <w:rPr>
                <w:b/>
                <w:bCs/>
                <w:iCs/>
                <w:lang w:val="nl-NL"/>
              </w:rPr>
              <w:t xml:space="preserve">2. </w:t>
            </w:r>
            <w:r w:rsidRPr="00F07D9D">
              <w:rPr>
                <w:b/>
                <w:bCs/>
              </w:rPr>
              <w:t>Hoạt động Khám phá và luyện tập</w:t>
            </w:r>
            <w:r w:rsidRPr="00F07D9D">
              <w:rPr>
                <w:bCs/>
                <w:i/>
                <w:iCs/>
                <w:lang w:val="nl-NL"/>
              </w:rPr>
              <w:t>.</w:t>
            </w:r>
          </w:p>
        </w:tc>
      </w:tr>
      <w:tr w:rsidR="00760F0E" w:rsidRPr="00901A42" w14:paraId="73026076" w14:textId="77777777" w:rsidTr="00DD1A4D">
        <w:tc>
          <w:tcPr>
            <w:tcW w:w="10278" w:type="dxa"/>
            <w:gridSpan w:val="4"/>
            <w:tcBorders>
              <w:top w:val="dashed" w:sz="4" w:space="0" w:color="auto"/>
              <w:bottom w:val="dashed" w:sz="4" w:space="0" w:color="auto"/>
            </w:tcBorders>
          </w:tcPr>
          <w:p w14:paraId="2960BE50" w14:textId="77777777" w:rsidR="00760F0E" w:rsidRDefault="00760F0E" w:rsidP="00E67EF1">
            <w:pPr>
              <w:spacing w:line="288" w:lineRule="auto"/>
              <w:rPr>
                <w:b/>
                <w:bCs/>
              </w:rPr>
            </w:pPr>
            <w:r w:rsidRPr="00F07D9D">
              <w:rPr>
                <w:b/>
                <w:bCs/>
              </w:rPr>
              <w:t>2.1.</w:t>
            </w:r>
            <w:r w:rsidRPr="007D1D24">
              <w:rPr>
                <w:b/>
                <w:bCs/>
              </w:rPr>
              <w:tab/>
              <w:t>Hoạt động 1: Thí nghiệm “Tìm hiểu nguyên nhân gây xói mòn đất”</w:t>
            </w:r>
          </w:p>
          <w:p w14:paraId="7F71DB8D" w14:textId="77777777" w:rsidR="00760F0E" w:rsidRDefault="00760F0E" w:rsidP="00E67EF1">
            <w:pPr>
              <w:spacing w:line="288" w:lineRule="auto"/>
            </w:pPr>
            <w:r w:rsidRPr="007D1D24">
              <w:rPr>
                <w:b/>
                <w:bCs/>
              </w:rPr>
              <w:t xml:space="preserve"> </w:t>
            </w:r>
            <w:r w:rsidRPr="00E67EF1">
              <w:rPr>
                <w:b/>
                <w:bCs/>
              </w:rPr>
              <w:t>a)</w:t>
            </w:r>
            <w:r>
              <w:rPr>
                <w:b/>
                <w:bCs/>
              </w:rPr>
              <w:t xml:space="preserve"> </w:t>
            </w:r>
            <w:r w:rsidRPr="00E67EF1">
              <w:rPr>
                <w:b/>
                <w:bCs/>
              </w:rPr>
              <w:t xml:space="preserve">Mục tiêu: </w:t>
            </w:r>
            <w:r w:rsidRPr="007D1D24">
              <w:t>HS thực hiện được thí nghiệm “Tìm hiểu nguyên nhân gây xói mòn đất”, qua đó nhận biết sâu sắc hơn về nguyên nhân gây xói mòn đất và bước đầu rút ra được biện pháp bảo vệ môi trường đất.</w:t>
            </w:r>
          </w:p>
          <w:p w14:paraId="4E009DEB" w14:textId="77777777" w:rsidR="00760F0E" w:rsidRPr="00E67EF1" w:rsidRDefault="00760F0E" w:rsidP="00E67EF1">
            <w:pPr>
              <w:spacing w:line="288" w:lineRule="auto"/>
              <w:rPr>
                <w:b/>
                <w:bCs/>
              </w:rPr>
            </w:pPr>
            <w:r w:rsidRPr="00E67EF1">
              <w:rPr>
                <w:b/>
                <w:bCs/>
              </w:rPr>
              <w:t>b)</w:t>
            </w:r>
            <w:r>
              <w:rPr>
                <w:b/>
                <w:bCs/>
              </w:rPr>
              <w:t xml:space="preserve"> </w:t>
            </w:r>
            <w:r w:rsidRPr="00E67EF1">
              <w:rPr>
                <w:b/>
                <w:bCs/>
              </w:rPr>
              <w:t xml:space="preserve">Phương pháp và kĩ thuật dạy học: </w:t>
            </w:r>
            <w:r w:rsidRPr="007D1D24">
              <w:t>Phương pháp nêu và giải quyết vấn đề, phương pháp trực quan, phương pháp thí nghiệm, phương pháp dạy học hợp tác.</w:t>
            </w:r>
          </w:p>
          <w:p w14:paraId="08B71737" w14:textId="77777777" w:rsidR="00760F0E" w:rsidRPr="00F07D9D" w:rsidRDefault="00760F0E" w:rsidP="00E67EF1">
            <w:pPr>
              <w:spacing w:line="288" w:lineRule="auto"/>
              <w:rPr>
                <w:b/>
                <w:bCs/>
                <w:iCs/>
                <w:lang w:val="nl-NL"/>
              </w:rPr>
            </w:pPr>
            <w:r w:rsidRPr="00E67EF1">
              <w:rPr>
                <w:b/>
                <w:bCs/>
              </w:rPr>
              <w:t>c)</w:t>
            </w:r>
            <w:r>
              <w:rPr>
                <w:b/>
                <w:bCs/>
              </w:rPr>
              <w:t xml:space="preserve"> </w:t>
            </w:r>
            <w:r w:rsidRPr="00E67EF1">
              <w:rPr>
                <w:b/>
                <w:bCs/>
              </w:rPr>
              <w:t>Tiến trình tổ chức hoạt động:</w:t>
            </w:r>
          </w:p>
        </w:tc>
      </w:tr>
      <w:tr w:rsidR="00760F0E" w:rsidRPr="00901A42" w14:paraId="0852740B" w14:textId="77777777" w:rsidTr="00DD1A4D">
        <w:tc>
          <w:tcPr>
            <w:tcW w:w="6138" w:type="dxa"/>
            <w:gridSpan w:val="3"/>
            <w:tcBorders>
              <w:top w:val="dashed" w:sz="4" w:space="0" w:color="auto"/>
              <w:bottom w:val="dashed" w:sz="4" w:space="0" w:color="auto"/>
            </w:tcBorders>
          </w:tcPr>
          <w:p w14:paraId="3D3B73A5" w14:textId="77777777" w:rsidR="00760F0E" w:rsidRDefault="00760F0E" w:rsidP="007D1D24">
            <w:pPr>
              <w:spacing w:line="288" w:lineRule="auto"/>
              <w:jc w:val="both"/>
            </w:pPr>
            <w:r>
              <w:t>− GV hướng dẫn HS tìm hiểu các bước thực hiện thí nghiệm (SGK trang 12).</w:t>
            </w:r>
          </w:p>
          <w:p w14:paraId="2CD0669F" w14:textId="77777777" w:rsidR="00760F0E" w:rsidRDefault="00760F0E" w:rsidP="007D1D24">
            <w:pPr>
              <w:spacing w:line="288" w:lineRule="auto"/>
              <w:jc w:val="both"/>
            </w:pPr>
            <w:r>
              <w:t>–GV yêu cầu các nhóm tiến hành thí nghiệm và thực hiện nhiệm vụ:</w:t>
            </w:r>
          </w:p>
          <w:p w14:paraId="51FDA7E5" w14:textId="77777777" w:rsidR="00760F0E" w:rsidRDefault="00760F0E" w:rsidP="007D1D24">
            <w:pPr>
              <w:spacing w:line="288" w:lineRule="auto"/>
              <w:jc w:val="both"/>
            </w:pPr>
            <w:r>
              <w:t>* Thí nghiệm:</w:t>
            </w:r>
          </w:p>
          <w:p w14:paraId="0B1ED6A2" w14:textId="77777777" w:rsidR="00760F0E" w:rsidRDefault="00760F0E" w:rsidP="007D1D24">
            <w:pPr>
              <w:spacing w:line="288" w:lineRule="auto"/>
              <w:jc w:val="both"/>
            </w:pPr>
            <w:r>
              <w:t>+ Chia đất thành ba phần bằng nhau, đổ mỗi phần vào một khay.</w:t>
            </w:r>
          </w:p>
          <w:p w14:paraId="391CC18B" w14:textId="77777777" w:rsidR="00760F0E" w:rsidRDefault="00760F0E" w:rsidP="007D1D24">
            <w:pPr>
              <w:spacing w:line="288" w:lineRule="auto"/>
              <w:jc w:val="both"/>
            </w:pPr>
            <w:r>
              <w:lastRenderedPageBreak/>
              <w:t>+ Dùng bát to úp chặt để đảm bảo đất ở cả ba khay có độ nén như nhau.</w:t>
            </w:r>
          </w:p>
          <w:p w14:paraId="1F39D048" w14:textId="77777777" w:rsidR="00760F0E" w:rsidRDefault="00760F0E" w:rsidP="007D1D24">
            <w:pPr>
              <w:spacing w:line="288" w:lineRule="auto"/>
              <w:jc w:val="both"/>
            </w:pPr>
            <w:r>
              <w:t>+ Tạo thành ba khay đất như hình gợi ý:</w:t>
            </w:r>
          </w:p>
          <w:p w14:paraId="07F82B62" w14:textId="77777777" w:rsidR="00760F0E" w:rsidRDefault="00760F0E" w:rsidP="007D1D24">
            <w:pPr>
              <w:spacing w:line="288" w:lineRule="auto"/>
              <w:jc w:val="both"/>
            </w:pPr>
            <w:r>
              <w:t>•Khay 1: Chỉ có đất (hình 12a).</w:t>
            </w:r>
          </w:p>
          <w:p w14:paraId="56A4FE2E" w14:textId="77777777" w:rsidR="00760F0E" w:rsidRDefault="00760F0E" w:rsidP="007D1D24">
            <w:pPr>
              <w:spacing w:line="288" w:lineRule="auto"/>
              <w:jc w:val="both"/>
            </w:pPr>
            <w:r>
              <w:t>•Khay 2: Gắn các cành cây vào đất (hình 12b).</w:t>
            </w:r>
          </w:p>
          <w:p w14:paraId="12B811AA" w14:textId="77777777" w:rsidR="00760F0E" w:rsidRDefault="00760F0E" w:rsidP="007D1D24">
            <w:pPr>
              <w:spacing w:line="288" w:lineRule="auto"/>
              <w:jc w:val="both"/>
            </w:pPr>
            <w:r>
              <w:t>•Khay 3: Tạo các bậc thang trên đất (hình 12c).</w:t>
            </w:r>
          </w:p>
          <w:p w14:paraId="3A8A7043" w14:textId="77777777" w:rsidR="00760F0E" w:rsidRDefault="00760F0E" w:rsidP="007D1D24">
            <w:pPr>
              <w:spacing w:line="288" w:lineRule="auto"/>
              <w:ind w:right="52"/>
              <w:jc w:val="both"/>
            </w:pPr>
            <w:r>
              <w:t>+ Dự đoán: Khi lần lượt rót nước từ đỉnh của ba khay đất trong khoảng 1 phút với độ cao và tốc độ rót nước như nhau thì đất ở khay nào trôi nhanh nhất, đất ở khay nào trôi chậm nhất?</w:t>
            </w:r>
          </w:p>
          <w:p w14:paraId="6C019B72" w14:textId="77777777" w:rsidR="00760F0E" w:rsidRPr="007D1D24" w:rsidRDefault="00760F0E" w:rsidP="007D1D24">
            <w:pPr>
              <w:spacing w:line="288" w:lineRule="auto"/>
              <w:ind w:right="52"/>
              <w:jc w:val="both"/>
              <w:rPr>
                <w:rFonts w:eastAsia="Calibri"/>
                <w:szCs w:val="28"/>
              </w:rPr>
            </w:pPr>
            <w:r w:rsidRPr="007D1D24">
              <w:rPr>
                <w:rFonts w:eastAsia="Calibri"/>
                <w:szCs w:val="28"/>
              </w:rPr>
              <w:t>+ Tiến hành thí nghiệm, quan sát và so sánh kết quả thí nghiệm với dự đoán của em.</w:t>
            </w:r>
          </w:p>
          <w:p w14:paraId="14B54DD7" w14:textId="77777777" w:rsidR="00760F0E" w:rsidRDefault="00760F0E" w:rsidP="007D1D24">
            <w:pPr>
              <w:spacing w:line="288" w:lineRule="auto"/>
              <w:ind w:right="52"/>
              <w:jc w:val="both"/>
              <w:rPr>
                <w:rFonts w:eastAsia="Calibri"/>
                <w:szCs w:val="28"/>
              </w:rPr>
            </w:pPr>
            <w:r w:rsidRPr="007D1D24">
              <w:rPr>
                <w:rFonts w:eastAsia="Calibri"/>
                <w:szCs w:val="28"/>
              </w:rPr>
              <w:t>+ Em rút ra được kết luận gì sau thí nghiệm trên?</w:t>
            </w:r>
          </w:p>
          <w:p w14:paraId="0A77FA77" w14:textId="77777777" w:rsidR="00760F0E" w:rsidRPr="007D1D24" w:rsidRDefault="00760F0E" w:rsidP="007D1D24">
            <w:pPr>
              <w:spacing w:line="288" w:lineRule="auto"/>
              <w:ind w:right="52"/>
              <w:jc w:val="both"/>
              <w:rPr>
                <w:rFonts w:eastAsia="Calibri"/>
                <w:szCs w:val="28"/>
              </w:rPr>
            </w:pPr>
          </w:p>
          <w:p w14:paraId="37D0540A" w14:textId="77777777" w:rsidR="00760F0E" w:rsidRPr="007D1D24" w:rsidRDefault="00760F0E" w:rsidP="007D1D24">
            <w:pPr>
              <w:spacing w:line="288" w:lineRule="auto"/>
              <w:ind w:right="52"/>
              <w:jc w:val="both"/>
              <w:rPr>
                <w:rFonts w:eastAsia="Calibri"/>
                <w:szCs w:val="28"/>
              </w:rPr>
            </w:pPr>
            <w:r w:rsidRPr="007D1D24">
              <w:rPr>
                <w:rFonts w:eastAsia="Calibri"/>
                <w:szCs w:val="28"/>
              </w:rPr>
              <w:t>+ Mô tả sự thay đổi của đất trong mỗi khay khi có nước chảy và giải thích.</w:t>
            </w:r>
          </w:p>
          <w:p w14:paraId="4E34CEEF" w14:textId="77777777" w:rsidR="00760F0E" w:rsidRPr="007D1D24" w:rsidRDefault="00760F0E" w:rsidP="007D1D24">
            <w:pPr>
              <w:spacing w:line="288" w:lineRule="auto"/>
              <w:ind w:right="52"/>
              <w:jc w:val="both"/>
              <w:rPr>
                <w:rFonts w:eastAsia="Calibri"/>
                <w:szCs w:val="28"/>
              </w:rPr>
            </w:pPr>
            <w:r w:rsidRPr="007D1D24">
              <w:rPr>
                <w:rFonts w:eastAsia="Calibri"/>
                <w:szCs w:val="28"/>
              </w:rPr>
              <w:t>+ Chia sẻ với bạn về nguyên nhân gây ra xói mòn đất.</w:t>
            </w:r>
          </w:p>
          <w:p w14:paraId="5AF395B7" w14:textId="77777777" w:rsidR="00760F0E" w:rsidRPr="007D1D24" w:rsidRDefault="00760F0E" w:rsidP="007D1D24">
            <w:pPr>
              <w:spacing w:line="288" w:lineRule="auto"/>
              <w:ind w:right="52"/>
              <w:jc w:val="both"/>
              <w:rPr>
                <w:rFonts w:eastAsia="Calibri"/>
                <w:szCs w:val="28"/>
              </w:rPr>
            </w:pPr>
            <w:r w:rsidRPr="007D1D24">
              <w:rPr>
                <w:rFonts w:eastAsia="Calibri"/>
                <w:szCs w:val="28"/>
              </w:rPr>
              <w:t>–GV mời các nhóm trình bày kết quả thảo luận trước lớp.</w:t>
            </w:r>
          </w:p>
          <w:p w14:paraId="4DC38717" w14:textId="77777777" w:rsidR="00760F0E" w:rsidRPr="007D1D24" w:rsidRDefault="00760F0E" w:rsidP="007D1D24">
            <w:pPr>
              <w:spacing w:line="288" w:lineRule="auto"/>
              <w:ind w:right="52"/>
              <w:jc w:val="both"/>
              <w:rPr>
                <w:rFonts w:eastAsia="Calibri"/>
                <w:szCs w:val="28"/>
              </w:rPr>
            </w:pPr>
            <w:r w:rsidRPr="007D1D24">
              <w:rPr>
                <w:rFonts w:eastAsia="Calibri"/>
                <w:szCs w:val="28"/>
              </w:rPr>
              <w:t>–GV tổ chức cho các nhóm nhận xét lẫn nhau.</w:t>
            </w:r>
          </w:p>
          <w:p w14:paraId="61224FA0" w14:textId="77777777" w:rsidR="00760F0E" w:rsidRPr="007D1D24" w:rsidRDefault="00760F0E" w:rsidP="007D1D24">
            <w:pPr>
              <w:spacing w:line="288" w:lineRule="auto"/>
              <w:ind w:right="52"/>
              <w:jc w:val="both"/>
              <w:rPr>
                <w:rFonts w:eastAsia="Calibri"/>
                <w:szCs w:val="28"/>
              </w:rPr>
            </w:pPr>
            <w:r w:rsidRPr="007D1D24">
              <w:rPr>
                <w:rFonts w:eastAsia="Calibri"/>
                <w:szCs w:val="28"/>
              </w:rPr>
              <w:t>–GV nhận xét chung và hướng dẫn HS rút ra kết luận:</w:t>
            </w:r>
          </w:p>
          <w:p w14:paraId="7C5597E5" w14:textId="77777777" w:rsidR="00760F0E" w:rsidRPr="007D1D24" w:rsidRDefault="00760F0E" w:rsidP="007D1D24">
            <w:pPr>
              <w:spacing w:line="288" w:lineRule="auto"/>
              <w:ind w:right="52"/>
              <w:jc w:val="both"/>
              <w:rPr>
                <w:rFonts w:eastAsia="Calibri"/>
                <w:i/>
                <w:iCs/>
                <w:szCs w:val="28"/>
              </w:rPr>
            </w:pPr>
            <w:r w:rsidRPr="007D1D24">
              <w:rPr>
                <w:rFonts w:eastAsia="Calibri"/>
                <w:i/>
                <w:iCs/>
                <w:szCs w:val="28"/>
              </w:rPr>
              <w:t>+ Đất ở khay 1 trôi nhanh nhất vì không có thực vật che phủ.</w:t>
            </w:r>
          </w:p>
          <w:p w14:paraId="7AB1262C" w14:textId="77777777" w:rsidR="00760F0E" w:rsidRPr="007D1D24" w:rsidRDefault="00760F0E" w:rsidP="007D1D24">
            <w:pPr>
              <w:spacing w:line="288" w:lineRule="auto"/>
              <w:ind w:right="52"/>
              <w:jc w:val="both"/>
              <w:rPr>
                <w:rFonts w:eastAsia="Calibri"/>
                <w:i/>
                <w:iCs/>
                <w:szCs w:val="28"/>
              </w:rPr>
            </w:pPr>
            <w:r w:rsidRPr="007D1D24">
              <w:rPr>
                <w:rFonts w:eastAsia="Calibri"/>
                <w:i/>
                <w:iCs/>
                <w:szCs w:val="28"/>
              </w:rPr>
              <w:t>+ Đất ở khay 2 có cây che phủ nên trôi chậm nhất.</w:t>
            </w:r>
          </w:p>
          <w:p w14:paraId="79125B18" w14:textId="77777777" w:rsidR="00760F0E" w:rsidRPr="00901A42" w:rsidRDefault="00760F0E" w:rsidP="007D1D24">
            <w:pPr>
              <w:spacing w:line="288" w:lineRule="auto"/>
              <w:ind w:right="52"/>
              <w:jc w:val="both"/>
              <w:rPr>
                <w:rFonts w:eastAsia="Calibri"/>
                <w:szCs w:val="28"/>
              </w:rPr>
            </w:pPr>
            <w:r w:rsidRPr="007D1D24">
              <w:rPr>
                <w:rFonts w:eastAsia="Calibri"/>
                <w:i/>
                <w:iCs/>
                <w:szCs w:val="28"/>
              </w:rPr>
              <w:t>+ Đất ở khay 3 trôi chậm thứ hai do có các bậc thang giữ nước.</w:t>
            </w:r>
          </w:p>
        </w:tc>
        <w:tc>
          <w:tcPr>
            <w:tcW w:w="4140" w:type="dxa"/>
            <w:tcBorders>
              <w:top w:val="dashed" w:sz="4" w:space="0" w:color="auto"/>
              <w:bottom w:val="dashed" w:sz="4" w:space="0" w:color="auto"/>
            </w:tcBorders>
          </w:tcPr>
          <w:p w14:paraId="503DA453" w14:textId="77777777" w:rsidR="00760F0E" w:rsidRPr="007D1D24" w:rsidRDefault="00760F0E" w:rsidP="007D1D24">
            <w:pPr>
              <w:spacing w:line="288" w:lineRule="auto"/>
              <w:jc w:val="both"/>
              <w:rPr>
                <w:rFonts w:eastAsia="Calibri"/>
                <w:szCs w:val="28"/>
                <w:lang w:val="nl-NL"/>
              </w:rPr>
            </w:pPr>
            <w:r w:rsidRPr="00E67EF1">
              <w:rPr>
                <w:rFonts w:eastAsia="Calibri"/>
                <w:szCs w:val="28"/>
                <w:lang w:val="nl-NL"/>
              </w:rPr>
              <w:lastRenderedPageBreak/>
              <w:t>−</w:t>
            </w:r>
            <w:r>
              <w:t xml:space="preserve"> </w:t>
            </w:r>
            <w:r w:rsidRPr="007D1D24">
              <w:rPr>
                <w:rFonts w:eastAsia="Calibri"/>
                <w:szCs w:val="28"/>
                <w:lang w:val="nl-NL"/>
              </w:rPr>
              <w:t>HS tìm hiểu các bước thực hiện thí nghiệm.</w:t>
            </w:r>
          </w:p>
          <w:p w14:paraId="67D5E0B0" w14:textId="77777777" w:rsidR="00760F0E" w:rsidRPr="007D1D24" w:rsidRDefault="00760F0E" w:rsidP="007D1D24">
            <w:pPr>
              <w:spacing w:line="288" w:lineRule="auto"/>
              <w:jc w:val="both"/>
              <w:rPr>
                <w:rFonts w:eastAsia="Calibri"/>
                <w:szCs w:val="28"/>
                <w:lang w:val="nl-NL"/>
              </w:rPr>
            </w:pPr>
            <w:r w:rsidRPr="007D1D24">
              <w:rPr>
                <w:rFonts w:eastAsia="Calibri"/>
                <w:szCs w:val="28"/>
                <w:lang w:val="nl-NL"/>
              </w:rPr>
              <w:t>–Các nhóm tiến hành thí nghiệm và thực hiện nhiệm vụ.</w:t>
            </w:r>
          </w:p>
          <w:p w14:paraId="1319A64B" w14:textId="77777777" w:rsidR="00760F0E" w:rsidRPr="007D1D24" w:rsidRDefault="00760F0E" w:rsidP="007D1D24">
            <w:pPr>
              <w:spacing w:line="288" w:lineRule="auto"/>
              <w:jc w:val="both"/>
              <w:rPr>
                <w:rFonts w:eastAsia="Calibri"/>
                <w:szCs w:val="28"/>
                <w:lang w:val="nl-NL"/>
              </w:rPr>
            </w:pPr>
          </w:p>
          <w:p w14:paraId="5A0D435E" w14:textId="77777777" w:rsidR="00760F0E" w:rsidRPr="007D1D24" w:rsidRDefault="00760F0E" w:rsidP="007D1D24">
            <w:pPr>
              <w:spacing w:line="288" w:lineRule="auto"/>
              <w:jc w:val="both"/>
              <w:rPr>
                <w:rFonts w:eastAsia="Calibri"/>
                <w:szCs w:val="28"/>
                <w:lang w:val="nl-NL"/>
              </w:rPr>
            </w:pPr>
          </w:p>
          <w:p w14:paraId="49DE48DC" w14:textId="77777777" w:rsidR="00760F0E" w:rsidRPr="007D1D24" w:rsidRDefault="00760F0E" w:rsidP="007D1D24">
            <w:pPr>
              <w:spacing w:line="288" w:lineRule="auto"/>
              <w:jc w:val="both"/>
              <w:rPr>
                <w:rFonts w:eastAsia="Calibri"/>
                <w:szCs w:val="28"/>
                <w:lang w:val="nl-NL"/>
              </w:rPr>
            </w:pPr>
          </w:p>
          <w:p w14:paraId="6F9E0659" w14:textId="77777777" w:rsidR="00760F0E" w:rsidRPr="007D1D24" w:rsidRDefault="00760F0E" w:rsidP="007D1D24">
            <w:pPr>
              <w:spacing w:line="288" w:lineRule="auto"/>
              <w:jc w:val="both"/>
              <w:rPr>
                <w:rFonts w:eastAsia="Calibri"/>
                <w:szCs w:val="28"/>
                <w:lang w:val="nl-NL"/>
              </w:rPr>
            </w:pPr>
          </w:p>
          <w:p w14:paraId="1C6669CA" w14:textId="77777777" w:rsidR="00760F0E" w:rsidRPr="007D1D24" w:rsidRDefault="00760F0E" w:rsidP="007D1D24">
            <w:pPr>
              <w:spacing w:line="288" w:lineRule="auto"/>
              <w:jc w:val="both"/>
              <w:rPr>
                <w:rFonts w:eastAsia="Calibri"/>
                <w:szCs w:val="28"/>
                <w:lang w:val="nl-NL"/>
              </w:rPr>
            </w:pPr>
          </w:p>
          <w:p w14:paraId="1FF51BC3" w14:textId="77777777" w:rsidR="00760F0E" w:rsidRPr="007D1D24" w:rsidRDefault="00760F0E" w:rsidP="007D1D24">
            <w:pPr>
              <w:spacing w:line="288" w:lineRule="auto"/>
              <w:jc w:val="both"/>
              <w:rPr>
                <w:rFonts w:eastAsia="Calibri"/>
                <w:szCs w:val="28"/>
                <w:lang w:val="nl-NL"/>
              </w:rPr>
            </w:pPr>
          </w:p>
          <w:p w14:paraId="1936D638" w14:textId="77777777" w:rsidR="00760F0E" w:rsidRPr="007D1D24" w:rsidRDefault="00760F0E" w:rsidP="007D1D24">
            <w:pPr>
              <w:spacing w:line="288" w:lineRule="auto"/>
              <w:jc w:val="both"/>
              <w:rPr>
                <w:rFonts w:eastAsia="Calibri"/>
                <w:szCs w:val="28"/>
                <w:lang w:val="nl-NL"/>
              </w:rPr>
            </w:pPr>
          </w:p>
          <w:p w14:paraId="67C4D5AB" w14:textId="77777777" w:rsidR="00760F0E" w:rsidRPr="007D1D24" w:rsidRDefault="00760F0E" w:rsidP="007D1D24">
            <w:pPr>
              <w:spacing w:line="288" w:lineRule="auto"/>
              <w:jc w:val="both"/>
              <w:rPr>
                <w:rFonts w:eastAsia="Calibri"/>
                <w:szCs w:val="28"/>
                <w:lang w:val="nl-NL"/>
              </w:rPr>
            </w:pPr>
          </w:p>
          <w:p w14:paraId="0545EB39" w14:textId="77777777" w:rsidR="00760F0E" w:rsidRPr="007D1D24" w:rsidRDefault="00760F0E" w:rsidP="007D1D24">
            <w:pPr>
              <w:spacing w:line="288" w:lineRule="auto"/>
              <w:jc w:val="both"/>
              <w:rPr>
                <w:rFonts w:eastAsia="Calibri"/>
                <w:szCs w:val="28"/>
                <w:lang w:val="nl-NL"/>
              </w:rPr>
            </w:pPr>
          </w:p>
          <w:p w14:paraId="665DA4F9" w14:textId="77777777" w:rsidR="00760F0E" w:rsidRPr="007D1D24" w:rsidRDefault="00760F0E" w:rsidP="007D1D24">
            <w:pPr>
              <w:spacing w:line="288" w:lineRule="auto"/>
              <w:jc w:val="both"/>
              <w:rPr>
                <w:rFonts w:eastAsia="Calibri"/>
                <w:szCs w:val="28"/>
                <w:lang w:val="nl-NL"/>
              </w:rPr>
            </w:pPr>
            <w:r w:rsidRPr="007D1D24">
              <w:rPr>
                <w:rFonts w:eastAsia="Calibri"/>
                <w:szCs w:val="28"/>
                <w:lang w:val="nl-NL"/>
              </w:rPr>
              <w:t>–HS trả lời:</w:t>
            </w:r>
          </w:p>
          <w:p w14:paraId="318ED84C" w14:textId="77777777" w:rsidR="00760F0E" w:rsidRPr="007D1D24" w:rsidRDefault="00760F0E" w:rsidP="007D1D24">
            <w:pPr>
              <w:spacing w:line="288" w:lineRule="auto"/>
              <w:jc w:val="both"/>
              <w:rPr>
                <w:rFonts w:eastAsia="Calibri"/>
                <w:szCs w:val="28"/>
                <w:lang w:val="nl-NL"/>
              </w:rPr>
            </w:pPr>
            <w:r w:rsidRPr="007D1D24">
              <w:rPr>
                <w:rFonts w:eastAsia="Calibri"/>
                <w:szCs w:val="28"/>
                <w:lang w:val="nl-NL"/>
              </w:rPr>
              <w:t>+ Đất ở khay 1 trôi nhanh nhất.</w:t>
            </w:r>
          </w:p>
          <w:p w14:paraId="500CAE68" w14:textId="77777777" w:rsidR="00760F0E" w:rsidRDefault="00760F0E" w:rsidP="007D1D24">
            <w:pPr>
              <w:spacing w:line="288" w:lineRule="auto"/>
              <w:jc w:val="both"/>
              <w:rPr>
                <w:rFonts w:eastAsia="Calibri"/>
                <w:szCs w:val="28"/>
                <w:lang w:val="nl-NL"/>
              </w:rPr>
            </w:pPr>
            <w:r w:rsidRPr="007D1D24">
              <w:rPr>
                <w:rFonts w:eastAsia="Calibri"/>
                <w:szCs w:val="28"/>
                <w:lang w:val="nl-NL"/>
              </w:rPr>
              <w:t>+ Đất ở khay 2 trôi chậm nhất.</w:t>
            </w:r>
            <w:r w:rsidRPr="00E67EF1">
              <w:rPr>
                <w:rFonts w:eastAsia="Calibri"/>
                <w:szCs w:val="28"/>
                <w:lang w:val="nl-NL"/>
              </w:rPr>
              <w:t xml:space="preserve"> </w:t>
            </w:r>
          </w:p>
          <w:p w14:paraId="118B9A9C" w14:textId="77777777" w:rsidR="00760F0E" w:rsidRDefault="00760F0E" w:rsidP="007D1D24">
            <w:pPr>
              <w:spacing w:line="288" w:lineRule="auto"/>
              <w:jc w:val="both"/>
              <w:rPr>
                <w:rFonts w:eastAsia="Calibri"/>
                <w:szCs w:val="28"/>
                <w:lang w:val="nl-NL"/>
              </w:rPr>
            </w:pPr>
          </w:p>
          <w:p w14:paraId="33B70972" w14:textId="77777777" w:rsidR="00760F0E" w:rsidRDefault="00760F0E" w:rsidP="007D1D24">
            <w:pPr>
              <w:spacing w:line="288" w:lineRule="auto"/>
              <w:jc w:val="both"/>
              <w:rPr>
                <w:rFonts w:eastAsia="Calibri"/>
                <w:szCs w:val="28"/>
                <w:lang w:val="nl-NL"/>
              </w:rPr>
            </w:pPr>
          </w:p>
          <w:p w14:paraId="0FF22BCA" w14:textId="77777777" w:rsidR="00760F0E" w:rsidRDefault="00760F0E" w:rsidP="007D1D24">
            <w:pPr>
              <w:spacing w:line="288" w:lineRule="auto"/>
              <w:jc w:val="both"/>
              <w:rPr>
                <w:rFonts w:eastAsia="Calibri"/>
                <w:szCs w:val="28"/>
                <w:lang w:val="nl-NL"/>
              </w:rPr>
            </w:pPr>
          </w:p>
          <w:p w14:paraId="5886A1E6" w14:textId="77777777" w:rsidR="00760F0E" w:rsidRPr="007D1D24" w:rsidRDefault="00760F0E" w:rsidP="007D1D24">
            <w:pPr>
              <w:spacing w:line="288" w:lineRule="auto"/>
              <w:jc w:val="both"/>
              <w:rPr>
                <w:rFonts w:eastAsia="Calibri"/>
                <w:szCs w:val="28"/>
                <w:lang w:val="nl-NL"/>
              </w:rPr>
            </w:pPr>
            <w:r w:rsidRPr="007D1D24">
              <w:rPr>
                <w:rFonts w:eastAsia="Calibri"/>
                <w:szCs w:val="28"/>
                <w:lang w:val="nl-NL"/>
              </w:rPr>
              <w:t>+ Đất ở khay 2 có cây che phủ nên trôi chậm nhất.</w:t>
            </w:r>
          </w:p>
          <w:p w14:paraId="3FFDD344" w14:textId="77777777" w:rsidR="00760F0E" w:rsidRPr="007D1D24" w:rsidRDefault="00760F0E" w:rsidP="007D1D24">
            <w:pPr>
              <w:spacing w:line="288" w:lineRule="auto"/>
              <w:jc w:val="both"/>
              <w:rPr>
                <w:rFonts w:eastAsia="Calibri"/>
                <w:szCs w:val="28"/>
                <w:lang w:val="nl-NL"/>
              </w:rPr>
            </w:pPr>
            <w:r w:rsidRPr="007D1D24">
              <w:rPr>
                <w:rFonts w:eastAsia="Calibri"/>
                <w:szCs w:val="28"/>
                <w:lang w:val="nl-NL"/>
              </w:rPr>
              <w:t>+ Đất ở khay 3 trôi chậm thứ hai do có các bậc thang giữ nước.</w:t>
            </w:r>
          </w:p>
          <w:p w14:paraId="079EA1F6" w14:textId="77777777" w:rsidR="00760F0E" w:rsidRDefault="00760F0E" w:rsidP="007D1D24">
            <w:pPr>
              <w:spacing w:line="288" w:lineRule="auto"/>
              <w:jc w:val="both"/>
              <w:rPr>
                <w:rFonts w:eastAsia="Calibri"/>
                <w:szCs w:val="28"/>
                <w:lang w:val="nl-NL"/>
              </w:rPr>
            </w:pPr>
          </w:p>
          <w:p w14:paraId="6BB80E11" w14:textId="77777777" w:rsidR="00760F0E" w:rsidRPr="007D1D24" w:rsidRDefault="00760F0E" w:rsidP="007D1D24">
            <w:pPr>
              <w:spacing w:line="288" w:lineRule="auto"/>
              <w:jc w:val="both"/>
              <w:rPr>
                <w:rFonts w:eastAsia="Calibri"/>
                <w:szCs w:val="28"/>
                <w:lang w:val="nl-NL"/>
              </w:rPr>
            </w:pPr>
          </w:p>
          <w:p w14:paraId="0F0088C2" w14:textId="77777777" w:rsidR="00760F0E" w:rsidRPr="007D1D24" w:rsidRDefault="00760F0E" w:rsidP="007D1D24">
            <w:pPr>
              <w:spacing w:line="288" w:lineRule="auto"/>
              <w:jc w:val="both"/>
              <w:rPr>
                <w:rFonts w:eastAsia="Calibri"/>
                <w:szCs w:val="28"/>
                <w:lang w:val="nl-NL"/>
              </w:rPr>
            </w:pPr>
            <w:r w:rsidRPr="007D1D24">
              <w:rPr>
                <w:rFonts w:eastAsia="Calibri"/>
                <w:szCs w:val="28"/>
                <w:lang w:val="nl-NL"/>
              </w:rPr>
              <w:t>–Đại diện các nhóm trình bày.</w:t>
            </w:r>
          </w:p>
          <w:p w14:paraId="228B2137" w14:textId="77777777" w:rsidR="00760F0E" w:rsidRPr="007D1D24" w:rsidRDefault="00760F0E" w:rsidP="007D1D24">
            <w:pPr>
              <w:spacing w:line="288" w:lineRule="auto"/>
              <w:jc w:val="both"/>
              <w:rPr>
                <w:rFonts w:eastAsia="Calibri"/>
                <w:szCs w:val="28"/>
                <w:lang w:val="nl-NL"/>
              </w:rPr>
            </w:pPr>
          </w:p>
          <w:p w14:paraId="4E86114C" w14:textId="77777777" w:rsidR="00760F0E" w:rsidRPr="00901A42" w:rsidRDefault="00760F0E" w:rsidP="007D1D24">
            <w:pPr>
              <w:spacing w:line="288" w:lineRule="auto"/>
              <w:jc w:val="both"/>
              <w:rPr>
                <w:rFonts w:eastAsia="Calibri"/>
                <w:szCs w:val="28"/>
                <w:lang w:val="nl-NL"/>
              </w:rPr>
            </w:pPr>
            <w:r w:rsidRPr="007D1D24">
              <w:rPr>
                <w:rFonts w:eastAsia="Calibri"/>
                <w:szCs w:val="28"/>
                <w:lang w:val="nl-NL"/>
              </w:rPr>
              <w:t>–Các nhóm khác nhận xét và bổ sung (nếu có).</w:t>
            </w:r>
          </w:p>
        </w:tc>
      </w:tr>
      <w:tr w:rsidR="00760F0E" w:rsidRPr="00901A42" w14:paraId="5820697E" w14:textId="77777777" w:rsidTr="00DD1A4D">
        <w:tc>
          <w:tcPr>
            <w:tcW w:w="10278" w:type="dxa"/>
            <w:gridSpan w:val="4"/>
            <w:tcBorders>
              <w:top w:val="dashed" w:sz="4" w:space="0" w:color="auto"/>
              <w:bottom w:val="dashed" w:sz="4" w:space="0" w:color="auto"/>
            </w:tcBorders>
          </w:tcPr>
          <w:p w14:paraId="5E3A7EE5" w14:textId="77777777" w:rsidR="00760F0E" w:rsidRDefault="00760F0E" w:rsidP="00E67EF1">
            <w:pPr>
              <w:spacing w:line="288" w:lineRule="auto"/>
              <w:rPr>
                <w:b/>
                <w:bCs/>
              </w:rPr>
            </w:pPr>
            <w:r w:rsidRPr="00F07D9D">
              <w:rPr>
                <w:b/>
                <w:bCs/>
              </w:rPr>
              <w:lastRenderedPageBreak/>
              <w:t xml:space="preserve">2.2. </w:t>
            </w:r>
            <w:r w:rsidRPr="00D20437">
              <w:rPr>
                <w:b/>
                <w:bCs/>
              </w:rPr>
              <w:t xml:space="preserve">Hoạt động 2: Tìm hiểu tác hại của ô nhiễm đất và xói mòn đất </w:t>
            </w:r>
          </w:p>
          <w:p w14:paraId="0522FA2D" w14:textId="77777777" w:rsidR="00760F0E" w:rsidRPr="00D20437" w:rsidRDefault="00760F0E" w:rsidP="00D20437">
            <w:pPr>
              <w:spacing w:line="288" w:lineRule="auto"/>
              <w:rPr>
                <w:b/>
                <w:bCs/>
              </w:rPr>
            </w:pPr>
            <w:r w:rsidRPr="00E67EF1">
              <w:rPr>
                <w:b/>
                <w:bCs/>
              </w:rPr>
              <w:t>a</w:t>
            </w:r>
            <w:r>
              <w:rPr>
                <w:b/>
                <w:bCs/>
              </w:rPr>
              <w:t xml:space="preserve">) </w:t>
            </w:r>
            <w:r w:rsidRPr="00D20437">
              <w:rPr>
                <w:b/>
                <w:bCs/>
              </w:rPr>
              <w:t xml:space="preserve">Mục tiêu: </w:t>
            </w:r>
            <w:r w:rsidRPr="00D20437">
              <w:t>HS nêu được tác hại của ô nhiễm đất và xói mòn đất.</w:t>
            </w:r>
          </w:p>
          <w:p w14:paraId="29E441CD" w14:textId="77777777" w:rsidR="00760F0E" w:rsidRPr="00D20437" w:rsidRDefault="00760F0E" w:rsidP="00D20437">
            <w:pPr>
              <w:spacing w:line="288" w:lineRule="auto"/>
              <w:rPr>
                <w:b/>
                <w:bCs/>
              </w:rPr>
            </w:pPr>
            <w:r w:rsidRPr="00D20437">
              <w:rPr>
                <w:b/>
                <w:bCs/>
              </w:rPr>
              <w:t>b)</w:t>
            </w:r>
            <w:r>
              <w:rPr>
                <w:b/>
                <w:bCs/>
              </w:rPr>
              <w:t xml:space="preserve"> </w:t>
            </w:r>
            <w:r w:rsidRPr="00D20437">
              <w:rPr>
                <w:b/>
                <w:bCs/>
              </w:rPr>
              <w:t xml:space="preserve">Phương pháp và kĩ thuật dạy học: </w:t>
            </w:r>
            <w:r w:rsidRPr="00D20437">
              <w:t>Phương pháp vấn đáp</w:t>
            </w:r>
            <w:r w:rsidRPr="00D20437">
              <w:rPr>
                <w:b/>
                <w:bCs/>
              </w:rPr>
              <w:t>.</w:t>
            </w:r>
          </w:p>
          <w:p w14:paraId="34BD2AD1" w14:textId="77777777" w:rsidR="00760F0E" w:rsidRPr="00901A42" w:rsidRDefault="00760F0E" w:rsidP="00D20437">
            <w:pPr>
              <w:spacing w:line="288" w:lineRule="auto"/>
              <w:rPr>
                <w:rFonts w:eastAsia="Calibri"/>
                <w:szCs w:val="28"/>
                <w:lang w:val="nl-NL"/>
              </w:rPr>
            </w:pPr>
            <w:r w:rsidRPr="00D20437">
              <w:rPr>
                <w:b/>
                <w:bCs/>
              </w:rPr>
              <w:t>c)</w:t>
            </w:r>
            <w:r>
              <w:rPr>
                <w:b/>
                <w:bCs/>
              </w:rPr>
              <w:t xml:space="preserve"> </w:t>
            </w:r>
            <w:r w:rsidRPr="00D20437">
              <w:rPr>
                <w:b/>
                <w:bCs/>
              </w:rPr>
              <w:t>Tiến trình tổ chức hoạt động:</w:t>
            </w:r>
          </w:p>
        </w:tc>
      </w:tr>
      <w:tr w:rsidR="00760F0E" w:rsidRPr="00901A42" w14:paraId="4FD19ADD" w14:textId="77777777" w:rsidTr="00DD1A4D">
        <w:tc>
          <w:tcPr>
            <w:tcW w:w="6138" w:type="dxa"/>
            <w:gridSpan w:val="3"/>
            <w:tcBorders>
              <w:top w:val="dashed" w:sz="4" w:space="0" w:color="auto"/>
              <w:bottom w:val="dashed" w:sz="4" w:space="0" w:color="auto"/>
            </w:tcBorders>
          </w:tcPr>
          <w:p w14:paraId="6E7BF13E" w14:textId="77777777" w:rsidR="00760F0E" w:rsidRDefault="00760F0E" w:rsidP="00E67EF1">
            <w:pPr>
              <w:spacing w:line="288" w:lineRule="auto"/>
              <w:ind w:right="52"/>
              <w:jc w:val="both"/>
            </w:pPr>
            <w:r w:rsidRPr="00E67EF1">
              <w:t xml:space="preserve">− </w:t>
            </w:r>
            <w:r w:rsidRPr="00D20437">
              <w:t xml:space="preserve">GV tổ chức cho HS quan sát các hình 13, 14 (SGK trang 13), đọc nội dung trong các hộp thông tin và yêu cầu các nhóm thực hiện nhiệm vụ: Tìm </w:t>
            </w:r>
            <w:r w:rsidRPr="00D20437">
              <w:lastRenderedPageBreak/>
              <w:t>hiểu những tác hại của ô nhiễm đất, xói mòn đất và chuyển tải các nội dung này thành sơ đồ tư duy theo sự sáng tạo của các em vào giấy khổ A3 hoặc A0.</w:t>
            </w:r>
          </w:p>
          <w:p w14:paraId="23E2DC00" w14:textId="77777777" w:rsidR="00760F0E" w:rsidRDefault="00760F0E" w:rsidP="00E67EF1">
            <w:pPr>
              <w:spacing w:line="288" w:lineRule="auto"/>
              <w:ind w:right="52"/>
              <w:jc w:val="both"/>
            </w:pPr>
          </w:p>
          <w:p w14:paraId="511EA4DF" w14:textId="77777777" w:rsidR="00760F0E" w:rsidRDefault="00760F0E" w:rsidP="00E67EF1">
            <w:pPr>
              <w:spacing w:line="288" w:lineRule="auto"/>
              <w:ind w:right="52"/>
              <w:jc w:val="both"/>
            </w:pPr>
          </w:p>
          <w:p w14:paraId="1FA7D3AF" w14:textId="77777777" w:rsidR="00760F0E" w:rsidRDefault="00760F0E" w:rsidP="00E67EF1">
            <w:pPr>
              <w:spacing w:line="288" w:lineRule="auto"/>
              <w:ind w:right="52"/>
              <w:jc w:val="both"/>
            </w:pPr>
          </w:p>
          <w:p w14:paraId="04709DCB" w14:textId="77777777" w:rsidR="00760F0E" w:rsidRDefault="00760F0E" w:rsidP="00E67EF1">
            <w:pPr>
              <w:spacing w:line="288" w:lineRule="auto"/>
              <w:ind w:right="52"/>
              <w:jc w:val="both"/>
            </w:pPr>
          </w:p>
          <w:p w14:paraId="6F623794" w14:textId="77777777" w:rsidR="00760F0E" w:rsidRDefault="00760F0E" w:rsidP="00E67EF1">
            <w:pPr>
              <w:spacing w:line="288" w:lineRule="auto"/>
              <w:ind w:right="52"/>
              <w:jc w:val="both"/>
            </w:pPr>
          </w:p>
          <w:p w14:paraId="25FB29DE" w14:textId="77777777" w:rsidR="00760F0E" w:rsidRDefault="00760F0E" w:rsidP="00E67EF1">
            <w:pPr>
              <w:spacing w:line="288" w:lineRule="auto"/>
              <w:ind w:right="52"/>
              <w:jc w:val="both"/>
            </w:pPr>
          </w:p>
          <w:p w14:paraId="2F82024A" w14:textId="77777777" w:rsidR="00760F0E" w:rsidRDefault="00760F0E" w:rsidP="00E67EF1">
            <w:pPr>
              <w:spacing w:line="288" w:lineRule="auto"/>
              <w:ind w:right="52"/>
              <w:jc w:val="both"/>
            </w:pPr>
          </w:p>
          <w:p w14:paraId="299EA627" w14:textId="77777777" w:rsidR="00760F0E" w:rsidRDefault="00760F0E" w:rsidP="00E67EF1">
            <w:pPr>
              <w:spacing w:line="288" w:lineRule="auto"/>
              <w:ind w:right="52"/>
              <w:jc w:val="both"/>
            </w:pPr>
          </w:p>
          <w:p w14:paraId="4658F4C5" w14:textId="77777777" w:rsidR="00760F0E" w:rsidRPr="00D20437" w:rsidRDefault="00760F0E" w:rsidP="00D20437">
            <w:pPr>
              <w:spacing w:line="288" w:lineRule="auto"/>
              <w:ind w:right="52"/>
              <w:jc w:val="both"/>
              <w:rPr>
                <w:rFonts w:eastAsia="Calibri"/>
                <w:szCs w:val="28"/>
              </w:rPr>
            </w:pPr>
            <w:r w:rsidRPr="00D20437">
              <w:rPr>
                <w:rFonts w:eastAsia="Calibri"/>
                <w:szCs w:val="28"/>
              </w:rPr>
              <w:t>–GV yêu cầu các nhóm dán sản phẩm của nhóm lên bảng và mời hai nhóm trình bày về sản phẩm của nhóm mình trước lớp.</w:t>
            </w:r>
          </w:p>
          <w:p w14:paraId="5DB2F1CC" w14:textId="77777777" w:rsidR="00760F0E" w:rsidRPr="00D20437" w:rsidRDefault="00760F0E" w:rsidP="00D20437">
            <w:pPr>
              <w:spacing w:line="288" w:lineRule="auto"/>
              <w:ind w:right="52"/>
              <w:jc w:val="both"/>
              <w:rPr>
                <w:rFonts w:eastAsia="Calibri"/>
                <w:szCs w:val="28"/>
              </w:rPr>
            </w:pPr>
            <w:r w:rsidRPr="00D20437">
              <w:rPr>
                <w:rFonts w:eastAsia="Calibri"/>
                <w:szCs w:val="28"/>
              </w:rPr>
              <w:t>–GV tổ chức cho các nhóm nhận xét lẫn nhau.</w:t>
            </w:r>
          </w:p>
          <w:p w14:paraId="34F2FCD8" w14:textId="77777777" w:rsidR="00760F0E" w:rsidRPr="00D20437" w:rsidRDefault="00760F0E" w:rsidP="00D20437">
            <w:pPr>
              <w:spacing w:line="288" w:lineRule="auto"/>
              <w:ind w:right="52"/>
              <w:jc w:val="both"/>
              <w:rPr>
                <w:rFonts w:eastAsia="Calibri"/>
                <w:szCs w:val="28"/>
              </w:rPr>
            </w:pPr>
            <w:r w:rsidRPr="00D20437">
              <w:rPr>
                <w:rFonts w:eastAsia="Calibri"/>
                <w:szCs w:val="28"/>
              </w:rPr>
              <w:t>–GV nhận xét chung và hướng dẫn HS rút ra kết luận:</w:t>
            </w:r>
          </w:p>
          <w:p w14:paraId="68DACD39" w14:textId="77777777" w:rsidR="00760F0E" w:rsidRPr="00D20437" w:rsidRDefault="00760F0E" w:rsidP="00D20437">
            <w:pPr>
              <w:spacing w:line="288" w:lineRule="auto"/>
              <w:ind w:right="52"/>
              <w:jc w:val="both"/>
              <w:rPr>
                <w:rFonts w:eastAsia="Calibri"/>
                <w:szCs w:val="28"/>
              </w:rPr>
            </w:pPr>
            <w:r w:rsidRPr="00D20437">
              <w:rPr>
                <w:rFonts w:eastAsia="Calibri"/>
                <w:szCs w:val="28"/>
              </w:rPr>
              <w:t>+ Ô nhiễm đất gây ra những ảnh hưởng không tốt đến đất, nguồn nước, sức khoẻ con người và sinh vật.</w:t>
            </w:r>
          </w:p>
          <w:p w14:paraId="2CFFECFC" w14:textId="77777777" w:rsidR="00760F0E" w:rsidRPr="00D20437" w:rsidRDefault="00760F0E" w:rsidP="00D20437">
            <w:pPr>
              <w:spacing w:line="288" w:lineRule="auto"/>
              <w:ind w:right="52"/>
              <w:jc w:val="both"/>
              <w:rPr>
                <w:rFonts w:eastAsia="Calibri"/>
                <w:szCs w:val="28"/>
              </w:rPr>
            </w:pPr>
            <w:r w:rsidRPr="00D20437">
              <w:rPr>
                <w:rFonts w:eastAsia="Calibri"/>
                <w:szCs w:val="28"/>
              </w:rPr>
              <w:t>+ Xói mòn đất làm cho đất mất chất dinh dưỡng dẫn đến giảm năng suất cây trồng, gia tăng lũ lụt</w:t>
            </w:r>
          </w:p>
          <w:p w14:paraId="71333AE3" w14:textId="77777777" w:rsidR="00760F0E" w:rsidRPr="00901A42" w:rsidRDefault="00760F0E" w:rsidP="00D20437">
            <w:pPr>
              <w:spacing w:line="288" w:lineRule="auto"/>
              <w:ind w:right="52"/>
              <w:jc w:val="both"/>
              <w:rPr>
                <w:rFonts w:eastAsia="Calibri"/>
                <w:szCs w:val="28"/>
              </w:rPr>
            </w:pPr>
            <w:r w:rsidRPr="00D20437">
              <w:rPr>
                <w:rFonts w:eastAsia="Calibri"/>
                <w:szCs w:val="28"/>
              </w:rPr>
              <w:t>và làm mất đất canh tác, đất ở,..</w:t>
            </w:r>
          </w:p>
        </w:tc>
        <w:tc>
          <w:tcPr>
            <w:tcW w:w="4140" w:type="dxa"/>
            <w:tcBorders>
              <w:top w:val="dashed" w:sz="4" w:space="0" w:color="auto"/>
              <w:bottom w:val="dashed" w:sz="4" w:space="0" w:color="auto"/>
            </w:tcBorders>
          </w:tcPr>
          <w:p w14:paraId="55671145" w14:textId="77777777" w:rsidR="00760F0E" w:rsidRPr="00D20437" w:rsidRDefault="00760F0E" w:rsidP="00D20437">
            <w:pPr>
              <w:spacing w:line="288" w:lineRule="auto"/>
              <w:ind w:right="52"/>
              <w:jc w:val="both"/>
              <w:rPr>
                <w:lang w:val="nl-NL"/>
              </w:rPr>
            </w:pPr>
            <w:r w:rsidRPr="00D20437">
              <w:rPr>
                <w:lang w:val="nl-NL"/>
              </w:rPr>
              <w:lastRenderedPageBreak/>
              <w:t xml:space="preserve">–HS quan sát các hình, đọc nội dung trong các hộp thông tin và thảo luận nhóm để thực hiện </w:t>
            </w:r>
            <w:r w:rsidRPr="00D20437">
              <w:rPr>
                <w:lang w:val="nl-NL"/>
              </w:rPr>
              <w:lastRenderedPageBreak/>
              <w:t>nhiệm vụ.</w:t>
            </w:r>
          </w:p>
          <w:p w14:paraId="6E0E792D" w14:textId="77777777" w:rsidR="00760F0E" w:rsidRPr="00D20437" w:rsidRDefault="00760F0E" w:rsidP="00D20437">
            <w:pPr>
              <w:spacing w:line="288" w:lineRule="auto"/>
              <w:ind w:right="52"/>
              <w:jc w:val="both"/>
              <w:rPr>
                <w:lang w:val="nl-NL"/>
              </w:rPr>
            </w:pPr>
            <w:r w:rsidRPr="00D20437">
              <w:rPr>
                <w:lang w:val="nl-NL"/>
              </w:rPr>
              <w:t>–HS trả lời:</w:t>
            </w:r>
          </w:p>
          <w:p w14:paraId="3C4BAFE1" w14:textId="77777777" w:rsidR="00760F0E" w:rsidRDefault="00760F0E" w:rsidP="00D20437">
            <w:pPr>
              <w:spacing w:line="288" w:lineRule="auto"/>
              <w:ind w:right="52"/>
              <w:jc w:val="both"/>
              <w:rPr>
                <w:lang w:val="nl-NL"/>
              </w:rPr>
            </w:pPr>
            <w:r w:rsidRPr="00D20437">
              <w:rPr>
                <w:lang w:val="nl-NL"/>
              </w:rPr>
              <w:t>+ Ô nhiễm đất gây ra những ảnh hưởng không tốt đến đất, nguồn nước, sức khoẻ con người và sinh vật.</w:t>
            </w:r>
          </w:p>
          <w:p w14:paraId="3EA72062" w14:textId="77777777" w:rsidR="00760F0E" w:rsidRPr="00D20437" w:rsidRDefault="00760F0E" w:rsidP="00D20437">
            <w:pPr>
              <w:spacing w:line="288" w:lineRule="auto"/>
              <w:ind w:right="52"/>
              <w:jc w:val="both"/>
              <w:rPr>
                <w:rFonts w:eastAsia="Calibri"/>
                <w:szCs w:val="28"/>
              </w:rPr>
            </w:pPr>
            <w:r w:rsidRPr="00D20437">
              <w:rPr>
                <w:rFonts w:eastAsia="Calibri"/>
                <w:szCs w:val="28"/>
              </w:rPr>
              <w:t>+ Xói mòn đất làm cho đất mất chất dinh dưỡng dẫn đến giảm năng suất cây trồng, gia tăng lũ lụt và làm mất đất canh tác, đất ở,...</w:t>
            </w:r>
          </w:p>
          <w:p w14:paraId="2C921AAE" w14:textId="77777777" w:rsidR="00760F0E" w:rsidRPr="00D20437" w:rsidRDefault="00760F0E" w:rsidP="00D20437">
            <w:pPr>
              <w:spacing w:line="288" w:lineRule="auto"/>
              <w:ind w:right="52"/>
              <w:jc w:val="both"/>
              <w:rPr>
                <w:rFonts w:eastAsia="Calibri"/>
                <w:szCs w:val="28"/>
              </w:rPr>
            </w:pPr>
            <w:r w:rsidRPr="00D20437">
              <w:rPr>
                <w:rFonts w:eastAsia="Calibri"/>
                <w:szCs w:val="28"/>
              </w:rPr>
              <w:t>–Các nhóm dán sản phẩm lên bảng.</w:t>
            </w:r>
          </w:p>
          <w:p w14:paraId="7C165F32" w14:textId="77777777" w:rsidR="00760F0E" w:rsidRPr="00D20437" w:rsidRDefault="00760F0E" w:rsidP="00D20437">
            <w:pPr>
              <w:spacing w:line="288" w:lineRule="auto"/>
              <w:ind w:right="52"/>
              <w:jc w:val="both"/>
              <w:rPr>
                <w:rFonts w:eastAsia="Calibri"/>
                <w:szCs w:val="28"/>
              </w:rPr>
            </w:pPr>
            <w:r w:rsidRPr="00D20437">
              <w:rPr>
                <w:rFonts w:eastAsia="Calibri"/>
                <w:szCs w:val="28"/>
              </w:rPr>
              <w:t>–Đại diện hai nhóm trình bày.</w:t>
            </w:r>
          </w:p>
          <w:p w14:paraId="014F0724" w14:textId="77777777" w:rsidR="00760F0E" w:rsidRPr="00901A42" w:rsidRDefault="00760F0E" w:rsidP="00D20437">
            <w:pPr>
              <w:spacing w:line="288" w:lineRule="auto"/>
              <w:ind w:right="52"/>
              <w:jc w:val="both"/>
              <w:rPr>
                <w:rFonts w:eastAsia="Calibri"/>
                <w:szCs w:val="28"/>
              </w:rPr>
            </w:pPr>
            <w:r w:rsidRPr="00D20437">
              <w:rPr>
                <w:rFonts w:eastAsia="Calibri"/>
                <w:szCs w:val="28"/>
              </w:rPr>
              <w:t>–Các nhóm khác nhận xét và bổ sung (nếu có).</w:t>
            </w:r>
          </w:p>
        </w:tc>
      </w:tr>
      <w:tr w:rsidR="00760F0E" w:rsidRPr="00901A42" w14:paraId="168F27D1" w14:textId="77777777" w:rsidTr="00DD1A4D">
        <w:trPr>
          <w:trHeight w:val="514"/>
        </w:trPr>
        <w:tc>
          <w:tcPr>
            <w:tcW w:w="10278" w:type="dxa"/>
            <w:gridSpan w:val="4"/>
            <w:tcBorders>
              <w:top w:val="dashed" w:sz="4" w:space="0" w:color="auto"/>
              <w:bottom w:val="dashed" w:sz="4" w:space="0" w:color="auto"/>
            </w:tcBorders>
          </w:tcPr>
          <w:p w14:paraId="372EDF43" w14:textId="77777777" w:rsidR="00760F0E" w:rsidRPr="00F07D9D" w:rsidRDefault="00760F0E" w:rsidP="00606718">
            <w:pPr>
              <w:spacing w:line="288" w:lineRule="auto"/>
              <w:rPr>
                <w:b/>
                <w:lang w:val="nl-NL"/>
              </w:rPr>
            </w:pPr>
            <w:r w:rsidRPr="00F07D9D">
              <w:rPr>
                <w:b/>
                <w:lang w:val="nl-NL"/>
              </w:rPr>
              <w:lastRenderedPageBreak/>
              <w:t>3. Hoạt động nối tiếp</w:t>
            </w:r>
          </w:p>
          <w:p w14:paraId="1C37DD84" w14:textId="77777777" w:rsidR="00760F0E" w:rsidRPr="00F07D9D" w:rsidRDefault="00760F0E" w:rsidP="00606718">
            <w:pPr>
              <w:spacing w:line="288" w:lineRule="auto"/>
              <w:rPr>
                <w:lang w:val="nl-NL"/>
              </w:rPr>
            </w:pPr>
            <w:r w:rsidRPr="00F07D9D">
              <w:rPr>
                <w:lang w:val="nl-NL"/>
              </w:rPr>
              <w:t>- Mục tiêu:</w:t>
            </w:r>
          </w:p>
          <w:p w14:paraId="2639D211" w14:textId="77777777" w:rsidR="00760F0E" w:rsidRPr="00F07D9D" w:rsidRDefault="00760F0E" w:rsidP="00606718">
            <w:pPr>
              <w:spacing w:line="288" w:lineRule="auto"/>
            </w:pPr>
            <w:r w:rsidRPr="00F07D9D">
              <w:t>+ Củng cố những kiến thức đã học trong tiết học để học sinh khắc sâu nội dung.</w:t>
            </w:r>
          </w:p>
          <w:p w14:paraId="133CAA19" w14:textId="77777777" w:rsidR="00760F0E" w:rsidRPr="00F07D9D" w:rsidRDefault="00760F0E" w:rsidP="00606718">
            <w:pPr>
              <w:spacing w:line="288" w:lineRule="auto"/>
            </w:pPr>
            <w:r w:rsidRPr="00F07D9D">
              <w:t>+ Tạo không khí vui vẻ, hào hứng, lưu luyến sau khi học sinh bài học.</w:t>
            </w:r>
          </w:p>
          <w:p w14:paraId="19564558" w14:textId="77777777" w:rsidR="00760F0E" w:rsidRPr="00F07D9D" w:rsidRDefault="00760F0E" w:rsidP="00606718">
            <w:pPr>
              <w:spacing w:line="288" w:lineRule="auto"/>
            </w:pPr>
            <w:r w:rsidRPr="00F07D9D">
              <w:t xml:space="preserve">+ Chuẩn bị bài cho tiết sau. </w:t>
            </w:r>
          </w:p>
          <w:p w14:paraId="1DAF06A8" w14:textId="77777777" w:rsidR="00760F0E" w:rsidRPr="00F07D9D" w:rsidRDefault="00760F0E" w:rsidP="00606718">
            <w:pPr>
              <w:spacing w:line="288" w:lineRule="auto"/>
              <w:rPr>
                <w:lang w:val="nl-NL"/>
              </w:rPr>
            </w:pPr>
            <w:r w:rsidRPr="00F07D9D">
              <w:rPr>
                <w:lang w:val="nl-NL"/>
              </w:rPr>
              <w:t xml:space="preserve">+ Phát triển năng lực khoa học. </w:t>
            </w:r>
          </w:p>
          <w:p w14:paraId="5E9F0BA8" w14:textId="77777777" w:rsidR="00760F0E" w:rsidRPr="00901A42" w:rsidRDefault="00760F0E" w:rsidP="00606718">
            <w:pPr>
              <w:spacing w:line="288" w:lineRule="auto"/>
              <w:rPr>
                <w:rFonts w:eastAsia="Calibri"/>
              </w:rPr>
            </w:pPr>
            <w:r w:rsidRPr="00F07D9D">
              <w:t>- Cách tiến hành:</w:t>
            </w:r>
          </w:p>
        </w:tc>
      </w:tr>
      <w:tr w:rsidR="00760F0E" w:rsidRPr="00901A42" w14:paraId="6471ECE9" w14:textId="77777777" w:rsidTr="00DD1A4D">
        <w:trPr>
          <w:trHeight w:val="630"/>
        </w:trPr>
        <w:tc>
          <w:tcPr>
            <w:tcW w:w="6060" w:type="dxa"/>
            <w:gridSpan w:val="2"/>
            <w:tcBorders>
              <w:top w:val="dashed" w:sz="4" w:space="0" w:color="auto"/>
              <w:bottom w:val="dashed" w:sz="4" w:space="0" w:color="auto"/>
              <w:right w:val="dashed" w:sz="4" w:space="0" w:color="auto"/>
            </w:tcBorders>
          </w:tcPr>
          <w:p w14:paraId="0CF7331A" w14:textId="77777777" w:rsidR="00760F0E" w:rsidRPr="00901A42" w:rsidRDefault="00760F0E" w:rsidP="00640814">
            <w:pPr>
              <w:spacing w:line="288" w:lineRule="auto"/>
              <w:jc w:val="both"/>
              <w:rPr>
                <w:rFonts w:eastAsia="Calibri"/>
                <w:b/>
                <w:szCs w:val="28"/>
                <w:lang w:val="nl-NL"/>
              </w:rPr>
            </w:pPr>
            <w:r w:rsidRPr="00F07D9D">
              <w:rPr>
                <w:bCs/>
                <w:lang w:val="nl-NL"/>
              </w:rPr>
              <w:t>- GV</w:t>
            </w:r>
            <w:r>
              <w:rPr>
                <w:bCs/>
                <w:lang w:val="nl-NL"/>
              </w:rPr>
              <w:t xml:space="preserve"> tổng kết tiết học,</w:t>
            </w:r>
            <w:r w:rsidRPr="00F07D9D">
              <w:rPr>
                <w:bCs/>
                <w:lang w:val="nl-NL"/>
              </w:rPr>
              <w:t xml:space="preserve"> yêu cầu HS về nhà tìm hiểu chuẩn bị cho bài tiếp theo</w:t>
            </w:r>
          </w:p>
        </w:tc>
        <w:tc>
          <w:tcPr>
            <w:tcW w:w="4218" w:type="dxa"/>
            <w:gridSpan w:val="2"/>
            <w:tcBorders>
              <w:top w:val="dashed" w:sz="4" w:space="0" w:color="auto"/>
              <w:left w:val="dashed" w:sz="4" w:space="0" w:color="auto"/>
              <w:bottom w:val="dashed" w:sz="4" w:space="0" w:color="auto"/>
            </w:tcBorders>
          </w:tcPr>
          <w:p w14:paraId="02702C70" w14:textId="77777777" w:rsidR="00760F0E" w:rsidRPr="00F07D9D" w:rsidRDefault="00760F0E" w:rsidP="00640814">
            <w:pPr>
              <w:spacing w:line="288" w:lineRule="auto"/>
              <w:jc w:val="both"/>
              <w:rPr>
                <w:lang w:val="nl-NL"/>
              </w:rPr>
            </w:pPr>
            <w:r>
              <w:rPr>
                <w:lang w:val="nl-NL"/>
              </w:rPr>
              <w:t>-HS lắng nghe</w:t>
            </w:r>
          </w:p>
          <w:p w14:paraId="24657CD0" w14:textId="77777777" w:rsidR="00760F0E" w:rsidRPr="00901A42" w:rsidRDefault="00760F0E" w:rsidP="00C35BE8">
            <w:pPr>
              <w:spacing w:line="288" w:lineRule="auto"/>
              <w:jc w:val="both"/>
              <w:rPr>
                <w:rFonts w:eastAsia="Calibri"/>
                <w:b/>
                <w:szCs w:val="28"/>
                <w:lang w:val="nl-NL"/>
              </w:rPr>
            </w:pPr>
          </w:p>
        </w:tc>
      </w:tr>
      <w:tr w:rsidR="00760F0E" w:rsidRPr="00901A42" w14:paraId="54D1F05A" w14:textId="77777777" w:rsidTr="00DD1A4D">
        <w:trPr>
          <w:trHeight w:val="2130"/>
        </w:trPr>
        <w:tc>
          <w:tcPr>
            <w:tcW w:w="10278" w:type="dxa"/>
            <w:gridSpan w:val="4"/>
            <w:tcBorders>
              <w:top w:val="dashed" w:sz="4" w:space="0" w:color="auto"/>
            </w:tcBorders>
          </w:tcPr>
          <w:p w14:paraId="019AA414" w14:textId="77777777" w:rsidR="00760F0E" w:rsidRPr="00901A42" w:rsidRDefault="00760F0E" w:rsidP="00606718">
            <w:pPr>
              <w:spacing w:line="288" w:lineRule="auto"/>
              <w:rPr>
                <w:rFonts w:eastAsia="Calibri"/>
                <w:b/>
                <w:szCs w:val="28"/>
                <w:lang w:val="nl-NL"/>
              </w:rPr>
            </w:pPr>
            <w:r w:rsidRPr="00901A42">
              <w:rPr>
                <w:rFonts w:eastAsia="Calibri"/>
                <w:b/>
                <w:szCs w:val="28"/>
                <w:lang w:val="nl-NL"/>
              </w:rPr>
              <w:lastRenderedPageBreak/>
              <w:t>IV, ĐIỀU CHỈNH BỔ SUNG</w:t>
            </w:r>
          </w:p>
          <w:p w14:paraId="2495494A"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0E29744E"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675F79D6" w14:textId="77777777" w:rsidR="00760F0E" w:rsidRPr="00901A42" w:rsidRDefault="00760F0E" w:rsidP="00606718">
            <w:pPr>
              <w:spacing w:line="288" w:lineRule="auto"/>
              <w:rPr>
                <w:rFonts w:eastAsia="Calibri"/>
                <w:b/>
                <w:szCs w:val="28"/>
                <w:lang w:val="nl-NL"/>
              </w:rPr>
            </w:pPr>
            <w:r w:rsidRPr="00901A42">
              <w:rPr>
                <w:rFonts w:eastAsia="Calibri"/>
                <w:szCs w:val="28"/>
                <w:lang w:val="nl-NL"/>
              </w:rPr>
              <w:t>.............................................................................................................................................</w:t>
            </w:r>
          </w:p>
        </w:tc>
      </w:tr>
    </w:tbl>
    <w:p w14:paraId="14FE9A8B" w14:textId="77777777" w:rsidR="00760F0E" w:rsidRPr="00F07D9D" w:rsidRDefault="00760F0E" w:rsidP="00606718">
      <w:pPr>
        <w:spacing w:line="288" w:lineRule="auto"/>
      </w:pPr>
    </w:p>
    <w:p w14:paraId="067B84EA" w14:textId="77777777" w:rsidR="00760F0E" w:rsidRDefault="00760F0E" w:rsidP="00F32C1F">
      <w:pPr>
        <w:spacing w:line="288" w:lineRule="auto"/>
        <w:jc w:val="center"/>
        <w:rPr>
          <w:b/>
        </w:rPr>
      </w:pPr>
      <w:r>
        <w:rPr>
          <w:b/>
          <w:bCs/>
          <w:u w:val="single"/>
          <w:lang w:val="nl-NL"/>
        </w:rPr>
        <w:t>TIẾT 3</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283"/>
        <w:gridCol w:w="282"/>
        <w:gridCol w:w="4218"/>
      </w:tblGrid>
      <w:tr w:rsidR="00760F0E" w:rsidRPr="00901A42" w14:paraId="03A1E312" w14:textId="77777777" w:rsidTr="00347DF4">
        <w:tc>
          <w:tcPr>
            <w:tcW w:w="5778" w:type="dxa"/>
            <w:gridSpan w:val="2"/>
            <w:tcBorders>
              <w:bottom w:val="dashed" w:sz="4" w:space="0" w:color="auto"/>
            </w:tcBorders>
          </w:tcPr>
          <w:p w14:paraId="4BA6C43F" w14:textId="77777777" w:rsidR="00760F0E" w:rsidRPr="00901A42" w:rsidRDefault="00760F0E" w:rsidP="00347DF4">
            <w:pPr>
              <w:spacing w:line="288" w:lineRule="auto"/>
              <w:jc w:val="center"/>
              <w:rPr>
                <w:rFonts w:eastAsia="Calibri"/>
                <w:b/>
                <w:szCs w:val="28"/>
                <w:lang w:val="nl-NL"/>
              </w:rPr>
            </w:pPr>
            <w:r w:rsidRPr="00901A42">
              <w:rPr>
                <w:rFonts w:eastAsia="Calibri"/>
                <w:b/>
                <w:szCs w:val="28"/>
                <w:lang w:val="nl-NL"/>
              </w:rPr>
              <w:t>Hoạt động của giáo viên</w:t>
            </w:r>
          </w:p>
        </w:tc>
        <w:tc>
          <w:tcPr>
            <w:tcW w:w="4500" w:type="dxa"/>
            <w:gridSpan w:val="2"/>
            <w:tcBorders>
              <w:bottom w:val="dashed" w:sz="4" w:space="0" w:color="auto"/>
            </w:tcBorders>
          </w:tcPr>
          <w:p w14:paraId="57C38A6A" w14:textId="77777777" w:rsidR="00760F0E" w:rsidRPr="00901A42" w:rsidRDefault="00760F0E" w:rsidP="00347DF4">
            <w:pPr>
              <w:spacing w:line="288" w:lineRule="auto"/>
              <w:jc w:val="center"/>
              <w:rPr>
                <w:rFonts w:eastAsia="Calibri"/>
                <w:b/>
                <w:szCs w:val="28"/>
                <w:lang w:val="nl-NL"/>
              </w:rPr>
            </w:pPr>
            <w:r w:rsidRPr="00901A42">
              <w:rPr>
                <w:rFonts w:eastAsia="Calibri"/>
                <w:b/>
                <w:szCs w:val="28"/>
                <w:lang w:val="nl-NL"/>
              </w:rPr>
              <w:t>Hoạt động của học sinh</w:t>
            </w:r>
          </w:p>
        </w:tc>
      </w:tr>
      <w:tr w:rsidR="00760F0E" w:rsidRPr="00901A42" w14:paraId="242B8061" w14:textId="77777777" w:rsidTr="00347DF4">
        <w:tc>
          <w:tcPr>
            <w:tcW w:w="10278" w:type="dxa"/>
            <w:gridSpan w:val="4"/>
            <w:tcBorders>
              <w:bottom w:val="dashed" w:sz="4" w:space="0" w:color="auto"/>
            </w:tcBorders>
          </w:tcPr>
          <w:p w14:paraId="7490E5DA" w14:textId="77777777" w:rsidR="00760F0E" w:rsidRPr="00F07D9D" w:rsidRDefault="00760F0E" w:rsidP="00347DF4">
            <w:pPr>
              <w:spacing w:line="288" w:lineRule="auto"/>
              <w:rPr>
                <w:bCs/>
                <w:i/>
                <w:lang w:val="nl-NL"/>
              </w:rPr>
            </w:pPr>
            <w:r w:rsidRPr="00F07D9D">
              <w:rPr>
                <w:b/>
                <w:bCs/>
                <w:lang w:val="nl-NL"/>
              </w:rPr>
              <w:t>1. Khởi động.</w:t>
            </w:r>
          </w:p>
          <w:p w14:paraId="75CEE4DD" w14:textId="77777777" w:rsidR="00760F0E" w:rsidRPr="00672C5C" w:rsidRDefault="00760F0E" w:rsidP="00347DF4">
            <w:pPr>
              <w:spacing w:line="288" w:lineRule="auto"/>
              <w:rPr>
                <w:lang w:val="nl-NL"/>
              </w:rPr>
            </w:pPr>
            <w:r w:rsidRPr="00672C5C">
              <w:rPr>
                <w:b/>
                <w:bCs/>
                <w:lang w:val="nl-NL"/>
              </w:rPr>
              <w:t xml:space="preserve">a)Mục tiêu: </w:t>
            </w:r>
            <w:r>
              <w:rPr>
                <w:lang w:val="nl-NL"/>
              </w:rPr>
              <w:t>Tạo không khí vui vẻ cho tiết học, ôn lại kiến thức của tiết học trước</w:t>
            </w:r>
          </w:p>
          <w:p w14:paraId="1D2ED81D" w14:textId="77777777" w:rsidR="00760F0E" w:rsidRPr="00672C5C" w:rsidRDefault="00760F0E" w:rsidP="00347DF4">
            <w:pPr>
              <w:spacing w:line="288" w:lineRule="auto"/>
              <w:rPr>
                <w:lang w:val="nl-NL"/>
              </w:rPr>
            </w:pPr>
            <w:r w:rsidRPr="00672C5C">
              <w:rPr>
                <w:b/>
                <w:bCs/>
                <w:lang w:val="nl-NL"/>
              </w:rPr>
              <w:t xml:space="preserve">b)Phương pháp và kĩ thuật dạy học: </w:t>
            </w:r>
            <w:r w:rsidRPr="00672C5C">
              <w:rPr>
                <w:lang w:val="nl-NL"/>
              </w:rPr>
              <w:t>Phương pháp trò chơi.</w:t>
            </w:r>
          </w:p>
          <w:p w14:paraId="2925A4AE" w14:textId="77777777" w:rsidR="00760F0E" w:rsidRPr="00901A42" w:rsidRDefault="00760F0E" w:rsidP="00347DF4">
            <w:pPr>
              <w:spacing w:line="288" w:lineRule="auto"/>
              <w:rPr>
                <w:rFonts w:eastAsia="Calibri"/>
              </w:rPr>
            </w:pPr>
            <w:r w:rsidRPr="00672C5C">
              <w:rPr>
                <w:b/>
                <w:bCs/>
                <w:lang w:val="nl-NL"/>
              </w:rPr>
              <w:t>c)Tiến trình tổ chức hoạt động:</w:t>
            </w:r>
          </w:p>
        </w:tc>
      </w:tr>
      <w:tr w:rsidR="00760F0E" w:rsidRPr="00901A42" w14:paraId="07E46F31" w14:textId="77777777" w:rsidTr="00347DF4">
        <w:tc>
          <w:tcPr>
            <w:tcW w:w="5778" w:type="dxa"/>
            <w:gridSpan w:val="2"/>
            <w:tcBorders>
              <w:bottom w:val="dashed" w:sz="4" w:space="0" w:color="auto"/>
            </w:tcBorders>
          </w:tcPr>
          <w:p w14:paraId="33E8C28F" w14:textId="77777777" w:rsidR="00760F0E" w:rsidRDefault="00760F0E" w:rsidP="00F32C1F">
            <w:pPr>
              <w:spacing w:line="288" w:lineRule="auto"/>
              <w:jc w:val="both"/>
            </w:pPr>
            <w:r w:rsidRPr="00672C5C">
              <w:t>–</w:t>
            </w:r>
            <w:r>
              <w:t xml:space="preserve"> GV chia lớp thành các nhóm 4 hoặc 6 HS, tổ chức cho các nhóm thi tìm các từ có liên quan đến ô nhiễm đất, xói mòn đất. Trong thời gian quy định, nhóm tìm được nhiều từ liên quan đến ô nhiễm đất, xói mòn đất nhất là nhóm thắng cuộc.</w:t>
            </w:r>
          </w:p>
          <w:p w14:paraId="037CC012" w14:textId="77777777" w:rsidR="00760F0E" w:rsidRPr="00F32C1F" w:rsidRDefault="00760F0E" w:rsidP="00347DF4">
            <w:pPr>
              <w:spacing w:line="288" w:lineRule="auto"/>
              <w:jc w:val="both"/>
            </w:pPr>
            <w:r>
              <w:t>–GV nhận xét chung, khen ngợi nhóm thắng cuộc và dẫn dắt vào tiết 3 của bài học.</w:t>
            </w:r>
          </w:p>
        </w:tc>
        <w:tc>
          <w:tcPr>
            <w:tcW w:w="4500" w:type="dxa"/>
            <w:gridSpan w:val="2"/>
            <w:tcBorders>
              <w:bottom w:val="dashed" w:sz="4" w:space="0" w:color="auto"/>
            </w:tcBorders>
          </w:tcPr>
          <w:p w14:paraId="63E11707" w14:textId="77777777" w:rsidR="00760F0E" w:rsidRDefault="00760F0E" w:rsidP="00347DF4">
            <w:pPr>
              <w:spacing w:line="288" w:lineRule="auto"/>
              <w:jc w:val="both"/>
              <w:rPr>
                <w:lang w:val="nl-NL"/>
              </w:rPr>
            </w:pPr>
            <w:r w:rsidRPr="00672C5C">
              <w:rPr>
                <w:lang w:val="nl-NL"/>
              </w:rPr>
              <w:t>− Các đội tích cực tham gia cuộc thi.</w:t>
            </w:r>
          </w:p>
          <w:p w14:paraId="4D3D52FD" w14:textId="77777777" w:rsidR="00760F0E" w:rsidRDefault="00760F0E" w:rsidP="00347DF4">
            <w:pPr>
              <w:spacing w:line="288" w:lineRule="auto"/>
              <w:jc w:val="both"/>
              <w:rPr>
                <w:lang w:val="nl-NL"/>
              </w:rPr>
            </w:pPr>
          </w:p>
          <w:p w14:paraId="44A59FE2" w14:textId="77777777" w:rsidR="00760F0E" w:rsidRDefault="00760F0E" w:rsidP="00347DF4">
            <w:pPr>
              <w:spacing w:line="288" w:lineRule="auto"/>
              <w:jc w:val="both"/>
              <w:rPr>
                <w:lang w:val="nl-NL"/>
              </w:rPr>
            </w:pPr>
          </w:p>
          <w:p w14:paraId="20F37121" w14:textId="77777777" w:rsidR="00760F0E" w:rsidRDefault="00760F0E" w:rsidP="00347DF4">
            <w:pPr>
              <w:spacing w:line="288" w:lineRule="auto"/>
              <w:jc w:val="both"/>
              <w:rPr>
                <w:lang w:val="nl-NL"/>
              </w:rPr>
            </w:pPr>
          </w:p>
          <w:p w14:paraId="3647B22A" w14:textId="77777777" w:rsidR="00760F0E" w:rsidRDefault="00760F0E" w:rsidP="00347DF4">
            <w:pPr>
              <w:spacing w:line="288" w:lineRule="auto"/>
              <w:jc w:val="both"/>
              <w:rPr>
                <w:lang w:val="nl-NL"/>
              </w:rPr>
            </w:pPr>
          </w:p>
          <w:p w14:paraId="778AD16B" w14:textId="77777777" w:rsidR="00760F0E" w:rsidRPr="00672C5C" w:rsidRDefault="00760F0E" w:rsidP="00347DF4">
            <w:pPr>
              <w:spacing w:line="288" w:lineRule="auto"/>
              <w:jc w:val="both"/>
              <w:rPr>
                <w:lang w:val="nl-NL"/>
              </w:rPr>
            </w:pPr>
          </w:p>
          <w:p w14:paraId="2390DFBF" w14:textId="77777777" w:rsidR="00760F0E" w:rsidRPr="007D1D24" w:rsidRDefault="00760F0E" w:rsidP="00347DF4">
            <w:pPr>
              <w:spacing w:line="288" w:lineRule="auto"/>
              <w:jc w:val="both"/>
              <w:rPr>
                <w:lang w:val="nl-NL"/>
              </w:rPr>
            </w:pPr>
            <w:r w:rsidRPr="00672C5C">
              <w:rPr>
                <w:lang w:val="nl-NL"/>
              </w:rPr>
              <w:t>– HS lắng nghe.</w:t>
            </w:r>
            <w:r w:rsidRPr="00F07D9D">
              <w:rPr>
                <w:lang w:val="nl-NL"/>
              </w:rPr>
              <w:t>.</w:t>
            </w:r>
          </w:p>
        </w:tc>
      </w:tr>
      <w:tr w:rsidR="00760F0E" w:rsidRPr="00901A42" w14:paraId="6B0814FA" w14:textId="77777777" w:rsidTr="00347DF4">
        <w:tc>
          <w:tcPr>
            <w:tcW w:w="10278" w:type="dxa"/>
            <w:gridSpan w:val="4"/>
            <w:tcBorders>
              <w:top w:val="dashed" w:sz="4" w:space="0" w:color="auto"/>
              <w:bottom w:val="dashed" w:sz="4" w:space="0" w:color="auto"/>
            </w:tcBorders>
          </w:tcPr>
          <w:p w14:paraId="618A653E" w14:textId="77777777" w:rsidR="00760F0E" w:rsidRDefault="00760F0E" w:rsidP="00347DF4">
            <w:pPr>
              <w:spacing w:line="288" w:lineRule="auto"/>
              <w:rPr>
                <w:b/>
                <w:bCs/>
              </w:rPr>
            </w:pPr>
            <w:r>
              <w:rPr>
                <w:b/>
                <w:bCs/>
              </w:rPr>
              <w:t>2</w:t>
            </w:r>
            <w:r w:rsidRPr="00F32C1F">
              <w:rPr>
                <w:b/>
                <w:bCs/>
              </w:rPr>
              <w:t>.Hoạt động vận dụng: Em tập làm nhà khoa học</w:t>
            </w:r>
          </w:p>
          <w:p w14:paraId="155AEF71" w14:textId="77777777" w:rsidR="00760F0E" w:rsidRDefault="00760F0E" w:rsidP="00347DF4">
            <w:pPr>
              <w:spacing w:line="288" w:lineRule="auto"/>
            </w:pPr>
            <w:r w:rsidRPr="007D1D24">
              <w:rPr>
                <w:b/>
                <w:bCs/>
              </w:rPr>
              <w:t xml:space="preserve"> </w:t>
            </w:r>
            <w:r w:rsidRPr="00E67EF1">
              <w:rPr>
                <w:b/>
                <w:bCs/>
              </w:rPr>
              <w:t>a)</w:t>
            </w:r>
            <w:r>
              <w:rPr>
                <w:b/>
                <w:bCs/>
              </w:rPr>
              <w:t xml:space="preserve"> </w:t>
            </w:r>
            <w:r w:rsidRPr="00E67EF1">
              <w:rPr>
                <w:b/>
                <w:bCs/>
              </w:rPr>
              <w:t xml:space="preserve">Mục tiêu: </w:t>
            </w:r>
            <w:r w:rsidRPr="00F32C1F">
              <w:t>HS thu thập được thông tin về những nguyên nhân, tác hại của ô nhiễm đất và xói mòn đất.</w:t>
            </w:r>
          </w:p>
          <w:p w14:paraId="5CA07573" w14:textId="77777777" w:rsidR="00760F0E" w:rsidRPr="00E67EF1" w:rsidRDefault="00760F0E" w:rsidP="00347DF4">
            <w:pPr>
              <w:spacing w:line="288" w:lineRule="auto"/>
              <w:rPr>
                <w:b/>
                <w:bCs/>
              </w:rPr>
            </w:pPr>
            <w:r w:rsidRPr="00E67EF1">
              <w:rPr>
                <w:b/>
                <w:bCs/>
              </w:rPr>
              <w:t>b)</w:t>
            </w:r>
            <w:r>
              <w:rPr>
                <w:b/>
                <w:bCs/>
              </w:rPr>
              <w:t xml:space="preserve"> </w:t>
            </w:r>
            <w:r w:rsidRPr="00E67EF1">
              <w:rPr>
                <w:b/>
                <w:bCs/>
              </w:rPr>
              <w:t xml:space="preserve">Phương pháp và kĩ thuật dạy học: </w:t>
            </w:r>
            <w:r w:rsidRPr="00F32C1F">
              <w:t>Phương pháp nêu và giải quyết vấn đề, phương pháp trực quan, phương pháp dạy học hợp tác.</w:t>
            </w:r>
            <w:r w:rsidRPr="007D1D24">
              <w:t>.</w:t>
            </w:r>
          </w:p>
          <w:p w14:paraId="12C6ADD9" w14:textId="77777777" w:rsidR="00760F0E" w:rsidRPr="00F07D9D" w:rsidRDefault="00760F0E" w:rsidP="00347DF4">
            <w:pPr>
              <w:spacing w:line="288" w:lineRule="auto"/>
              <w:rPr>
                <w:b/>
                <w:bCs/>
                <w:iCs/>
                <w:lang w:val="nl-NL"/>
              </w:rPr>
            </w:pPr>
            <w:r w:rsidRPr="00E67EF1">
              <w:rPr>
                <w:b/>
                <w:bCs/>
              </w:rPr>
              <w:t>c)</w:t>
            </w:r>
            <w:r>
              <w:rPr>
                <w:b/>
                <w:bCs/>
              </w:rPr>
              <w:t xml:space="preserve"> </w:t>
            </w:r>
            <w:r w:rsidRPr="00E67EF1">
              <w:rPr>
                <w:b/>
                <w:bCs/>
              </w:rPr>
              <w:t>Tiến trình tổ chức hoạt động:</w:t>
            </w:r>
          </w:p>
        </w:tc>
      </w:tr>
      <w:tr w:rsidR="00760F0E" w:rsidRPr="00901A42" w14:paraId="12CE63B4" w14:textId="77777777" w:rsidTr="00926018">
        <w:tc>
          <w:tcPr>
            <w:tcW w:w="5495" w:type="dxa"/>
            <w:tcBorders>
              <w:top w:val="dashed" w:sz="4" w:space="0" w:color="auto"/>
              <w:bottom w:val="dashed" w:sz="4" w:space="0" w:color="auto"/>
            </w:tcBorders>
          </w:tcPr>
          <w:p w14:paraId="3019AF09" w14:textId="77777777" w:rsidR="00760F0E" w:rsidRDefault="00760F0E" w:rsidP="00F32C1F">
            <w:pPr>
              <w:spacing w:line="288" w:lineRule="auto"/>
              <w:jc w:val="both"/>
            </w:pPr>
            <w:r>
              <w:t>–GV yêu cầu HS đọc các nhiệm vụ ở mục Em tập làm nhà khoa học (SGK trang 14).</w:t>
            </w:r>
          </w:p>
          <w:p w14:paraId="645CBB9E" w14:textId="77777777" w:rsidR="00760F0E" w:rsidRDefault="00760F0E" w:rsidP="00F32C1F">
            <w:pPr>
              <w:spacing w:line="288" w:lineRule="auto"/>
              <w:jc w:val="both"/>
            </w:pPr>
          </w:p>
          <w:p w14:paraId="549683F3" w14:textId="77777777" w:rsidR="00760F0E" w:rsidRDefault="00760F0E" w:rsidP="00F32C1F">
            <w:pPr>
              <w:spacing w:line="288" w:lineRule="auto"/>
              <w:jc w:val="both"/>
            </w:pPr>
            <w:r>
              <w:t>–GV yêu cầu nhóm trưởng phân công nhiệm vụ cho từng thành viên trong nhóm để thực hiện nhiệm vụ.</w:t>
            </w:r>
          </w:p>
          <w:p w14:paraId="2D50DC2B" w14:textId="77777777" w:rsidR="00760F0E" w:rsidRDefault="00760F0E" w:rsidP="00F32C1F">
            <w:pPr>
              <w:spacing w:line="288" w:lineRule="auto"/>
              <w:jc w:val="both"/>
            </w:pPr>
          </w:p>
          <w:p w14:paraId="121B1DC3" w14:textId="77777777" w:rsidR="00760F0E" w:rsidRDefault="00760F0E" w:rsidP="00F32C1F">
            <w:pPr>
              <w:spacing w:line="288" w:lineRule="auto"/>
              <w:jc w:val="both"/>
            </w:pPr>
            <w:r>
              <w:t xml:space="preserve">–GV yêu cầu các nhóm báo cáo kết quả bằng </w:t>
            </w:r>
            <w:r>
              <w:lastRenderedPageBreak/>
              <w:t>hình thức lập bảng theo gợi ý (SGK trang 14) vào bảng nhóm.</w:t>
            </w:r>
          </w:p>
          <w:p w14:paraId="355187E6" w14:textId="77777777" w:rsidR="00760F0E" w:rsidRDefault="00760F0E" w:rsidP="00F32C1F">
            <w:pPr>
              <w:spacing w:line="288" w:lineRule="auto"/>
              <w:jc w:val="both"/>
            </w:pPr>
            <w:r>
              <w:t>–GV yêu cầu các nhóm treo bảng nhóm lên bảng và mời hai nhóm trình bày về sản phẩm của nhóm mình trước lớp.</w:t>
            </w:r>
          </w:p>
          <w:p w14:paraId="13D75607" w14:textId="77777777" w:rsidR="00760F0E" w:rsidRDefault="00760F0E" w:rsidP="00F32C1F">
            <w:pPr>
              <w:spacing w:line="288" w:lineRule="auto"/>
              <w:jc w:val="both"/>
            </w:pPr>
            <w:r>
              <w:t>–GV tổ chức cho các nhóm nhận xét lẫn nhau.</w:t>
            </w:r>
          </w:p>
          <w:p w14:paraId="470C0B5B" w14:textId="77777777" w:rsidR="00760F0E" w:rsidRPr="00901A42" w:rsidRDefault="00760F0E" w:rsidP="00F32C1F">
            <w:pPr>
              <w:spacing w:line="288" w:lineRule="auto"/>
              <w:ind w:right="52"/>
              <w:jc w:val="both"/>
              <w:rPr>
                <w:rFonts w:eastAsia="Calibri"/>
                <w:szCs w:val="28"/>
              </w:rPr>
            </w:pPr>
            <w:r>
              <w:t>–GV nhận xét chung và nhắc lại những nguyên nhân, tác hại của ô nhiễm đất và xói mòn đất.</w:t>
            </w:r>
            <w:r w:rsidRPr="007D1D24">
              <w:rPr>
                <w:rFonts w:eastAsia="Calibri"/>
                <w:i/>
                <w:iCs/>
                <w:szCs w:val="28"/>
              </w:rPr>
              <w:t>.</w:t>
            </w:r>
          </w:p>
        </w:tc>
        <w:tc>
          <w:tcPr>
            <w:tcW w:w="4783" w:type="dxa"/>
            <w:gridSpan w:val="3"/>
            <w:tcBorders>
              <w:top w:val="dashed" w:sz="4" w:space="0" w:color="auto"/>
              <w:bottom w:val="dashed" w:sz="4" w:space="0" w:color="auto"/>
            </w:tcBorders>
          </w:tcPr>
          <w:p w14:paraId="341C8078" w14:textId="77777777" w:rsidR="00760F0E" w:rsidRPr="00F32C1F" w:rsidRDefault="00760F0E" w:rsidP="00F32C1F">
            <w:pPr>
              <w:spacing w:line="288" w:lineRule="auto"/>
              <w:jc w:val="both"/>
              <w:rPr>
                <w:rFonts w:eastAsia="Calibri"/>
                <w:szCs w:val="28"/>
                <w:lang w:val="nl-NL"/>
              </w:rPr>
            </w:pPr>
            <w:r w:rsidRPr="00F32C1F">
              <w:rPr>
                <w:rFonts w:eastAsia="Calibri"/>
                <w:szCs w:val="28"/>
                <w:lang w:val="nl-NL"/>
              </w:rPr>
              <w:lastRenderedPageBreak/>
              <w:t>–HS đọc các nhiệm vụ ở mục Em tập làm nhà khoa học (SGK trang 14)</w:t>
            </w:r>
          </w:p>
          <w:p w14:paraId="44795056" w14:textId="77777777" w:rsidR="00760F0E" w:rsidRPr="00F32C1F" w:rsidRDefault="00760F0E" w:rsidP="00F32C1F">
            <w:pPr>
              <w:spacing w:line="288" w:lineRule="auto"/>
              <w:jc w:val="both"/>
              <w:rPr>
                <w:rFonts w:eastAsia="Calibri"/>
                <w:szCs w:val="28"/>
                <w:lang w:val="nl-NL"/>
              </w:rPr>
            </w:pPr>
            <w:r w:rsidRPr="00F32C1F">
              <w:rPr>
                <w:rFonts w:eastAsia="Calibri"/>
                <w:szCs w:val="28"/>
                <w:lang w:val="nl-NL"/>
              </w:rPr>
              <w:t>–Nhóm trưởng phân công nhiệm vụ cho từng thành viên trong nhóm.</w:t>
            </w:r>
          </w:p>
          <w:p w14:paraId="7D0BDDC9" w14:textId="77777777" w:rsidR="00760F0E" w:rsidRPr="00F32C1F" w:rsidRDefault="00760F0E" w:rsidP="00F32C1F">
            <w:pPr>
              <w:spacing w:line="288" w:lineRule="auto"/>
              <w:jc w:val="both"/>
              <w:rPr>
                <w:rFonts w:eastAsia="Calibri"/>
                <w:szCs w:val="28"/>
                <w:lang w:val="nl-NL"/>
              </w:rPr>
            </w:pPr>
            <w:r w:rsidRPr="00F32C1F">
              <w:rPr>
                <w:rFonts w:eastAsia="Calibri"/>
                <w:szCs w:val="28"/>
                <w:lang w:val="nl-NL"/>
              </w:rPr>
              <w:t>–Các nhóm thực hiện nhiệm vụ.</w:t>
            </w:r>
          </w:p>
          <w:p w14:paraId="4B487376" w14:textId="77777777" w:rsidR="00760F0E" w:rsidRPr="00F32C1F" w:rsidRDefault="00760F0E" w:rsidP="00F32C1F">
            <w:pPr>
              <w:spacing w:line="288" w:lineRule="auto"/>
              <w:jc w:val="both"/>
              <w:rPr>
                <w:rFonts w:eastAsia="Calibri"/>
                <w:szCs w:val="28"/>
                <w:lang w:val="nl-NL"/>
              </w:rPr>
            </w:pPr>
          </w:p>
          <w:p w14:paraId="3582510E" w14:textId="77777777" w:rsidR="00760F0E" w:rsidRPr="00F32C1F" w:rsidRDefault="00760F0E" w:rsidP="00F32C1F">
            <w:pPr>
              <w:spacing w:line="288" w:lineRule="auto"/>
              <w:jc w:val="both"/>
              <w:rPr>
                <w:rFonts w:eastAsia="Calibri"/>
                <w:szCs w:val="28"/>
                <w:lang w:val="nl-NL"/>
              </w:rPr>
            </w:pPr>
          </w:p>
          <w:p w14:paraId="636C6219" w14:textId="77777777" w:rsidR="00760F0E" w:rsidRPr="00F32C1F" w:rsidRDefault="00760F0E" w:rsidP="00F32C1F">
            <w:pPr>
              <w:spacing w:line="288" w:lineRule="auto"/>
              <w:jc w:val="both"/>
              <w:rPr>
                <w:rFonts w:eastAsia="Calibri"/>
                <w:szCs w:val="28"/>
                <w:lang w:val="nl-NL"/>
              </w:rPr>
            </w:pPr>
            <w:r w:rsidRPr="00F32C1F">
              <w:rPr>
                <w:rFonts w:eastAsia="Calibri"/>
                <w:szCs w:val="28"/>
                <w:lang w:val="nl-NL"/>
              </w:rPr>
              <w:t>–Các nhóm treo bảng nhóm lên bảng.</w:t>
            </w:r>
          </w:p>
          <w:p w14:paraId="4FFC3505" w14:textId="77777777" w:rsidR="00760F0E" w:rsidRPr="00F32C1F" w:rsidRDefault="00760F0E" w:rsidP="00F32C1F">
            <w:pPr>
              <w:spacing w:line="288" w:lineRule="auto"/>
              <w:jc w:val="both"/>
              <w:rPr>
                <w:rFonts w:eastAsia="Calibri"/>
                <w:szCs w:val="28"/>
                <w:lang w:val="nl-NL"/>
              </w:rPr>
            </w:pPr>
            <w:r w:rsidRPr="00F32C1F">
              <w:rPr>
                <w:rFonts w:eastAsia="Calibri"/>
                <w:szCs w:val="28"/>
                <w:lang w:val="nl-NL"/>
              </w:rPr>
              <w:lastRenderedPageBreak/>
              <w:t>–Đại diện hai nhóm trình bày.</w:t>
            </w:r>
          </w:p>
          <w:p w14:paraId="198AD5CA" w14:textId="77777777" w:rsidR="00760F0E" w:rsidRPr="00F32C1F" w:rsidRDefault="00760F0E" w:rsidP="00F32C1F">
            <w:pPr>
              <w:spacing w:line="288" w:lineRule="auto"/>
              <w:jc w:val="both"/>
              <w:rPr>
                <w:rFonts w:eastAsia="Calibri"/>
                <w:szCs w:val="28"/>
                <w:lang w:val="nl-NL"/>
              </w:rPr>
            </w:pPr>
            <w:r w:rsidRPr="00F32C1F">
              <w:rPr>
                <w:rFonts w:eastAsia="Calibri"/>
                <w:szCs w:val="28"/>
                <w:lang w:val="nl-NL"/>
              </w:rPr>
              <w:t>–Các nhóm khác nhận xét và bổ sung (nếu có).</w:t>
            </w:r>
          </w:p>
          <w:p w14:paraId="7E38591B" w14:textId="77777777" w:rsidR="00760F0E" w:rsidRDefault="00760F0E" w:rsidP="00F32C1F">
            <w:pPr>
              <w:spacing w:line="288" w:lineRule="auto"/>
              <w:jc w:val="both"/>
              <w:rPr>
                <w:rFonts w:eastAsia="Calibri"/>
                <w:szCs w:val="28"/>
                <w:lang w:val="nl-NL"/>
              </w:rPr>
            </w:pPr>
            <w:r w:rsidRPr="00F32C1F">
              <w:rPr>
                <w:rFonts w:eastAsia="Calibri"/>
                <w:szCs w:val="28"/>
                <w:lang w:val="nl-NL"/>
              </w:rPr>
              <w:t>–HS lắng nghe.</w:t>
            </w:r>
          </w:p>
          <w:p w14:paraId="52BF5FE3" w14:textId="77777777" w:rsidR="00760F0E" w:rsidRPr="00901A42" w:rsidRDefault="00760F0E" w:rsidP="00347DF4">
            <w:pPr>
              <w:spacing w:line="288" w:lineRule="auto"/>
              <w:jc w:val="both"/>
              <w:rPr>
                <w:rFonts w:eastAsia="Calibri"/>
                <w:szCs w:val="28"/>
                <w:lang w:val="nl-NL"/>
              </w:rPr>
            </w:pPr>
          </w:p>
        </w:tc>
      </w:tr>
      <w:tr w:rsidR="00760F0E" w:rsidRPr="00901A42" w14:paraId="53ADAF39" w14:textId="77777777" w:rsidTr="00347DF4">
        <w:tc>
          <w:tcPr>
            <w:tcW w:w="10278" w:type="dxa"/>
            <w:gridSpan w:val="4"/>
            <w:tcBorders>
              <w:top w:val="dashed" w:sz="4" w:space="0" w:color="auto"/>
              <w:bottom w:val="dashed" w:sz="4" w:space="0" w:color="auto"/>
            </w:tcBorders>
          </w:tcPr>
          <w:p w14:paraId="12D3BADF" w14:textId="77777777" w:rsidR="00760F0E" w:rsidRDefault="00760F0E" w:rsidP="00347DF4">
            <w:pPr>
              <w:spacing w:line="288" w:lineRule="auto"/>
              <w:rPr>
                <w:b/>
                <w:bCs/>
              </w:rPr>
            </w:pPr>
            <w:r>
              <w:rPr>
                <w:b/>
                <w:bCs/>
              </w:rPr>
              <w:lastRenderedPageBreak/>
              <w:t xml:space="preserve">3. </w:t>
            </w:r>
            <w:r w:rsidRPr="00926018">
              <w:rPr>
                <w:b/>
                <w:bCs/>
              </w:rPr>
              <w:t xml:space="preserve">Hoạt động khám phá và hình thành kiến thức: Tìm hiểu một số biện pháp bảo vệ môi trường đất </w:t>
            </w:r>
          </w:p>
          <w:p w14:paraId="5FB4C59E" w14:textId="77777777" w:rsidR="00760F0E" w:rsidRDefault="00760F0E" w:rsidP="00347DF4">
            <w:pPr>
              <w:spacing w:line="288" w:lineRule="auto"/>
            </w:pPr>
            <w:r w:rsidRPr="00E67EF1">
              <w:rPr>
                <w:b/>
                <w:bCs/>
              </w:rPr>
              <w:t>a</w:t>
            </w:r>
            <w:r>
              <w:rPr>
                <w:b/>
                <w:bCs/>
              </w:rPr>
              <w:t xml:space="preserve">) </w:t>
            </w:r>
            <w:r w:rsidRPr="00D20437">
              <w:rPr>
                <w:b/>
                <w:bCs/>
              </w:rPr>
              <w:t xml:space="preserve">Mục tiêu: </w:t>
            </w:r>
            <w:r w:rsidRPr="00926018">
              <w:t>HS nêu được một số biện pháp bảo vệ môi trường đất.</w:t>
            </w:r>
          </w:p>
          <w:p w14:paraId="350E189D" w14:textId="77777777" w:rsidR="00760F0E" w:rsidRDefault="00760F0E" w:rsidP="00347DF4">
            <w:pPr>
              <w:spacing w:line="288" w:lineRule="auto"/>
            </w:pPr>
            <w:r w:rsidRPr="00D20437">
              <w:rPr>
                <w:b/>
                <w:bCs/>
              </w:rPr>
              <w:t>b)</w:t>
            </w:r>
            <w:r>
              <w:rPr>
                <w:b/>
                <w:bCs/>
              </w:rPr>
              <w:t xml:space="preserve"> </w:t>
            </w:r>
            <w:r w:rsidRPr="00D20437">
              <w:rPr>
                <w:b/>
                <w:bCs/>
              </w:rPr>
              <w:t xml:space="preserve">Phương pháp và kĩ thuật dạy học: </w:t>
            </w:r>
            <w:r w:rsidRPr="00926018">
              <w:t>: Phương pháp nêu và giải quyết vấn đề, phương pháp trực quan, phương pháp dạy học hợp tác.</w:t>
            </w:r>
          </w:p>
          <w:p w14:paraId="78D30D2F" w14:textId="77777777" w:rsidR="00760F0E" w:rsidRPr="00901A42" w:rsidRDefault="00760F0E" w:rsidP="00347DF4">
            <w:pPr>
              <w:spacing w:line="288" w:lineRule="auto"/>
              <w:rPr>
                <w:rFonts w:eastAsia="Calibri"/>
                <w:szCs w:val="28"/>
                <w:lang w:val="nl-NL"/>
              </w:rPr>
            </w:pPr>
            <w:r w:rsidRPr="00D20437">
              <w:rPr>
                <w:b/>
                <w:bCs/>
              </w:rPr>
              <w:t>c)</w:t>
            </w:r>
            <w:r>
              <w:rPr>
                <w:b/>
                <w:bCs/>
              </w:rPr>
              <w:t xml:space="preserve"> </w:t>
            </w:r>
            <w:r w:rsidRPr="00D20437">
              <w:rPr>
                <w:b/>
                <w:bCs/>
              </w:rPr>
              <w:t>Tiến trình tổ chức hoạt động:</w:t>
            </w:r>
          </w:p>
        </w:tc>
      </w:tr>
      <w:tr w:rsidR="00760F0E" w:rsidRPr="00901A42" w14:paraId="4F05713C" w14:textId="77777777" w:rsidTr="00926018">
        <w:tc>
          <w:tcPr>
            <w:tcW w:w="5495" w:type="dxa"/>
            <w:tcBorders>
              <w:top w:val="dashed" w:sz="4" w:space="0" w:color="auto"/>
              <w:bottom w:val="dashed" w:sz="4" w:space="0" w:color="auto"/>
            </w:tcBorders>
          </w:tcPr>
          <w:p w14:paraId="4927EDF4" w14:textId="77777777" w:rsidR="00760F0E" w:rsidRDefault="00760F0E" w:rsidP="00926018">
            <w:pPr>
              <w:spacing w:line="288" w:lineRule="auto"/>
              <w:ind w:right="52"/>
              <w:jc w:val="both"/>
            </w:pPr>
            <w:r w:rsidRPr="00E67EF1">
              <w:t xml:space="preserve">− </w:t>
            </w:r>
            <w:r>
              <w:t>GV tổ chức cho HS quan sát các hình 15, 16, 17, 18 (SGK trang 14), dựa vào kết quả thí nghiệm ở trang 12 và yêu cầu các nhóm thực hiện nhiệm vụ:</w:t>
            </w:r>
          </w:p>
          <w:p w14:paraId="1BE09816" w14:textId="77777777" w:rsidR="00760F0E" w:rsidRDefault="00760F0E" w:rsidP="00926018">
            <w:pPr>
              <w:spacing w:line="288" w:lineRule="auto"/>
              <w:ind w:right="52"/>
              <w:jc w:val="both"/>
            </w:pPr>
            <w:r>
              <w:t>+ Cho biết một số biện pháp bảo vệ môi trường đất.</w:t>
            </w:r>
          </w:p>
          <w:p w14:paraId="123753CB" w14:textId="77777777" w:rsidR="00760F0E" w:rsidRDefault="00760F0E" w:rsidP="00926018">
            <w:pPr>
              <w:spacing w:line="288" w:lineRule="auto"/>
              <w:ind w:right="52"/>
              <w:jc w:val="both"/>
            </w:pPr>
          </w:p>
          <w:p w14:paraId="6F965761" w14:textId="77777777" w:rsidR="00760F0E" w:rsidRDefault="00760F0E" w:rsidP="00926018">
            <w:pPr>
              <w:spacing w:line="288" w:lineRule="auto"/>
              <w:ind w:right="52"/>
              <w:jc w:val="both"/>
            </w:pPr>
          </w:p>
          <w:p w14:paraId="75A30CC3" w14:textId="77777777" w:rsidR="00760F0E" w:rsidRDefault="00760F0E" w:rsidP="00926018">
            <w:pPr>
              <w:spacing w:line="288" w:lineRule="auto"/>
              <w:ind w:right="52"/>
              <w:jc w:val="both"/>
            </w:pPr>
          </w:p>
          <w:p w14:paraId="0B2D7DAB" w14:textId="77777777" w:rsidR="00760F0E" w:rsidRDefault="00760F0E" w:rsidP="00926018">
            <w:pPr>
              <w:spacing w:line="288" w:lineRule="auto"/>
              <w:ind w:right="52"/>
              <w:jc w:val="both"/>
            </w:pPr>
          </w:p>
          <w:p w14:paraId="6B3AC117" w14:textId="77777777" w:rsidR="00760F0E" w:rsidRPr="00926018" w:rsidRDefault="00760F0E" w:rsidP="00926018">
            <w:pPr>
              <w:spacing w:line="288" w:lineRule="auto"/>
              <w:ind w:right="52"/>
              <w:jc w:val="both"/>
              <w:rPr>
                <w:rFonts w:eastAsia="Calibri"/>
                <w:szCs w:val="28"/>
              </w:rPr>
            </w:pPr>
            <w:r w:rsidRPr="00926018">
              <w:rPr>
                <w:rFonts w:eastAsia="Calibri"/>
                <w:szCs w:val="28"/>
              </w:rPr>
              <w:t>+ Nêu những việc làm khác để bảo vệ môi trường đất.</w:t>
            </w:r>
          </w:p>
          <w:p w14:paraId="480E837F" w14:textId="77777777" w:rsidR="00760F0E" w:rsidRPr="00926018" w:rsidRDefault="00760F0E" w:rsidP="00926018">
            <w:pPr>
              <w:spacing w:line="288" w:lineRule="auto"/>
              <w:ind w:right="52"/>
              <w:jc w:val="both"/>
              <w:rPr>
                <w:rFonts w:eastAsia="Calibri"/>
                <w:szCs w:val="28"/>
              </w:rPr>
            </w:pPr>
            <w:r w:rsidRPr="00926018">
              <w:rPr>
                <w:rFonts w:eastAsia="Calibri"/>
                <w:szCs w:val="28"/>
              </w:rPr>
              <w:t>–GV mời hai nhóm trình bày kết quả thảo luận trước lớp.</w:t>
            </w:r>
          </w:p>
          <w:p w14:paraId="6FD76797" w14:textId="77777777" w:rsidR="00760F0E" w:rsidRPr="00926018" w:rsidRDefault="00760F0E" w:rsidP="00926018">
            <w:pPr>
              <w:spacing w:line="288" w:lineRule="auto"/>
              <w:ind w:right="52"/>
              <w:jc w:val="both"/>
              <w:rPr>
                <w:rFonts w:eastAsia="Calibri"/>
                <w:szCs w:val="28"/>
              </w:rPr>
            </w:pPr>
            <w:r w:rsidRPr="00926018">
              <w:rPr>
                <w:rFonts w:eastAsia="Calibri"/>
                <w:szCs w:val="28"/>
              </w:rPr>
              <w:t>–GV tổ chức cho các nhóm nhận xét lẫn nhau.</w:t>
            </w:r>
          </w:p>
          <w:p w14:paraId="35ADFE7F" w14:textId="77777777" w:rsidR="00760F0E" w:rsidRPr="00901A42" w:rsidRDefault="00760F0E" w:rsidP="00926018">
            <w:pPr>
              <w:spacing w:line="288" w:lineRule="auto"/>
              <w:ind w:right="52"/>
              <w:jc w:val="both"/>
              <w:rPr>
                <w:rFonts w:eastAsia="Calibri"/>
                <w:szCs w:val="28"/>
              </w:rPr>
            </w:pPr>
            <w:r w:rsidRPr="00926018">
              <w:rPr>
                <w:rFonts w:eastAsia="Calibri"/>
                <w:szCs w:val="28"/>
              </w:rPr>
              <w:t xml:space="preserve">–GV nhận xét chung và hướng dẫn HS rút ra kết luận: Để bảo vệ môi trường đất, cần sử dụng hợp lí phân bón hoá học, tăng cường sử dụng phân bón hữu cơ, trồng rừng và khai thác rừng hợp lí, làm ruộng bậc thang, xử lí </w:t>
            </w:r>
            <w:r w:rsidRPr="00926018">
              <w:rPr>
                <w:rFonts w:eastAsia="Calibri"/>
                <w:szCs w:val="28"/>
              </w:rPr>
              <w:lastRenderedPageBreak/>
              <w:t>rác thải theo quy định,...</w:t>
            </w:r>
          </w:p>
        </w:tc>
        <w:tc>
          <w:tcPr>
            <w:tcW w:w="4783" w:type="dxa"/>
            <w:gridSpan w:val="3"/>
            <w:tcBorders>
              <w:top w:val="dashed" w:sz="4" w:space="0" w:color="auto"/>
              <w:bottom w:val="dashed" w:sz="4" w:space="0" w:color="auto"/>
            </w:tcBorders>
          </w:tcPr>
          <w:p w14:paraId="6F0924AD" w14:textId="77777777" w:rsidR="00760F0E" w:rsidRPr="00926018" w:rsidRDefault="00760F0E" w:rsidP="00926018">
            <w:pPr>
              <w:spacing w:line="288" w:lineRule="auto"/>
              <w:ind w:right="52"/>
              <w:jc w:val="both"/>
              <w:rPr>
                <w:lang w:val="nl-NL"/>
              </w:rPr>
            </w:pPr>
            <w:r w:rsidRPr="00926018">
              <w:rPr>
                <w:lang w:val="nl-NL"/>
              </w:rPr>
              <w:lastRenderedPageBreak/>
              <w:t>–HS quan sát các hình và xem lại kết quả thí nghiệm ở trang 12 để thực hiện nhiệm vụ.</w:t>
            </w:r>
          </w:p>
          <w:p w14:paraId="4CD0F92F" w14:textId="77777777" w:rsidR="00760F0E" w:rsidRPr="00926018" w:rsidRDefault="00760F0E" w:rsidP="00926018">
            <w:pPr>
              <w:spacing w:line="288" w:lineRule="auto"/>
              <w:ind w:right="52"/>
              <w:jc w:val="both"/>
              <w:rPr>
                <w:lang w:val="nl-NL"/>
              </w:rPr>
            </w:pPr>
            <w:r w:rsidRPr="00926018">
              <w:rPr>
                <w:lang w:val="nl-NL"/>
              </w:rPr>
              <w:t>–HS trả lời:</w:t>
            </w:r>
          </w:p>
          <w:p w14:paraId="07F44F21" w14:textId="77777777" w:rsidR="00760F0E" w:rsidRDefault="00760F0E" w:rsidP="00926018">
            <w:pPr>
              <w:spacing w:line="288" w:lineRule="auto"/>
              <w:ind w:right="52"/>
              <w:jc w:val="both"/>
              <w:rPr>
                <w:lang w:val="nl-NL"/>
              </w:rPr>
            </w:pPr>
            <w:r w:rsidRPr="00926018">
              <w:rPr>
                <w:lang w:val="nl-NL"/>
              </w:rPr>
              <w:t>+ Hình 15: Phân loại, xử lí rác thải.</w:t>
            </w:r>
          </w:p>
          <w:p w14:paraId="428C4A4E" w14:textId="77777777" w:rsidR="00760F0E" w:rsidRPr="00926018" w:rsidRDefault="00760F0E" w:rsidP="00926018">
            <w:pPr>
              <w:spacing w:line="288" w:lineRule="auto"/>
              <w:ind w:right="52"/>
              <w:jc w:val="both"/>
              <w:rPr>
                <w:rFonts w:eastAsia="Calibri"/>
                <w:szCs w:val="28"/>
              </w:rPr>
            </w:pPr>
            <w:r w:rsidRPr="00926018">
              <w:rPr>
                <w:rFonts w:eastAsia="Calibri"/>
                <w:szCs w:val="28"/>
              </w:rPr>
              <w:t>+ Hình 16: Trồng cây, gây rừng, phủ xanh đồi trọc.</w:t>
            </w:r>
          </w:p>
          <w:p w14:paraId="1B0B5759" w14:textId="77777777" w:rsidR="00760F0E" w:rsidRPr="00926018" w:rsidRDefault="00760F0E" w:rsidP="00926018">
            <w:pPr>
              <w:spacing w:line="288" w:lineRule="auto"/>
              <w:ind w:right="52"/>
              <w:jc w:val="both"/>
              <w:rPr>
                <w:rFonts w:eastAsia="Calibri"/>
                <w:szCs w:val="28"/>
              </w:rPr>
            </w:pPr>
            <w:r w:rsidRPr="00926018">
              <w:rPr>
                <w:rFonts w:eastAsia="Calibri"/>
                <w:szCs w:val="28"/>
              </w:rPr>
              <w:t>+ Hình 17: Làm ruộng bậc thang.</w:t>
            </w:r>
          </w:p>
          <w:p w14:paraId="1D22AFF9" w14:textId="77777777" w:rsidR="00760F0E" w:rsidRPr="00926018" w:rsidRDefault="00760F0E" w:rsidP="00926018">
            <w:pPr>
              <w:spacing w:line="288" w:lineRule="auto"/>
              <w:ind w:right="52"/>
              <w:jc w:val="both"/>
              <w:rPr>
                <w:rFonts w:eastAsia="Calibri"/>
                <w:szCs w:val="28"/>
              </w:rPr>
            </w:pPr>
            <w:r w:rsidRPr="00926018">
              <w:rPr>
                <w:rFonts w:eastAsia="Calibri"/>
                <w:szCs w:val="28"/>
              </w:rPr>
              <w:t>+ Hình 18: Trồng các sản phẩm nông nghiệp sạch, sử dụng phân bón hữu cơ.</w:t>
            </w:r>
          </w:p>
          <w:p w14:paraId="56C5B79A" w14:textId="77777777" w:rsidR="00760F0E" w:rsidRPr="00926018" w:rsidRDefault="00760F0E" w:rsidP="00926018">
            <w:pPr>
              <w:spacing w:line="288" w:lineRule="auto"/>
              <w:ind w:right="52"/>
              <w:jc w:val="both"/>
              <w:rPr>
                <w:rFonts w:eastAsia="Calibri"/>
                <w:szCs w:val="28"/>
              </w:rPr>
            </w:pPr>
            <w:r w:rsidRPr="00926018">
              <w:rPr>
                <w:rFonts w:eastAsia="Calibri"/>
                <w:szCs w:val="28"/>
              </w:rPr>
              <w:t>+ HS trả lời theo hiểu biết của bản thân.</w:t>
            </w:r>
          </w:p>
          <w:p w14:paraId="7A21681B" w14:textId="77777777" w:rsidR="00760F0E" w:rsidRPr="00926018" w:rsidRDefault="00760F0E" w:rsidP="00926018">
            <w:pPr>
              <w:spacing w:line="288" w:lineRule="auto"/>
              <w:ind w:right="52"/>
              <w:jc w:val="both"/>
              <w:rPr>
                <w:rFonts w:eastAsia="Calibri"/>
                <w:szCs w:val="28"/>
              </w:rPr>
            </w:pPr>
          </w:p>
          <w:p w14:paraId="6EA3D9DA" w14:textId="77777777" w:rsidR="00760F0E" w:rsidRPr="00926018" w:rsidRDefault="00760F0E" w:rsidP="00926018">
            <w:pPr>
              <w:spacing w:line="288" w:lineRule="auto"/>
              <w:ind w:right="52"/>
              <w:jc w:val="both"/>
              <w:rPr>
                <w:rFonts w:eastAsia="Calibri"/>
                <w:szCs w:val="28"/>
              </w:rPr>
            </w:pPr>
            <w:r w:rsidRPr="00926018">
              <w:rPr>
                <w:rFonts w:eastAsia="Calibri"/>
                <w:szCs w:val="28"/>
              </w:rPr>
              <w:t>–Đại diện hai nhóm trình bày.</w:t>
            </w:r>
          </w:p>
          <w:p w14:paraId="1EE97EC0" w14:textId="77777777" w:rsidR="00760F0E" w:rsidRPr="00926018" w:rsidRDefault="00760F0E" w:rsidP="00926018">
            <w:pPr>
              <w:spacing w:line="288" w:lineRule="auto"/>
              <w:ind w:right="52"/>
              <w:jc w:val="both"/>
              <w:rPr>
                <w:rFonts w:eastAsia="Calibri"/>
                <w:szCs w:val="28"/>
              </w:rPr>
            </w:pPr>
          </w:p>
          <w:p w14:paraId="7EB05DA5" w14:textId="77777777" w:rsidR="00760F0E" w:rsidRPr="00901A42" w:rsidRDefault="00760F0E" w:rsidP="00926018">
            <w:pPr>
              <w:spacing w:line="288" w:lineRule="auto"/>
              <w:ind w:right="52"/>
              <w:jc w:val="both"/>
              <w:rPr>
                <w:rFonts w:eastAsia="Calibri"/>
                <w:szCs w:val="28"/>
              </w:rPr>
            </w:pPr>
            <w:r w:rsidRPr="00926018">
              <w:rPr>
                <w:rFonts w:eastAsia="Calibri"/>
                <w:szCs w:val="28"/>
              </w:rPr>
              <w:t>–Các nhóm khác nhận xét và bổ sung (nếu có).</w:t>
            </w:r>
          </w:p>
        </w:tc>
      </w:tr>
      <w:tr w:rsidR="00760F0E" w:rsidRPr="00901A42" w14:paraId="1B4C0405" w14:textId="77777777" w:rsidTr="00347DF4">
        <w:trPr>
          <w:trHeight w:val="514"/>
        </w:trPr>
        <w:tc>
          <w:tcPr>
            <w:tcW w:w="10278" w:type="dxa"/>
            <w:gridSpan w:val="4"/>
            <w:tcBorders>
              <w:top w:val="dashed" w:sz="4" w:space="0" w:color="auto"/>
              <w:bottom w:val="dashed" w:sz="4" w:space="0" w:color="auto"/>
            </w:tcBorders>
          </w:tcPr>
          <w:p w14:paraId="1ED5F306" w14:textId="77777777" w:rsidR="00760F0E" w:rsidRPr="00F07D9D" w:rsidRDefault="00760F0E" w:rsidP="00347DF4">
            <w:pPr>
              <w:spacing w:line="288" w:lineRule="auto"/>
              <w:rPr>
                <w:b/>
                <w:lang w:val="nl-NL"/>
              </w:rPr>
            </w:pPr>
            <w:r w:rsidRPr="00F07D9D">
              <w:rPr>
                <w:b/>
                <w:lang w:val="nl-NL"/>
              </w:rPr>
              <w:lastRenderedPageBreak/>
              <w:t>3. Hoạt động nối tiếp</w:t>
            </w:r>
          </w:p>
          <w:p w14:paraId="10D8FA0F" w14:textId="77777777" w:rsidR="00760F0E" w:rsidRPr="00F07D9D" w:rsidRDefault="00760F0E" w:rsidP="00347DF4">
            <w:pPr>
              <w:spacing w:line="288" w:lineRule="auto"/>
              <w:rPr>
                <w:lang w:val="nl-NL"/>
              </w:rPr>
            </w:pPr>
            <w:r w:rsidRPr="00F07D9D">
              <w:rPr>
                <w:lang w:val="nl-NL"/>
              </w:rPr>
              <w:t>- Mục tiêu:</w:t>
            </w:r>
          </w:p>
          <w:p w14:paraId="6EFDD2DC" w14:textId="77777777" w:rsidR="00760F0E" w:rsidRPr="00F07D9D" w:rsidRDefault="00760F0E" w:rsidP="00347DF4">
            <w:pPr>
              <w:spacing w:line="288" w:lineRule="auto"/>
            </w:pPr>
            <w:r w:rsidRPr="00F07D9D">
              <w:t>+ Củng cố những kiến thức đã học trong tiết học để học sinh khắc sâu nội dung.</w:t>
            </w:r>
          </w:p>
          <w:p w14:paraId="1A8F31B8" w14:textId="77777777" w:rsidR="00760F0E" w:rsidRPr="00F07D9D" w:rsidRDefault="00760F0E" w:rsidP="00347DF4">
            <w:pPr>
              <w:spacing w:line="288" w:lineRule="auto"/>
            </w:pPr>
            <w:r w:rsidRPr="00F07D9D">
              <w:t>+ Tạo không khí vui vẻ, hào hứng, lưu luyến sau khi học sinh bài học.</w:t>
            </w:r>
          </w:p>
          <w:p w14:paraId="027313A0" w14:textId="77777777" w:rsidR="00760F0E" w:rsidRPr="00F07D9D" w:rsidRDefault="00760F0E" w:rsidP="00347DF4">
            <w:pPr>
              <w:spacing w:line="288" w:lineRule="auto"/>
            </w:pPr>
            <w:r w:rsidRPr="00F07D9D">
              <w:t xml:space="preserve">+ Chuẩn bị bài cho tiết sau. </w:t>
            </w:r>
          </w:p>
          <w:p w14:paraId="13C481F2" w14:textId="77777777" w:rsidR="00760F0E" w:rsidRPr="00F07D9D" w:rsidRDefault="00760F0E" w:rsidP="00347DF4">
            <w:pPr>
              <w:spacing w:line="288" w:lineRule="auto"/>
              <w:rPr>
                <w:lang w:val="nl-NL"/>
              </w:rPr>
            </w:pPr>
            <w:r w:rsidRPr="00F07D9D">
              <w:rPr>
                <w:lang w:val="nl-NL"/>
              </w:rPr>
              <w:t xml:space="preserve">+ Phát triển năng lực khoa học. </w:t>
            </w:r>
          </w:p>
          <w:p w14:paraId="74B9E9D2" w14:textId="77777777" w:rsidR="00760F0E" w:rsidRPr="00901A42" w:rsidRDefault="00760F0E" w:rsidP="00347DF4">
            <w:pPr>
              <w:spacing w:line="288" w:lineRule="auto"/>
              <w:rPr>
                <w:rFonts w:eastAsia="Calibri"/>
              </w:rPr>
            </w:pPr>
            <w:r w:rsidRPr="00F07D9D">
              <w:t>- Cách tiến hành:</w:t>
            </w:r>
          </w:p>
        </w:tc>
      </w:tr>
      <w:tr w:rsidR="00760F0E" w:rsidRPr="00901A42" w14:paraId="4ED7E151" w14:textId="77777777" w:rsidTr="00347DF4">
        <w:trPr>
          <w:trHeight w:val="630"/>
        </w:trPr>
        <w:tc>
          <w:tcPr>
            <w:tcW w:w="6060" w:type="dxa"/>
            <w:gridSpan w:val="3"/>
            <w:tcBorders>
              <w:top w:val="dashed" w:sz="4" w:space="0" w:color="auto"/>
              <w:bottom w:val="dashed" w:sz="4" w:space="0" w:color="auto"/>
              <w:right w:val="dashed" w:sz="4" w:space="0" w:color="auto"/>
            </w:tcBorders>
          </w:tcPr>
          <w:p w14:paraId="4E42E87E" w14:textId="77777777" w:rsidR="00760F0E" w:rsidRDefault="00760F0E" w:rsidP="00347DF4">
            <w:pPr>
              <w:spacing w:line="288" w:lineRule="auto"/>
              <w:jc w:val="both"/>
              <w:rPr>
                <w:bCs/>
                <w:lang w:val="nl-NL"/>
              </w:rPr>
            </w:pPr>
            <w:r w:rsidRPr="00F07D9D">
              <w:rPr>
                <w:bCs/>
                <w:lang w:val="nl-NL"/>
              </w:rPr>
              <w:t>- GV</w:t>
            </w:r>
            <w:r>
              <w:rPr>
                <w:bCs/>
                <w:lang w:val="nl-NL"/>
              </w:rPr>
              <w:t xml:space="preserve"> yêu cầu HS nêu lại </w:t>
            </w:r>
            <w:r w:rsidRPr="001C77E6">
              <w:rPr>
                <w:bCs/>
                <w:lang w:val="nl-NL"/>
              </w:rPr>
              <w:t>một số biện pháp bảo vệ môi trường đất.</w:t>
            </w:r>
          </w:p>
          <w:p w14:paraId="77DDF7D8" w14:textId="77777777" w:rsidR="00760F0E" w:rsidRPr="00901A42" w:rsidRDefault="00760F0E" w:rsidP="00347DF4">
            <w:pPr>
              <w:spacing w:line="288" w:lineRule="auto"/>
              <w:jc w:val="both"/>
              <w:rPr>
                <w:rFonts w:eastAsia="Calibri"/>
                <w:b/>
                <w:szCs w:val="28"/>
                <w:lang w:val="nl-NL"/>
              </w:rPr>
            </w:pPr>
            <w:r>
              <w:rPr>
                <w:bCs/>
                <w:lang w:val="nl-NL"/>
              </w:rPr>
              <w:t xml:space="preserve">- GV </w:t>
            </w:r>
            <w:r w:rsidRPr="00F07D9D">
              <w:rPr>
                <w:bCs/>
                <w:lang w:val="nl-NL"/>
              </w:rPr>
              <w:t>yêu cầu HS về nhà tìm hiểu chuẩn bị cho bài tiếp theo</w:t>
            </w:r>
          </w:p>
        </w:tc>
        <w:tc>
          <w:tcPr>
            <w:tcW w:w="4218" w:type="dxa"/>
            <w:tcBorders>
              <w:top w:val="dashed" w:sz="4" w:space="0" w:color="auto"/>
              <w:left w:val="dashed" w:sz="4" w:space="0" w:color="auto"/>
              <w:bottom w:val="dashed" w:sz="4" w:space="0" w:color="auto"/>
            </w:tcBorders>
          </w:tcPr>
          <w:p w14:paraId="197A2404" w14:textId="77777777" w:rsidR="00760F0E" w:rsidRDefault="00760F0E" w:rsidP="00347DF4">
            <w:pPr>
              <w:spacing w:line="288" w:lineRule="auto"/>
              <w:jc w:val="both"/>
              <w:rPr>
                <w:lang w:val="nl-NL"/>
              </w:rPr>
            </w:pPr>
            <w:r>
              <w:rPr>
                <w:lang w:val="nl-NL"/>
              </w:rPr>
              <w:t>-HS trả lời</w:t>
            </w:r>
          </w:p>
          <w:p w14:paraId="7DC45B61" w14:textId="77777777" w:rsidR="00760F0E" w:rsidRDefault="00760F0E" w:rsidP="00347DF4">
            <w:pPr>
              <w:spacing w:line="288" w:lineRule="auto"/>
              <w:jc w:val="both"/>
              <w:rPr>
                <w:lang w:val="nl-NL"/>
              </w:rPr>
            </w:pPr>
          </w:p>
          <w:p w14:paraId="70F2A5B3" w14:textId="77777777" w:rsidR="00760F0E" w:rsidRPr="00F07D9D" w:rsidRDefault="00760F0E" w:rsidP="00347DF4">
            <w:pPr>
              <w:spacing w:line="288" w:lineRule="auto"/>
              <w:jc w:val="both"/>
              <w:rPr>
                <w:lang w:val="nl-NL"/>
              </w:rPr>
            </w:pPr>
            <w:r>
              <w:rPr>
                <w:lang w:val="nl-NL"/>
              </w:rPr>
              <w:t>-HS lắng nghe</w:t>
            </w:r>
          </w:p>
          <w:p w14:paraId="27CBC1D5" w14:textId="77777777" w:rsidR="00760F0E" w:rsidRPr="00901A42" w:rsidRDefault="00760F0E" w:rsidP="00347DF4">
            <w:pPr>
              <w:spacing w:line="288" w:lineRule="auto"/>
              <w:jc w:val="both"/>
              <w:rPr>
                <w:rFonts w:eastAsia="Calibri"/>
                <w:b/>
                <w:szCs w:val="28"/>
                <w:lang w:val="nl-NL"/>
              </w:rPr>
            </w:pPr>
          </w:p>
        </w:tc>
      </w:tr>
      <w:tr w:rsidR="00760F0E" w:rsidRPr="00901A42" w14:paraId="7A9E600B" w14:textId="77777777" w:rsidTr="00347DF4">
        <w:trPr>
          <w:trHeight w:val="2130"/>
        </w:trPr>
        <w:tc>
          <w:tcPr>
            <w:tcW w:w="10278" w:type="dxa"/>
            <w:gridSpan w:val="4"/>
            <w:tcBorders>
              <w:top w:val="dashed" w:sz="4" w:space="0" w:color="auto"/>
            </w:tcBorders>
          </w:tcPr>
          <w:p w14:paraId="4AEBD191" w14:textId="77777777" w:rsidR="00760F0E" w:rsidRPr="00901A42" w:rsidRDefault="00760F0E" w:rsidP="00347DF4">
            <w:pPr>
              <w:spacing w:line="288" w:lineRule="auto"/>
              <w:rPr>
                <w:rFonts w:eastAsia="Calibri"/>
                <w:b/>
                <w:szCs w:val="28"/>
                <w:lang w:val="nl-NL"/>
              </w:rPr>
            </w:pPr>
            <w:r w:rsidRPr="00901A42">
              <w:rPr>
                <w:rFonts w:eastAsia="Calibri"/>
                <w:b/>
                <w:szCs w:val="28"/>
                <w:lang w:val="nl-NL"/>
              </w:rPr>
              <w:t>IV, ĐIỀU CHỈNH BỔ SUNG</w:t>
            </w:r>
          </w:p>
          <w:p w14:paraId="53D38C27" w14:textId="77777777" w:rsidR="00760F0E" w:rsidRPr="00901A42" w:rsidRDefault="00760F0E" w:rsidP="00347DF4">
            <w:pPr>
              <w:spacing w:line="288" w:lineRule="auto"/>
              <w:rPr>
                <w:rFonts w:eastAsia="Calibri"/>
                <w:szCs w:val="28"/>
                <w:lang w:val="nl-NL"/>
              </w:rPr>
            </w:pPr>
            <w:r w:rsidRPr="00901A42">
              <w:rPr>
                <w:rFonts w:eastAsia="Calibri"/>
                <w:szCs w:val="28"/>
                <w:lang w:val="nl-NL"/>
              </w:rPr>
              <w:t>.............................................................................................................................................</w:t>
            </w:r>
          </w:p>
          <w:p w14:paraId="75B4A442" w14:textId="77777777" w:rsidR="00760F0E" w:rsidRPr="00901A42" w:rsidRDefault="00760F0E" w:rsidP="00347DF4">
            <w:pPr>
              <w:spacing w:line="288" w:lineRule="auto"/>
              <w:rPr>
                <w:rFonts w:eastAsia="Calibri"/>
                <w:szCs w:val="28"/>
                <w:lang w:val="nl-NL"/>
              </w:rPr>
            </w:pPr>
            <w:r w:rsidRPr="00901A42">
              <w:rPr>
                <w:rFonts w:eastAsia="Calibri"/>
                <w:szCs w:val="28"/>
                <w:lang w:val="nl-NL"/>
              </w:rPr>
              <w:t>.............................................................................................................................................</w:t>
            </w:r>
          </w:p>
          <w:p w14:paraId="2E0E6DFD" w14:textId="77777777" w:rsidR="00760F0E" w:rsidRPr="00901A42" w:rsidRDefault="00760F0E" w:rsidP="00347DF4">
            <w:pPr>
              <w:spacing w:line="288" w:lineRule="auto"/>
              <w:rPr>
                <w:rFonts w:eastAsia="Calibri"/>
                <w:b/>
                <w:szCs w:val="28"/>
                <w:lang w:val="nl-NL"/>
              </w:rPr>
            </w:pPr>
            <w:r w:rsidRPr="00901A42">
              <w:rPr>
                <w:rFonts w:eastAsia="Calibri"/>
                <w:szCs w:val="28"/>
                <w:lang w:val="nl-NL"/>
              </w:rPr>
              <w:t>.............................................................................................................................................</w:t>
            </w:r>
          </w:p>
        </w:tc>
      </w:tr>
    </w:tbl>
    <w:p w14:paraId="28D77DBC" w14:textId="77777777" w:rsidR="00760F0E" w:rsidRPr="00F07D9D" w:rsidRDefault="00760F0E" w:rsidP="00F32C1F">
      <w:pPr>
        <w:spacing w:line="288" w:lineRule="auto"/>
      </w:pPr>
    </w:p>
    <w:p w14:paraId="6DFF52F6" w14:textId="77777777" w:rsidR="00760F0E" w:rsidRDefault="00760F0E" w:rsidP="001C77E6">
      <w:pPr>
        <w:spacing w:line="288" w:lineRule="auto"/>
        <w:jc w:val="center"/>
        <w:rPr>
          <w:b/>
        </w:rPr>
      </w:pPr>
      <w:r>
        <w:rPr>
          <w:b/>
          <w:bCs/>
          <w:u w:val="single"/>
          <w:lang w:val="nl-NL"/>
        </w:rPr>
        <w:t>TIẾT 4</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283"/>
        <w:gridCol w:w="282"/>
        <w:gridCol w:w="4218"/>
      </w:tblGrid>
      <w:tr w:rsidR="00760F0E" w:rsidRPr="00901A42" w14:paraId="70C6B2DB" w14:textId="77777777" w:rsidTr="00347DF4">
        <w:tc>
          <w:tcPr>
            <w:tcW w:w="5778" w:type="dxa"/>
            <w:gridSpan w:val="2"/>
            <w:tcBorders>
              <w:bottom w:val="dashed" w:sz="4" w:space="0" w:color="auto"/>
            </w:tcBorders>
          </w:tcPr>
          <w:p w14:paraId="771E9403" w14:textId="77777777" w:rsidR="00760F0E" w:rsidRPr="00901A42" w:rsidRDefault="00760F0E" w:rsidP="00347DF4">
            <w:pPr>
              <w:spacing w:line="288" w:lineRule="auto"/>
              <w:jc w:val="center"/>
              <w:rPr>
                <w:rFonts w:eastAsia="Calibri"/>
                <w:b/>
                <w:szCs w:val="28"/>
                <w:lang w:val="nl-NL"/>
              </w:rPr>
            </w:pPr>
            <w:r w:rsidRPr="00901A42">
              <w:rPr>
                <w:rFonts w:eastAsia="Calibri"/>
                <w:b/>
                <w:szCs w:val="28"/>
                <w:lang w:val="nl-NL"/>
              </w:rPr>
              <w:t>Hoạt động của giáo viên</w:t>
            </w:r>
          </w:p>
        </w:tc>
        <w:tc>
          <w:tcPr>
            <w:tcW w:w="4500" w:type="dxa"/>
            <w:gridSpan w:val="2"/>
            <w:tcBorders>
              <w:bottom w:val="dashed" w:sz="4" w:space="0" w:color="auto"/>
            </w:tcBorders>
          </w:tcPr>
          <w:p w14:paraId="6B211F9D" w14:textId="77777777" w:rsidR="00760F0E" w:rsidRPr="00901A42" w:rsidRDefault="00760F0E" w:rsidP="00347DF4">
            <w:pPr>
              <w:spacing w:line="288" w:lineRule="auto"/>
              <w:jc w:val="center"/>
              <w:rPr>
                <w:rFonts w:eastAsia="Calibri"/>
                <w:b/>
                <w:szCs w:val="28"/>
                <w:lang w:val="nl-NL"/>
              </w:rPr>
            </w:pPr>
            <w:r w:rsidRPr="00901A42">
              <w:rPr>
                <w:rFonts w:eastAsia="Calibri"/>
                <w:b/>
                <w:szCs w:val="28"/>
                <w:lang w:val="nl-NL"/>
              </w:rPr>
              <w:t>Hoạt động của học sinh</w:t>
            </w:r>
          </w:p>
        </w:tc>
      </w:tr>
      <w:tr w:rsidR="00760F0E" w:rsidRPr="00901A42" w14:paraId="01AB983E" w14:textId="77777777" w:rsidTr="00347DF4">
        <w:tc>
          <w:tcPr>
            <w:tcW w:w="10278" w:type="dxa"/>
            <w:gridSpan w:val="4"/>
            <w:tcBorders>
              <w:bottom w:val="dashed" w:sz="4" w:space="0" w:color="auto"/>
            </w:tcBorders>
          </w:tcPr>
          <w:p w14:paraId="11C88042" w14:textId="77777777" w:rsidR="00760F0E" w:rsidRPr="00F07D9D" w:rsidRDefault="00760F0E" w:rsidP="00347DF4">
            <w:pPr>
              <w:spacing w:line="288" w:lineRule="auto"/>
              <w:rPr>
                <w:bCs/>
                <w:i/>
                <w:lang w:val="nl-NL"/>
              </w:rPr>
            </w:pPr>
            <w:r w:rsidRPr="00F07D9D">
              <w:rPr>
                <w:b/>
                <w:bCs/>
                <w:lang w:val="nl-NL"/>
              </w:rPr>
              <w:t>1. Khởi động.</w:t>
            </w:r>
          </w:p>
          <w:p w14:paraId="53ED31D3" w14:textId="77777777" w:rsidR="00760F0E" w:rsidRPr="00672C5C" w:rsidRDefault="00760F0E" w:rsidP="00347DF4">
            <w:pPr>
              <w:spacing w:line="288" w:lineRule="auto"/>
              <w:rPr>
                <w:lang w:val="nl-NL"/>
              </w:rPr>
            </w:pPr>
            <w:r w:rsidRPr="00672C5C">
              <w:rPr>
                <w:b/>
                <w:bCs/>
                <w:lang w:val="nl-NL"/>
              </w:rPr>
              <w:t xml:space="preserve">a)Mục tiêu: </w:t>
            </w:r>
            <w:r>
              <w:rPr>
                <w:lang w:val="nl-NL"/>
              </w:rPr>
              <w:t>Tạo không khí vui vẻ cho tiết học, ôn lại kiến thức của tiết học trước</w:t>
            </w:r>
          </w:p>
          <w:p w14:paraId="4D9D614A" w14:textId="77777777" w:rsidR="00760F0E" w:rsidRPr="00672C5C" w:rsidRDefault="00760F0E" w:rsidP="00347DF4">
            <w:pPr>
              <w:spacing w:line="288" w:lineRule="auto"/>
              <w:rPr>
                <w:lang w:val="nl-NL"/>
              </w:rPr>
            </w:pPr>
            <w:r w:rsidRPr="00672C5C">
              <w:rPr>
                <w:b/>
                <w:bCs/>
                <w:lang w:val="nl-NL"/>
              </w:rPr>
              <w:t xml:space="preserve">b)Phương pháp và kĩ thuật dạy học: </w:t>
            </w:r>
            <w:r w:rsidRPr="00672C5C">
              <w:rPr>
                <w:lang w:val="nl-NL"/>
              </w:rPr>
              <w:t>Phương pháp trò chơi.</w:t>
            </w:r>
          </w:p>
          <w:p w14:paraId="29AA3478" w14:textId="77777777" w:rsidR="00760F0E" w:rsidRPr="00901A42" w:rsidRDefault="00760F0E" w:rsidP="00347DF4">
            <w:pPr>
              <w:spacing w:line="288" w:lineRule="auto"/>
              <w:rPr>
                <w:rFonts w:eastAsia="Calibri"/>
              </w:rPr>
            </w:pPr>
            <w:r w:rsidRPr="00672C5C">
              <w:rPr>
                <w:b/>
                <w:bCs/>
                <w:lang w:val="nl-NL"/>
              </w:rPr>
              <w:t>c)Tiến trình tổ chức hoạt động:</w:t>
            </w:r>
          </w:p>
        </w:tc>
      </w:tr>
      <w:tr w:rsidR="00760F0E" w:rsidRPr="00901A42" w14:paraId="3B31BEC6" w14:textId="77777777" w:rsidTr="00347DF4">
        <w:tc>
          <w:tcPr>
            <w:tcW w:w="5778" w:type="dxa"/>
            <w:gridSpan w:val="2"/>
            <w:tcBorders>
              <w:bottom w:val="dashed" w:sz="4" w:space="0" w:color="auto"/>
            </w:tcBorders>
          </w:tcPr>
          <w:p w14:paraId="2EFC424A" w14:textId="77777777" w:rsidR="00760F0E" w:rsidRDefault="00760F0E" w:rsidP="001C77E6">
            <w:pPr>
              <w:spacing w:line="288" w:lineRule="auto"/>
              <w:jc w:val="both"/>
            </w:pPr>
            <w:r w:rsidRPr="00672C5C">
              <w:t>–</w:t>
            </w:r>
            <w:r>
              <w:t xml:space="preserve"> GV chia lớp thành các nhóm 4 hoặc 6 HS và tổ chức cho các nhóm thi tìm các từ có liên quan đến bảo vệ môi trường đất. Trong thời gian 2 phút, nhóm tìm được nhiều từ liên quan có liên quan đến bảo vệ môi trường đất nhất là nhóm thắng cuộc.</w:t>
            </w:r>
          </w:p>
          <w:p w14:paraId="1E87DA78" w14:textId="77777777" w:rsidR="00760F0E" w:rsidRPr="00F32C1F" w:rsidRDefault="00760F0E" w:rsidP="001C77E6">
            <w:pPr>
              <w:spacing w:line="288" w:lineRule="auto"/>
              <w:jc w:val="both"/>
            </w:pPr>
            <w:r>
              <w:t>–GV nhận xét chung, khen ngợi nhóm thắng cuộc và dẫn dắt vào tiết 4 của bài học.</w:t>
            </w:r>
          </w:p>
        </w:tc>
        <w:tc>
          <w:tcPr>
            <w:tcW w:w="4500" w:type="dxa"/>
            <w:gridSpan w:val="2"/>
            <w:tcBorders>
              <w:bottom w:val="dashed" w:sz="4" w:space="0" w:color="auto"/>
            </w:tcBorders>
          </w:tcPr>
          <w:p w14:paraId="5CD4DFF2" w14:textId="77777777" w:rsidR="00760F0E" w:rsidRDefault="00760F0E" w:rsidP="00347DF4">
            <w:pPr>
              <w:spacing w:line="288" w:lineRule="auto"/>
              <w:jc w:val="both"/>
              <w:rPr>
                <w:lang w:val="nl-NL"/>
              </w:rPr>
            </w:pPr>
            <w:r w:rsidRPr="00672C5C">
              <w:rPr>
                <w:lang w:val="nl-NL"/>
              </w:rPr>
              <w:t>− Các đội tích cực tham gia cuộc thi.</w:t>
            </w:r>
          </w:p>
          <w:p w14:paraId="6DA02326" w14:textId="77777777" w:rsidR="00760F0E" w:rsidRDefault="00760F0E" w:rsidP="00347DF4">
            <w:pPr>
              <w:spacing w:line="288" w:lineRule="auto"/>
              <w:jc w:val="both"/>
              <w:rPr>
                <w:lang w:val="nl-NL"/>
              </w:rPr>
            </w:pPr>
          </w:p>
          <w:p w14:paraId="337159A6" w14:textId="77777777" w:rsidR="00760F0E" w:rsidRDefault="00760F0E" w:rsidP="00347DF4">
            <w:pPr>
              <w:spacing w:line="288" w:lineRule="auto"/>
              <w:jc w:val="both"/>
              <w:rPr>
                <w:lang w:val="nl-NL"/>
              </w:rPr>
            </w:pPr>
          </w:p>
          <w:p w14:paraId="1E88FE10" w14:textId="77777777" w:rsidR="00760F0E" w:rsidRDefault="00760F0E" w:rsidP="00347DF4">
            <w:pPr>
              <w:spacing w:line="288" w:lineRule="auto"/>
              <w:jc w:val="both"/>
              <w:rPr>
                <w:lang w:val="nl-NL"/>
              </w:rPr>
            </w:pPr>
          </w:p>
          <w:p w14:paraId="08876D9A" w14:textId="77777777" w:rsidR="00760F0E" w:rsidRDefault="00760F0E" w:rsidP="00347DF4">
            <w:pPr>
              <w:spacing w:line="288" w:lineRule="auto"/>
              <w:jc w:val="both"/>
              <w:rPr>
                <w:lang w:val="nl-NL"/>
              </w:rPr>
            </w:pPr>
          </w:p>
          <w:p w14:paraId="4E8472DA" w14:textId="77777777" w:rsidR="00760F0E" w:rsidRPr="00672C5C" w:rsidRDefault="00760F0E" w:rsidP="00347DF4">
            <w:pPr>
              <w:spacing w:line="288" w:lineRule="auto"/>
              <w:jc w:val="both"/>
              <w:rPr>
                <w:lang w:val="nl-NL"/>
              </w:rPr>
            </w:pPr>
          </w:p>
          <w:p w14:paraId="4A370117" w14:textId="77777777" w:rsidR="00760F0E" w:rsidRPr="007D1D24" w:rsidRDefault="00760F0E" w:rsidP="00347DF4">
            <w:pPr>
              <w:spacing w:line="288" w:lineRule="auto"/>
              <w:jc w:val="both"/>
              <w:rPr>
                <w:lang w:val="nl-NL"/>
              </w:rPr>
            </w:pPr>
            <w:r w:rsidRPr="00672C5C">
              <w:rPr>
                <w:lang w:val="nl-NL"/>
              </w:rPr>
              <w:t>– HS lắng nghe.</w:t>
            </w:r>
            <w:r w:rsidRPr="00F07D9D">
              <w:rPr>
                <w:lang w:val="nl-NL"/>
              </w:rPr>
              <w:t>.</w:t>
            </w:r>
          </w:p>
        </w:tc>
      </w:tr>
      <w:tr w:rsidR="00760F0E" w:rsidRPr="00901A42" w14:paraId="1B7CDDBC" w14:textId="77777777" w:rsidTr="00347DF4">
        <w:tc>
          <w:tcPr>
            <w:tcW w:w="10278" w:type="dxa"/>
            <w:gridSpan w:val="4"/>
            <w:tcBorders>
              <w:top w:val="dashed" w:sz="4" w:space="0" w:color="auto"/>
              <w:bottom w:val="dashed" w:sz="4" w:space="0" w:color="auto"/>
            </w:tcBorders>
          </w:tcPr>
          <w:p w14:paraId="7E708F96" w14:textId="77777777" w:rsidR="00760F0E" w:rsidRDefault="00760F0E" w:rsidP="00347DF4">
            <w:pPr>
              <w:spacing w:line="288" w:lineRule="auto"/>
              <w:rPr>
                <w:b/>
                <w:bCs/>
              </w:rPr>
            </w:pPr>
            <w:r w:rsidRPr="001C77E6">
              <w:rPr>
                <w:b/>
                <w:bCs/>
              </w:rPr>
              <w:t>2.Hoạt động luyện tập: Em tập làm tuyên truyền viên</w:t>
            </w:r>
            <w:r w:rsidRPr="007D1D24">
              <w:rPr>
                <w:b/>
                <w:bCs/>
              </w:rPr>
              <w:t xml:space="preserve"> </w:t>
            </w:r>
          </w:p>
          <w:p w14:paraId="3F416FA5" w14:textId="77777777" w:rsidR="00760F0E" w:rsidRDefault="00760F0E" w:rsidP="001C77E6">
            <w:pPr>
              <w:spacing w:line="288" w:lineRule="auto"/>
              <w:rPr>
                <w:b/>
                <w:bCs/>
              </w:rPr>
            </w:pPr>
            <w:r w:rsidRPr="00E67EF1">
              <w:rPr>
                <w:b/>
                <w:bCs/>
              </w:rPr>
              <w:t>a)</w:t>
            </w:r>
            <w:r>
              <w:rPr>
                <w:b/>
                <w:bCs/>
              </w:rPr>
              <w:t xml:space="preserve"> </w:t>
            </w:r>
            <w:r w:rsidRPr="00E67EF1">
              <w:rPr>
                <w:b/>
                <w:bCs/>
              </w:rPr>
              <w:t xml:space="preserve">Mục tiêu: </w:t>
            </w:r>
          </w:p>
          <w:p w14:paraId="4C64D40C" w14:textId="77777777" w:rsidR="00760F0E" w:rsidRDefault="00760F0E" w:rsidP="001C77E6">
            <w:pPr>
              <w:spacing w:line="288" w:lineRule="auto"/>
            </w:pPr>
            <w:r>
              <w:lastRenderedPageBreak/>
              <w:t>–Kiểm tra hiểu biết của HS về những nguyên nhân, tác hại của ô nhiễm đất và xói mòn đất; một số việc cần làm để bảo vệ môi trường đất.</w:t>
            </w:r>
          </w:p>
          <w:p w14:paraId="5327B8A9" w14:textId="77777777" w:rsidR="00760F0E" w:rsidRDefault="00760F0E" w:rsidP="001C77E6">
            <w:pPr>
              <w:spacing w:line="288" w:lineRule="auto"/>
            </w:pPr>
            <w:r>
              <w:t>–Liên hệ thực tế những việc HS và mọi người xung quanh đã làm để bảo vệ môi trường đất.</w:t>
            </w:r>
          </w:p>
          <w:p w14:paraId="35E3FF3D" w14:textId="77777777" w:rsidR="00760F0E" w:rsidRDefault="00760F0E" w:rsidP="00347DF4">
            <w:pPr>
              <w:spacing w:line="288" w:lineRule="auto"/>
            </w:pPr>
            <w:r w:rsidRPr="00E67EF1">
              <w:rPr>
                <w:b/>
                <w:bCs/>
              </w:rPr>
              <w:t>b)</w:t>
            </w:r>
            <w:r>
              <w:rPr>
                <w:b/>
                <w:bCs/>
              </w:rPr>
              <w:t xml:space="preserve"> </w:t>
            </w:r>
            <w:r w:rsidRPr="00E67EF1">
              <w:rPr>
                <w:b/>
                <w:bCs/>
              </w:rPr>
              <w:t xml:space="preserve">Phương pháp và kĩ thuật dạy học: </w:t>
            </w:r>
            <w:r w:rsidRPr="001C77E6">
              <w:t>: Phương pháp nêu và giải quyết vấn đề, phương pháp trực quan, phương pháp dạy học hợp tác.</w:t>
            </w:r>
          </w:p>
          <w:p w14:paraId="06C3AAD2" w14:textId="77777777" w:rsidR="00760F0E" w:rsidRPr="00F07D9D" w:rsidRDefault="00760F0E" w:rsidP="00347DF4">
            <w:pPr>
              <w:spacing w:line="288" w:lineRule="auto"/>
              <w:rPr>
                <w:b/>
                <w:bCs/>
                <w:iCs/>
                <w:lang w:val="nl-NL"/>
              </w:rPr>
            </w:pPr>
            <w:r w:rsidRPr="00E67EF1">
              <w:rPr>
                <w:b/>
                <w:bCs/>
              </w:rPr>
              <w:t>c)</w:t>
            </w:r>
            <w:r>
              <w:rPr>
                <w:b/>
                <w:bCs/>
              </w:rPr>
              <w:t xml:space="preserve"> </w:t>
            </w:r>
            <w:r w:rsidRPr="00E67EF1">
              <w:rPr>
                <w:b/>
                <w:bCs/>
              </w:rPr>
              <w:t>Tiến trình tổ chức hoạt động:</w:t>
            </w:r>
          </w:p>
        </w:tc>
      </w:tr>
      <w:tr w:rsidR="00760F0E" w:rsidRPr="00901A42" w14:paraId="484F656B" w14:textId="77777777" w:rsidTr="00347DF4">
        <w:tc>
          <w:tcPr>
            <w:tcW w:w="5495" w:type="dxa"/>
            <w:tcBorders>
              <w:top w:val="dashed" w:sz="4" w:space="0" w:color="auto"/>
              <w:bottom w:val="dashed" w:sz="4" w:space="0" w:color="auto"/>
            </w:tcBorders>
          </w:tcPr>
          <w:p w14:paraId="2053258E" w14:textId="77777777" w:rsidR="00760F0E" w:rsidRDefault="00760F0E" w:rsidP="001C77E6">
            <w:pPr>
              <w:spacing w:line="288" w:lineRule="auto"/>
              <w:jc w:val="both"/>
            </w:pPr>
            <w:r>
              <w:lastRenderedPageBreak/>
              <w:t>–GV yêu cầu HS đọc các nhiệm vụ ở mục Em tập làm tuyên truyền viên (SGK trang 14).</w:t>
            </w:r>
          </w:p>
          <w:p w14:paraId="30D46B2A" w14:textId="77777777" w:rsidR="00760F0E" w:rsidRDefault="00760F0E" w:rsidP="001C77E6">
            <w:pPr>
              <w:spacing w:line="288" w:lineRule="auto"/>
              <w:jc w:val="both"/>
            </w:pPr>
            <w:r>
              <w:t>–GV yêu cầu các nhóm thực hiện nhiệm vụ: Viết hoặc vẽ tranh tuyên truyền bảo vệ môi trường đất vào giấy khổ A3 hoặc A0. GV khuyến khích sự sáng tạo và năng lực vẽ, viết, thuyết trình của HS.</w:t>
            </w:r>
          </w:p>
          <w:p w14:paraId="601FF509" w14:textId="77777777" w:rsidR="00760F0E" w:rsidRDefault="00760F0E" w:rsidP="001C77E6">
            <w:pPr>
              <w:spacing w:line="288" w:lineRule="auto"/>
              <w:jc w:val="both"/>
            </w:pPr>
            <w:r>
              <w:t>–GV yêu cầu các nhóm dán sản phẩm của nhóm lên bảng.</w:t>
            </w:r>
          </w:p>
          <w:p w14:paraId="45083EC0" w14:textId="77777777" w:rsidR="00760F0E" w:rsidRDefault="00760F0E" w:rsidP="001C77E6">
            <w:pPr>
              <w:spacing w:line="288" w:lineRule="auto"/>
              <w:jc w:val="both"/>
            </w:pPr>
            <w:r>
              <w:t>–GV mời hai nhóm trình bày trước lớp về sản phẩm của nhóm mình và chia sẻ các nội dung:</w:t>
            </w:r>
          </w:p>
          <w:p w14:paraId="685C157A" w14:textId="77777777" w:rsidR="00760F0E" w:rsidRDefault="00760F0E" w:rsidP="001C77E6">
            <w:pPr>
              <w:spacing w:line="288" w:lineRule="auto"/>
              <w:jc w:val="both"/>
            </w:pPr>
            <w:r>
              <w:t>+ Nguyên nhân, tác hại của ô nhiễm đất và xói mòn đất.</w:t>
            </w:r>
          </w:p>
          <w:p w14:paraId="2FB0DF55" w14:textId="77777777" w:rsidR="00760F0E" w:rsidRDefault="00760F0E" w:rsidP="001C77E6">
            <w:pPr>
              <w:spacing w:line="288" w:lineRule="auto"/>
              <w:jc w:val="both"/>
            </w:pPr>
            <w:r>
              <w:t>+ Một số việc cần làm để bảo vệ môi trường đất.</w:t>
            </w:r>
          </w:p>
          <w:p w14:paraId="2F749CF1" w14:textId="77777777" w:rsidR="00760F0E" w:rsidRDefault="00760F0E" w:rsidP="001C77E6">
            <w:pPr>
              <w:spacing w:line="288" w:lineRule="auto"/>
              <w:jc w:val="both"/>
            </w:pPr>
            <w:r>
              <w:t>+ Những việc em và mọi người xung quanh đã làm để bảo vệ môi trường đất.</w:t>
            </w:r>
          </w:p>
          <w:p w14:paraId="27B593F5" w14:textId="77777777" w:rsidR="00760F0E" w:rsidRDefault="00760F0E" w:rsidP="001C77E6">
            <w:pPr>
              <w:spacing w:line="288" w:lineRule="auto"/>
              <w:jc w:val="both"/>
            </w:pPr>
            <w:r>
              <w:t>–GV tổ chức cho các nhóm nhận xét lẫn nhau.</w:t>
            </w:r>
          </w:p>
          <w:p w14:paraId="7BF9DFA3" w14:textId="77777777" w:rsidR="00760F0E" w:rsidRPr="00901A42" w:rsidRDefault="00760F0E" w:rsidP="001C77E6">
            <w:pPr>
              <w:spacing w:line="288" w:lineRule="auto"/>
              <w:ind w:right="52"/>
              <w:jc w:val="both"/>
              <w:rPr>
                <w:rFonts w:eastAsia="Calibri"/>
                <w:szCs w:val="28"/>
              </w:rPr>
            </w:pPr>
            <w:r>
              <w:t>–GV nhận xét chung và yêu cầu HS vận động những người xung quanh cùng thực hiện bảo vệ môi trường đất.</w:t>
            </w:r>
          </w:p>
        </w:tc>
        <w:tc>
          <w:tcPr>
            <w:tcW w:w="4783" w:type="dxa"/>
            <w:gridSpan w:val="3"/>
            <w:tcBorders>
              <w:top w:val="dashed" w:sz="4" w:space="0" w:color="auto"/>
              <w:bottom w:val="dashed" w:sz="4" w:space="0" w:color="auto"/>
            </w:tcBorders>
          </w:tcPr>
          <w:p w14:paraId="3C0574EA" w14:textId="77777777" w:rsidR="00760F0E" w:rsidRPr="001C77E6" w:rsidRDefault="00760F0E" w:rsidP="001C77E6">
            <w:pPr>
              <w:spacing w:line="288" w:lineRule="auto"/>
              <w:jc w:val="both"/>
              <w:rPr>
                <w:rFonts w:eastAsia="Calibri"/>
                <w:szCs w:val="28"/>
                <w:lang w:val="nl-NL"/>
              </w:rPr>
            </w:pPr>
            <w:r w:rsidRPr="001C77E6">
              <w:rPr>
                <w:rFonts w:eastAsia="Calibri"/>
                <w:szCs w:val="28"/>
                <w:lang w:val="nl-NL"/>
              </w:rPr>
              <w:t>–HS đọc các nhiệm vụ ở mục Em tập làm tuyên truyền viên (SGK trang 14).</w:t>
            </w:r>
          </w:p>
          <w:p w14:paraId="386302DC" w14:textId="77777777" w:rsidR="00760F0E" w:rsidRPr="001C77E6" w:rsidRDefault="00760F0E" w:rsidP="001C77E6">
            <w:pPr>
              <w:spacing w:line="288" w:lineRule="auto"/>
              <w:jc w:val="both"/>
              <w:rPr>
                <w:rFonts w:eastAsia="Calibri"/>
                <w:szCs w:val="28"/>
                <w:lang w:val="nl-NL"/>
              </w:rPr>
            </w:pPr>
            <w:r w:rsidRPr="001C77E6">
              <w:rPr>
                <w:rFonts w:eastAsia="Calibri"/>
                <w:szCs w:val="28"/>
                <w:lang w:val="nl-NL"/>
              </w:rPr>
              <w:t>–Các nhóm thực hiện nhiệm vụ.</w:t>
            </w:r>
          </w:p>
          <w:p w14:paraId="49718132" w14:textId="77777777" w:rsidR="00760F0E" w:rsidRPr="001C77E6" w:rsidRDefault="00760F0E" w:rsidP="001C77E6">
            <w:pPr>
              <w:spacing w:line="288" w:lineRule="auto"/>
              <w:jc w:val="both"/>
              <w:rPr>
                <w:rFonts w:eastAsia="Calibri"/>
                <w:szCs w:val="28"/>
                <w:lang w:val="nl-NL"/>
              </w:rPr>
            </w:pPr>
          </w:p>
          <w:p w14:paraId="22763BC0" w14:textId="77777777" w:rsidR="00760F0E" w:rsidRPr="001C77E6" w:rsidRDefault="00760F0E" w:rsidP="001C77E6">
            <w:pPr>
              <w:spacing w:line="288" w:lineRule="auto"/>
              <w:jc w:val="both"/>
              <w:rPr>
                <w:rFonts w:eastAsia="Calibri"/>
                <w:szCs w:val="28"/>
                <w:lang w:val="nl-NL"/>
              </w:rPr>
            </w:pPr>
          </w:p>
          <w:p w14:paraId="2CDEED66" w14:textId="77777777" w:rsidR="00760F0E" w:rsidRPr="001C77E6" w:rsidRDefault="00760F0E" w:rsidP="001C77E6">
            <w:pPr>
              <w:spacing w:line="288" w:lineRule="auto"/>
              <w:jc w:val="both"/>
              <w:rPr>
                <w:rFonts w:eastAsia="Calibri"/>
                <w:szCs w:val="28"/>
                <w:lang w:val="nl-NL"/>
              </w:rPr>
            </w:pPr>
          </w:p>
          <w:p w14:paraId="7F4621D1" w14:textId="77777777" w:rsidR="00760F0E" w:rsidRPr="001C77E6" w:rsidRDefault="00760F0E" w:rsidP="001C77E6">
            <w:pPr>
              <w:spacing w:line="288" w:lineRule="auto"/>
              <w:jc w:val="both"/>
              <w:rPr>
                <w:rFonts w:eastAsia="Calibri"/>
                <w:szCs w:val="28"/>
                <w:lang w:val="nl-NL"/>
              </w:rPr>
            </w:pPr>
          </w:p>
          <w:p w14:paraId="408C3EDE" w14:textId="77777777" w:rsidR="00760F0E" w:rsidRPr="001C77E6" w:rsidRDefault="00760F0E" w:rsidP="001C77E6">
            <w:pPr>
              <w:spacing w:line="288" w:lineRule="auto"/>
              <w:jc w:val="both"/>
              <w:rPr>
                <w:rFonts w:eastAsia="Calibri"/>
                <w:szCs w:val="28"/>
                <w:lang w:val="nl-NL"/>
              </w:rPr>
            </w:pPr>
            <w:r w:rsidRPr="001C77E6">
              <w:rPr>
                <w:rFonts w:eastAsia="Calibri"/>
                <w:szCs w:val="28"/>
                <w:lang w:val="nl-NL"/>
              </w:rPr>
              <w:t>–Các nhóm dán sản phẩm lên bảng.</w:t>
            </w:r>
          </w:p>
          <w:p w14:paraId="5F54B2DF" w14:textId="77777777" w:rsidR="00760F0E" w:rsidRPr="001C77E6" w:rsidRDefault="00760F0E" w:rsidP="001C77E6">
            <w:pPr>
              <w:spacing w:line="288" w:lineRule="auto"/>
              <w:jc w:val="both"/>
              <w:rPr>
                <w:rFonts w:eastAsia="Calibri"/>
                <w:szCs w:val="28"/>
                <w:lang w:val="nl-NL"/>
              </w:rPr>
            </w:pPr>
          </w:p>
          <w:p w14:paraId="4F5F0840" w14:textId="77777777" w:rsidR="00760F0E" w:rsidRPr="001C77E6" w:rsidRDefault="00760F0E" w:rsidP="001C77E6">
            <w:pPr>
              <w:spacing w:line="288" w:lineRule="auto"/>
              <w:jc w:val="both"/>
              <w:rPr>
                <w:rFonts w:eastAsia="Calibri"/>
                <w:szCs w:val="28"/>
                <w:lang w:val="nl-NL"/>
              </w:rPr>
            </w:pPr>
            <w:r w:rsidRPr="001C77E6">
              <w:rPr>
                <w:rFonts w:eastAsia="Calibri"/>
                <w:szCs w:val="28"/>
                <w:lang w:val="nl-NL"/>
              </w:rPr>
              <w:t>–Đại diện hai nhóm trình bày.</w:t>
            </w:r>
          </w:p>
          <w:p w14:paraId="0BCC6707" w14:textId="77777777" w:rsidR="00760F0E" w:rsidRPr="001C77E6" w:rsidRDefault="00760F0E" w:rsidP="001C77E6">
            <w:pPr>
              <w:spacing w:line="288" w:lineRule="auto"/>
              <w:jc w:val="both"/>
              <w:rPr>
                <w:rFonts w:eastAsia="Calibri"/>
                <w:szCs w:val="28"/>
                <w:lang w:val="nl-NL"/>
              </w:rPr>
            </w:pPr>
          </w:p>
          <w:p w14:paraId="3B9940F9" w14:textId="77777777" w:rsidR="00760F0E" w:rsidRPr="001C77E6" w:rsidRDefault="00760F0E" w:rsidP="001C77E6">
            <w:pPr>
              <w:spacing w:line="288" w:lineRule="auto"/>
              <w:jc w:val="both"/>
              <w:rPr>
                <w:rFonts w:eastAsia="Calibri"/>
                <w:szCs w:val="28"/>
                <w:lang w:val="nl-NL"/>
              </w:rPr>
            </w:pPr>
          </w:p>
          <w:p w14:paraId="015E6A9A" w14:textId="77777777" w:rsidR="00760F0E" w:rsidRPr="001C77E6" w:rsidRDefault="00760F0E" w:rsidP="001C77E6">
            <w:pPr>
              <w:spacing w:line="288" w:lineRule="auto"/>
              <w:jc w:val="both"/>
              <w:rPr>
                <w:rFonts w:eastAsia="Calibri"/>
                <w:szCs w:val="28"/>
                <w:lang w:val="nl-NL"/>
              </w:rPr>
            </w:pPr>
          </w:p>
          <w:p w14:paraId="1E2C36C4" w14:textId="77777777" w:rsidR="00760F0E" w:rsidRPr="001C77E6" w:rsidRDefault="00760F0E" w:rsidP="001C77E6">
            <w:pPr>
              <w:spacing w:line="288" w:lineRule="auto"/>
              <w:jc w:val="both"/>
              <w:rPr>
                <w:rFonts w:eastAsia="Calibri"/>
                <w:szCs w:val="28"/>
                <w:lang w:val="nl-NL"/>
              </w:rPr>
            </w:pPr>
          </w:p>
          <w:p w14:paraId="213DC61D" w14:textId="77777777" w:rsidR="00760F0E" w:rsidRPr="001C77E6" w:rsidRDefault="00760F0E" w:rsidP="001C77E6">
            <w:pPr>
              <w:spacing w:line="288" w:lineRule="auto"/>
              <w:jc w:val="both"/>
              <w:rPr>
                <w:rFonts w:eastAsia="Calibri"/>
                <w:szCs w:val="28"/>
                <w:lang w:val="nl-NL"/>
              </w:rPr>
            </w:pPr>
          </w:p>
          <w:p w14:paraId="59E5FB65" w14:textId="77777777" w:rsidR="00760F0E" w:rsidRPr="001C77E6" w:rsidRDefault="00760F0E" w:rsidP="001C77E6">
            <w:pPr>
              <w:spacing w:line="288" w:lineRule="auto"/>
              <w:jc w:val="both"/>
              <w:rPr>
                <w:rFonts w:eastAsia="Calibri"/>
                <w:szCs w:val="28"/>
                <w:lang w:val="nl-NL"/>
              </w:rPr>
            </w:pPr>
          </w:p>
          <w:p w14:paraId="66EA445E" w14:textId="77777777" w:rsidR="00760F0E" w:rsidRPr="001C77E6" w:rsidRDefault="00760F0E" w:rsidP="001C77E6">
            <w:pPr>
              <w:spacing w:line="288" w:lineRule="auto"/>
              <w:jc w:val="both"/>
              <w:rPr>
                <w:rFonts w:eastAsia="Calibri"/>
                <w:szCs w:val="28"/>
                <w:lang w:val="nl-NL"/>
              </w:rPr>
            </w:pPr>
          </w:p>
          <w:p w14:paraId="444DB73E" w14:textId="77777777" w:rsidR="00760F0E" w:rsidRDefault="00760F0E" w:rsidP="001C77E6">
            <w:pPr>
              <w:spacing w:line="288" w:lineRule="auto"/>
              <w:jc w:val="both"/>
              <w:rPr>
                <w:rFonts w:eastAsia="Calibri"/>
                <w:szCs w:val="28"/>
                <w:lang w:val="nl-NL"/>
              </w:rPr>
            </w:pPr>
            <w:r w:rsidRPr="001C77E6">
              <w:rPr>
                <w:rFonts w:eastAsia="Calibri"/>
                <w:szCs w:val="28"/>
                <w:lang w:val="nl-NL"/>
              </w:rPr>
              <w:t>–Các nhóm khác nhận xét và bổ sung (nếu có)</w:t>
            </w:r>
          </w:p>
          <w:p w14:paraId="747BB158" w14:textId="77777777" w:rsidR="00760F0E" w:rsidRPr="00901A42" w:rsidRDefault="00760F0E" w:rsidP="00347DF4">
            <w:pPr>
              <w:spacing w:line="288" w:lineRule="auto"/>
              <w:jc w:val="both"/>
              <w:rPr>
                <w:rFonts w:eastAsia="Calibri"/>
                <w:szCs w:val="28"/>
                <w:lang w:val="nl-NL"/>
              </w:rPr>
            </w:pPr>
          </w:p>
        </w:tc>
      </w:tr>
      <w:tr w:rsidR="00760F0E" w:rsidRPr="00901A42" w14:paraId="556ADC01" w14:textId="77777777" w:rsidTr="00347DF4">
        <w:tc>
          <w:tcPr>
            <w:tcW w:w="10278" w:type="dxa"/>
            <w:gridSpan w:val="4"/>
            <w:tcBorders>
              <w:top w:val="dashed" w:sz="4" w:space="0" w:color="auto"/>
              <w:bottom w:val="dashed" w:sz="4" w:space="0" w:color="auto"/>
            </w:tcBorders>
          </w:tcPr>
          <w:p w14:paraId="28F29BCE" w14:textId="77777777" w:rsidR="00760F0E" w:rsidRDefault="00760F0E" w:rsidP="00347DF4">
            <w:pPr>
              <w:spacing w:line="288" w:lineRule="auto"/>
              <w:rPr>
                <w:b/>
                <w:bCs/>
              </w:rPr>
            </w:pPr>
            <w:r>
              <w:rPr>
                <w:b/>
                <w:bCs/>
              </w:rPr>
              <w:t>3.</w:t>
            </w:r>
            <w:r w:rsidRPr="002B7DB8">
              <w:rPr>
                <w:b/>
                <w:bCs/>
              </w:rPr>
              <w:t>Hoạt động vận dụng: Cùng sáng tạo: Làm mô hình ruộng bậc thang</w:t>
            </w:r>
          </w:p>
          <w:p w14:paraId="7E4FF0D1" w14:textId="77777777" w:rsidR="00760F0E" w:rsidRDefault="00760F0E" w:rsidP="00347DF4">
            <w:pPr>
              <w:spacing w:line="288" w:lineRule="auto"/>
            </w:pPr>
            <w:r w:rsidRPr="00E67EF1">
              <w:rPr>
                <w:b/>
                <w:bCs/>
              </w:rPr>
              <w:t>a</w:t>
            </w:r>
            <w:r>
              <w:rPr>
                <w:b/>
                <w:bCs/>
              </w:rPr>
              <w:t xml:space="preserve">) </w:t>
            </w:r>
            <w:r w:rsidRPr="00D20437">
              <w:rPr>
                <w:b/>
                <w:bCs/>
              </w:rPr>
              <w:t xml:space="preserve">Mục tiêu: </w:t>
            </w:r>
            <w:r w:rsidRPr="002B7DB8">
              <w:t>HS củng cố kiến thức về một số biện pháp bảo vệ môi trường đất thông qua việc làm mô hình ruộng bậc thang.</w:t>
            </w:r>
            <w:r w:rsidRPr="00926018">
              <w:t>.</w:t>
            </w:r>
          </w:p>
          <w:p w14:paraId="5BD690F6" w14:textId="77777777" w:rsidR="00760F0E" w:rsidRDefault="00760F0E" w:rsidP="00347DF4">
            <w:pPr>
              <w:spacing w:line="288" w:lineRule="auto"/>
            </w:pPr>
            <w:r w:rsidRPr="00D20437">
              <w:rPr>
                <w:b/>
                <w:bCs/>
              </w:rPr>
              <w:t>b)</w:t>
            </w:r>
            <w:r>
              <w:rPr>
                <w:b/>
                <w:bCs/>
              </w:rPr>
              <w:t xml:space="preserve"> </w:t>
            </w:r>
            <w:r w:rsidRPr="00D20437">
              <w:rPr>
                <w:b/>
                <w:bCs/>
              </w:rPr>
              <w:t xml:space="preserve">Phương pháp và kĩ thuật dạy học: </w:t>
            </w:r>
            <w:r w:rsidRPr="00926018">
              <w:t xml:space="preserve">: </w:t>
            </w:r>
            <w:r w:rsidRPr="002B7DB8">
              <w:t>: Phương pháp nêu và giải quyết vấn đề, phương pháp trực quan, phương pháp dạy học hợp tác.</w:t>
            </w:r>
          </w:p>
          <w:p w14:paraId="51842421" w14:textId="77777777" w:rsidR="00760F0E" w:rsidRPr="00901A42" w:rsidRDefault="00760F0E" w:rsidP="00347DF4">
            <w:pPr>
              <w:spacing w:line="288" w:lineRule="auto"/>
              <w:rPr>
                <w:rFonts w:eastAsia="Calibri"/>
                <w:szCs w:val="28"/>
                <w:lang w:val="nl-NL"/>
              </w:rPr>
            </w:pPr>
            <w:r w:rsidRPr="00D20437">
              <w:rPr>
                <w:b/>
                <w:bCs/>
              </w:rPr>
              <w:t>c)</w:t>
            </w:r>
            <w:r>
              <w:rPr>
                <w:b/>
                <w:bCs/>
              </w:rPr>
              <w:t xml:space="preserve"> </w:t>
            </w:r>
            <w:r w:rsidRPr="00D20437">
              <w:rPr>
                <w:b/>
                <w:bCs/>
              </w:rPr>
              <w:t>Tiến trình tổ chức hoạt động:</w:t>
            </w:r>
          </w:p>
        </w:tc>
      </w:tr>
      <w:tr w:rsidR="00760F0E" w:rsidRPr="00901A42" w14:paraId="00BF533B" w14:textId="77777777" w:rsidTr="00347DF4">
        <w:tc>
          <w:tcPr>
            <w:tcW w:w="5495" w:type="dxa"/>
            <w:tcBorders>
              <w:top w:val="dashed" w:sz="4" w:space="0" w:color="auto"/>
              <w:bottom w:val="dashed" w:sz="4" w:space="0" w:color="auto"/>
            </w:tcBorders>
          </w:tcPr>
          <w:p w14:paraId="7F870048" w14:textId="77777777" w:rsidR="00760F0E" w:rsidRDefault="00760F0E" w:rsidP="002B7DB8">
            <w:pPr>
              <w:spacing w:line="288" w:lineRule="auto"/>
              <w:ind w:right="52"/>
              <w:jc w:val="both"/>
            </w:pPr>
            <w:r w:rsidRPr="00E67EF1">
              <w:t xml:space="preserve">− </w:t>
            </w:r>
            <w:r>
              <w:t xml:space="preserve">GV hướng dẫn HS quan sát các hình 19, 20, </w:t>
            </w:r>
            <w:r>
              <w:lastRenderedPageBreak/>
              <w:t>21, 22 (SGK trang 15) và tìm hiểu các bước làm mô hình ruộng bậc thang (SGK trang 15).</w:t>
            </w:r>
          </w:p>
          <w:p w14:paraId="7922B5E6" w14:textId="77777777" w:rsidR="00760F0E" w:rsidRDefault="00760F0E" w:rsidP="002B7DB8">
            <w:pPr>
              <w:spacing w:line="288" w:lineRule="auto"/>
              <w:ind w:right="52"/>
              <w:jc w:val="both"/>
            </w:pPr>
            <w:r>
              <w:t>–GV yêu cầu các nhóm làm mô hình ruộng bậc thang.</w:t>
            </w:r>
          </w:p>
          <w:p w14:paraId="43A9408D" w14:textId="77777777" w:rsidR="00760F0E" w:rsidRDefault="00760F0E" w:rsidP="002B7DB8">
            <w:pPr>
              <w:spacing w:line="288" w:lineRule="auto"/>
              <w:ind w:right="52"/>
              <w:jc w:val="both"/>
            </w:pPr>
            <w:r>
              <w:t>–GV yêu cầu các nhóm chia sẻ sản phẩm trước lớp.</w:t>
            </w:r>
          </w:p>
          <w:p w14:paraId="4F1E2EC6" w14:textId="77777777" w:rsidR="00760F0E" w:rsidRDefault="00760F0E" w:rsidP="002B7DB8">
            <w:pPr>
              <w:spacing w:line="288" w:lineRule="auto"/>
              <w:ind w:right="52"/>
              <w:jc w:val="both"/>
            </w:pPr>
            <w:r>
              <w:t>–GV tổ chức cho các nhóm nhận xét lẫn nhau.</w:t>
            </w:r>
          </w:p>
          <w:p w14:paraId="53F53BB1" w14:textId="77777777" w:rsidR="00760F0E" w:rsidRDefault="00760F0E" w:rsidP="002B7DB8">
            <w:pPr>
              <w:spacing w:line="288" w:lineRule="auto"/>
              <w:ind w:right="52"/>
              <w:jc w:val="both"/>
            </w:pPr>
            <w:r>
              <w:t>–GV nhận xét chung và khen ngợi các nhóm có sản phẩm đẹp, sáng tạo.</w:t>
            </w:r>
          </w:p>
          <w:p w14:paraId="01FFE65F" w14:textId="77777777" w:rsidR="00760F0E" w:rsidRDefault="00760F0E" w:rsidP="002B7DB8">
            <w:pPr>
              <w:spacing w:line="288" w:lineRule="auto"/>
              <w:ind w:right="52"/>
              <w:jc w:val="both"/>
            </w:pPr>
            <w:r>
              <w:t>–GV yêu cầu các nhóm về nhà tiếp tục hoàn thiện sản phẩm mô hình ruộng bậc thang để trưng bày ở góc học tập.</w:t>
            </w:r>
          </w:p>
          <w:p w14:paraId="513581A9" w14:textId="77777777" w:rsidR="00760F0E" w:rsidRDefault="00760F0E" w:rsidP="002B7DB8">
            <w:pPr>
              <w:spacing w:line="288" w:lineRule="auto"/>
              <w:ind w:right="52"/>
              <w:jc w:val="both"/>
            </w:pPr>
            <w:r>
              <w:t>–GV khuyến khích HS đọc nội dung trong mục Em tìm hiểu thêm (SGK trang 15) để có thêm kiến thức về ruộng bậc thang.</w:t>
            </w:r>
          </w:p>
          <w:p w14:paraId="0CBBFE40" w14:textId="77777777" w:rsidR="00760F0E" w:rsidRPr="002B7DB8" w:rsidRDefault="00760F0E" w:rsidP="00347DF4">
            <w:pPr>
              <w:spacing w:line="288" w:lineRule="auto"/>
              <w:ind w:right="52"/>
              <w:jc w:val="both"/>
            </w:pPr>
            <w:r>
              <w:t xml:space="preserve">–GV gợi ý và dẫn dắt để HS nêu được các từ khoá trong bài: </w:t>
            </w:r>
            <w:r w:rsidRPr="002B7DB8">
              <w:rPr>
                <w:b/>
                <w:bCs/>
                <w:i/>
                <w:iCs/>
              </w:rPr>
              <w:t>Ô nhiễm đất; Xói mòn đất; Bảo vệ môi trường đất.</w:t>
            </w:r>
          </w:p>
        </w:tc>
        <w:tc>
          <w:tcPr>
            <w:tcW w:w="4783" w:type="dxa"/>
            <w:gridSpan w:val="3"/>
            <w:tcBorders>
              <w:top w:val="dashed" w:sz="4" w:space="0" w:color="auto"/>
              <w:bottom w:val="dashed" w:sz="4" w:space="0" w:color="auto"/>
            </w:tcBorders>
          </w:tcPr>
          <w:p w14:paraId="23159D2A" w14:textId="77777777" w:rsidR="00760F0E" w:rsidRPr="002B7DB8" w:rsidRDefault="00760F0E" w:rsidP="002B7DB8">
            <w:pPr>
              <w:spacing w:line="288" w:lineRule="auto"/>
              <w:ind w:right="52"/>
              <w:jc w:val="both"/>
              <w:rPr>
                <w:lang w:val="nl-NL"/>
              </w:rPr>
            </w:pPr>
            <w:r w:rsidRPr="00926018">
              <w:rPr>
                <w:lang w:val="nl-NL"/>
              </w:rPr>
              <w:lastRenderedPageBreak/>
              <w:t>–</w:t>
            </w:r>
            <w:r>
              <w:t xml:space="preserve"> H</w:t>
            </w:r>
            <w:r w:rsidRPr="002B7DB8">
              <w:rPr>
                <w:lang w:val="nl-NL"/>
              </w:rPr>
              <w:t xml:space="preserve">S quan sát các hình và tìm hiểu các </w:t>
            </w:r>
            <w:r w:rsidRPr="002B7DB8">
              <w:rPr>
                <w:lang w:val="nl-NL"/>
              </w:rPr>
              <w:lastRenderedPageBreak/>
              <w:t>bước làm mô hình ruộng bậc thang.</w:t>
            </w:r>
          </w:p>
          <w:p w14:paraId="0F3B2BC7" w14:textId="77777777" w:rsidR="00760F0E" w:rsidRPr="002B7DB8" w:rsidRDefault="00760F0E" w:rsidP="002B7DB8">
            <w:pPr>
              <w:spacing w:line="288" w:lineRule="auto"/>
              <w:ind w:right="52"/>
              <w:jc w:val="both"/>
              <w:rPr>
                <w:lang w:val="nl-NL"/>
              </w:rPr>
            </w:pPr>
          </w:p>
          <w:p w14:paraId="6C0B2AC3" w14:textId="77777777" w:rsidR="00760F0E" w:rsidRPr="002B7DB8" w:rsidRDefault="00760F0E" w:rsidP="002B7DB8">
            <w:pPr>
              <w:spacing w:line="288" w:lineRule="auto"/>
              <w:ind w:right="52"/>
              <w:jc w:val="both"/>
              <w:rPr>
                <w:lang w:val="nl-NL"/>
              </w:rPr>
            </w:pPr>
            <w:r w:rsidRPr="002B7DB8">
              <w:rPr>
                <w:lang w:val="nl-NL"/>
              </w:rPr>
              <w:t>–Các nhóm thực hiện nhiệm vụ.</w:t>
            </w:r>
          </w:p>
          <w:p w14:paraId="037460E5" w14:textId="77777777" w:rsidR="00760F0E" w:rsidRPr="002B7DB8" w:rsidRDefault="00760F0E" w:rsidP="002B7DB8">
            <w:pPr>
              <w:spacing w:line="288" w:lineRule="auto"/>
              <w:ind w:right="52"/>
              <w:jc w:val="both"/>
              <w:rPr>
                <w:lang w:val="nl-NL"/>
              </w:rPr>
            </w:pPr>
          </w:p>
          <w:p w14:paraId="22B5F3F4" w14:textId="77777777" w:rsidR="00760F0E" w:rsidRPr="002B7DB8" w:rsidRDefault="00760F0E" w:rsidP="002B7DB8">
            <w:pPr>
              <w:spacing w:line="288" w:lineRule="auto"/>
              <w:ind w:right="52"/>
              <w:jc w:val="both"/>
              <w:rPr>
                <w:lang w:val="nl-NL"/>
              </w:rPr>
            </w:pPr>
            <w:r w:rsidRPr="002B7DB8">
              <w:rPr>
                <w:lang w:val="nl-NL"/>
              </w:rPr>
              <w:t>–Đại diện các nhóm chia sẻ trước lớp sản phẩm của nhóm mình.</w:t>
            </w:r>
          </w:p>
          <w:p w14:paraId="395CAB69" w14:textId="77777777" w:rsidR="00760F0E" w:rsidRPr="002B7DB8" w:rsidRDefault="00760F0E" w:rsidP="002B7DB8">
            <w:pPr>
              <w:spacing w:line="288" w:lineRule="auto"/>
              <w:ind w:right="52"/>
              <w:jc w:val="both"/>
              <w:rPr>
                <w:lang w:val="nl-NL"/>
              </w:rPr>
            </w:pPr>
            <w:r w:rsidRPr="002B7DB8">
              <w:rPr>
                <w:lang w:val="nl-NL"/>
              </w:rPr>
              <w:t>–Các nhóm nhận xét lẫn nhau.</w:t>
            </w:r>
          </w:p>
          <w:p w14:paraId="3328B7D5" w14:textId="77777777" w:rsidR="00760F0E" w:rsidRPr="002B7DB8" w:rsidRDefault="00760F0E" w:rsidP="002B7DB8">
            <w:pPr>
              <w:spacing w:line="288" w:lineRule="auto"/>
              <w:ind w:right="52"/>
              <w:jc w:val="both"/>
              <w:rPr>
                <w:lang w:val="nl-NL"/>
              </w:rPr>
            </w:pPr>
            <w:r w:rsidRPr="002B7DB8">
              <w:rPr>
                <w:lang w:val="nl-NL"/>
              </w:rPr>
              <w:t>–HS lắng nghe.</w:t>
            </w:r>
          </w:p>
          <w:p w14:paraId="3C21344E" w14:textId="77777777" w:rsidR="00760F0E" w:rsidRPr="002B7DB8" w:rsidRDefault="00760F0E" w:rsidP="002B7DB8">
            <w:pPr>
              <w:spacing w:line="288" w:lineRule="auto"/>
              <w:ind w:right="52"/>
              <w:jc w:val="both"/>
              <w:rPr>
                <w:lang w:val="nl-NL"/>
              </w:rPr>
            </w:pPr>
          </w:p>
          <w:p w14:paraId="60E06A94" w14:textId="77777777" w:rsidR="00760F0E" w:rsidRPr="002B7DB8" w:rsidRDefault="00760F0E" w:rsidP="002B7DB8">
            <w:pPr>
              <w:spacing w:line="288" w:lineRule="auto"/>
              <w:ind w:right="52"/>
              <w:jc w:val="both"/>
              <w:rPr>
                <w:lang w:val="nl-NL"/>
              </w:rPr>
            </w:pPr>
            <w:r w:rsidRPr="002B7DB8">
              <w:rPr>
                <w:lang w:val="nl-NL"/>
              </w:rPr>
              <w:t>–Các nhóm thực hiện nhiệm vụ.</w:t>
            </w:r>
          </w:p>
          <w:p w14:paraId="1C658C3B" w14:textId="77777777" w:rsidR="00760F0E" w:rsidRPr="002B7DB8" w:rsidRDefault="00760F0E" w:rsidP="002B7DB8">
            <w:pPr>
              <w:spacing w:line="288" w:lineRule="auto"/>
              <w:ind w:right="52"/>
              <w:jc w:val="both"/>
              <w:rPr>
                <w:lang w:val="nl-NL"/>
              </w:rPr>
            </w:pPr>
          </w:p>
          <w:p w14:paraId="7EC16C73" w14:textId="77777777" w:rsidR="00760F0E" w:rsidRPr="002B7DB8" w:rsidRDefault="00760F0E" w:rsidP="002B7DB8">
            <w:pPr>
              <w:spacing w:line="288" w:lineRule="auto"/>
              <w:ind w:right="52"/>
              <w:jc w:val="both"/>
              <w:rPr>
                <w:lang w:val="nl-NL"/>
              </w:rPr>
            </w:pPr>
          </w:p>
          <w:p w14:paraId="5D6A80BF" w14:textId="77777777" w:rsidR="00760F0E" w:rsidRPr="002B7DB8" w:rsidRDefault="00760F0E" w:rsidP="002B7DB8">
            <w:pPr>
              <w:spacing w:line="288" w:lineRule="auto"/>
              <w:ind w:right="52"/>
              <w:jc w:val="both"/>
              <w:rPr>
                <w:lang w:val="nl-NL"/>
              </w:rPr>
            </w:pPr>
            <w:r w:rsidRPr="002B7DB8">
              <w:rPr>
                <w:lang w:val="nl-NL"/>
              </w:rPr>
              <w:t>–HS đọc nội dung trong mục Em tìm hiểu thêm (SGK trang 15).</w:t>
            </w:r>
          </w:p>
          <w:p w14:paraId="59D9FAB9" w14:textId="77777777" w:rsidR="00760F0E" w:rsidRPr="002B7DB8" w:rsidRDefault="00760F0E" w:rsidP="002B7DB8">
            <w:pPr>
              <w:spacing w:line="288" w:lineRule="auto"/>
              <w:ind w:right="52"/>
              <w:jc w:val="both"/>
              <w:rPr>
                <w:lang w:val="nl-NL"/>
              </w:rPr>
            </w:pPr>
          </w:p>
          <w:p w14:paraId="1A747529" w14:textId="77777777" w:rsidR="00760F0E" w:rsidRPr="00901A42" w:rsidRDefault="00760F0E" w:rsidP="002B7DB8">
            <w:pPr>
              <w:spacing w:line="288" w:lineRule="auto"/>
              <w:ind w:right="52"/>
              <w:jc w:val="both"/>
              <w:rPr>
                <w:rFonts w:eastAsia="Calibri"/>
                <w:szCs w:val="28"/>
              </w:rPr>
            </w:pPr>
            <w:r w:rsidRPr="002B7DB8">
              <w:rPr>
                <w:lang w:val="nl-NL"/>
              </w:rPr>
              <w:t>–HS nêu được các từ khoá trong bài.</w:t>
            </w:r>
          </w:p>
        </w:tc>
      </w:tr>
      <w:tr w:rsidR="00760F0E" w:rsidRPr="00901A42" w14:paraId="642D826F" w14:textId="77777777" w:rsidTr="00347DF4">
        <w:trPr>
          <w:trHeight w:val="514"/>
        </w:trPr>
        <w:tc>
          <w:tcPr>
            <w:tcW w:w="10278" w:type="dxa"/>
            <w:gridSpan w:val="4"/>
            <w:tcBorders>
              <w:top w:val="dashed" w:sz="4" w:space="0" w:color="auto"/>
              <w:bottom w:val="dashed" w:sz="4" w:space="0" w:color="auto"/>
            </w:tcBorders>
          </w:tcPr>
          <w:p w14:paraId="46E8ADCA" w14:textId="77777777" w:rsidR="00760F0E" w:rsidRPr="00F07D9D" w:rsidRDefault="00760F0E" w:rsidP="00347DF4">
            <w:pPr>
              <w:spacing w:line="288" w:lineRule="auto"/>
              <w:rPr>
                <w:b/>
                <w:lang w:val="nl-NL"/>
              </w:rPr>
            </w:pPr>
            <w:r w:rsidRPr="00F07D9D">
              <w:rPr>
                <w:b/>
                <w:lang w:val="nl-NL"/>
              </w:rPr>
              <w:lastRenderedPageBreak/>
              <w:t>3. Hoạt động nối tiếp</w:t>
            </w:r>
          </w:p>
          <w:p w14:paraId="675FF06E" w14:textId="77777777" w:rsidR="00760F0E" w:rsidRPr="00F07D9D" w:rsidRDefault="00760F0E" w:rsidP="00347DF4">
            <w:pPr>
              <w:spacing w:line="288" w:lineRule="auto"/>
              <w:rPr>
                <w:lang w:val="nl-NL"/>
              </w:rPr>
            </w:pPr>
            <w:r w:rsidRPr="00F07D9D">
              <w:rPr>
                <w:lang w:val="nl-NL"/>
              </w:rPr>
              <w:t>- Mục tiêu:</w:t>
            </w:r>
          </w:p>
          <w:p w14:paraId="66978D4A" w14:textId="77777777" w:rsidR="00760F0E" w:rsidRPr="00F07D9D" w:rsidRDefault="00760F0E" w:rsidP="00347DF4">
            <w:pPr>
              <w:spacing w:line="288" w:lineRule="auto"/>
            </w:pPr>
            <w:r w:rsidRPr="00F07D9D">
              <w:t>+ Củng cố những kiến thức đã học trong tiết học để học sinh khắc sâu nội dung.</w:t>
            </w:r>
          </w:p>
          <w:p w14:paraId="5F144E36" w14:textId="77777777" w:rsidR="00760F0E" w:rsidRPr="00F07D9D" w:rsidRDefault="00760F0E" w:rsidP="00347DF4">
            <w:pPr>
              <w:spacing w:line="288" w:lineRule="auto"/>
            </w:pPr>
            <w:r w:rsidRPr="00F07D9D">
              <w:t>+ Tạo không khí vui vẻ, hào hứng, lưu luyến sau khi học sinh bài học.</w:t>
            </w:r>
          </w:p>
          <w:p w14:paraId="290950E6" w14:textId="77777777" w:rsidR="00760F0E" w:rsidRPr="00F07D9D" w:rsidRDefault="00760F0E" w:rsidP="00347DF4">
            <w:pPr>
              <w:spacing w:line="288" w:lineRule="auto"/>
            </w:pPr>
            <w:r w:rsidRPr="00F07D9D">
              <w:t xml:space="preserve">+ Chuẩn bị bài cho tiết sau. </w:t>
            </w:r>
          </w:p>
          <w:p w14:paraId="657154E1" w14:textId="77777777" w:rsidR="00760F0E" w:rsidRPr="00F07D9D" w:rsidRDefault="00760F0E" w:rsidP="00347DF4">
            <w:pPr>
              <w:spacing w:line="288" w:lineRule="auto"/>
              <w:rPr>
                <w:lang w:val="nl-NL"/>
              </w:rPr>
            </w:pPr>
            <w:r w:rsidRPr="00F07D9D">
              <w:rPr>
                <w:lang w:val="nl-NL"/>
              </w:rPr>
              <w:t xml:space="preserve">+ Phát triển năng lực khoa học. </w:t>
            </w:r>
          </w:p>
          <w:p w14:paraId="47D226F6" w14:textId="77777777" w:rsidR="00760F0E" w:rsidRPr="00901A42" w:rsidRDefault="00760F0E" w:rsidP="00347DF4">
            <w:pPr>
              <w:spacing w:line="288" w:lineRule="auto"/>
              <w:rPr>
                <w:rFonts w:eastAsia="Calibri"/>
              </w:rPr>
            </w:pPr>
            <w:r w:rsidRPr="00F07D9D">
              <w:t>- Cách tiến hành:</w:t>
            </w:r>
          </w:p>
        </w:tc>
      </w:tr>
      <w:tr w:rsidR="00760F0E" w:rsidRPr="00901A42" w14:paraId="5C065778" w14:textId="77777777" w:rsidTr="00347DF4">
        <w:trPr>
          <w:trHeight w:val="630"/>
        </w:trPr>
        <w:tc>
          <w:tcPr>
            <w:tcW w:w="6060" w:type="dxa"/>
            <w:gridSpan w:val="3"/>
            <w:tcBorders>
              <w:top w:val="dashed" w:sz="4" w:space="0" w:color="auto"/>
              <w:bottom w:val="dashed" w:sz="4" w:space="0" w:color="auto"/>
              <w:right w:val="dashed" w:sz="4" w:space="0" w:color="auto"/>
            </w:tcBorders>
          </w:tcPr>
          <w:p w14:paraId="40F1B8B6" w14:textId="77777777" w:rsidR="00760F0E" w:rsidRDefault="00760F0E" w:rsidP="00347DF4">
            <w:pPr>
              <w:spacing w:line="288" w:lineRule="auto"/>
              <w:jc w:val="both"/>
              <w:rPr>
                <w:bCs/>
                <w:lang w:val="nl-NL"/>
              </w:rPr>
            </w:pPr>
            <w:r w:rsidRPr="00F07D9D">
              <w:rPr>
                <w:bCs/>
                <w:lang w:val="nl-NL"/>
              </w:rPr>
              <w:t>- GV</w:t>
            </w:r>
            <w:r>
              <w:rPr>
                <w:bCs/>
                <w:lang w:val="nl-NL"/>
              </w:rPr>
              <w:t xml:space="preserve"> cho HS xem 1 số video về ruộng bậc thang và cho HS trả lời 1 số câu hỏi sau khi xem video</w:t>
            </w:r>
          </w:p>
          <w:p w14:paraId="1447F689" w14:textId="77777777" w:rsidR="00760F0E" w:rsidRPr="00901A42" w:rsidRDefault="00760F0E" w:rsidP="00347DF4">
            <w:pPr>
              <w:spacing w:line="288" w:lineRule="auto"/>
              <w:jc w:val="both"/>
              <w:rPr>
                <w:rFonts w:eastAsia="Calibri"/>
                <w:b/>
                <w:szCs w:val="28"/>
                <w:lang w:val="nl-NL"/>
              </w:rPr>
            </w:pPr>
            <w:r>
              <w:rPr>
                <w:bCs/>
                <w:lang w:val="nl-NL"/>
              </w:rPr>
              <w:t xml:space="preserve">- GV </w:t>
            </w:r>
            <w:r w:rsidRPr="00F07D9D">
              <w:rPr>
                <w:bCs/>
                <w:lang w:val="nl-NL"/>
              </w:rPr>
              <w:t>yêu cầu HS về nhà tìm hiểu chuẩn bị cho bài tiếp theo</w:t>
            </w:r>
          </w:p>
        </w:tc>
        <w:tc>
          <w:tcPr>
            <w:tcW w:w="4218" w:type="dxa"/>
            <w:tcBorders>
              <w:top w:val="dashed" w:sz="4" w:space="0" w:color="auto"/>
              <w:left w:val="dashed" w:sz="4" w:space="0" w:color="auto"/>
              <w:bottom w:val="dashed" w:sz="4" w:space="0" w:color="auto"/>
            </w:tcBorders>
          </w:tcPr>
          <w:p w14:paraId="27C9A622" w14:textId="77777777" w:rsidR="00760F0E" w:rsidRDefault="00760F0E" w:rsidP="00347DF4">
            <w:pPr>
              <w:spacing w:line="288" w:lineRule="auto"/>
              <w:jc w:val="both"/>
              <w:rPr>
                <w:lang w:val="nl-NL"/>
              </w:rPr>
            </w:pPr>
            <w:r>
              <w:rPr>
                <w:lang w:val="nl-NL"/>
              </w:rPr>
              <w:t>-HS xem và trả lời</w:t>
            </w:r>
          </w:p>
          <w:p w14:paraId="7DF74150" w14:textId="77777777" w:rsidR="00760F0E" w:rsidRDefault="00760F0E" w:rsidP="00347DF4">
            <w:pPr>
              <w:spacing w:line="288" w:lineRule="auto"/>
              <w:jc w:val="both"/>
              <w:rPr>
                <w:lang w:val="nl-NL"/>
              </w:rPr>
            </w:pPr>
          </w:p>
          <w:p w14:paraId="11918789" w14:textId="77777777" w:rsidR="00760F0E" w:rsidRPr="00F07D9D" w:rsidRDefault="00760F0E" w:rsidP="00347DF4">
            <w:pPr>
              <w:spacing w:line="288" w:lineRule="auto"/>
              <w:jc w:val="both"/>
              <w:rPr>
                <w:lang w:val="nl-NL"/>
              </w:rPr>
            </w:pPr>
            <w:r>
              <w:rPr>
                <w:lang w:val="nl-NL"/>
              </w:rPr>
              <w:t>-HS lắng nghe</w:t>
            </w:r>
          </w:p>
          <w:p w14:paraId="170954C9" w14:textId="77777777" w:rsidR="00760F0E" w:rsidRPr="00901A42" w:rsidRDefault="00760F0E" w:rsidP="00347DF4">
            <w:pPr>
              <w:spacing w:line="288" w:lineRule="auto"/>
              <w:jc w:val="both"/>
              <w:rPr>
                <w:rFonts w:eastAsia="Calibri"/>
                <w:b/>
                <w:szCs w:val="28"/>
                <w:lang w:val="nl-NL"/>
              </w:rPr>
            </w:pPr>
          </w:p>
        </w:tc>
      </w:tr>
    </w:tbl>
    <w:p w14:paraId="7A567620" w14:textId="77777777" w:rsidR="00760F0E" w:rsidRPr="00F07D9D" w:rsidRDefault="00760F0E" w:rsidP="00F32C1F">
      <w:pPr>
        <w:spacing w:line="288" w:lineRule="auto"/>
      </w:pPr>
    </w:p>
    <w:p w14:paraId="61FE9A2A" w14:textId="77777777" w:rsidR="00760F0E" w:rsidRPr="00901A42" w:rsidRDefault="00760F0E" w:rsidP="001C77E6">
      <w:pPr>
        <w:spacing w:line="288" w:lineRule="auto"/>
        <w:rPr>
          <w:rFonts w:eastAsia="Calibri"/>
          <w:b/>
          <w:szCs w:val="28"/>
          <w:lang w:val="nl-NL"/>
        </w:rPr>
      </w:pPr>
      <w:r w:rsidRPr="00901A42">
        <w:rPr>
          <w:rFonts w:eastAsia="Calibri"/>
          <w:b/>
          <w:szCs w:val="28"/>
          <w:lang w:val="nl-NL"/>
        </w:rPr>
        <w:t>IV, ĐIỀU CHỈNH BỔ SUNG</w:t>
      </w:r>
    </w:p>
    <w:p w14:paraId="7F6D36DD" w14:textId="77777777" w:rsidR="00760F0E" w:rsidRPr="00901A42" w:rsidRDefault="00760F0E" w:rsidP="001C77E6">
      <w:pPr>
        <w:spacing w:line="288" w:lineRule="auto"/>
        <w:rPr>
          <w:rFonts w:eastAsia="Calibri"/>
          <w:szCs w:val="28"/>
          <w:lang w:val="nl-NL"/>
        </w:rPr>
      </w:pPr>
      <w:r w:rsidRPr="00901A42">
        <w:rPr>
          <w:rFonts w:eastAsia="Calibri"/>
          <w:szCs w:val="28"/>
          <w:lang w:val="nl-NL"/>
        </w:rPr>
        <w:t>............................................................................................................................................</w:t>
      </w:r>
    </w:p>
    <w:p w14:paraId="1BDEB4EC" w14:textId="77777777" w:rsidR="00760F0E" w:rsidRPr="00901A42" w:rsidRDefault="00760F0E" w:rsidP="001C77E6">
      <w:pPr>
        <w:spacing w:line="288" w:lineRule="auto"/>
        <w:rPr>
          <w:rFonts w:eastAsia="Calibri"/>
          <w:szCs w:val="28"/>
          <w:lang w:val="nl-NL"/>
        </w:rPr>
      </w:pPr>
      <w:r w:rsidRPr="00901A42">
        <w:rPr>
          <w:rFonts w:eastAsia="Calibri"/>
          <w:szCs w:val="28"/>
          <w:lang w:val="nl-NL"/>
        </w:rPr>
        <w:t>............................................................................................................................................</w:t>
      </w:r>
    </w:p>
    <w:p w14:paraId="49CF864B" w14:textId="77777777" w:rsidR="00760F0E" w:rsidRPr="00F07D9D" w:rsidRDefault="00760F0E" w:rsidP="001C77E6">
      <w:pPr>
        <w:spacing w:line="288" w:lineRule="auto"/>
      </w:pPr>
      <w:r w:rsidRPr="00901A42">
        <w:rPr>
          <w:rFonts w:eastAsia="Calibri"/>
          <w:szCs w:val="28"/>
          <w:lang w:val="nl-NL"/>
        </w:rPr>
        <w:t>............................................................................................................................................</w:t>
      </w:r>
    </w:p>
    <w:p w14:paraId="395FCCCE" w14:textId="77777777" w:rsidR="00760F0E" w:rsidRPr="00F07D9D" w:rsidRDefault="00760F0E" w:rsidP="00606718">
      <w:pPr>
        <w:spacing w:line="288" w:lineRule="auto"/>
      </w:pPr>
    </w:p>
    <w:p w14:paraId="4110E01F" w14:textId="77777777" w:rsidR="00760F0E" w:rsidRPr="00F07D9D" w:rsidRDefault="00760F0E" w:rsidP="00606718">
      <w:pPr>
        <w:spacing w:line="288" w:lineRule="auto"/>
        <w:rPr>
          <w:b/>
          <w:bCs/>
          <w:u w:val="single"/>
          <w:lang w:val="nl-NL"/>
        </w:rPr>
      </w:pPr>
      <w:r w:rsidRPr="00D73F44">
        <w:rPr>
          <w:b/>
          <w:bCs/>
          <w:color w:val="000000" w:themeColor="text1"/>
          <w:u w:val="single"/>
          <w:lang w:val="nl-NL"/>
        </w:rPr>
        <w:lastRenderedPageBreak/>
        <w:t>TUẦN 3</w:t>
      </w:r>
      <w:r w:rsidRPr="00D73F44">
        <w:rPr>
          <w:b/>
          <w:bCs/>
          <w:color w:val="000000" w:themeColor="text1"/>
          <w:lang w:val="nl-NL"/>
        </w:rPr>
        <w:t xml:space="preserve">                                               </w:t>
      </w:r>
      <w:r w:rsidRPr="00F07D9D">
        <w:rPr>
          <w:b/>
          <w:bCs/>
          <w:u w:val="single"/>
          <w:lang w:val="nl-NL"/>
        </w:rPr>
        <w:t>KHOA HỌC</w:t>
      </w:r>
    </w:p>
    <w:p w14:paraId="3F72E578" w14:textId="77777777" w:rsidR="00760F0E" w:rsidRPr="00513852" w:rsidRDefault="00760F0E" w:rsidP="00606718">
      <w:pPr>
        <w:spacing w:line="288" w:lineRule="auto"/>
        <w:jc w:val="center"/>
        <w:rPr>
          <w:b/>
          <w:bCs/>
          <w:lang w:val="nl-NL"/>
        </w:rPr>
      </w:pPr>
      <w:r w:rsidRPr="00513852">
        <w:rPr>
          <w:b/>
          <w:bCs/>
          <w:lang w:val="nl-NL"/>
        </w:rPr>
        <w:t>CHỦ ĐỀ 1: CHẤT</w:t>
      </w:r>
    </w:p>
    <w:p w14:paraId="35DA0F20" w14:textId="77777777" w:rsidR="00760F0E" w:rsidRPr="00F07D9D" w:rsidRDefault="00760F0E" w:rsidP="00606718">
      <w:pPr>
        <w:spacing w:line="288" w:lineRule="auto"/>
        <w:jc w:val="center"/>
        <w:rPr>
          <w:b/>
          <w:bCs/>
          <w:lang w:val="nl-NL"/>
        </w:rPr>
      </w:pPr>
      <w:r>
        <w:rPr>
          <w:b/>
          <w:bCs/>
          <w:lang w:val="nl-NL"/>
        </w:rPr>
        <w:t>Bài 3</w:t>
      </w:r>
      <w:r w:rsidRPr="00F07D9D">
        <w:rPr>
          <w:b/>
          <w:bCs/>
          <w:lang w:val="nl-NL"/>
        </w:rPr>
        <w:t xml:space="preserve">: </w:t>
      </w:r>
      <w:r>
        <w:rPr>
          <w:b/>
          <w:bCs/>
          <w:lang w:val="nl-NL"/>
        </w:rPr>
        <w:t xml:space="preserve">HỖN HỢP VÀ DUNG DỊCH </w:t>
      </w:r>
      <w:r w:rsidRPr="00F07D9D">
        <w:rPr>
          <w:b/>
          <w:bCs/>
          <w:lang w:val="nl-NL"/>
        </w:rPr>
        <w:t>- TIẾT 1</w:t>
      </w:r>
    </w:p>
    <w:p w14:paraId="098312FF" w14:textId="77777777" w:rsidR="00760F0E" w:rsidRDefault="00760F0E" w:rsidP="00606718">
      <w:pPr>
        <w:spacing w:line="288" w:lineRule="auto"/>
        <w:ind w:firstLine="360"/>
        <w:rPr>
          <w:b/>
          <w:bCs/>
          <w:lang w:val="nl-NL"/>
        </w:rPr>
      </w:pPr>
    </w:p>
    <w:p w14:paraId="047C8859" w14:textId="77777777" w:rsidR="00760F0E" w:rsidRPr="00F07D9D" w:rsidRDefault="00760F0E" w:rsidP="00170884">
      <w:pPr>
        <w:spacing w:line="276" w:lineRule="auto"/>
        <w:ind w:firstLine="360"/>
        <w:rPr>
          <w:b/>
          <w:bCs/>
          <w:lang w:val="nl-NL"/>
        </w:rPr>
      </w:pPr>
      <w:r w:rsidRPr="00F07D9D">
        <w:rPr>
          <w:b/>
          <w:bCs/>
          <w:lang w:val="nl-NL"/>
        </w:rPr>
        <w:t>I. YÊU CẦU CẦN ĐẠT:</w:t>
      </w:r>
    </w:p>
    <w:p w14:paraId="38876B4A" w14:textId="77777777" w:rsidR="00760F0E" w:rsidRPr="003C291D" w:rsidRDefault="00760F0E" w:rsidP="00170884">
      <w:pPr>
        <w:spacing w:line="276" w:lineRule="auto"/>
        <w:ind w:firstLine="360"/>
        <w:rPr>
          <w:b/>
          <w:lang w:val="nl-NL"/>
        </w:rPr>
      </w:pPr>
      <w:r w:rsidRPr="003C291D">
        <w:rPr>
          <w:b/>
          <w:lang w:val="nl-NL"/>
        </w:rPr>
        <w:t>1. Năng lực đặc thù.</w:t>
      </w:r>
    </w:p>
    <w:p w14:paraId="3E2BCF1F" w14:textId="77777777" w:rsidR="00760F0E" w:rsidRPr="003C291D" w:rsidRDefault="00760F0E" w:rsidP="00170884">
      <w:pPr>
        <w:pStyle w:val="ListParagraph"/>
        <w:widowControl w:val="0"/>
        <w:numPr>
          <w:ilvl w:val="0"/>
          <w:numId w:val="2"/>
        </w:numPr>
        <w:tabs>
          <w:tab w:val="left" w:pos="567"/>
        </w:tabs>
        <w:autoSpaceDE w:val="0"/>
        <w:autoSpaceDN w:val="0"/>
        <w:spacing w:line="276" w:lineRule="auto"/>
        <w:ind w:hanging="276"/>
        <w:contextualSpacing w:val="0"/>
        <w:rPr>
          <w:szCs w:val="28"/>
        </w:rPr>
      </w:pPr>
      <w:r w:rsidRPr="003C291D">
        <w:rPr>
          <w:szCs w:val="28"/>
        </w:rPr>
        <w:t xml:space="preserve"> Phân biệt được hỗn hợp và dung dịch từ các ví dụ đã </w:t>
      </w:r>
      <w:r w:rsidRPr="003C291D">
        <w:rPr>
          <w:spacing w:val="-4"/>
          <w:szCs w:val="28"/>
        </w:rPr>
        <w:t>cho.</w:t>
      </w:r>
    </w:p>
    <w:p w14:paraId="31B5BEEA" w14:textId="77777777" w:rsidR="00760F0E" w:rsidRPr="003C291D" w:rsidRDefault="00760F0E" w:rsidP="00170884">
      <w:pPr>
        <w:pStyle w:val="ListParagraph"/>
        <w:widowControl w:val="0"/>
        <w:numPr>
          <w:ilvl w:val="0"/>
          <w:numId w:val="2"/>
        </w:numPr>
        <w:tabs>
          <w:tab w:val="left" w:pos="567"/>
        </w:tabs>
        <w:autoSpaceDE w:val="0"/>
        <w:autoSpaceDN w:val="0"/>
        <w:spacing w:line="276" w:lineRule="auto"/>
        <w:ind w:left="698" w:hanging="276"/>
        <w:contextualSpacing w:val="0"/>
        <w:rPr>
          <w:szCs w:val="28"/>
        </w:rPr>
      </w:pPr>
      <w:r w:rsidRPr="003C291D">
        <w:rPr>
          <w:szCs w:val="28"/>
        </w:rPr>
        <w:t xml:space="preserve"> Thực hành tách muối hoặc đường ra khỏi dung dịch muối hoặc </w:t>
      </w:r>
      <w:r w:rsidRPr="003C291D">
        <w:rPr>
          <w:spacing w:val="-2"/>
          <w:szCs w:val="28"/>
        </w:rPr>
        <w:t>đường.</w:t>
      </w:r>
    </w:p>
    <w:p w14:paraId="2469EB01" w14:textId="77777777" w:rsidR="00760F0E" w:rsidRPr="003C291D" w:rsidRDefault="00760F0E" w:rsidP="00170884">
      <w:pPr>
        <w:tabs>
          <w:tab w:val="left" w:pos="8853"/>
        </w:tabs>
        <w:spacing w:line="276" w:lineRule="auto"/>
        <w:ind w:firstLine="360"/>
        <w:rPr>
          <w:b/>
        </w:rPr>
      </w:pPr>
      <w:r w:rsidRPr="003C291D">
        <w:rPr>
          <w:b/>
        </w:rPr>
        <w:t>2. Năng lực chung.</w:t>
      </w:r>
      <w:r w:rsidRPr="003C291D">
        <w:rPr>
          <w:b/>
        </w:rPr>
        <w:tab/>
      </w:r>
    </w:p>
    <w:p w14:paraId="0E695098" w14:textId="77777777" w:rsidR="00760F0E" w:rsidRPr="003C291D" w:rsidRDefault="00760F0E" w:rsidP="00170884">
      <w:pPr>
        <w:pStyle w:val="BodyText"/>
        <w:spacing w:before="0" w:line="276" w:lineRule="auto"/>
        <w:ind w:left="253" w:right="29" w:firstLine="173"/>
        <w:jc w:val="both"/>
        <w:rPr>
          <w:sz w:val="28"/>
          <w:szCs w:val="28"/>
        </w:rPr>
      </w:pPr>
      <w:r w:rsidRPr="003C291D">
        <w:rPr>
          <w:sz w:val="28"/>
          <w:szCs w:val="28"/>
        </w:rPr>
        <w:t>− Năng lực giao tiếp và hợp tác trong thảo luận nhóm; quan sát và phân tích hình ảnh, nội dung để khái quát được hỗn hợp và dung dịch.</w:t>
      </w:r>
    </w:p>
    <w:p w14:paraId="794598C7" w14:textId="77777777" w:rsidR="00760F0E" w:rsidRPr="003C291D" w:rsidRDefault="00760F0E" w:rsidP="00170884">
      <w:pPr>
        <w:pStyle w:val="BodyText"/>
        <w:spacing w:before="0" w:line="276" w:lineRule="auto"/>
        <w:jc w:val="both"/>
        <w:rPr>
          <w:sz w:val="28"/>
          <w:szCs w:val="28"/>
        </w:rPr>
      </w:pPr>
      <w:r w:rsidRPr="003C291D">
        <w:rPr>
          <w:sz w:val="28"/>
          <w:szCs w:val="28"/>
          <w:lang w:val="en-US"/>
        </w:rPr>
        <w:t xml:space="preserve">      </w:t>
      </w:r>
      <w:r w:rsidRPr="003C291D">
        <w:rPr>
          <w:sz w:val="28"/>
          <w:szCs w:val="28"/>
        </w:rPr>
        <w:t xml:space="preserve">− Năng lực thực hành thí nghiệm: “Tách muối ra khỏi dung dịch nước </w:t>
      </w:r>
      <w:r w:rsidRPr="003C291D">
        <w:rPr>
          <w:spacing w:val="-2"/>
          <w:sz w:val="28"/>
          <w:szCs w:val="28"/>
        </w:rPr>
        <w:t>muối”.</w:t>
      </w:r>
    </w:p>
    <w:p w14:paraId="7E030805" w14:textId="77777777" w:rsidR="00760F0E" w:rsidRPr="003C291D" w:rsidRDefault="00760F0E" w:rsidP="00170884">
      <w:pPr>
        <w:pStyle w:val="BodyText"/>
        <w:spacing w:before="0" w:line="276" w:lineRule="auto"/>
        <w:ind w:left="253" w:right="29" w:firstLine="173"/>
        <w:jc w:val="both"/>
        <w:rPr>
          <w:sz w:val="28"/>
          <w:szCs w:val="28"/>
        </w:rPr>
      </w:pPr>
      <w:r w:rsidRPr="003C291D">
        <w:rPr>
          <w:sz w:val="28"/>
          <w:szCs w:val="28"/>
        </w:rPr>
        <w:t>−</w:t>
      </w:r>
      <w:r w:rsidRPr="003C291D">
        <w:rPr>
          <w:spacing w:val="23"/>
          <w:sz w:val="28"/>
          <w:szCs w:val="28"/>
        </w:rPr>
        <w:t xml:space="preserve"> </w:t>
      </w:r>
      <w:r w:rsidRPr="003C291D">
        <w:rPr>
          <w:sz w:val="28"/>
          <w:szCs w:val="28"/>
        </w:rPr>
        <w:t>Năng</w:t>
      </w:r>
      <w:r w:rsidRPr="003C291D">
        <w:rPr>
          <w:spacing w:val="23"/>
          <w:sz w:val="28"/>
          <w:szCs w:val="28"/>
        </w:rPr>
        <w:t xml:space="preserve"> </w:t>
      </w:r>
      <w:r w:rsidRPr="003C291D">
        <w:rPr>
          <w:sz w:val="28"/>
          <w:szCs w:val="28"/>
        </w:rPr>
        <w:t>lực</w:t>
      </w:r>
      <w:r w:rsidRPr="003C291D">
        <w:rPr>
          <w:spacing w:val="23"/>
          <w:sz w:val="28"/>
          <w:szCs w:val="28"/>
        </w:rPr>
        <w:t xml:space="preserve"> </w:t>
      </w:r>
      <w:r w:rsidRPr="003C291D">
        <w:rPr>
          <w:sz w:val="28"/>
          <w:szCs w:val="28"/>
        </w:rPr>
        <w:t>giải</w:t>
      </w:r>
      <w:r w:rsidRPr="003C291D">
        <w:rPr>
          <w:spacing w:val="23"/>
          <w:sz w:val="28"/>
          <w:szCs w:val="28"/>
        </w:rPr>
        <w:t xml:space="preserve"> </w:t>
      </w:r>
      <w:r w:rsidRPr="003C291D">
        <w:rPr>
          <w:sz w:val="28"/>
          <w:szCs w:val="28"/>
        </w:rPr>
        <w:t>quyết</w:t>
      </w:r>
      <w:r w:rsidRPr="003C291D">
        <w:rPr>
          <w:spacing w:val="23"/>
          <w:sz w:val="28"/>
          <w:szCs w:val="28"/>
        </w:rPr>
        <w:t xml:space="preserve"> </w:t>
      </w:r>
      <w:r w:rsidRPr="003C291D">
        <w:rPr>
          <w:sz w:val="28"/>
          <w:szCs w:val="28"/>
        </w:rPr>
        <w:t>vấn</w:t>
      </w:r>
      <w:r w:rsidRPr="003C291D">
        <w:rPr>
          <w:spacing w:val="23"/>
          <w:sz w:val="28"/>
          <w:szCs w:val="28"/>
        </w:rPr>
        <w:t xml:space="preserve"> </w:t>
      </w:r>
      <w:r w:rsidRPr="003C291D">
        <w:rPr>
          <w:sz w:val="28"/>
          <w:szCs w:val="28"/>
        </w:rPr>
        <w:t>đề</w:t>
      </w:r>
      <w:r w:rsidRPr="003C291D">
        <w:rPr>
          <w:spacing w:val="23"/>
          <w:sz w:val="28"/>
          <w:szCs w:val="28"/>
        </w:rPr>
        <w:t xml:space="preserve"> </w:t>
      </w:r>
      <w:r w:rsidRPr="003C291D">
        <w:rPr>
          <w:sz w:val="28"/>
          <w:szCs w:val="28"/>
        </w:rPr>
        <w:t>và</w:t>
      </w:r>
      <w:r w:rsidRPr="003C291D">
        <w:rPr>
          <w:spacing w:val="23"/>
          <w:sz w:val="28"/>
          <w:szCs w:val="28"/>
        </w:rPr>
        <w:t xml:space="preserve"> </w:t>
      </w:r>
      <w:r w:rsidRPr="003C291D">
        <w:rPr>
          <w:sz w:val="28"/>
          <w:szCs w:val="28"/>
        </w:rPr>
        <w:t>sáng</w:t>
      </w:r>
      <w:r w:rsidRPr="003C291D">
        <w:rPr>
          <w:spacing w:val="23"/>
          <w:sz w:val="28"/>
          <w:szCs w:val="28"/>
        </w:rPr>
        <w:t xml:space="preserve"> </w:t>
      </w:r>
      <w:r w:rsidRPr="003C291D">
        <w:rPr>
          <w:sz w:val="28"/>
          <w:szCs w:val="28"/>
        </w:rPr>
        <w:t>tạo</w:t>
      </w:r>
      <w:r w:rsidRPr="003C291D">
        <w:rPr>
          <w:spacing w:val="23"/>
          <w:sz w:val="28"/>
          <w:szCs w:val="28"/>
        </w:rPr>
        <w:t xml:space="preserve"> </w:t>
      </w:r>
      <w:r w:rsidRPr="003C291D">
        <w:rPr>
          <w:sz w:val="28"/>
          <w:szCs w:val="28"/>
        </w:rPr>
        <w:t>thông</w:t>
      </w:r>
      <w:r w:rsidRPr="003C291D">
        <w:rPr>
          <w:spacing w:val="23"/>
          <w:sz w:val="28"/>
          <w:szCs w:val="28"/>
        </w:rPr>
        <w:t xml:space="preserve"> </w:t>
      </w:r>
      <w:r w:rsidRPr="003C291D">
        <w:rPr>
          <w:sz w:val="28"/>
          <w:szCs w:val="28"/>
        </w:rPr>
        <w:t>qua</w:t>
      </w:r>
      <w:r w:rsidRPr="003C291D">
        <w:rPr>
          <w:spacing w:val="23"/>
          <w:sz w:val="28"/>
          <w:szCs w:val="28"/>
        </w:rPr>
        <w:t xml:space="preserve"> </w:t>
      </w:r>
      <w:r w:rsidRPr="003C291D">
        <w:rPr>
          <w:sz w:val="28"/>
          <w:szCs w:val="28"/>
        </w:rPr>
        <w:t>việc</w:t>
      </w:r>
      <w:r w:rsidRPr="003C291D">
        <w:rPr>
          <w:spacing w:val="23"/>
          <w:sz w:val="28"/>
          <w:szCs w:val="28"/>
        </w:rPr>
        <w:t xml:space="preserve"> </w:t>
      </w:r>
      <w:r w:rsidRPr="003C291D">
        <w:rPr>
          <w:sz w:val="28"/>
          <w:szCs w:val="28"/>
        </w:rPr>
        <w:t>giải</w:t>
      </w:r>
      <w:r w:rsidRPr="003C291D">
        <w:rPr>
          <w:spacing w:val="23"/>
          <w:sz w:val="28"/>
          <w:szCs w:val="28"/>
        </w:rPr>
        <w:t xml:space="preserve"> </w:t>
      </w:r>
      <w:r w:rsidRPr="003C291D">
        <w:rPr>
          <w:sz w:val="28"/>
          <w:szCs w:val="28"/>
        </w:rPr>
        <w:t>thích</w:t>
      </w:r>
      <w:r w:rsidRPr="003C291D">
        <w:rPr>
          <w:spacing w:val="23"/>
          <w:sz w:val="28"/>
          <w:szCs w:val="28"/>
        </w:rPr>
        <w:t xml:space="preserve"> </w:t>
      </w:r>
      <w:r w:rsidRPr="003C291D">
        <w:rPr>
          <w:sz w:val="28"/>
          <w:szCs w:val="28"/>
        </w:rPr>
        <w:t>được</w:t>
      </w:r>
      <w:r w:rsidRPr="003C291D">
        <w:rPr>
          <w:spacing w:val="23"/>
          <w:sz w:val="28"/>
          <w:szCs w:val="28"/>
        </w:rPr>
        <w:t xml:space="preserve"> </w:t>
      </w:r>
      <w:r w:rsidRPr="003C291D">
        <w:rPr>
          <w:sz w:val="28"/>
          <w:szCs w:val="28"/>
        </w:rPr>
        <w:t>một</w:t>
      </w:r>
      <w:r w:rsidRPr="003C291D">
        <w:rPr>
          <w:spacing w:val="23"/>
          <w:sz w:val="28"/>
          <w:szCs w:val="28"/>
        </w:rPr>
        <w:t xml:space="preserve"> </w:t>
      </w:r>
      <w:r w:rsidRPr="003C291D">
        <w:rPr>
          <w:sz w:val="28"/>
          <w:szCs w:val="28"/>
        </w:rPr>
        <w:t>số</w:t>
      </w:r>
      <w:r w:rsidRPr="003C291D">
        <w:rPr>
          <w:spacing w:val="23"/>
          <w:sz w:val="28"/>
          <w:szCs w:val="28"/>
        </w:rPr>
        <w:t xml:space="preserve"> </w:t>
      </w:r>
      <w:r w:rsidRPr="003C291D">
        <w:rPr>
          <w:sz w:val="28"/>
          <w:szCs w:val="28"/>
        </w:rPr>
        <w:t>hỗn</w:t>
      </w:r>
      <w:r w:rsidRPr="003C291D">
        <w:rPr>
          <w:spacing w:val="23"/>
          <w:sz w:val="28"/>
          <w:szCs w:val="28"/>
        </w:rPr>
        <w:t xml:space="preserve"> </w:t>
      </w:r>
      <w:r w:rsidRPr="003C291D">
        <w:rPr>
          <w:sz w:val="28"/>
          <w:szCs w:val="28"/>
        </w:rPr>
        <w:t>hợp</w:t>
      </w:r>
      <w:r w:rsidRPr="003C291D">
        <w:rPr>
          <w:spacing w:val="23"/>
          <w:sz w:val="28"/>
          <w:szCs w:val="28"/>
        </w:rPr>
        <w:t xml:space="preserve"> </w:t>
      </w:r>
      <w:r w:rsidRPr="003C291D">
        <w:rPr>
          <w:sz w:val="28"/>
          <w:szCs w:val="28"/>
        </w:rPr>
        <w:t>và dung dịch thường sử dụng hằng ngày.</w:t>
      </w:r>
    </w:p>
    <w:p w14:paraId="5557A03A" w14:textId="77777777" w:rsidR="00760F0E" w:rsidRPr="003C291D" w:rsidRDefault="00760F0E" w:rsidP="00170884">
      <w:pPr>
        <w:spacing w:line="276" w:lineRule="auto"/>
        <w:ind w:firstLine="360"/>
        <w:jc w:val="both"/>
        <w:rPr>
          <w:b/>
        </w:rPr>
      </w:pPr>
      <w:r w:rsidRPr="003C291D">
        <w:rPr>
          <w:b/>
        </w:rPr>
        <w:t>3. Phẩm chất.</w:t>
      </w:r>
    </w:p>
    <w:p w14:paraId="1DAAA704" w14:textId="77777777" w:rsidR="00760F0E" w:rsidRPr="003C291D" w:rsidRDefault="00760F0E" w:rsidP="00170884">
      <w:pPr>
        <w:pStyle w:val="BodyText"/>
        <w:spacing w:before="0" w:line="276" w:lineRule="auto"/>
        <w:ind w:left="536" w:hanging="110"/>
        <w:jc w:val="both"/>
        <w:rPr>
          <w:sz w:val="28"/>
          <w:szCs w:val="28"/>
        </w:rPr>
      </w:pPr>
      <w:r w:rsidRPr="003C291D">
        <w:rPr>
          <w:sz w:val="28"/>
          <w:szCs w:val="28"/>
        </w:rPr>
        <w:t>−</w:t>
      </w:r>
      <w:r w:rsidRPr="003C291D">
        <w:rPr>
          <w:spacing w:val="-5"/>
          <w:sz w:val="28"/>
          <w:szCs w:val="28"/>
        </w:rPr>
        <w:t xml:space="preserve"> </w:t>
      </w:r>
      <w:r w:rsidRPr="003C291D">
        <w:rPr>
          <w:sz w:val="28"/>
          <w:szCs w:val="28"/>
        </w:rPr>
        <w:t>Trách nhiệm</w:t>
      </w:r>
      <w:r w:rsidRPr="003C291D">
        <w:rPr>
          <w:spacing w:val="-1"/>
          <w:sz w:val="28"/>
          <w:szCs w:val="28"/>
        </w:rPr>
        <w:t xml:space="preserve"> </w:t>
      </w:r>
      <w:r w:rsidRPr="003C291D">
        <w:rPr>
          <w:sz w:val="28"/>
          <w:szCs w:val="28"/>
        </w:rPr>
        <w:t>và trung</w:t>
      </w:r>
      <w:r w:rsidRPr="003C291D">
        <w:rPr>
          <w:spacing w:val="-1"/>
          <w:sz w:val="28"/>
          <w:szCs w:val="28"/>
        </w:rPr>
        <w:t xml:space="preserve"> </w:t>
      </w:r>
      <w:r w:rsidRPr="003C291D">
        <w:rPr>
          <w:sz w:val="28"/>
          <w:szCs w:val="28"/>
        </w:rPr>
        <w:t>thực trong</w:t>
      </w:r>
      <w:r w:rsidRPr="003C291D">
        <w:rPr>
          <w:spacing w:val="-1"/>
          <w:sz w:val="28"/>
          <w:szCs w:val="28"/>
        </w:rPr>
        <w:t xml:space="preserve"> </w:t>
      </w:r>
      <w:r w:rsidRPr="003C291D">
        <w:rPr>
          <w:sz w:val="28"/>
          <w:szCs w:val="28"/>
        </w:rPr>
        <w:t>tiến hành</w:t>
      </w:r>
      <w:r w:rsidRPr="003C291D">
        <w:rPr>
          <w:spacing w:val="-1"/>
          <w:sz w:val="28"/>
          <w:szCs w:val="28"/>
        </w:rPr>
        <w:t xml:space="preserve"> </w:t>
      </w:r>
      <w:r w:rsidRPr="003C291D">
        <w:rPr>
          <w:sz w:val="28"/>
          <w:szCs w:val="28"/>
        </w:rPr>
        <w:t>thí nghiệm</w:t>
      </w:r>
      <w:r w:rsidRPr="003C291D">
        <w:rPr>
          <w:spacing w:val="-1"/>
          <w:sz w:val="28"/>
          <w:szCs w:val="28"/>
        </w:rPr>
        <w:t xml:space="preserve"> </w:t>
      </w:r>
      <w:r w:rsidRPr="003C291D">
        <w:rPr>
          <w:sz w:val="28"/>
          <w:szCs w:val="28"/>
        </w:rPr>
        <w:t>và báo</w:t>
      </w:r>
      <w:r w:rsidRPr="003C291D">
        <w:rPr>
          <w:spacing w:val="-1"/>
          <w:sz w:val="28"/>
          <w:szCs w:val="28"/>
        </w:rPr>
        <w:t xml:space="preserve"> </w:t>
      </w:r>
      <w:r w:rsidRPr="003C291D">
        <w:rPr>
          <w:sz w:val="28"/>
          <w:szCs w:val="28"/>
        </w:rPr>
        <w:t>cáo kết</w:t>
      </w:r>
      <w:r w:rsidRPr="003C291D">
        <w:rPr>
          <w:spacing w:val="-1"/>
          <w:sz w:val="28"/>
          <w:szCs w:val="28"/>
        </w:rPr>
        <w:t xml:space="preserve"> </w:t>
      </w:r>
      <w:r w:rsidRPr="003C291D">
        <w:rPr>
          <w:sz w:val="28"/>
          <w:szCs w:val="28"/>
        </w:rPr>
        <w:t xml:space="preserve">quả thảo </w:t>
      </w:r>
      <w:r w:rsidRPr="003C291D">
        <w:rPr>
          <w:spacing w:val="-2"/>
          <w:sz w:val="28"/>
          <w:szCs w:val="28"/>
        </w:rPr>
        <w:t>luận.</w:t>
      </w:r>
    </w:p>
    <w:p w14:paraId="36D6050B" w14:textId="77777777" w:rsidR="00760F0E" w:rsidRPr="003C291D" w:rsidRDefault="00760F0E" w:rsidP="00170884">
      <w:pPr>
        <w:pStyle w:val="BodyText"/>
        <w:spacing w:before="0" w:line="276" w:lineRule="auto"/>
        <w:ind w:left="536" w:hanging="110"/>
        <w:jc w:val="both"/>
        <w:rPr>
          <w:sz w:val="28"/>
          <w:szCs w:val="28"/>
        </w:rPr>
      </w:pPr>
      <w:r w:rsidRPr="003C291D">
        <w:rPr>
          <w:sz w:val="28"/>
          <w:szCs w:val="28"/>
        </w:rPr>
        <w:t>−</w:t>
      </w:r>
      <w:r w:rsidRPr="003C291D">
        <w:rPr>
          <w:spacing w:val="-7"/>
          <w:sz w:val="28"/>
          <w:szCs w:val="28"/>
        </w:rPr>
        <w:t xml:space="preserve"> </w:t>
      </w:r>
      <w:r w:rsidRPr="003C291D">
        <w:rPr>
          <w:sz w:val="28"/>
          <w:szCs w:val="28"/>
        </w:rPr>
        <w:t>Chăm</w:t>
      </w:r>
      <w:r w:rsidRPr="003C291D">
        <w:rPr>
          <w:spacing w:val="-7"/>
          <w:sz w:val="28"/>
          <w:szCs w:val="28"/>
        </w:rPr>
        <w:t xml:space="preserve"> </w:t>
      </w:r>
      <w:r w:rsidRPr="003C291D">
        <w:rPr>
          <w:sz w:val="28"/>
          <w:szCs w:val="28"/>
        </w:rPr>
        <w:t>chỉ:</w:t>
      </w:r>
      <w:r w:rsidRPr="003C291D">
        <w:rPr>
          <w:spacing w:val="-7"/>
          <w:sz w:val="28"/>
          <w:szCs w:val="28"/>
        </w:rPr>
        <w:t xml:space="preserve"> </w:t>
      </w:r>
      <w:r w:rsidRPr="003C291D">
        <w:rPr>
          <w:sz w:val="28"/>
          <w:szCs w:val="28"/>
        </w:rPr>
        <w:t>Ham</w:t>
      </w:r>
      <w:r w:rsidRPr="003C291D">
        <w:rPr>
          <w:spacing w:val="-7"/>
          <w:sz w:val="28"/>
          <w:szCs w:val="28"/>
        </w:rPr>
        <w:t xml:space="preserve"> </w:t>
      </w:r>
      <w:r w:rsidRPr="003C291D">
        <w:rPr>
          <w:sz w:val="28"/>
          <w:szCs w:val="28"/>
        </w:rPr>
        <w:t>hiểu</w:t>
      </w:r>
      <w:r w:rsidRPr="003C291D">
        <w:rPr>
          <w:spacing w:val="-7"/>
          <w:sz w:val="28"/>
          <w:szCs w:val="28"/>
        </w:rPr>
        <w:t xml:space="preserve"> </w:t>
      </w:r>
      <w:r w:rsidRPr="003C291D">
        <w:rPr>
          <w:sz w:val="28"/>
          <w:szCs w:val="28"/>
        </w:rPr>
        <w:t>biết,</w:t>
      </w:r>
      <w:r w:rsidRPr="003C291D">
        <w:rPr>
          <w:spacing w:val="-7"/>
          <w:sz w:val="28"/>
          <w:szCs w:val="28"/>
        </w:rPr>
        <w:t xml:space="preserve"> </w:t>
      </w:r>
      <w:r w:rsidRPr="003C291D">
        <w:rPr>
          <w:sz w:val="28"/>
          <w:szCs w:val="28"/>
        </w:rPr>
        <w:t>tìm</w:t>
      </w:r>
      <w:r w:rsidRPr="003C291D">
        <w:rPr>
          <w:spacing w:val="-7"/>
          <w:sz w:val="28"/>
          <w:szCs w:val="28"/>
        </w:rPr>
        <w:t xml:space="preserve"> </w:t>
      </w:r>
      <w:r w:rsidRPr="003C291D">
        <w:rPr>
          <w:sz w:val="28"/>
          <w:szCs w:val="28"/>
        </w:rPr>
        <w:t>hiểu</w:t>
      </w:r>
      <w:r w:rsidRPr="003C291D">
        <w:rPr>
          <w:spacing w:val="-7"/>
          <w:sz w:val="28"/>
          <w:szCs w:val="28"/>
        </w:rPr>
        <w:t xml:space="preserve"> </w:t>
      </w:r>
      <w:r w:rsidRPr="003C291D">
        <w:rPr>
          <w:sz w:val="28"/>
          <w:szCs w:val="28"/>
        </w:rPr>
        <w:t>về</w:t>
      </w:r>
      <w:r w:rsidRPr="003C291D">
        <w:rPr>
          <w:spacing w:val="-7"/>
          <w:sz w:val="28"/>
          <w:szCs w:val="28"/>
        </w:rPr>
        <w:t xml:space="preserve"> </w:t>
      </w:r>
      <w:r w:rsidRPr="003C291D">
        <w:rPr>
          <w:sz w:val="28"/>
          <w:szCs w:val="28"/>
        </w:rPr>
        <w:t>hỗn</w:t>
      </w:r>
      <w:r w:rsidRPr="003C291D">
        <w:rPr>
          <w:spacing w:val="-7"/>
          <w:sz w:val="28"/>
          <w:szCs w:val="28"/>
        </w:rPr>
        <w:t xml:space="preserve"> </w:t>
      </w:r>
      <w:r w:rsidRPr="003C291D">
        <w:rPr>
          <w:sz w:val="28"/>
          <w:szCs w:val="28"/>
        </w:rPr>
        <w:t>hợp,</w:t>
      </w:r>
      <w:r w:rsidRPr="003C291D">
        <w:rPr>
          <w:spacing w:val="-7"/>
          <w:sz w:val="28"/>
          <w:szCs w:val="28"/>
        </w:rPr>
        <w:t xml:space="preserve"> </w:t>
      </w:r>
      <w:r w:rsidRPr="003C291D">
        <w:rPr>
          <w:sz w:val="28"/>
          <w:szCs w:val="28"/>
        </w:rPr>
        <w:t>dung</w:t>
      </w:r>
      <w:r w:rsidRPr="003C291D">
        <w:rPr>
          <w:spacing w:val="-7"/>
          <w:sz w:val="28"/>
          <w:szCs w:val="28"/>
        </w:rPr>
        <w:t xml:space="preserve"> </w:t>
      </w:r>
      <w:r w:rsidRPr="003C291D">
        <w:rPr>
          <w:sz w:val="28"/>
          <w:szCs w:val="28"/>
        </w:rPr>
        <w:t>dịch</w:t>
      </w:r>
      <w:r w:rsidRPr="003C291D">
        <w:rPr>
          <w:spacing w:val="-7"/>
          <w:sz w:val="28"/>
          <w:szCs w:val="28"/>
        </w:rPr>
        <w:t xml:space="preserve"> </w:t>
      </w:r>
      <w:r w:rsidRPr="003C291D">
        <w:rPr>
          <w:sz w:val="28"/>
          <w:szCs w:val="28"/>
        </w:rPr>
        <w:t>và</w:t>
      </w:r>
      <w:r w:rsidRPr="003C291D">
        <w:rPr>
          <w:spacing w:val="-7"/>
          <w:sz w:val="28"/>
          <w:szCs w:val="28"/>
        </w:rPr>
        <w:t xml:space="preserve"> </w:t>
      </w:r>
      <w:r w:rsidRPr="003C291D">
        <w:rPr>
          <w:sz w:val="28"/>
          <w:szCs w:val="28"/>
        </w:rPr>
        <w:t>vận</w:t>
      </w:r>
      <w:r w:rsidRPr="003C291D">
        <w:rPr>
          <w:spacing w:val="-7"/>
          <w:sz w:val="28"/>
          <w:szCs w:val="28"/>
        </w:rPr>
        <w:t xml:space="preserve"> </w:t>
      </w:r>
      <w:r w:rsidRPr="003C291D">
        <w:rPr>
          <w:sz w:val="28"/>
          <w:szCs w:val="28"/>
        </w:rPr>
        <w:t>dụng</w:t>
      </w:r>
      <w:r w:rsidRPr="003C291D">
        <w:rPr>
          <w:spacing w:val="-7"/>
          <w:sz w:val="28"/>
          <w:szCs w:val="28"/>
        </w:rPr>
        <w:t xml:space="preserve"> </w:t>
      </w:r>
      <w:r w:rsidRPr="003C291D">
        <w:rPr>
          <w:sz w:val="28"/>
          <w:szCs w:val="28"/>
        </w:rPr>
        <w:t>kiến</w:t>
      </w:r>
      <w:r w:rsidRPr="003C291D">
        <w:rPr>
          <w:spacing w:val="-7"/>
          <w:sz w:val="28"/>
          <w:szCs w:val="28"/>
        </w:rPr>
        <w:t xml:space="preserve"> </w:t>
      </w:r>
      <w:r w:rsidRPr="003C291D">
        <w:rPr>
          <w:sz w:val="28"/>
          <w:szCs w:val="28"/>
        </w:rPr>
        <w:t>thức</w:t>
      </w:r>
      <w:r w:rsidRPr="003C291D">
        <w:rPr>
          <w:spacing w:val="-7"/>
          <w:sz w:val="28"/>
          <w:szCs w:val="28"/>
        </w:rPr>
        <w:t xml:space="preserve"> </w:t>
      </w:r>
      <w:r w:rsidRPr="003C291D">
        <w:rPr>
          <w:sz w:val="28"/>
          <w:szCs w:val="28"/>
        </w:rPr>
        <w:t>vào</w:t>
      </w:r>
      <w:r w:rsidRPr="003C291D">
        <w:rPr>
          <w:spacing w:val="-7"/>
          <w:sz w:val="28"/>
          <w:szCs w:val="28"/>
        </w:rPr>
        <w:t xml:space="preserve"> </w:t>
      </w:r>
      <w:r w:rsidRPr="003C291D">
        <w:rPr>
          <w:sz w:val="28"/>
          <w:szCs w:val="28"/>
        </w:rPr>
        <w:t>cuộc</w:t>
      </w:r>
      <w:r w:rsidRPr="003C291D">
        <w:rPr>
          <w:spacing w:val="-7"/>
          <w:sz w:val="28"/>
          <w:szCs w:val="28"/>
        </w:rPr>
        <w:t xml:space="preserve"> </w:t>
      </w:r>
      <w:r w:rsidRPr="003C291D">
        <w:rPr>
          <w:spacing w:val="-2"/>
          <w:sz w:val="28"/>
          <w:szCs w:val="28"/>
        </w:rPr>
        <w:t>sống.</w:t>
      </w:r>
    </w:p>
    <w:p w14:paraId="4B8C4080" w14:textId="77777777" w:rsidR="00760F0E" w:rsidRPr="003C291D" w:rsidRDefault="00760F0E" w:rsidP="00170884">
      <w:pPr>
        <w:spacing w:line="276" w:lineRule="auto"/>
        <w:ind w:firstLine="360"/>
        <w:rPr>
          <w:b/>
        </w:rPr>
      </w:pPr>
      <w:r w:rsidRPr="003C291D">
        <w:rPr>
          <w:b/>
        </w:rPr>
        <w:t xml:space="preserve">II. ĐỒ DÙNG DẠY HỌC </w:t>
      </w:r>
    </w:p>
    <w:p w14:paraId="5E934F9B" w14:textId="77777777" w:rsidR="00760F0E" w:rsidRPr="003C291D" w:rsidRDefault="00760F0E" w:rsidP="00170884">
      <w:pPr>
        <w:spacing w:line="276" w:lineRule="auto"/>
        <w:ind w:left="284" w:firstLine="360"/>
        <w:jc w:val="both"/>
      </w:pPr>
      <w:r w:rsidRPr="003C291D">
        <w:t>- GV: Các hình trong bài 3 SGK, dụng cụ thí nghiệm cho mỗi nhóm: muối tinh, đường trắng, tiêu bột, nước sạch, một thìa nhỏ, một đĩa sâu lòng, cát sạch, cốc thủy tinh, đĩa sứ, đèn cồn hoặc nến cây, giá bếp.</w:t>
      </w:r>
    </w:p>
    <w:p w14:paraId="5461D6BB" w14:textId="77777777" w:rsidR="00760F0E" w:rsidRPr="003C291D" w:rsidRDefault="00760F0E" w:rsidP="00170884">
      <w:pPr>
        <w:spacing w:line="276" w:lineRule="auto"/>
        <w:ind w:firstLine="360"/>
        <w:jc w:val="both"/>
      </w:pPr>
      <w:r w:rsidRPr="003C291D">
        <w:t xml:space="preserve">   - HS: SGK, VBT, giấy khổ A4 hoặc A3 </w:t>
      </w:r>
      <w:r w:rsidRPr="003C291D">
        <w:rPr>
          <w:szCs w:val="28"/>
        </w:rPr>
        <w:t>(mỗi nhóm).</w:t>
      </w:r>
    </w:p>
    <w:p w14:paraId="4877B394" w14:textId="77777777" w:rsidR="00760F0E" w:rsidRPr="003C291D" w:rsidRDefault="00760F0E" w:rsidP="00170884">
      <w:pPr>
        <w:spacing w:line="276" w:lineRule="auto"/>
        <w:rPr>
          <w:b/>
        </w:rPr>
      </w:pPr>
      <w:r w:rsidRPr="003C291D">
        <w:rPr>
          <w:b/>
        </w:rPr>
        <w:t>III. HOẠT ĐỘNG DẠY HỌC:</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7"/>
        <w:gridCol w:w="408"/>
        <w:gridCol w:w="4233"/>
      </w:tblGrid>
      <w:tr w:rsidR="00760F0E" w:rsidRPr="00901A42" w14:paraId="45B72B79" w14:textId="77777777" w:rsidTr="00A57853">
        <w:tc>
          <w:tcPr>
            <w:tcW w:w="5637" w:type="dxa"/>
            <w:tcBorders>
              <w:bottom w:val="dashed" w:sz="4" w:space="0" w:color="auto"/>
            </w:tcBorders>
          </w:tcPr>
          <w:p w14:paraId="333100F8"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giáo viên</w:t>
            </w:r>
          </w:p>
        </w:tc>
        <w:tc>
          <w:tcPr>
            <w:tcW w:w="4641" w:type="dxa"/>
            <w:gridSpan w:val="2"/>
            <w:tcBorders>
              <w:bottom w:val="dashed" w:sz="4" w:space="0" w:color="auto"/>
            </w:tcBorders>
          </w:tcPr>
          <w:p w14:paraId="79FEF984"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học sinh</w:t>
            </w:r>
          </w:p>
        </w:tc>
      </w:tr>
      <w:tr w:rsidR="00760F0E" w:rsidRPr="00901A42" w14:paraId="7A741C7B" w14:textId="77777777" w:rsidTr="00DD1A4D">
        <w:tc>
          <w:tcPr>
            <w:tcW w:w="10278" w:type="dxa"/>
            <w:gridSpan w:val="3"/>
            <w:tcBorders>
              <w:bottom w:val="dashed" w:sz="4" w:space="0" w:color="auto"/>
            </w:tcBorders>
          </w:tcPr>
          <w:p w14:paraId="1F0B97CD" w14:textId="77777777" w:rsidR="00760F0E" w:rsidRPr="00F07D9D" w:rsidRDefault="00760F0E" w:rsidP="00606718">
            <w:pPr>
              <w:spacing w:line="288" w:lineRule="auto"/>
              <w:rPr>
                <w:bCs/>
                <w:i/>
                <w:lang w:val="nl-NL"/>
              </w:rPr>
            </w:pPr>
            <w:r w:rsidRPr="00F07D9D">
              <w:rPr>
                <w:b/>
                <w:bCs/>
                <w:lang w:val="nl-NL"/>
              </w:rPr>
              <w:t>1. Khởi động.</w:t>
            </w:r>
          </w:p>
          <w:p w14:paraId="1ACB5AF5" w14:textId="77777777" w:rsidR="00760F0E" w:rsidRPr="002A774F" w:rsidRDefault="00760F0E" w:rsidP="002A774F">
            <w:pPr>
              <w:spacing w:line="288" w:lineRule="auto"/>
              <w:rPr>
                <w:lang w:val="nl-NL"/>
              </w:rPr>
            </w:pPr>
            <w:r w:rsidRPr="002A774F">
              <w:rPr>
                <w:b/>
                <w:bCs/>
                <w:lang w:val="nl-NL"/>
              </w:rPr>
              <w:t xml:space="preserve">a)Mục tiêu: </w:t>
            </w:r>
            <w:r w:rsidRPr="001439E3">
              <w:rPr>
                <w:szCs w:val="28"/>
              </w:rPr>
              <w:t>Tạo hứng thú và khơi gợi những hiểu biết đã có của HS</w:t>
            </w:r>
            <w:r w:rsidRPr="001439E3">
              <w:rPr>
                <w:spacing w:val="-1"/>
                <w:szCs w:val="28"/>
              </w:rPr>
              <w:t xml:space="preserve"> </w:t>
            </w:r>
            <w:r w:rsidRPr="001439E3">
              <w:rPr>
                <w:szCs w:val="28"/>
              </w:rPr>
              <w:t xml:space="preserve">về hỗn hợp và dung </w:t>
            </w:r>
            <w:r w:rsidRPr="001439E3">
              <w:rPr>
                <w:spacing w:val="-2"/>
                <w:szCs w:val="28"/>
              </w:rPr>
              <w:t>dịch.</w:t>
            </w:r>
          </w:p>
          <w:p w14:paraId="066D276C" w14:textId="77777777" w:rsidR="00760F0E" w:rsidRPr="002A774F" w:rsidRDefault="00760F0E" w:rsidP="002A774F">
            <w:pPr>
              <w:spacing w:line="288" w:lineRule="auto"/>
              <w:rPr>
                <w:lang w:val="nl-NL"/>
              </w:rPr>
            </w:pPr>
            <w:r w:rsidRPr="002A774F">
              <w:rPr>
                <w:b/>
                <w:bCs/>
                <w:lang w:val="nl-NL"/>
              </w:rPr>
              <w:t xml:space="preserve">b)Phương pháp và kĩ thuật dạy học: </w:t>
            </w:r>
            <w:r w:rsidRPr="002A774F">
              <w:rPr>
                <w:lang w:val="nl-NL"/>
              </w:rPr>
              <w:t>Phương pháp vấn đáp.</w:t>
            </w:r>
          </w:p>
          <w:p w14:paraId="248E197A" w14:textId="77777777" w:rsidR="00760F0E" w:rsidRPr="00901A42" w:rsidRDefault="00760F0E" w:rsidP="002A774F">
            <w:pPr>
              <w:spacing w:line="288" w:lineRule="auto"/>
              <w:rPr>
                <w:rFonts w:eastAsia="Calibri"/>
              </w:rPr>
            </w:pPr>
            <w:r w:rsidRPr="002A774F">
              <w:rPr>
                <w:b/>
                <w:bCs/>
                <w:lang w:val="nl-NL"/>
              </w:rPr>
              <w:t>c)Tiến trình tổ chức hoạt động:</w:t>
            </w:r>
          </w:p>
        </w:tc>
      </w:tr>
      <w:tr w:rsidR="00760F0E" w:rsidRPr="00901A42" w14:paraId="366ACB79" w14:textId="77777777" w:rsidTr="00A57853">
        <w:tc>
          <w:tcPr>
            <w:tcW w:w="5637" w:type="dxa"/>
            <w:tcBorders>
              <w:bottom w:val="dashed" w:sz="4" w:space="0" w:color="auto"/>
            </w:tcBorders>
          </w:tcPr>
          <w:p w14:paraId="53759F9B" w14:textId="77777777" w:rsidR="00760F0E" w:rsidRPr="001439E3" w:rsidRDefault="00760F0E" w:rsidP="00973771">
            <w:pPr>
              <w:pStyle w:val="TableParagraph"/>
              <w:numPr>
                <w:ilvl w:val="0"/>
                <w:numId w:val="3"/>
              </w:numPr>
              <w:tabs>
                <w:tab w:val="left" w:pos="247"/>
              </w:tabs>
              <w:spacing w:before="55" w:line="304" w:lineRule="auto"/>
              <w:ind w:right="68" w:firstLine="0"/>
              <w:jc w:val="both"/>
              <w:rPr>
                <w:sz w:val="28"/>
                <w:szCs w:val="28"/>
              </w:rPr>
            </w:pPr>
            <w:r w:rsidRPr="001439E3">
              <w:rPr>
                <w:sz w:val="28"/>
                <w:szCs w:val="28"/>
              </w:rPr>
              <w:t>GV</w:t>
            </w:r>
            <w:r w:rsidRPr="001439E3">
              <w:rPr>
                <w:spacing w:val="-5"/>
                <w:sz w:val="28"/>
                <w:szCs w:val="28"/>
              </w:rPr>
              <w:t xml:space="preserve"> </w:t>
            </w:r>
            <w:r w:rsidRPr="001439E3">
              <w:rPr>
                <w:sz w:val="28"/>
                <w:szCs w:val="28"/>
              </w:rPr>
              <w:t>yêu</w:t>
            </w:r>
            <w:r w:rsidRPr="001439E3">
              <w:rPr>
                <w:spacing w:val="-1"/>
                <w:sz w:val="28"/>
                <w:szCs w:val="28"/>
              </w:rPr>
              <w:t xml:space="preserve"> </w:t>
            </w:r>
            <w:r w:rsidRPr="001439E3">
              <w:rPr>
                <w:sz w:val="28"/>
                <w:szCs w:val="28"/>
              </w:rPr>
              <w:t>cầu</w:t>
            </w:r>
            <w:r w:rsidRPr="001439E3">
              <w:rPr>
                <w:spacing w:val="-1"/>
                <w:sz w:val="28"/>
                <w:szCs w:val="28"/>
              </w:rPr>
              <w:t xml:space="preserve"> </w:t>
            </w:r>
            <w:r w:rsidRPr="001439E3">
              <w:rPr>
                <w:sz w:val="28"/>
                <w:szCs w:val="28"/>
              </w:rPr>
              <w:t>HS</w:t>
            </w:r>
            <w:r w:rsidRPr="001439E3">
              <w:rPr>
                <w:spacing w:val="-1"/>
                <w:sz w:val="28"/>
                <w:szCs w:val="28"/>
              </w:rPr>
              <w:t xml:space="preserve"> </w:t>
            </w:r>
            <w:r w:rsidRPr="001439E3">
              <w:rPr>
                <w:sz w:val="28"/>
                <w:szCs w:val="28"/>
              </w:rPr>
              <w:t>đọc</w:t>
            </w:r>
            <w:r w:rsidRPr="001439E3">
              <w:rPr>
                <w:spacing w:val="-1"/>
                <w:sz w:val="28"/>
                <w:szCs w:val="28"/>
              </w:rPr>
              <w:t xml:space="preserve"> </w:t>
            </w:r>
            <w:r w:rsidRPr="001439E3">
              <w:rPr>
                <w:sz w:val="28"/>
                <w:szCs w:val="28"/>
              </w:rPr>
              <w:t>câu</w:t>
            </w:r>
            <w:r w:rsidRPr="001439E3">
              <w:rPr>
                <w:spacing w:val="-1"/>
                <w:sz w:val="28"/>
                <w:szCs w:val="28"/>
              </w:rPr>
              <w:t xml:space="preserve"> </w:t>
            </w:r>
            <w:r w:rsidRPr="001439E3">
              <w:rPr>
                <w:sz w:val="28"/>
                <w:szCs w:val="28"/>
              </w:rPr>
              <w:t>hỏi</w:t>
            </w:r>
            <w:r w:rsidRPr="001439E3">
              <w:rPr>
                <w:spacing w:val="-1"/>
                <w:sz w:val="28"/>
                <w:szCs w:val="28"/>
              </w:rPr>
              <w:t xml:space="preserve"> </w:t>
            </w:r>
            <w:r w:rsidRPr="001439E3">
              <w:rPr>
                <w:sz w:val="28"/>
                <w:szCs w:val="28"/>
              </w:rPr>
              <w:t>ở</w:t>
            </w:r>
            <w:r w:rsidRPr="001439E3">
              <w:rPr>
                <w:spacing w:val="-1"/>
                <w:sz w:val="28"/>
                <w:szCs w:val="28"/>
              </w:rPr>
              <w:t xml:space="preserve"> </w:t>
            </w:r>
            <w:r w:rsidRPr="001439E3">
              <w:rPr>
                <w:sz w:val="28"/>
                <w:szCs w:val="28"/>
              </w:rPr>
              <w:t>mục</w:t>
            </w:r>
            <w:r w:rsidRPr="001439E3">
              <w:rPr>
                <w:spacing w:val="-1"/>
                <w:sz w:val="28"/>
                <w:szCs w:val="28"/>
              </w:rPr>
              <w:t xml:space="preserve"> </w:t>
            </w:r>
            <w:r w:rsidRPr="001439E3">
              <w:rPr>
                <w:sz w:val="28"/>
                <w:szCs w:val="28"/>
              </w:rPr>
              <w:t>Hoạt</w:t>
            </w:r>
            <w:r w:rsidRPr="001439E3">
              <w:rPr>
                <w:spacing w:val="-1"/>
                <w:sz w:val="28"/>
                <w:szCs w:val="28"/>
              </w:rPr>
              <w:t xml:space="preserve"> </w:t>
            </w:r>
            <w:r w:rsidRPr="001439E3">
              <w:rPr>
                <w:sz w:val="28"/>
                <w:szCs w:val="28"/>
              </w:rPr>
              <w:t>động khởi động (SGK trang 16).</w:t>
            </w:r>
          </w:p>
          <w:p w14:paraId="6278E023" w14:textId="77777777" w:rsidR="00760F0E" w:rsidRPr="001439E3" w:rsidRDefault="00760F0E" w:rsidP="00973771">
            <w:pPr>
              <w:pStyle w:val="TableParagraph"/>
              <w:numPr>
                <w:ilvl w:val="0"/>
                <w:numId w:val="3"/>
              </w:numPr>
              <w:tabs>
                <w:tab w:val="left" w:pos="259"/>
              </w:tabs>
              <w:spacing w:line="304" w:lineRule="auto"/>
              <w:ind w:right="67" w:firstLine="0"/>
              <w:jc w:val="both"/>
              <w:rPr>
                <w:sz w:val="28"/>
                <w:szCs w:val="28"/>
              </w:rPr>
            </w:pPr>
            <w:r w:rsidRPr="001439E3">
              <w:rPr>
                <w:sz w:val="28"/>
                <w:szCs w:val="28"/>
              </w:rPr>
              <w:t xml:space="preserve">GV tổ chức cho HS làm việc theo nhóm đôi, một HS đặt câu hỏi như ở mục Hoạt động khởi </w:t>
            </w:r>
            <w:r w:rsidRPr="001439E3">
              <w:rPr>
                <w:sz w:val="28"/>
                <w:szCs w:val="28"/>
              </w:rPr>
              <w:lastRenderedPageBreak/>
              <w:t>động (SGK trang 16) và HS còn lại sẽ trả lời.</w:t>
            </w:r>
          </w:p>
          <w:p w14:paraId="523B8EF5" w14:textId="77777777" w:rsidR="00760F0E" w:rsidRDefault="00760F0E" w:rsidP="002A774F">
            <w:pPr>
              <w:spacing w:line="288" w:lineRule="auto"/>
              <w:jc w:val="both"/>
              <w:rPr>
                <w:bCs/>
                <w:lang w:val="nl-NL"/>
              </w:rPr>
            </w:pPr>
          </w:p>
          <w:p w14:paraId="51E82A97" w14:textId="77777777" w:rsidR="00760F0E" w:rsidRDefault="00760F0E" w:rsidP="002A774F">
            <w:pPr>
              <w:spacing w:line="288" w:lineRule="auto"/>
              <w:jc w:val="both"/>
              <w:rPr>
                <w:bCs/>
                <w:lang w:val="nl-NL"/>
              </w:rPr>
            </w:pPr>
          </w:p>
          <w:p w14:paraId="52B6B7AC" w14:textId="77777777" w:rsidR="00760F0E" w:rsidRDefault="00760F0E" w:rsidP="002A774F">
            <w:pPr>
              <w:spacing w:line="288" w:lineRule="auto"/>
              <w:jc w:val="both"/>
              <w:rPr>
                <w:bCs/>
                <w:lang w:val="nl-NL"/>
              </w:rPr>
            </w:pPr>
          </w:p>
          <w:p w14:paraId="46B13300" w14:textId="77777777" w:rsidR="00760F0E" w:rsidRDefault="00760F0E" w:rsidP="002A774F">
            <w:pPr>
              <w:spacing w:line="288" w:lineRule="auto"/>
              <w:jc w:val="both"/>
              <w:rPr>
                <w:bCs/>
                <w:lang w:val="nl-NL"/>
              </w:rPr>
            </w:pPr>
          </w:p>
          <w:p w14:paraId="16FE67F6" w14:textId="77777777" w:rsidR="00760F0E" w:rsidRPr="001439E3" w:rsidRDefault="00760F0E" w:rsidP="00487A82">
            <w:pPr>
              <w:pStyle w:val="TableParagraph"/>
              <w:spacing w:before="195"/>
              <w:rPr>
                <w:b/>
                <w:i/>
                <w:sz w:val="28"/>
                <w:szCs w:val="28"/>
              </w:rPr>
            </w:pPr>
          </w:p>
          <w:p w14:paraId="38E6FD7E" w14:textId="77777777" w:rsidR="00760F0E" w:rsidRPr="001439E3" w:rsidRDefault="00760F0E" w:rsidP="00487A82">
            <w:pPr>
              <w:pStyle w:val="TableParagraph"/>
              <w:spacing w:line="304" w:lineRule="auto"/>
              <w:ind w:left="79" w:right="68"/>
              <w:jc w:val="both"/>
              <w:rPr>
                <w:sz w:val="28"/>
                <w:szCs w:val="28"/>
              </w:rPr>
            </w:pPr>
            <w:r w:rsidRPr="001439E3">
              <w:rPr>
                <w:rFonts w:ascii="Cambria Math" w:hAnsi="Cambria Math" w:cs="Cambria Math"/>
                <w:sz w:val="28"/>
                <w:szCs w:val="28"/>
              </w:rPr>
              <w:t>‒</w:t>
            </w:r>
            <w:r w:rsidRPr="001439E3">
              <w:rPr>
                <w:sz w:val="28"/>
                <w:szCs w:val="28"/>
              </w:rPr>
              <w:t xml:space="preserve"> GV mời ba nhóm trình bày kết quả thảo luận trước lớp.</w:t>
            </w:r>
          </w:p>
          <w:p w14:paraId="10979C4C" w14:textId="77777777" w:rsidR="00760F0E" w:rsidRPr="00487A82" w:rsidRDefault="00760F0E" w:rsidP="00487A82">
            <w:pPr>
              <w:pStyle w:val="TableParagraph"/>
              <w:numPr>
                <w:ilvl w:val="0"/>
                <w:numId w:val="3"/>
              </w:numPr>
              <w:tabs>
                <w:tab w:val="left" w:pos="293"/>
              </w:tabs>
              <w:spacing w:line="304" w:lineRule="auto"/>
              <w:ind w:right="68" w:firstLine="0"/>
              <w:jc w:val="both"/>
              <w:rPr>
                <w:sz w:val="28"/>
                <w:szCs w:val="28"/>
              </w:rPr>
            </w:pPr>
            <w:r w:rsidRPr="001439E3">
              <w:rPr>
                <w:sz w:val="28"/>
                <w:szCs w:val="28"/>
              </w:rPr>
              <w:t>GV nhận xét chung và giải thích cho HS:</w:t>
            </w:r>
            <w:r w:rsidRPr="001439E3">
              <w:rPr>
                <w:spacing w:val="80"/>
                <w:sz w:val="28"/>
                <w:szCs w:val="28"/>
              </w:rPr>
              <w:t xml:space="preserve"> </w:t>
            </w:r>
            <w:r w:rsidRPr="001439E3">
              <w:rPr>
                <w:sz w:val="28"/>
                <w:szCs w:val="28"/>
              </w:rPr>
              <w:t>Khi</w:t>
            </w:r>
            <w:r w:rsidRPr="001439E3">
              <w:rPr>
                <w:spacing w:val="-12"/>
                <w:sz w:val="28"/>
                <w:szCs w:val="28"/>
              </w:rPr>
              <w:t xml:space="preserve"> </w:t>
            </w:r>
            <w:r w:rsidRPr="001439E3">
              <w:rPr>
                <w:sz w:val="28"/>
                <w:szCs w:val="28"/>
              </w:rPr>
              <w:t>ta</w:t>
            </w:r>
            <w:r w:rsidRPr="001439E3">
              <w:rPr>
                <w:spacing w:val="-12"/>
                <w:sz w:val="28"/>
                <w:szCs w:val="28"/>
              </w:rPr>
              <w:t xml:space="preserve"> </w:t>
            </w:r>
            <w:r w:rsidRPr="001439E3">
              <w:rPr>
                <w:sz w:val="28"/>
                <w:szCs w:val="28"/>
              </w:rPr>
              <w:t>khuấy</w:t>
            </w:r>
            <w:r w:rsidRPr="001439E3">
              <w:rPr>
                <w:spacing w:val="-12"/>
                <w:sz w:val="28"/>
                <w:szCs w:val="28"/>
              </w:rPr>
              <w:t xml:space="preserve"> </w:t>
            </w:r>
            <w:r w:rsidRPr="001439E3">
              <w:rPr>
                <w:sz w:val="28"/>
                <w:szCs w:val="28"/>
              </w:rPr>
              <w:t>đều</w:t>
            </w:r>
            <w:r w:rsidRPr="001439E3">
              <w:rPr>
                <w:spacing w:val="-12"/>
                <w:sz w:val="28"/>
                <w:szCs w:val="28"/>
              </w:rPr>
              <w:t xml:space="preserve"> </w:t>
            </w:r>
            <w:r w:rsidRPr="001439E3">
              <w:rPr>
                <w:sz w:val="28"/>
                <w:szCs w:val="28"/>
              </w:rPr>
              <w:t>muối</w:t>
            </w:r>
            <w:r w:rsidRPr="001439E3">
              <w:rPr>
                <w:spacing w:val="-12"/>
                <w:sz w:val="28"/>
                <w:szCs w:val="28"/>
              </w:rPr>
              <w:t xml:space="preserve"> </w:t>
            </w:r>
            <w:r w:rsidRPr="001439E3">
              <w:rPr>
                <w:sz w:val="28"/>
                <w:szCs w:val="28"/>
              </w:rPr>
              <w:t>vào</w:t>
            </w:r>
            <w:r w:rsidRPr="001439E3">
              <w:rPr>
                <w:spacing w:val="-12"/>
                <w:sz w:val="28"/>
                <w:szCs w:val="28"/>
              </w:rPr>
              <w:t xml:space="preserve"> </w:t>
            </w:r>
            <w:r w:rsidRPr="001439E3">
              <w:rPr>
                <w:sz w:val="28"/>
                <w:szCs w:val="28"/>
              </w:rPr>
              <w:t>cốc</w:t>
            </w:r>
            <w:r w:rsidRPr="001439E3">
              <w:rPr>
                <w:spacing w:val="-12"/>
                <w:sz w:val="28"/>
                <w:szCs w:val="28"/>
              </w:rPr>
              <w:t xml:space="preserve"> </w:t>
            </w:r>
            <w:r w:rsidRPr="001439E3">
              <w:rPr>
                <w:sz w:val="28"/>
                <w:szCs w:val="28"/>
              </w:rPr>
              <w:t>nước,</w:t>
            </w:r>
            <w:r w:rsidRPr="001439E3">
              <w:rPr>
                <w:spacing w:val="-12"/>
                <w:sz w:val="28"/>
                <w:szCs w:val="28"/>
              </w:rPr>
              <w:t xml:space="preserve"> </w:t>
            </w:r>
            <w:r w:rsidRPr="001439E3">
              <w:rPr>
                <w:sz w:val="28"/>
                <w:szCs w:val="28"/>
              </w:rPr>
              <w:t>ta</w:t>
            </w:r>
            <w:r w:rsidRPr="001439E3">
              <w:rPr>
                <w:spacing w:val="-12"/>
                <w:sz w:val="28"/>
                <w:szCs w:val="28"/>
              </w:rPr>
              <w:t xml:space="preserve"> </w:t>
            </w:r>
            <w:r w:rsidRPr="001439E3">
              <w:rPr>
                <w:sz w:val="28"/>
                <w:szCs w:val="28"/>
              </w:rPr>
              <w:t>đã</w:t>
            </w:r>
            <w:r w:rsidRPr="001439E3">
              <w:rPr>
                <w:spacing w:val="-12"/>
                <w:sz w:val="28"/>
                <w:szCs w:val="28"/>
              </w:rPr>
              <w:t xml:space="preserve"> </w:t>
            </w:r>
            <w:r w:rsidRPr="001439E3">
              <w:rPr>
                <w:sz w:val="28"/>
                <w:szCs w:val="28"/>
              </w:rPr>
              <w:t>tạo</w:t>
            </w:r>
            <w:r w:rsidRPr="001439E3">
              <w:rPr>
                <w:spacing w:val="-12"/>
                <w:sz w:val="28"/>
                <w:szCs w:val="28"/>
              </w:rPr>
              <w:t xml:space="preserve"> </w:t>
            </w:r>
            <w:r w:rsidRPr="001439E3">
              <w:rPr>
                <w:sz w:val="28"/>
                <w:szCs w:val="28"/>
              </w:rPr>
              <w:t>ra một dung dịch nước muối.</w:t>
            </w:r>
          </w:p>
          <w:p w14:paraId="2353DB10" w14:textId="77777777" w:rsidR="00760F0E" w:rsidRPr="00487A82" w:rsidRDefault="00760F0E" w:rsidP="00487A82">
            <w:pPr>
              <w:jc w:val="both"/>
              <w:rPr>
                <w:i/>
              </w:rPr>
            </w:pPr>
            <w:r>
              <w:t xml:space="preserve">- </w:t>
            </w:r>
            <w:r w:rsidRPr="001439E3">
              <w:t>GV</w:t>
            </w:r>
            <w:r w:rsidRPr="001439E3">
              <w:rPr>
                <w:spacing w:val="17"/>
              </w:rPr>
              <w:t xml:space="preserve"> </w:t>
            </w:r>
            <w:r>
              <w:rPr>
                <w:bCs/>
                <w:lang w:val="nl-NL"/>
              </w:rPr>
              <w:t>dẫn dắ</w:t>
            </w:r>
            <w:r w:rsidRPr="00487A82">
              <w:rPr>
                <w:bCs/>
                <w:lang w:val="nl-NL"/>
              </w:rPr>
              <w:t>t</w:t>
            </w:r>
            <w:r w:rsidRPr="002A774F">
              <w:rPr>
                <w:bCs/>
                <w:lang w:val="nl-NL"/>
              </w:rPr>
              <w:t xml:space="preserve"> </w:t>
            </w:r>
            <w:r w:rsidRPr="001439E3">
              <w:t>vào</w:t>
            </w:r>
            <w:r w:rsidRPr="001439E3">
              <w:rPr>
                <w:spacing w:val="23"/>
              </w:rPr>
              <w:t xml:space="preserve"> </w:t>
            </w:r>
            <w:r w:rsidRPr="001439E3">
              <w:t>bài</w:t>
            </w:r>
            <w:r w:rsidRPr="001439E3">
              <w:rPr>
                <w:spacing w:val="24"/>
              </w:rPr>
              <w:t xml:space="preserve"> </w:t>
            </w:r>
            <w:r w:rsidRPr="001439E3">
              <w:t>học:</w:t>
            </w:r>
            <w:r w:rsidRPr="001439E3">
              <w:rPr>
                <w:spacing w:val="24"/>
              </w:rPr>
              <w:t xml:space="preserve"> </w:t>
            </w:r>
            <w:r w:rsidRPr="00487A82">
              <w:rPr>
                <w:i/>
              </w:rPr>
              <w:t>“Hỗn</w:t>
            </w:r>
            <w:r w:rsidRPr="00487A82">
              <w:rPr>
                <w:i/>
                <w:spacing w:val="23"/>
              </w:rPr>
              <w:t xml:space="preserve"> </w:t>
            </w:r>
            <w:r w:rsidRPr="00487A82">
              <w:rPr>
                <w:i/>
              </w:rPr>
              <w:t>hợp</w:t>
            </w:r>
            <w:r w:rsidRPr="00487A82">
              <w:rPr>
                <w:i/>
                <w:spacing w:val="24"/>
              </w:rPr>
              <w:t xml:space="preserve"> </w:t>
            </w:r>
            <w:r w:rsidRPr="00487A82">
              <w:rPr>
                <w:i/>
              </w:rPr>
              <w:t>và</w:t>
            </w:r>
            <w:r w:rsidRPr="00487A82">
              <w:rPr>
                <w:i/>
                <w:spacing w:val="24"/>
              </w:rPr>
              <w:t xml:space="preserve"> </w:t>
            </w:r>
            <w:r w:rsidRPr="00487A82">
              <w:rPr>
                <w:i/>
                <w:spacing w:val="-4"/>
              </w:rPr>
              <w:t>dung</w:t>
            </w:r>
          </w:p>
          <w:p w14:paraId="6307CB47" w14:textId="77777777" w:rsidR="00760F0E" w:rsidRPr="00487A82" w:rsidRDefault="00760F0E" w:rsidP="00487A82">
            <w:pPr>
              <w:jc w:val="both"/>
              <w:rPr>
                <w:bCs/>
                <w:i/>
                <w:lang w:val="nl-NL"/>
              </w:rPr>
            </w:pPr>
            <w:r w:rsidRPr="00487A82">
              <w:rPr>
                <w:i/>
                <w:spacing w:val="-2"/>
              </w:rPr>
              <w:t>dịch ”.</w:t>
            </w:r>
          </w:p>
        </w:tc>
        <w:tc>
          <w:tcPr>
            <w:tcW w:w="4641" w:type="dxa"/>
            <w:gridSpan w:val="2"/>
            <w:tcBorders>
              <w:bottom w:val="dashed" w:sz="4" w:space="0" w:color="auto"/>
            </w:tcBorders>
          </w:tcPr>
          <w:p w14:paraId="3D0E5429" w14:textId="77777777" w:rsidR="00760F0E" w:rsidRPr="001439E3" w:rsidRDefault="00760F0E" w:rsidP="00973771">
            <w:pPr>
              <w:pStyle w:val="TableParagraph"/>
              <w:spacing w:before="56"/>
              <w:ind w:left="79"/>
              <w:jc w:val="both"/>
              <w:rPr>
                <w:sz w:val="28"/>
                <w:szCs w:val="28"/>
              </w:rPr>
            </w:pPr>
            <w:r w:rsidRPr="001439E3">
              <w:rPr>
                <w:sz w:val="28"/>
                <w:szCs w:val="28"/>
              </w:rPr>
              <w:lastRenderedPageBreak/>
              <w:t>−</w:t>
            </w:r>
            <w:r w:rsidRPr="001439E3">
              <w:rPr>
                <w:spacing w:val="-1"/>
                <w:sz w:val="28"/>
                <w:szCs w:val="28"/>
              </w:rPr>
              <w:t xml:space="preserve"> </w:t>
            </w:r>
            <w:r w:rsidRPr="001439E3">
              <w:rPr>
                <w:sz w:val="28"/>
                <w:szCs w:val="28"/>
              </w:rPr>
              <w:t>HS</w:t>
            </w:r>
            <w:r w:rsidRPr="001439E3">
              <w:rPr>
                <w:spacing w:val="-1"/>
                <w:sz w:val="28"/>
                <w:szCs w:val="28"/>
              </w:rPr>
              <w:t xml:space="preserve"> </w:t>
            </w:r>
            <w:r w:rsidRPr="001439E3">
              <w:rPr>
                <w:sz w:val="28"/>
                <w:szCs w:val="28"/>
              </w:rPr>
              <w:t xml:space="preserve">thực hiện nhiệm </w:t>
            </w:r>
            <w:r w:rsidRPr="001439E3">
              <w:rPr>
                <w:spacing w:val="-5"/>
                <w:sz w:val="28"/>
                <w:szCs w:val="28"/>
              </w:rPr>
              <w:t>vụ.</w:t>
            </w:r>
          </w:p>
          <w:p w14:paraId="69BF7BEA" w14:textId="77777777" w:rsidR="00760F0E" w:rsidRPr="001439E3" w:rsidRDefault="00760F0E" w:rsidP="00973771">
            <w:pPr>
              <w:pStyle w:val="TableParagraph"/>
              <w:spacing w:before="134"/>
              <w:rPr>
                <w:b/>
                <w:i/>
                <w:sz w:val="28"/>
                <w:szCs w:val="28"/>
              </w:rPr>
            </w:pPr>
          </w:p>
          <w:p w14:paraId="7201A3BC" w14:textId="77777777" w:rsidR="00760F0E" w:rsidRPr="001439E3" w:rsidRDefault="00760F0E" w:rsidP="00973771">
            <w:pPr>
              <w:pStyle w:val="TableParagraph"/>
              <w:numPr>
                <w:ilvl w:val="0"/>
                <w:numId w:val="4"/>
              </w:numPr>
              <w:tabs>
                <w:tab w:val="left" w:pos="244"/>
              </w:tabs>
              <w:jc w:val="both"/>
              <w:rPr>
                <w:sz w:val="28"/>
                <w:szCs w:val="28"/>
              </w:rPr>
            </w:pPr>
            <w:r w:rsidRPr="001439E3">
              <w:rPr>
                <w:sz w:val="28"/>
                <w:szCs w:val="28"/>
              </w:rPr>
              <w:t xml:space="preserve">Các nhóm thực hiện nhiệm </w:t>
            </w:r>
            <w:r w:rsidRPr="001439E3">
              <w:rPr>
                <w:spacing w:val="-5"/>
                <w:sz w:val="28"/>
                <w:szCs w:val="28"/>
              </w:rPr>
              <w:t>vụ.</w:t>
            </w:r>
          </w:p>
          <w:p w14:paraId="43F35A6F" w14:textId="77777777" w:rsidR="00760F0E" w:rsidRPr="001439E3" w:rsidRDefault="00760F0E" w:rsidP="00973771">
            <w:pPr>
              <w:pStyle w:val="TableParagraph"/>
              <w:spacing w:before="67" w:line="304" w:lineRule="auto"/>
              <w:ind w:left="79" w:right="68"/>
              <w:jc w:val="both"/>
              <w:rPr>
                <w:sz w:val="28"/>
                <w:szCs w:val="28"/>
              </w:rPr>
            </w:pPr>
            <w:r w:rsidRPr="001439E3">
              <w:rPr>
                <w:sz w:val="28"/>
                <w:szCs w:val="28"/>
              </w:rPr>
              <w:t xml:space="preserve">+ Bạn hỏi: Bạn đã bao giờ pha nước muối để </w:t>
            </w:r>
            <w:r w:rsidRPr="001439E3">
              <w:rPr>
                <w:spacing w:val="-4"/>
                <w:sz w:val="28"/>
                <w:szCs w:val="28"/>
              </w:rPr>
              <w:t>súc</w:t>
            </w:r>
            <w:r w:rsidRPr="001439E3">
              <w:rPr>
                <w:spacing w:val="-14"/>
                <w:sz w:val="28"/>
                <w:szCs w:val="28"/>
              </w:rPr>
              <w:t xml:space="preserve"> </w:t>
            </w:r>
            <w:r w:rsidRPr="001439E3">
              <w:rPr>
                <w:spacing w:val="-4"/>
                <w:sz w:val="28"/>
                <w:szCs w:val="28"/>
              </w:rPr>
              <w:t>miệng</w:t>
            </w:r>
            <w:r w:rsidRPr="001439E3">
              <w:rPr>
                <w:spacing w:val="-11"/>
                <w:sz w:val="28"/>
                <w:szCs w:val="28"/>
              </w:rPr>
              <w:t xml:space="preserve"> </w:t>
            </w:r>
            <w:r w:rsidRPr="001439E3">
              <w:rPr>
                <w:spacing w:val="-4"/>
                <w:sz w:val="28"/>
                <w:szCs w:val="28"/>
              </w:rPr>
              <w:t>chưa?</w:t>
            </w:r>
            <w:r w:rsidRPr="001439E3">
              <w:rPr>
                <w:spacing w:val="-11"/>
                <w:sz w:val="28"/>
                <w:szCs w:val="28"/>
              </w:rPr>
              <w:t xml:space="preserve"> </w:t>
            </w:r>
            <w:r w:rsidRPr="001439E3">
              <w:rPr>
                <w:spacing w:val="-4"/>
                <w:sz w:val="28"/>
                <w:szCs w:val="28"/>
              </w:rPr>
              <w:t>Bạn</w:t>
            </w:r>
            <w:r w:rsidRPr="001439E3">
              <w:rPr>
                <w:spacing w:val="-12"/>
                <w:sz w:val="28"/>
                <w:szCs w:val="28"/>
              </w:rPr>
              <w:t xml:space="preserve"> </w:t>
            </w:r>
            <w:r w:rsidRPr="001439E3">
              <w:rPr>
                <w:spacing w:val="-4"/>
                <w:sz w:val="28"/>
                <w:szCs w:val="28"/>
              </w:rPr>
              <w:t>pha</w:t>
            </w:r>
            <w:r w:rsidRPr="001439E3">
              <w:rPr>
                <w:spacing w:val="-11"/>
                <w:sz w:val="28"/>
                <w:szCs w:val="28"/>
              </w:rPr>
              <w:t xml:space="preserve"> </w:t>
            </w:r>
            <w:r w:rsidRPr="001439E3">
              <w:rPr>
                <w:spacing w:val="-4"/>
                <w:sz w:val="28"/>
                <w:szCs w:val="28"/>
              </w:rPr>
              <w:lastRenderedPageBreak/>
              <w:t>nước</w:t>
            </w:r>
            <w:r w:rsidRPr="001439E3">
              <w:rPr>
                <w:spacing w:val="-11"/>
                <w:sz w:val="28"/>
                <w:szCs w:val="28"/>
              </w:rPr>
              <w:t xml:space="preserve"> </w:t>
            </w:r>
            <w:r w:rsidRPr="001439E3">
              <w:rPr>
                <w:spacing w:val="-4"/>
                <w:sz w:val="28"/>
                <w:szCs w:val="28"/>
              </w:rPr>
              <w:t>muối</w:t>
            </w:r>
            <w:r w:rsidRPr="001439E3">
              <w:rPr>
                <w:spacing w:val="-12"/>
                <w:sz w:val="28"/>
                <w:szCs w:val="28"/>
              </w:rPr>
              <w:t xml:space="preserve"> </w:t>
            </w:r>
            <w:r w:rsidRPr="001439E3">
              <w:rPr>
                <w:spacing w:val="-4"/>
                <w:sz w:val="28"/>
                <w:szCs w:val="28"/>
              </w:rPr>
              <w:t>như</w:t>
            </w:r>
            <w:r w:rsidRPr="001439E3">
              <w:rPr>
                <w:spacing w:val="-11"/>
                <w:sz w:val="28"/>
                <w:szCs w:val="28"/>
              </w:rPr>
              <w:t xml:space="preserve"> </w:t>
            </w:r>
            <w:r w:rsidRPr="001439E3">
              <w:rPr>
                <w:spacing w:val="-4"/>
                <w:sz w:val="28"/>
                <w:szCs w:val="28"/>
              </w:rPr>
              <w:t>thế</w:t>
            </w:r>
            <w:r w:rsidRPr="001439E3">
              <w:rPr>
                <w:spacing w:val="-11"/>
                <w:sz w:val="28"/>
                <w:szCs w:val="28"/>
              </w:rPr>
              <w:t xml:space="preserve"> </w:t>
            </w:r>
            <w:r w:rsidRPr="001439E3">
              <w:rPr>
                <w:spacing w:val="-4"/>
                <w:sz w:val="28"/>
                <w:szCs w:val="28"/>
              </w:rPr>
              <w:t>nào?</w:t>
            </w:r>
          </w:p>
          <w:p w14:paraId="69E126F8" w14:textId="77777777" w:rsidR="00760F0E" w:rsidRPr="00487A82" w:rsidRDefault="00760F0E" w:rsidP="00487A82">
            <w:pPr>
              <w:pStyle w:val="TableParagraph"/>
              <w:spacing w:line="304" w:lineRule="auto"/>
              <w:ind w:left="79" w:right="68"/>
              <w:jc w:val="both"/>
              <w:rPr>
                <w:sz w:val="28"/>
                <w:szCs w:val="28"/>
              </w:rPr>
            </w:pPr>
            <w:r w:rsidRPr="001439E3">
              <w:rPr>
                <w:sz w:val="28"/>
                <w:szCs w:val="28"/>
              </w:rPr>
              <w:t>+ Bạn trả lời: Tớ thường xuyên giúp mẹ pha nước muối để súc miệng. Tớ lấy cốc nước, cho một thìa nhỏ muối vào và khuấy đều,…</w:t>
            </w:r>
          </w:p>
          <w:p w14:paraId="7DA0DF57" w14:textId="77777777" w:rsidR="00760F0E" w:rsidRPr="001439E3" w:rsidRDefault="00760F0E" w:rsidP="00487A82">
            <w:pPr>
              <w:pStyle w:val="TableParagraph"/>
              <w:numPr>
                <w:ilvl w:val="0"/>
                <w:numId w:val="4"/>
              </w:numPr>
              <w:tabs>
                <w:tab w:val="left" w:pos="244"/>
              </w:tabs>
              <w:spacing w:line="249" w:lineRule="exact"/>
              <w:jc w:val="both"/>
              <w:rPr>
                <w:sz w:val="28"/>
                <w:szCs w:val="28"/>
              </w:rPr>
            </w:pPr>
            <w:r w:rsidRPr="001439E3">
              <w:rPr>
                <w:sz w:val="28"/>
                <w:szCs w:val="28"/>
              </w:rPr>
              <w:t>Đại</w:t>
            </w:r>
            <w:r w:rsidRPr="001439E3">
              <w:rPr>
                <w:spacing w:val="-2"/>
                <w:sz w:val="28"/>
                <w:szCs w:val="28"/>
              </w:rPr>
              <w:t xml:space="preserve"> </w:t>
            </w:r>
            <w:r w:rsidRPr="001439E3">
              <w:rPr>
                <w:sz w:val="28"/>
                <w:szCs w:val="28"/>
              </w:rPr>
              <w:t xml:space="preserve">diện ba nhóm trình </w:t>
            </w:r>
            <w:r w:rsidRPr="001439E3">
              <w:rPr>
                <w:spacing w:val="-4"/>
                <w:sz w:val="28"/>
                <w:szCs w:val="28"/>
              </w:rPr>
              <w:t>bày.</w:t>
            </w:r>
          </w:p>
          <w:p w14:paraId="1FA51859" w14:textId="77777777" w:rsidR="00760F0E" w:rsidRPr="001439E3" w:rsidRDefault="00760F0E" w:rsidP="00487A82">
            <w:pPr>
              <w:pStyle w:val="TableParagraph"/>
              <w:spacing w:before="132"/>
              <w:rPr>
                <w:b/>
                <w:i/>
                <w:sz w:val="28"/>
                <w:szCs w:val="28"/>
              </w:rPr>
            </w:pPr>
          </w:p>
          <w:p w14:paraId="1BA3DF08" w14:textId="77777777" w:rsidR="00760F0E" w:rsidRPr="00487A82" w:rsidRDefault="00760F0E" w:rsidP="00487A82">
            <w:pPr>
              <w:pStyle w:val="TableParagraph"/>
              <w:numPr>
                <w:ilvl w:val="0"/>
                <w:numId w:val="4"/>
              </w:numPr>
              <w:tabs>
                <w:tab w:val="left" w:pos="244"/>
              </w:tabs>
              <w:spacing w:line="249" w:lineRule="exact"/>
              <w:ind w:left="244"/>
              <w:jc w:val="both"/>
              <w:rPr>
                <w:szCs w:val="28"/>
              </w:rPr>
            </w:pPr>
            <w:r>
              <w:rPr>
                <w:szCs w:val="28"/>
              </w:rPr>
              <w:t xml:space="preserve"> </w:t>
            </w:r>
            <w:r w:rsidRPr="00487A82">
              <w:rPr>
                <w:sz w:val="28"/>
                <w:szCs w:val="28"/>
              </w:rPr>
              <w:t>HS</w:t>
            </w:r>
            <w:r w:rsidRPr="00487A82">
              <w:rPr>
                <w:spacing w:val="-2"/>
                <w:sz w:val="28"/>
                <w:szCs w:val="28"/>
              </w:rPr>
              <w:t xml:space="preserve"> </w:t>
            </w:r>
            <w:r w:rsidRPr="00487A82">
              <w:rPr>
                <w:sz w:val="28"/>
                <w:szCs w:val="28"/>
              </w:rPr>
              <w:t xml:space="preserve">lắng </w:t>
            </w:r>
            <w:r w:rsidRPr="00487A82">
              <w:rPr>
                <w:spacing w:val="-2"/>
                <w:sz w:val="28"/>
                <w:szCs w:val="28"/>
              </w:rPr>
              <w:t>nghe.</w:t>
            </w:r>
          </w:p>
          <w:p w14:paraId="78B0016E" w14:textId="77777777" w:rsidR="00760F0E" w:rsidRDefault="00760F0E" w:rsidP="002A774F">
            <w:pPr>
              <w:spacing w:line="288" w:lineRule="auto"/>
              <w:jc w:val="both"/>
              <w:rPr>
                <w:lang w:val="nl-NL"/>
              </w:rPr>
            </w:pPr>
          </w:p>
          <w:p w14:paraId="1333DCC3" w14:textId="77777777" w:rsidR="00760F0E" w:rsidRDefault="00760F0E" w:rsidP="002A774F">
            <w:pPr>
              <w:spacing w:line="288" w:lineRule="auto"/>
              <w:jc w:val="both"/>
              <w:rPr>
                <w:lang w:val="nl-NL"/>
              </w:rPr>
            </w:pPr>
          </w:p>
          <w:p w14:paraId="47A8EBCC" w14:textId="77777777" w:rsidR="00760F0E" w:rsidRPr="00901A42" w:rsidRDefault="00760F0E" w:rsidP="002A774F">
            <w:pPr>
              <w:spacing w:line="288" w:lineRule="auto"/>
              <w:jc w:val="both"/>
              <w:rPr>
                <w:rFonts w:eastAsia="Calibri"/>
                <w:szCs w:val="28"/>
                <w:lang w:val="nl-NL"/>
              </w:rPr>
            </w:pPr>
          </w:p>
        </w:tc>
      </w:tr>
      <w:tr w:rsidR="00760F0E" w:rsidRPr="00901A42" w14:paraId="15BD31E8" w14:textId="77777777" w:rsidTr="00DD1A4D">
        <w:tc>
          <w:tcPr>
            <w:tcW w:w="10278" w:type="dxa"/>
            <w:gridSpan w:val="3"/>
            <w:tcBorders>
              <w:top w:val="dashed" w:sz="4" w:space="0" w:color="auto"/>
              <w:bottom w:val="dashed" w:sz="4" w:space="0" w:color="auto"/>
            </w:tcBorders>
          </w:tcPr>
          <w:p w14:paraId="3A0CBD0B" w14:textId="77777777" w:rsidR="00760F0E" w:rsidRPr="00A24B3C" w:rsidRDefault="00760F0E" w:rsidP="008473FC">
            <w:pPr>
              <w:spacing w:line="288" w:lineRule="auto"/>
              <w:rPr>
                <w:b/>
                <w:bCs/>
                <w:iCs/>
                <w:lang w:val="nl-NL"/>
              </w:rPr>
            </w:pPr>
            <w:r w:rsidRPr="00F07D9D">
              <w:rPr>
                <w:b/>
                <w:bCs/>
                <w:iCs/>
                <w:lang w:val="nl-NL"/>
              </w:rPr>
              <w:lastRenderedPageBreak/>
              <w:t xml:space="preserve">2. </w:t>
            </w:r>
            <w:r w:rsidRPr="00F07D9D">
              <w:rPr>
                <w:b/>
                <w:bCs/>
              </w:rPr>
              <w:t xml:space="preserve">Hoạt động Khám phá </w:t>
            </w:r>
            <w:r w:rsidRPr="008473FC">
              <w:rPr>
                <w:b/>
                <w:szCs w:val="28"/>
              </w:rPr>
              <w:t>và</w:t>
            </w:r>
            <w:r w:rsidRPr="008473FC">
              <w:rPr>
                <w:b/>
                <w:spacing w:val="-1"/>
                <w:szCs w:val="28"/>
              </w:rPr>
              <w:t xml:space="preserve"> </w:t>
            </w:r>
            <w:r w:rsidRPr="008473FC">
              <w:rPr>
                <w:b/>
                <w:szCs w:val="28"/>
              </w:rPr>
              <w:t>hình</w:t>
            </w:r>
            <w:r w:rsidRPr="008473FC">
              <w:rPr>
                <w:b/>
                <w:spacing w:val="-2"/>
                <w:szCs w:val="28"/>
              </w:rPr>
              <w:t xml:space="preserve"> </w:t>
            </w:r>
            <w:r w:rsidRPr="008473FC">
              <w:rPr>
                <w:b/>
                <w:szCs w:val="28"/>
              </w:rPr>
              <w:t>thành</w:t>
            </w:r>
            <w:r w:rsidRPr="008473FC">
              <w:rPr>
                <w:b/>
                <w:spacing w:val="-2"/>
                <w:szCs w:val="28"/>
              </w:rPr>
              <w:t xml:space="preserve"> </w:t>
            </w:r>
            <w:r w:rsidRPr="008473FC">
              <w:rPr>
                <w:b/>
                <w:szCs w:val="28"/>
              </w:rPr>
              <w:t>kiến</w:t>
            </w:r>
            <w:r w:rsidRPr="008473FC">
              <w:rPr>
                <w:b/>
                <w:spacing w:val="-2"/>
                <w:szCs w:val="28"/>
              </w:rPr>
              <w:t xml:space="preserve"> </w:t>
            </w:r>
            <w:r w:rsidRPr="008473FC">
              <w:rPr>
                <w:b/>
                <w:spacing w:val="-4"/>
                <w:szCs w:val="28"/>
              </w:rPr>
              <w:t>thức.</w:t>
            </w:r>
          </w:p>
        </w:tc>
      </w:tr>
      <w:tr w:rsidR="00760F0E" w:rsidRPr="00901A42" w14:paraId="37418ACD" w14:textId="77777777" w:rsidTr="00DD1A4D">
        <w:tc>
          <w:tcPr>
            <w:tcW w:w="10278" w:type="dxa"/>
            <w:gridSpan w:val="3"/>
            <w:tcBorders>
              <w:top w:val="dashed" w:sz="4" w:space="0" w:color="auto"/>
              <w:bottom w:val="dashed" w:sz="4" w:space="0" w:color="auto"/>
            </w:tcBorders>
          </w:tcPr>
          <w:p w14:paraId="16303BC5" w14:textId="77777777" w:rsidR="00760F0E" w:rsidRPr="00F07D9D" w:rsidRDefault="00760F0E" w:rsidP="00606718">
            <w:pPr>
              <w:spacing w:line="288" w:lineRule="auto"/>
              <w:rPr>
                <w:b/>
                <w:bCs/>
              </w:rPr>
            </w:pPr>
            <w:r w:rsidRPr="00F07D9D">
              <w:rPr>
                <w:b/>
                <w:bCs/>
              </w:rPr>
              <w:t xml:space="preserve">2.1. Hoạt động 1: </w:t>
            </w:r>
            <w:r w:rsidRPr="00A24B3C">
              <w:rPr>
                <w:b/>
                <w:bCs/>
              </w:rPr>
              <w:t xml:space="preserve">Tìm hiểu </w:t>
            </w:r>
            <w:r w:rsidRPr="00C00C08">
              <w:rPr>
                <w:b/>
                <w:szCs w:val="28"/>
              </w:rPr>
              <w:t>hỗn</w:t>
            </w:r>
            <w:r w:rsidRPr="00C00C08">
              <w:rPr>
                <w:b/>
                <w:spacing w:val="-1"/>
                <w:szCs w:val="28"/>
              </w:rPr>
              <w:t xml:space="preserve"> </w:t>
            </w:r>
            <w:r w:rsidRPr="00C00C08">
              <w:rPr>
                <w:b/>
                <w:szCs w:val="28"/>
              </w:rPr>
              <w:t>hợp</w:t>
            </w:r>
          </w:p>
          <w:p w14:paraId="5371A7AB" w14:textId="77777777" w:rsidR="00760F0E" w:rsidRPr="00A24B3C" w:rsidRDefault="00760F0E" w:rsidP="00A24B3C">
            <w:pPr>
              <w:spacing w:line="288" w:lineRule="auto"/>
            </w:pPr>
            <w:r w:rsidRPr="00A24B3C">
              <w:rPr>
                <w:b/>
                <w:bCs/>
              </w:rPr>
              <w:t xml:space="preserve">a)Mục tiêu: </w:t>
            </w:r>
            <w:r w:rsidRPr="001439E3">
              <w:rPr>
                <w:szCs w:val="28"/>
              </w:rPr>
              <w:t>HS</w:t>
            </w:r>
            <w:r w:rsidRPr="001439E3">
              <w:rPr>
                <w:spacing w:val="-1"/>
                <w:szCs w:val="28"/>
              </w:rPr>
              <w:t xml:space="preserve"> </w:t>
            </w:r>
            <w:r w:rsidRPr="001439E3">
              <w:rPr>
                <w:szCs w:val="28"/>
              </w:rPr>
              <w:t xml:space="preserve">nhận biết được một hỗn </w:t>
            </w:r>
            <w:r w:rsidRPr="001439E3">
              <w:rPr>
                <w:spacing w:val="-4"/>
                <w:szCs w:val="28"/>
              </w:rPr>
              <w:t>hợp.</w:t>
            </w:r>
          </w:p>
          <w:p w14:paraId="4A3A2050" w14:textId="77777777" w:rsidR="00760F0E" w:rsidRPr="00A24B3C" w:rsidRDefault="00760F0E" w:rsidP="00A24B3C">
            <w:pPr>
              <w:spacing w:line="288" w:lineRule="auto"/>
            </w:pPr>
            <w:r w:rsidRPr="00A24B3C">
              <w:rPr>
                <w:b/>
                <w:bCs/>
              </w:rPr>
              <w:t xml:space="preserve">b)Phương pháp và kĩ thuật dạy học: </w:t>
            </w:r>
            <w:r w:rsidRPr="001439E3">
              <w:rPr>
                <w:szCs w:val="28"/>
              </w:rPr>
              <w:t>Phương</w:t>
            </w:r>
            <w:r w:rsidRPr="001439E3">
              <w:rPr>
                <w:spacing w:val="26"/>
                <w:szCs w:val="28"/>
              </w:rPr>
              <w:t xml:space="preserve"> </w:t>
            </w:r>
            <w:r w:rsidRPr="001439E3">
              <w:rPr>
                <w:szCs w:val="28"/>
              </w:rPr>
              <w:t>pháp</w:t>
            </w:r>
            <w:r w:rsidRPr="001439E3">
              <w:rPr>
                <w:spacing w:val="26"/>
                <w:szCs w:val="28"/>
              </w:rPr>
              <w:t xml:space="preserve"> </w:t>
            </w:r>
            <w:r w:rsidRPr="001439E3">
              <w:rPr>
                <w:szCs w:val="28"/>
              </w:rPr>
              <w:t>nêu</w:t>
            </w:r>
            <w:r w:rsidRPr="001439E3">
              <w:rPr>
                <w:spacing w:val="26"/>
                <w:szCs w:val="28"/>
              </w:rPr>
              <w:t xml:space="preserve"> </w:t>
            </w:r>
            <w:r w:rsidRPr="001439E3">
              <w:rPr>
                <w:szCs w:val="28"/>
              </w:rPr>
              <w:t>và</w:t>
            </w:r>
            <w:r w:rsidRPr="001439E3">
              <w:rPr>
                <w:spacing w:val="26"/>
                <w:szCs w:val="28"/>
              </w:rPr>
              <w:t xml:space="preserve"> </w:t>
            </w:r>
            <w:r w:rsidRPr="001439E3">
              <w:rPr>
                <w:szCs w:val="28"/>
              </w:rPr>
              <w:t>giải</w:t>
            </w:r>
            <w:r w:rsidRPr="001439E3">
              <w:rPr>
                <w:spacing w:val="26"/>
                <w:szCs w:val="28"/>
              </w:rPr>
              <w:t xml:space="preserve"> </w:t>
            </w:r>
            <w:r w:rsidRPr="001439E3">
              <w:rPr>
                <w:szCs w:val="28"/>
              </w:rPr>
              <w:t>quyết</w:t>
            </w:r>
            <w:r w:rsidRPr="001439E3">
              <w:rPr>
                <w:spacing w:val="26"/>
                <w:szCs w:val="28"/>
              </w:rPr>
              <w:t xml:space="preserve"> </w:t>
            </w:r>
            <w:r w:rsidRPr="001439E3">
              <w:rPr>
                <w:szCs w:val="28"/>
              </w:rPr>
              <w:t>vấn</w:t>
            </w:r>
            <w:r w:rsidRPr="001439E3">
              <w:rPr>
                <w:spacing w:val="26"/>
                <w:szCs w:val="28"/>
              </w:rPr>
              <w:t xml:space="preserve"> </w:t>
            </w:r>
            <w:r w:rsidRPr="001439E3">
              <w:rPr>
                <w:szCs w:val="28"/>
              </w:rPr>
              <w:t>đề,</w:t>
            </w:r>
            <w:r w:rsidRPr="001439E3">
              <w:rPr>
                <w:spacing w:val="26"/>
                <w:szCs w:val="28"/>
              </w:rPr>
              <w:t xml:space="preserve"> </w:t>
            </w:r>
            <w:r w:rsidRPr="001439E3">
              <w:rPr>
                <w:szCs w:val="28"/>
              </w:rPr>
              <w:t>phương</w:t>
            </w:r>
            <w:r w:rsidRPr="001439E3">
              <w:rPr>
                <w:spacing w:val="26"/>
                <w:szCs w:val="28"/>
              </w:rPr>
              <w:t xml:space="preserve"> </w:t>
            </w:r>
            <w:r w:rsidRPr="001439E3">
              <w:rPr>
                <w:szCs w:val="28"/>
              </w:rPr>
              <w:t>pháp trực quan, phương pháp thí nghiệm, phương pháp dạy học hợp tác.</w:t>
            </w:r>
          </w:p>
          <w:p w14:paraId="32F68B0F" w14:textId="77777777" w:rsidR="00760F0E" w:rsidRPr="00A24B3C" w:rsidRDefault="00760F0E" w:rsidP="00A24B3C">
            <w:pPr>
              <w:spacing w:line="288" w:lineRule="auto"/>
              <w:rPr>
                <w:b/>
                <w:bCs/>
              </w:rPr>
            </w:pPr>
            <w:r w:rsidRPr="00A24B3C">
              <w:rPr>
                <w:b/>
                <w:bCs/>
              </w:rPr>
              <w:t>c)Tiến trình tổ chức hoạt động:</w:t>
            </w:r>
          </w:p>
        </w:tc>
      </w:tr>
      <w:tr w:rsidR="00760F0E" w:rsidRPr="00901A42" w14:paraId="642965A8" w14:textId="77777777" w:rsidTr="00A57853">
        <w:tc>
          <w:tcPr>
            <w:tcW w:w="5637" w:type="dxa"/>
            <w:tcBorders>
              <w:top w:val="dashed" w:sz="4" w:space="0" w:color="auto"/>
              <w:bottom w:val="dashed" w:sz="4" w:space="0" w:color="auto"/>
            </w:tcBorders>
          </w:tcPr>
          <w:p w14:paraId="6876B7D5" w14:textId="77777777" w:rsidR="00760F0E" w:rsidRPr="001439E3" w:rsidRDefault="00760F0E" w:rsidP="004B796E">
            <w:pPr>
              <w:pStyle w:val="TableParagraph"/>
              <w:numPr>
                <w:ilvl w:val="0"/>
                <w:numId w:val="5"/>
              </w:numPr>
              <w:tabs>
                <w:tab w:val="left" w:pos="279"/>
              </w:tabs>
              <w:spacing w:before="55" w:line="304" w:lineRule="auto"/>
              <w:ind w:right="68" w:firstLine="0"/>
              <w:jc w:val="both"/>
              <w:rPr>
                <w:sz w:val="28"/>
                <w:szCs w:val="28"/>
              </w:rPr>
            </w:pPr>
            <w:r w:rsidRPr="001439E3">
              <w:rPr>
                <w:sz w:val="28"/>
                <w:szCs w:val="28"/>
              </w:rPr>
              <w:t>GV chia lớp thành các nhóm 4 hoặc 6 HS, hướng</w:t>
            </w:r>
            <w:r w:rsidRPr="001439E3">
              <w:rPr>
                <w:spacing w:val="40"/>
                <w:sz w:val="28"/>
                <w:szCs w:val="28"/>
              </w:rPr>
              <w:t xml:space="preserve"> </w:t>
            </w:r>
            <w:r w:rsidRPr="001439E3">
              <w:rPr>
                <w:sz w:val="28"/>
                <w:szCs w:val="28"/>
              </w:rPr>
              <w:t>dẫn</w:t>
            </w:r>
            <w:r w:rsidRPr="001439E3">
              <w:rPr>
                <w:spacing w:val="40"/>
                <w:sz w:val="28"/>
                <w:szCs w:val="28"/>
              </w:rPr>
              <w:t xml:space="preserve"> </w:t>
            </w:r>
            <w:r w:rsidRPr="001439E3">
              <w:rPr>
                <w:sz w:val="28"/>
                <w:szCs w:val="28"/>
              </w:rPr>
              <w:t>HS</w:t>
            </w:r>
            <w:r w:rsidRPr="001439E3">
              <w:rPr>
                <w:spacing w:val="40"/>
                <w:sz w:val="28"/>
                <w:szCs w:val="28"/>
              </w:rPr>
              <w:t xml:space="preserve"> </w:t>
            </w:r>
            <w:r w:rsidRPr="001439E3">
              <w:rPr>
                <w:sz w:val="28"/>
                <w:szCs w:val="28"/>
              </w:rPr>
              <w:t>tìm</w:t>
            </w:r>
            <w:r w:rsidRPr="001439E3">
              <w:rPr>
                <w:spacing w:val="40"/>
                <w:sz w:val="28"/>
                <w:szCs w:val="28"/>
              </w:rPr>
              <w:t xml:space="preserve"> </w:t>
            </w:r>
            <w:r w:rsidRPr="001439E3">
              <w:rPr>
                <w:sz w:val="28"/>
                <w:szCs w:val="28"/>
              </w:rPr>
              <w:t>hiểu</w:t>
            </w:r>
            <w:r w:rsidRPr="001439E3">
              <w:rPr>
                <w:spacing w:val="40"/>
                <w:sz w:val="28"/>
                <w:szCs w:val="28"/>
              </w:rPr>
              <w:t xml:space="preserve"> </w:t>
            </w:r>
            <w:r w:rsidRPr="001439E3">
              <w:rPr>
                <w:sz w:val="28"/>
                <w:szCs w:val="28"/>
              </w:rPr>
              <w:t>các</w:t>
            </w:r>
            <w:r w:rsidRPr="001439E3">
              <w:rPr>
                <w:spacing w:val="40"/>
                <w:sz w:val="28"/>
                <w:szCs w:val="28"/>
              </w:rPr>
              <w:t xml:space="preserve"> </w:t>
            </w:r>
            <w:r w:rsidRPr="001439E3">
              <w:rPr>
                <w:sz w:val="28"/>
                <w:szCs w:val="28"/>
              </w:rPr>
              <w:t>bước</w:t>
            </w:r>
            <w:r w:rsidRPr="001439E3">
              <w:rPr>
                <w:spacing w:val="40"/>
                <w:sz w:val="28"/>
                <w:szCs w:val="28"/>
              </w:rPr>
              <w:t xml:space="preserve"> </w:t>
            </w:r>
            <w:r w:rsidRPr="001439E3">
              <w:rPr>
                <w:sz w:val="28"/>
                <w:szCs w:val="28"/>
              </w:rPr>
              <w:t>thực</w:t>
            </w:r>
            <w:r w:rsidRPr="001439E3">
              <w:rPr>
                <w:spacing w:val="40"/>
                <w:sz w:val="28"/>
                <w:szCs w:val="28"/>
              </w:rPr>
              <w:t xml:space="preserve"> </w:t>
            </w:r>
            <w:r w:rsidRPr="001439E3">
              <w:rPr>
                <w:sz w:val="28"/>
                <w:szCs w:val="28"/>
              </w:rPr>
              <w:t>hiện thí nghiệm 1a, 1b (SGK trang 16).</w:t>
            </w:r>
          </w:p>
          <w:p w14:paraId="2D774CA8" w14:textId="77777777" w:rsidR="00760F0E" w:rsidRPr="001439E3" w:rsidRDefault="00760F0E" w:rsidP="004B796E">
            <w:pPr>
              <w:pStyle w:val="TableParagraph"/>
              <w:numPr>
                <w:ilvl w:val="0"/>
                <w:numId w:val="5"/>
              </w:numPr>
              <w:tabs>
                <w:tab w:val="left" w:pos="271"/>
              </w:tabs>
              <w:spacing w:line="304" w:lineRule="auto"/>
              <w:ind w:right="68" w:firstLine="0"/>
              <w:jc w:val="both"/>
              <w:rPr>
                <w:sz w:val="28"/>
                <w:szCs w:val="28"/>
              </w:rPr>
            </w:pPr>
            <w:r w:rsidRPr="001439E3">
              <w:rPr>
                <w:sz w:val="28"/>
                <w:szCs w:val="28"/>
              </w:rPr>
              <w:t>GV yêu cầu các nhóm tiến hành thí nghiệm 1a, 1b và thực hiện nhiệm vụ:</w:t>
            </w:r>
          </w:p>
          <w:p w14:paraId="54C4A08C" w14:textId="77777777" w:rsidR="00760F0E" w:rsidRPr="001439E3" w:rsidRDefault="00760F0E" w:rsidP="00A57853">
            <w:pPr>
              <w:pStyle w:val="TableParagraph"/>
              <w:spacing w:before="61"/>
              <w:rPr>
                <w:b/>
                <w:i/>
                <w:sz w:val="28"/>
                <w:szCs w:val="28"/>
              </w:rPr>
            </w:pPr>
          </w:p>
          <w:p w14:paraId="164FFAB2" w14:textId="77777777" w:rsidR="00760F0E" w:rsidRPr="001439E3" w:rsidRDefault="00760F0E" w:rsidP="00A57853">
            <w:pPr>
              <w:pStyle w:val="TableParagraph"/>
              <w:spacing w:line="304" w:lineRule="auto"/>
              <w:ind w:left="79" w:right="68"/>
              <w:jc w:val="both"/>
              <w:rPr>
                <w:sz w:val="28"/>
                <w:szCs w:val="28"/>
              </w:rPr>
            </w:pPr>
            <w:r w:rsidRPr="001439E3">
              <w:rPr>
                <w:sz w:val="28"/>
                <w:szCs w:val="28"/>
              </w:rPr>
              <w:t>+</w:t>
            </w:r>
            <w:r w:rsidRPr="001439E3">
              <w:rPr>
                <w:spacing w:val="-8"/>
                <w:sz w:val="28"/>
                <w:szCs w:val="28"/>
              </w:rPr>
              <w:t xml:space="preserve"> </w:t>
            </w:r>
            <w:r w:rsidRPr="001439E3">
              <w:rPr>
                <w:sz w:val="28"/>
                <w:szCs w:val="28"/>
              </w:rPr>
              <w:t>Ở</w:t>
            </w:r>
            <w:r w:rsidRPr="001439E3">
              <w:rPr>
                <w:spacing w:val="-8"/>
                <w:sz w:val="28"/>
                <w:szCs w:val="28"/>
              </w:rPr>
              <w:t xml:space="preserve"> </w:t>
            </w:r>
            <w:r w:rsidRPr="001439E3">
              <w:rPr>
                <w:sz w:val="28"/>
                <w:szCs w:val="28"/>
              </w:rPr>
              <w:t>thí</w:t>
            </w:r>
            <w:r w:rsidRPr="001439E3">
              <w:rPr>
                <w:spacing w:val="-8"/>
                <w:sz w:val="28"/>
                <w:szCs w:val="28"/>
              </w:rPr>
              <w:t xml:space="preserve"> </w:t>
            </w:r>
            <w:r w:rsidRPr="001439E3">
              <w:rPr>
                <w:sz w:val="28"/>
                <w:szCs w:val="28"/>
              </w:rPr>
              <w:t>nghiệm</w:t>
            </w:r>
            <w:r w:rsidRPr="001439E3">
              <w:rPr>
                <w:spacing w:val="-8"/>
                <w:sz w:val="28"/>
                <w:szCs w:val="28"/>
              </w:rPr>
              <w:t xml:space="preserve"> </w:t>
            </w:r>
            <w:r w:rsidRPr="001439E3">
              <w:rPr>
                <w:sz w:val="28"/>
                <w:szCs w:val="28"/>
              </w:rPr>
              <w:t>1a,</w:t>
            </w:r>
            <w:r w:rsidRPr="001439E3">
              <w:rPr>
                <w:spacing w:val="-8"/>
                <w:sz w:val="28"/>
                <w:szCs w:val="28"/>
              </w:rPr>
              <w:t xml:space="preserve"> </w:t>
            </w:r>
            <w:r w:rsidRPr="001439E3">
              <w:rPr>
                <w:sz w:val="28"/>
                <w:szCs w:val="28"/>
              </w:rPr>
              <w:t>hỗn</w:t>
            </w:r>
            <w:r w:rsidRPr="001439E3">
              <w:rPr>
                <w:spacing w:val="-8"/>
                <w:sz w:val="28"/>
                <w:szCs w:val="28"/>
              </w:rPr>
              <w:t xml:space="preserve"> </w:t>
            </w:r>
            <w:r w:rsidRPr="001439E3">
              <w:rPr>
                <w:sz w:val="28"/>
                <w:szCs w:val="28"/>
              </w:rPr>
              <w:t>hợp</w:t>
            </w:r>
            <w:r w:rsidRPr="001439E3">
              <w:rPr>
                <w:spacing w:val="-8"/>
                <w:sz w:val="28"/>
                <w:szCs w:val="28"/>
              </w:rPr>
              <w:t xml:space="preserve"> </w:t>
            </w:r>
            <w:r w:rsidRPr="001439E3">
              <w:rPr>
                <w:sz w:val="28"/>
                <w:szCs w:val="28"/>
              </w:rPr>
              <w:t>gia</w:t>
            </w:r>
            <w:r w:rsidRPr="001439E3">
              <w:rPr>
                <w:spacing w:val="-8"/>
                <w:sz w:val="28"/>
                <w:szCs w:val="28"/>
              </w:rPr>
              <w:t xml:space="preserve"> </w:t>
            </w:r>
            <w:r w:rsidRPr="001439E3">
              <w:rPr>
                <w:sz w:val="28"/>
                <w:szCs w:val="28"/>
              </w:rPr>
              <w:t>vị</w:t>
            </w:r>
            <w:r w:rsidRPr="001439E3">
              <w:rPr>
                <w:spacing w:val="-8"/>
                <w:sz w:val="28"/>
                <w:szCs w:val="28"/>
              </w:rPr>
              <w:t xml:space="preserve"> </w:t>
            </w:r>
            <w:r w:rsidRPr="001439E3">
              <w:rPr>
                <w:sz w:val="28"/>
                <w:szCs w:val="28"/>
              </w:rPr>
              <w:t>có</w:t>
            </w:r>
            <w:r w:rsidRPr="001439E3">
              <w:rPr>
                <w:spacing w:val="-8"/>
                <w:sz w:val="28"/>
                <w:szCs w:val="28"/>
              </w:rPr>
              <w:t xml:space="preserve"> </w:t>
            </w:r>
            <w:r w:rsidRPr="001439E3">
              <w:rPr>
                <w:sz w:val="28"/>
                <w:szCs w:val="28"/>
              </w:rPr>
              <w:t>những</w:t>
            </w:r>
            <w:r w:rsidRPr="001439E3">
              <w:rPr>
                <w:spacing w:val="-8"/>
                <w:sz w:val="28"/>
                <w:szCs w:val="28"/>
              </w:rPr>
              <w:t xml:space="preserve"> </w:t>
            </w:r>
            <w:r w:rsidRPr="001439E3">
              <w:rPr>
                <w:sz w:val="28"/>
                <w:szCs w:val="28"/>
              </w:rPr>
              <w:t>chất nào và có vị gì? So sánh vị của hỗn hợp đó với vị của từng chất ban đầu.</w:t>
            </w:r>
          </w:p>
          <w:p w14:paraId="15513E5B" w14:textId="77777777" w:rsidR="00760F0E" w:rsidRDefault="00760F0E" w:rsidP="00A57853">
            <w:pPr>
              <w:pStyle w:val="TableParagraph"/>
              <w:spacing w:before="63"/>
              <w:rPr>
                <w:b/>
                <w:i/>
                <w:sz w:val="28"/>
                <w:szCs w:val="28"/>
              </w:rPr>
            </w:pPr>
          </w:p>
          <w:p w14:paraId="68D1EBAB" w14:textId="77777777" w:rsidR="00760F0E" w:rsidRPr="001439E3" w:rsidRDefault="00760F0E" w:rsidP="00A57853">
            <w:pPr>
              <w:pStyle w:val="TableParagraph"/>
              <w:spacing w:before="63"/>
              <w:rPr>
                <w:b/>
                <w:i/>
                <w:sz w:val="28"/>
                <w:szCs w:val="28"/>
              </w:rPr>
            </w:pPr>
          </w:p>
          <w:p w14:paraId="584AEB51" w14:textId="77777777" w:rsidR="00760F0E" w:rsidRPr="001439E3" w:rsidRDefault="00760F0E" w:rsidP="00A57853">
            <w:pPr>
              <w:pStyle w:val="TableParagraph"/>
              <w:spacing w:before="1" w:line="304" w:lineRule="auto"/>
              <w:ind w:left="79" w:right="68"/>
              <w:jc w:val="both"/>
              <w:rPr>
                <w:sz w:val="28"/>
                <w:szCs w:val="28"/>
              </w:rPr>
            </w:pPr>
            <w:r w:rsidRPr="001439E3">
              <w:rPr>
                <w:sz w:val="28"/>
                <w:szCs w:val="28"/>
              </w:rPr>
              <w:t>+ Ở thí nghiệm 1b, em có nhìn thấy từng chất trong hỗn hợp vừa tạo thành không? So sánh màu sắc của các chất trong hỗn hợp tạo thành với màu sắc của các chất ban đầu.</w:t>
            </w:r>
          </w:p>
          <w:p w14:paraId="4D32675B" w14:textId="77777777" w:rsidR="00760F0E" w:rsidRPr="001439E3" w:rsidRDefault="00760F0E" w:rsidP="00550338">
            <w:r w:rsidRPr="001439E3">
              <w:lastRenderedPageBreak/>
              <w:t>+</w:t>
            </w:r>
            <w:r w:rsidRPr="001439E3">
              <w:rPr>
                <w:spacing w:val="-4"/>
              </w:rPr>
              <w:t xml:space="preserve"> </w:t>
            </w:r>
            <w:r w:rsidRPr="001439E3">
              <w:t xml:space="preserve">Theo em, hỗn hợp được tạo thành khi </w:t>
            </w:r>
            <w:r w:rsidRPr="001439E3">
              <w:rPr>
                <w:spacing w:val="-4"/>
              </w:rPr>
              <w:t>nào?</w:t>
            </w:r>
          </w:p>
          <w:p w14:paraId="21B3DB3D" w14:textId="77777777" w:rsidR="00760F0E" w:rsidRDefault="00760F0E" w:rsidP="00A24B3C">
            <w:pPr>
              <w:spacing w:line="288" w:lineRule="auto"/>
              <w:jc w:val="both"/>
            </w:pPr>
          </w:p>
          <w:p w14:paraId="0BEE6A16" w14:textId="77777777" w:rsidR="00760F0E" w:rsidRDefault="00760F0E" w:rsidP="00A24B3C">
            <w:pPr>
              <w:spacing w:line="288" w:lineRule="auto"/>
              <w:jc w:val="both"/>
            </w:pPr>
          </w:p>
          <w:p w14:paraId="546886F0" w14:textId="77777777" w:rsidR="00760F0E" w:rsidRPr="001439E3" w:rsidRDefault="00760F0E" w:rsidP="00550338">
            <w:pPr>
              <w:pStyle w:val="TableParagraph"/>
              <w:spacing w:before="201"/>
              <w:rPr>
                <w:b/>
                <w:i/>
                <w:sz w:val="28"/>
                <w:szCs w:val="28"/>
              </w:rPr>
            </w:pPr>
          </w:p>
          <w:p w14:paraId="490D80D3" w14:textId="77777777" w:rsidR="00760F0E" w:rsidRPr="001439E3" w:rsidRDefault="00760F0E" w:rsidP="00550338">
            <w:pPr>
              <w:jc w:val="both"/>
            </w:pPr>
            <w:r>
              <w:t xml:space="preserve">- </w:t>
            </w:r>
            <w:r w:rsidRPr="001439E3">
              <w:t>GV</w:t>
            </w:r>
            <w:r w:rsidRPr="001439E3">
              <w:rPr>
                <w:spacing w:val="-2"/>
              </w:rPr>
              <w:t xml:space="preserve"> </w:t>
            </w:r>
            <w:r w:rsidRPr="001439E3">
              <w:t>mời hai nhóm trình bày kết quả thảo luận trước lớp.</w:t>
            </w:r>
          </w:p>
          <w:p w14:paraId="2613FE1D" w14:textId="77777777" w:rsidR="00760F0E" w:rsidRPr="001439E3" w:rsidRDefault="00760F0E" w:rsidP="00550338">
            <w:pPr>
              <w:jc w:val="both"/>
            </w:pPr>
            <w:r>
              <w:t xml:space="preserve">- </w:t>
            </w:r>
            <w:r w:rsidRPr="001439E3">
              <w:t>GV</w:t>
            </w:r>
            <w:r w:rsidRPr="001439E3">
              <w:rPr>
                <w:spacing w:val="-5"/>
              </w:rPr>
              <w:t xml:space="preserve"> </w:t>
            </w:r>
            <w:r w:rsidRPr="001439E3">
              <w:t xml:space="preserve">tổ chức cho các nhóm nhận xét lẫn </w:t>
            </w:r>
            <w:r w:rsidRPr="001439E3">
              <w:rPr>
                <w:spacing w:val="-2"/>
              </w:rPr>
              <w:t>nhau.</w:t>
            </w:r>
          </w:p>
          <w:p w14:paraId="680861BE" w14:textId="77777777" w:rsidR="00760F0E" w:rsidRPr="001439E3" w:rsidRDefault="00760F0E" w:rsidP="00550338">
            <w:pPr>
              <w:jc w:val="both"/>
            </w:pPr>
            <w:r>
              <w:t xml:space="preserve">- </w:t>
            </w:r>
            <w:r w:rsidRPr="001439E3">
              <w:t>GV nhận xét chung và hướng dẫn HS rút ra kết luận: Hỗn hợp được tạo thành khi hai hay nhiều chất trộn lẫn vào nhau. Trong hỗn hợp, mỗi chất giữ nguyên tính chất của nó.</w:t>
            </w:r>
          </w:p>
          <w:p w14:paraId="249AB39B" w14:textId="77777777" w:rsidR="00760F0E" w:rsidRPr="001439E3" w:rsidRDefault="00760F0E" w:rsidP="00550338">
            <w:pPr>
              <w:pStyle w:val="TableParagraph"/>
              <w:tabs>
                <w:tab w:val="left" w:pos="277"/>
              </w:tabs>
              <w:spacing w:line="304" w:lineRule="auto"/>
              <w:ind w:right="68"/>
              <w:jc w:val="both"/>
              <w:rPr>
                <w:sz w:val="28"/>
                <w:szCs w:val="28"/>
              </w:rPr>
            </w:pPr>
            <w:r>
              <w:rPr>
                <w:sz w:val="28"/>
                <w:szCs w:val="28"/>
                <w:lang w:val="en-US"/>
              </w:rPr>
              <w:t xml:space="preserve">- </w:t>
            </w:r>
            <w:r w:rsidRPr="001439E3">
              <w:rPr>
                <w:sz w:val="28"/>
                <w:szCs w:val="28"/>
              </w:rPr>
              <w:t>GV yêu cầu HS đọc câu hỏi ở mục Đố em (SGK trang 17).</w:t>
            </w:r>
          </w:p>
          <w:p w14:paraId="5DE90544" w14:textId="77777777" w:rsidR="00760F0E" w:rsidRDefault="00760F0E" w:rsidP="00550338">
            <w:pPr>
              <w:pStyle w:val="TableParagraph"/>
              <w:tabs>
                <w:tab w:val="left" w:pos="259"/>
              </w:tabs>
              <w:spacing w:line="304" w:lineRule="auto"/>
              <w:ind w:right="68"/>
              <w:jc w:val="both"/>
              <w:rPr>
                <w:sz w:val="28"/>
                <w:szCs w:val="28"/>
              </w:rPr>
            </w:pPr>
            <w:r>
              <w:rPr>
                <w:sz w:val="28"/>
                <w:szCs w:val="28"/>
                <w:lang w:val="en-US"/>
              </w:rPr>
              <w:t xml:space="preserve">- </w:t>
            </w:r>
            <w:r w:rsidRPr="001439E3">
              <w:rPr>
                <w:sz w:val="28"/>
                <w:szCs w:val="28"/>
              </w:rPr>
              <w:t>GV tổ chức cho HS làm việc theo nhóm đôi, một HS đặt câu hỏi như ở mục Đố mục (SGK trang 17) và HS còn lại sẽ trả lời.</w:t>
            </w:r>
          </w:p>
          <w:p w14:paraId="4F7BF83D" w14:textId="77777777" w:rsidR="00760F0E" w:rsidRDefault="00760F0E" w:rsidP="00550338">
            <w:pPr>
              <w:pStyle w:val="TableParagraph"/>
              <w:tabs>
                <w:tab w:val="left" w:pos="259"/>
              </w:tabs>
              <w:spacing w:line="304" w:lineRule="auto"/>
              <w:ind w:right="68"/>
              <w:jc w:val="both"/>
              <w:rPr>
                <w:sz w:val="28"/>
                <w:szCs w:val="28"/>
              </w:rPr>
            </w:pPr>
          </w:p>
          <w:p w14:paraId="61EF23A2" w14:textId="77777777" w:rsidR="00760F0E" w:rsidRPr="001439E3" w:rsidRDefault="00760F0E" w:rsidP="00550338">
            <w:pPr>
              <w:pStyle w:val="TableParagraph"/>
              <w:tabs>
                <w:tab w:val="left" w:pos="259"/>
              </w:tabs>
              <w:spacing w:line="304" w:lineRule="auto"/>
              <w:ind w:right="68"/>
              <w:jc w:val="both"/>
              <w:rPr>
                <w:sz w:val="28"/>
                <w:szCs w:val="28"/>
              </w:rPr>
            </w:pPr>
          </w:p>
          <w:p w14:paraId="2E36F823" w14:textId="77777777" w:rsidR="00760F0E" w:rsidRDefault="00760F0E" w:rsidP="00550338">
            <w:pPr>
              <w:spacing w:line="288" w:lineRule="auto"/>
              <w:jc w:val="both"/>
            </w:pPr>
            <w:r>
              <w:rPr>
                <w:rFonts w:ascii="Cambria Math" w:hAnsi="Cambria Math" w:cs="Cambria Math"/>
                <w:szCs w:val="28"/>
              </w:rPr>
              <w:t>-</w:t>
            </w:r>
            <w:r w:rsidRPr="001439E3">
              <w:rPr>
                <w:szCs w:val="28"/>
              </w:rPr>
              <w:t xml:space="preserve"> GV mời ba nhóm trình bày trước lớp kết quả làm việc của nhóm mình.</w:t>
            </w:r>
          </w:p>
          <w:p w14:paraId="0DDA1AFA" w14:textId="77777777" w:rsidR="00760F0E" w:rsidRPr="001439E3" w:rsidRDefault="00760F0E" w:rsidP="00550338">
            <w:pPr>
              <w:pStyle w:val="TableParagraph"/>
              <w:tabs>
                <w:tab w:val="left" w:pos="243"/>
              </w:tabs>
              <w:spacing w:before="55" w:line="304" w:lineRule="auto"/>
              <w:ind w:right="68"/>
              <w:jc w:val="both"/>
              <w:rPr>
                <w:sz w:val="28"/>
                <w:szCs w:val="28"/>
              </w:rPr>
            </w:pPr>
            <w:r>
              <w:rPr>
                <w:sz w:val="28"/>
                <w:szCs w:val="28"/>
                <w:lang w:val="en-US"/>
              </w:rPr>
              <w:t xml:space="preserve">- </w:t>
            </w:r>
            <w:r w:rsidRPr="001439E3">
              <w:rPr>
                <w:sz w:val="28"/>
                <w:szCs w:val="28"/>
              </w:rPr>
              <w:t>GV</w:t>
            </w:r>
            <w:r w:rsidRPr="001439E3">
              <w:rPr>
                <w:spacing w:val="-10"/>
                <w:sz w:val="28"/>
                <w:szCs w:val="28"/>
              </w:rPr>
              <w:t xml:space="preserve"> </w:t>
            </w:r>
            <w:r w:rsidRPr="001439E3">
              <w:rPr>
                <w:sz w:val="28"/>
                <w:szCs w:val="28"/>
              </w:rPr>
              <w:t>nhận</w:t>
            </w:r>
            <w:r w:rsidRPr="001439E3">
              <w:rPr>
                <w:spacing w:val="-7"/>
                <w:sz w:val="28"/>
                <w:szCs w:val="28"/>
              </w:rPr>
              <w:t xml:space="preserve"> </w:t>
            </w:r>
            <w:r w:rsidRPr="001439E3">
              <w:rPr>
                <w:sz w:val="28"/>
                <w:szCs w:val="28"/>
              </w:rPr>
              <w:t>xét</w:t>
            </w:r>
            <w:r w:rsidRPr="001439E3">
              <w:rPr>
                <w:spacing w:val="-7"/>
                <w:sz w:val="28"/>
                <w:szCs w:val="28"/>
              </w:rPr>
              <w:t xml:space="preserve"> </w:t>
            </w:r>
            <w:r w:rsidRPr="001439E3">
              <w:rPr>
                <w:sz w:val="28"/>
                <w:szCs w:val="28"/>
              </w:rPr>
              <w:t>chung</w:t>
            </w:r>
            <w:r w:rsidRPr="001439E3">
              <w:rPr>
                <w:spacing w:val="-7"/>
                <w:sz w:val="28"/>
                <w:szCs w:val="28"/>
              </w:rPr>
              <w:t xml:space="preserve"> </w:t>
            </w:r>
            <w:r w:rsidRPr="001439E3">
              <w:rPr>
                <w:sz w:val="28"/>
                <w:szCs w:val="28"/>
              </w:rPr>
              <w:t>và</w:t>
            </w:r>
            <w:r w:rsidRPr="001439E3">
              <w:rPr>
                <w:spacing w:val="-7"/>
                <w:sz w:val="28"/>
                <w:szCs w:val="28"/>
              </w:rPr>
              <w:t xml:space="preserve"> </w:t>
            </w:r>
            <w:r w:rsidRPr="001439E3">
              <w:rPr>
                <w:sz w:val="28"/>
                <w:szCs w:val="28"/>
              </w:rPr>
              <w:t>khen</w:t>
            </w:r>
            <w:r w:rsidRPr="001439E3">
              <w:rPr>
                <w:spacing w:val="-7"/>
                <w:sz w:val="28"/>
                <w:szCs w:val="28"/>
              </w:rPr>
              <w:t xml:space="preserve"> </w:t>
            </w:r>
            <w:r w:rsidRPr="001439E3">
              <w:rPr>
                <w:sz w:val="28"/>
                <w:szCs w:val="28"/>
              </w:rPr>
              <w:t>ngợi</w:t>
            </w:r>
            <w:r w:rsidRPr="001439E3">
              <w:rPr>
                <w:spacing w:val="-7"/>
                <w:sz w:val="28"/>
                <w:szCs w:val="28"/>
              </w:rPr>
              <w:t xml:space="preserve"> </w:t>
            </w:r>
            <w:r w:rsidRPr="001439E3">
              <w:rPr>
                <w:sz w:val="28"/>
                <w:szCs w:val="28"/>
              </w:rPr>
              <w:t>những</w:t>
            </w:r>
            <w:r w:rsidRPr="001439E3">
              <w:rPr>
                <w:spacing w:val="-7"/>
                <w:sz w:val="28"/>
                <w:szCs w:val="28"/>
              </w:rPr>
              <w:t xml:space="preserve"> </w:t>
            </w:r>
            <w:r w:rsidRPr="001439E3">
              <w:rPr>
                <w:sz w:val="28"/>
                <w:szCs w:val="28"/>
              </w:rPr>
              <w:t>nhóm có câu trả lời tốt.</w:t>
            </w:r>
          </w:p>
          <w:p w14:paraId="0349AE82" w14:textId="77777777" w:rsidR="00760F0E" w:rsidRPr="001439E3" w:rsidRDefault="00760F0E" w:rsidP="00550338">
            <w:pPr>
              <w:pStyle w:val="TableParagraph"/>
              <w:tabs>
                <w:tab w:val="left" w:pos="262"/>
              </w:tabs>
              <w:spacing w:line="304" w:lineRule="auto"/>
              <w:ind w:right="68"/>
              <w:jc w:val="both"/>
              <w:rPr>
                <w:sz w:val="28"/>
                <w:szCs w:val="28"/>
              </w:rPr>
            </w:pPr>
            <w:r>
              <w:rPr>
                <w:sz w:val="28"/>
                <w:szCs w:val="28"/>
                <w:lang w:val="en-US"/>
              </w:rPr>
              <w:t xml:space="preserve">- </w:t>
            </w:r>
            <w:r w:rsidRPr="001439E3">
              <w:rPr>
                <w:sz w:val="28"/>
                <w:szCs w:val="28"/>
              </w:rPr>
              <w:t>GV cung cấp thêm thông tin và các ví dụ về hỗn hợp như: Hỗn hợp không chỉ do chất rắn tạo</w:t>
            </w:r>
            <w:r w:rsidRPr="001439E3">
              <w:rPr>
                <w:spacing w:val="-2"/>
                <w:sz w:val="28"/>
                <w:szCs w:val="28"/>
              </w:rPr>
              <w:t xml:space="preserve"> </w:t>
            </w:r>
            <w:r w:rsidRPr="001439E3">
              <w:rPr>
                <w:sz w:val="28"/>
                <w:szCs w:val="28"/>
              </w:rPr>
              <w:t>thành</w:t>
            </w:r>
            <w:r w:rsidRPr="001439E3">
              <w:rPr>
                <w:spacing w:val="-2"/>
                <w:sz w:val="28"/>
                <w:szCs w:val="28"/>
              </w:rPr>
              <w:t xml:space="preserve"> </w:t>
            </w:r>
            <w:r w:rsidRPr="001439E3">
              <w:rPr>
                <w:sz w:val="28"/>
                <w:szCs w:val="28"/>
              </w:rPr>
              <w:t>mà</w:t>
            </w:r>
            <w:r w:rsidRPr="001439E3">
              <w:rPr>
                <w:spacing w:val="-2"/>
                <w:sz w:val="28"/>
                <w:szCs w:val="28"/>
              </w:rPr>
              <w:t xml:space="preserve"> </w:t>
            </w:r>
            <w:r w:rsidRPr="001439E3">
              <w:rPr>
                <w:sz w:val="28"/>
                <w:szCs w:val="28"/>
              </w:rPr>
              <w:t>còn</w:t>
            </w:r>
            <w:r w:rsidRPr="001439E3">
              <w:rPr>
                <w:spacing w:val="-2"/>
                <w:sz w:val="28"/>
                <w:szCs w:val="28"/>
              </w:rPr>
              <w:t xml:space="preserve"> </w:t>
            </w:r>
            <w:r w:rsidRPr="001439E3">
              <w:rPr>
                <w:sz w:val="28"/>
                <w:szCs w:val="28"/>
              </w:rPr>
              <w:t>được</w:t>
            </w:r>
            <w:r w:rsidRPr="001439E3">
              <w:rPr>
                <w:spacing w:val="-2"/>
                <w:sz w:val="28"/>
                <w:szCs w:val="28"/>
              </w:rPr>
              <w:t xml:space="preserve"> </w:t>
            </w:r>
            <w:r w:rsidRPr="001439E3">
              <w:rPr>
                <w:sz w:val="28"/>
                <w:szCs w:val="28"/>
              </w:rPr>
              <w:t>tạo</w:t>
            </w:r>
            <w:r w:rsidRPr="001439E3">
              <w:rPr>
                <w:spacing w:val="-2"/>
                <w:sz w:val="28"/>
                <w:szCs w:val="28"/>
              </w:rPr>
              <w:t xml:space="preserve"> </w:t>
            </w:r>
            <w:r w:rsidRPr="001439E3">
              <w:rPr>
                <w:sz w:val="28"/>
                <w:szCs w:val="28"/>
              </w:rPr>
              <w:t>nên</w:t>
            </w:r>
            <w:r w:rsidRPr="001439E3">
              <w:rPr>
                <w:spacing w:val="-2"/>
                <w:sz w:val="28"/>
                <w:szCs w:val="28"/>
              </w:rPr>
              <w:t xml:space="preserve"> </w:t>
            </w:r>
            <w:r w:rsidRPr="001439E3">
              <w:rPr>
                <w:sz w:val="28"/>
                <w:szCs w:val="28"/>
              </w:rPr>
              <w:t>từ</w:t>
            </w:r>
            <w:r w:rsidRPr="001439E3">
              <w:rPr>
                <w:spacing w:val="-2"/>
                <w:sz w:val="28"/>
                <w:szCs w:val="28"/>
              </w:rPr>
              <w:t xml:space="preserve"> </w:t>
            </w:r>
            <w:r w:rsidRPr="001439E3">
              <w:rPr>
                <w:sz w:val="28"/>
                <w:szCs w:val="28"/>
              </w:rPr>
              <w:t>các</w:t>
            </w:r>
            <w:r w:rsidRPr="001439E3">
              <w:rPr>
                <w:spacing w:val="-2"/>
                <w:sz w:val="28"/>
                <w:szCs w:val="28"/>
              </w:rPr>
              <w:t xml:space="preserve"> </w:t>
            </w:r>
            <w:r w:rsidRPr="001439E3">
              <w:rPr>
                <w:sz w:val="28"/>
                <w:szCs w:val="28"/>
              </w:rPr>
              <w:t>chất</w:t>
            </w:r>
            <w:r w:rsidRPr="001439E3">
              <w:rPr>
                <w:spacing w:val="-2"/>
                <w:sz w:val="28"/>
                <w:szCs w:val="28"/>
              </w:rPr>
              <w:t xml:space="preserve"> </w:t>
            </w:r>
            <w:r w:rsidRPr="001439E3">
              <w:rPr>
                <w:sz w:val="28"/>
                <w:szCs w:val="28"/>
              </w:rPr>
              <w:t>lỏng, chất khí. Ví dụ:</w:t>
            </w:r>
          </w:p>
          <w:p w14:paraId="3CB861DB" w14:textId="77777777" w:rsidR="00760F0E" w:rsidRPr="001439E3" w:rsidRDefault="00760F0E" w:rsidP="00550338">
            <w:pPr>
              <w:pStyle w:val="TableParagraph"/>
              <w:spacing w:line="304" w:lineRule="auto"/>
              <w:ind w:left="79" w:right="68"/>
              <w:jc w:val="both"/>
              <w:rPr>
                <w:sz w:val="28"/>
                <w:szCs w:val="28"/>
              </w:rPr>
            </w:pPr>
            <w:r w:rsidRPr="001439E3">
              <w:rPr>
                <w:sz w:val="28"/>
                <w:szCs w:val="28"/>
              </w:rPr>
              <w:t>+ Máu là một hỗn hợp gồm nhiều thành phần như huyết tương, hồng cầu,…</w:t>
            </w:r>
          </w:p>
          <w:p w14:paraId="088EE3FC" w14:textId="77777777" w:rsidR="00760F0E" w:rsidRPr="001439E3" w:rsidRDefault="00760F0E" w:rsidP="00550338">
            <w:pPr>
              <w:pStyle w:val="TableParagraph"/>
              <w:spacing w:line="251" w:lineRule="exact"/>
              <w:ind w:left="79"/>
              <w:jc w:val="both"/>
              <w:rPr>
                <w:sz w:val="28"/>
                <w:szCs w:val="28"/>
              </w:rPr>
            </w:pPr>
            <w:r w:rsidRPr="001439E3">
              <w:rPr>
                <w:sz w:val="28"/>
                <w:szCs w:val="28"/>
              </w:rPr>
              <w:t>+</w:t>
            </w:r>
            <w:r w:rsidRPr="001439E3">
              <w:rPr>
                <w:spacing w:val="-5"/>
                <w:sz w:val="28"/>
                <w:szCs w:val="28"/>
              </w:rPr>
              <w:t xml:space="preserve"> </w:t>
            </w:r>
            <w:r w:rsidRPr="001439E3">
              <w:rPr>
                <w:sz w:val="28"/>
                <w:szCs w:val="28"/>
              </w:rPr>
              <w:t>Không</w:t>
            </w:r>
            <w:r w:rsidRPr="001439E3">
              <w:rPr>
                <w:spacing w:val="-5"/>
                <w:sz w:val="28"/>
                <w:szCs w:val="28"/>
              </w:rPr>
              <w:t xml:space="preserve"> </w:t>
            </w:r>
            <w:r w:rsidRPr="001439E3">
              <w:rPr>
                <w:sz w:val="28"/>
                <w:szCs w:val="28"/>
              </w:rPr>
              <w:t>khí</w:t>
            </w:r>
            <w:r w:rsidRPr="001439E3">
              <w:rPr>
                <w:spacing w:val="-5"/>
                <w:sz w:val="28"/>
                <w:szCs w:val="28"/>
              </w:rPr>
              <w:t xml:space="preserve"> </w:t>
            </w:r>
            <w:r w:rsidRPr="001439E3">
              <w:rPr>
                <w:sz w:val="28"/>
                <w:szCs w:val="28"/>
              </w:rPr>
              <w:t>mà</w:t>
            </w:r>
            <w:r w:rsidRPr="001439E3">
              <w:rPr>
                <w:spacing w:val="-5"/>
                <w:sz w:val="28"/>
                <w:szCs w:val="28"/>
              </w:rPr>
              <w:t xml:space="preserve"> </w:t>
            </w:r>
            <w:r w:rsidRPr="001439E3">
              <w:rPr>
                <w:sz w:val="28"/>
                <w:szCs w:val="28"/>
              </w:rPr>
              <w:t>chúng</w:t>
            </w:r>
            <w:r w:rsidRPr="001439E3">
              <w:rPr>
                <w:spacing w:val="-5"/>
                <w:sz w:val="28"/>
                <w:szCs w:val="28"/>
              </w:rPr>
              <w:t xml:space="preserve"> </w:t>
            </w:r>
            <w:r w:rsidRPr="001439E3">
              <w:rPr>
                <w:sz w:val="28"/>
                <w:szCs w:val="28"/>
              </w:rPr>
              <w:t>ta</w:t>
            </w:r>
            <w:r w:rsidRPr="001439E3">
              <w:rPr>
                <w:spacing w:val="-5"/>
                <w:sz w:val="28"/>
                <w:szCs w:val="28"/>
              </w:rPr>
              <w:t xml:space="preserve"> </w:t>
            </w:r>
            <w:r w:rsidRPr="001439E3">
              <w:rPr>
                <w:sz w:val="28"/>
                <w:szCs w:val="28"/>
              </w:rPr>
              <w:t>thở</w:t>
            </w:r>
            <w:r w:rsidRPr="001439E3">
              <w:rPr>
                <w:spacing w:val="-5"/>
                <w:sz w:val="28"/>
                <w:szCs w:val="28"/>
              </w:rPr>
              <w:t xml:space="preserve"> </w:t>
            </w:r>
            <w:r w:rsidRPr="001439E3">
              <w:rPr>
                <w:sz w:val="28"/>
                <w:szCs w:val="28"/>
              </w:rPr>
              <w:t>là</w:t>
            </w:r>
            <w:r w:rsidRPr="001439E3">
              <w:rPr>
                <w:spacing w:val="-5"/>
                <w:sz w:val="28"/>
                <w:szCs w:val="28"/>
              </w:rPr>
              <w:t xml:space="preserve"> </w:t>
            </w:r>
            <w:r w:rsidRPr="001439E3">
              <w:rPr>
                <w:sz w:val="28"/>
                <w:szCs w:val="28"/>
              </w:rPr>
              <w:t>hỗn</w:t>
            </w:r>
            <w:r w:rsidRPr="001439E3">
              <w:rPr>
                <w:spacing w:val="-5"/>
                <w:sz w:val="28"/>
                <w:szCs w:val="28"/>
              </w:rPr>
              <w:t xml:space="preserve"> </w:t>
            </w:r>
            <w:r w:rsidRPr="001439E3">
              <w:rPr>
                <w:sz w:val="28"/>
                <w:szCs w:val="28"/>
              </w:rPr>
              <w:t>hợp</w:t>
            </w:r>
            <w:r w:rsidRPr="001439E3">
              <w:rPr>
                <w:spacing w:val="-5"/>
                <w:sz w:val="28"/>
                <w:szCs w:val="28"/>
              </w:rPr>
              <w:t xml:space="preserve"> </w:t>
            </w:r>
            <w:r w:rsidRPr="001439E3">
              <w:rPr>
                <w:sz w:val="28"/>
                <w:szCs w:val="28"/>
              </w:rPr>
              <w:t>của</w:t>
            </w:r>
            <w:r w:rsidRPr="001439E3">
              <w:rPr>
                <w:spacing w:val="-5"/>
                <w:sz w:val="28"/>
                <w:szCs w:val="28"/>
              </w:rPr>
              <w:t xml:space="preserve"> các</w:t>
            </w:r>
          </w:p>
          <w:p w14:paraId="6CCCE15B" w14:textId="77777777" w:rsidR="00760F0E" w:rsidRPr="00A24B3C" w:rsidRDefault="00760F0E" w:rsidP="00A24B3C">
            <w:pPr>
              <w:spacing w:line="288" w:lineRule="auto"/>
              <w:jc w:val="both"/>
            </w:pPr>
            <w:r w:rsidRPr="001439E3">
              <w:rPr>
                <w:szCs w:val="28"/>
              </w:rPr>
              <w:t xml:space="preserve">khí ô–xi, </w:t>
            </w:r>
            <w:r w:rsidRPr="001439E3">
              <w:rPr>
                <w:spacing w:val="-2"/>
                <w:szCs w:val="28"/>
              </w:rPr>
              <w:t>ni–tơ,…</w:t>
            </w:r>
          </w:p>
        </w:tc>
        <w:tc>
          <w:tcPr>
            <w:tcW w:w="4641" w:type="dxa"/>
            <w:gridSpan w:val="2"/>
            <w:tcBorders>
              <w:top w:val="dashed" w:sz="4" w:space="0" w:color="auto"/>
              <w:bottom w:val="dashed" w:sz="4" w:space="0" w:color="auto"/>
            </w:tcBorders>
          </w:tcPr>
          <w:p w14:paraId="0AEE63B6" w14:textId="77777777" w:rsidR="00760F0E" w:rsidRPr="001439E3" w:rsidRDefault="00760F0E" w:rsidP="004B796E">
            <w:pPr>
              <w:pStyle w:val="TableParagraph"/>
              <w:numPr>
                <w:ilvl w:val="0"/>
                <w:numId w:val="6"/>
              </w:numPr>
              <w:tabs>
                <w:tab w:val="left" w:pos="271"/>
              </w:tabs>
              <w:spacing w:before="57" w:line="304" w:lineRule="auto"/>
              <w:ind w:right="68" w:firstLine="0"/>
              <w:jc w:val="both"/>
              <w:rPr>
                <w:sz w:val="28"/>
                <w:szCs w:val="28"/>
              </w:rPr>
            </w:pPr>
            <w:r w:rsidRPr="001439E3">
              <w:rPr>
                <w:sz w:val="28"/>
                <w:szCs w:val="28"/>
              </w:rPr>
              <w:lastRenderedPageBreak/>
              <w:t>HS chia nhóm, tìm hiểu các bước thực hiện thí nghiệm.</w:t>
            </w:r>
          </w:p>
          <w:p w14:paraId="7673F622" w14:textId="77777777" w:rsidR="00760F0E" w:rsidRPr="001439E3" w:rsidRDefault="00760F0E" w:rsidP="004B796E">
            <w:pPr>
              <w:pStyle w:val="TableParagraph"/>
              <w:spacing w:before="65"/>
              <w:rPr>
                <w:b/>
                <w:i/>
                <w:sz w:val="28"/>
                <w:szCs w:val="28"/>
              </w:rPr>
            </w:pPr>
          </w:p>
          <w:p w14:paraId="59B67F52" w14:textId="77777777" w:rsidR="00760F0E" w:rsidRPr="001439E3" w:rsidRDefault="00760F0E" w:rsidP="004B796E">
            <w:pPr>
              <w:pStyle w:val="TableParagraph"/>
              <w:numPr>
                <w:ilvl w:val="0"/>
                <w:numId w:val="6"/>
              </w:numPr>
              <w:tabs>
                <w:tab w:val="left" w:pos="261"/>
              </w:tabs>
              <w:spacing w:line="304" w:lineRule="auto"/>
              <w:ind w:right="68" w:firstLine="0"/>
              <w:jc w:val="both"/>
              <w:rPr>
                <w:sz w:val="28"/>
                <w:szCs w:val="28"/>
              </w:rPr>
            </w:pPr>
            <w:r w:rsidRPr="001439E3">
              <w:rPr>
                <w:sz w:val="28"/>
                <w:szCs w:val="28"/>
              </w:rPr>
              <w:t>Các nhóm tiến hành thí nghiệm và thực hiện nhiệm vụ.</w:t>
            </w:r>
          </w:p>
          <w:p w14:paraId="493F4820" w14:textId="77777777" w:rsidR="00760F0E" w:rsidRPr="001439E3" w:rsidRDefault="00760F0E" w:rsidP="004B796E">
            <w:pPr>
              <w:pStyle w:val="TableParagraph"/>
              <w:numPr>
                <w:ilvl w:val="0"/>
                <w:numId w:val="6"/>
              </w:numPr>
              <w:tabs>
                <w:tab w:val="left" w:pos="244"/>
              </w:tabs>
              <w:spacing w:line="251" w:lineRule="exact"/>
              <w:ind w:left="244" w:hanging="165"/>
              <w:jc w:val="both"/>
              <w:rPr>
                <w:sz w:val="28"/>
                <w:szCs w:val="28"/>
              </w:rPr>
            </w:pPr>
            <w:r w:rsidRPr="001439E3">
              <w:rPr>
                <w:sz w:val="28"/>
                <w:szCs w:val="28"/>
              </w:rPr>
              <w:t>HS</w:t>
            </w:r>
            <w:r w:rsidRPr="001439E3">
              <w:rPr>
                <w:spacing w:val="-2"/>
                <w:sz w:val="28"/>
                <w:szCs w:val="28"/>
              </w:rPr>
              <w:t xml:space="preserve"> </w:t>
            </w:r>
            <w:r w:rsidRPr="001439E3">
              <w:rPr>
                <w:sz w:val="28"/>
                <w:szCs w:val="28"/>
              </w:rPr>
              <w:t xml:space="preserve">trả </w:t>
            </w:r>
            <w:r w:rsidRPr="001439E3">
              <w:rPr>
                <w:spacing w:val="-4"/>
                <w:sz w:val="28"/>
                <w:szCs w:val="28"/>
              </w:rPr>
              <w:t>lời:</w:t>
            </w:r>
          </w:p>
          <w:p w14:paraId="1BBEDD93" w14:textId="77777777" w:rsidR="00760F0E" w:rsidRPr="001439E3" w:rsidRDefault="00760F0E" w:rsidP="00A57853">
            <w:pPr>
              <w:pStyle w:val="TableParagraph"/>
              <w:spacing w:before="67" w:line="304" w:lineRule="auto"/>
              <w:ind w:left="79" w:right="68"/>
              <w:jc w:val="both"/>
              <w:rPr>
                <w:sz w:val="28"/>
                <w:szCs w:val="28"/>
              </w:rPr>
            </w:pPr>
            <w:r w:rsidRPr="001439E3">
              <w:rPr>
                <w:sz w:val="28"/>
                <w:szCs w:val="28"/>
              </w:rPr>
              <w:t>+</w:t>
            </w:r>
            <w:r w:rsidRPr="001439E3">
              <w:rPr>
                <w:spacing w:val="-11"/>
                <w:sz w:val="28"/>
                <w:szCs w:val="28"/>
              </w:rPr>
              <w:t xml:space="preserve"> </w:t>
            </w:r>
            <w:r w:rsidRPr="001439E3">
              <w:rPr>
                <w:sz w:val="28"/>
                <w:szCs w:val="28"/>
              </w:rPr>
              <w:t>Hỗn</w:t>
            </w:r>
            <w:r w:rsidRPr="001439E3">
              <w:rPr>
                <w:spacing w:val="-11"/>
                <w:sz w:val="28"/>
                <w:szCs w:val="28"/>
              </w:rPr>
              <w:t xml:space="preserve"> </w:t>
            </w:r>
            <w:r w:rsidRPr="001439E3">
              <w:rPr>
                <w:sz w:val="28"/>
                <w:szCs w:val="28"/>
              </w:rPr>
              <w:t>hợp</w:t>
            </w:r>
            <w:r w:rsidRPr="001439E3">
              <w:rPr>
                <w:spacing w:val="-11"/>
                <w:sz w:val="28"/>
                <w:szCs w:val="28"/>
              </w:rPr>
              <w:t xml:space="preserve"> </w:t>
            </w:r>
            <w:r w:rsidRPr="001439E3">
              <w:rPr>
                <w:sz w:val="28"/>
                <w:szCs w:val="28"/>
              </w:rPr>
              <w:t>gia</w:t>
            </w:r>
            <w:r w:rsidRPr="001439E3">
              <w:rPr>
                <w:spacing w:val="-11"/>
                <w:sz w:val="28"/>
                <w:szCs w:val="28"/>
              </w:rPr>
              <w:t xml:space="preserve"> </w:t>
            </w:r>
            <w:r w:rsidRPr="001439E3">
              <w:rPr>
                <w:sz w:val="28"/>
                <w:szCs w:val="28"/>
              </w:rPr>
              <w:t>vị</w:t>
            </w:r>
            <w:r w:rsidRPr="001439E3">
              <w:rPr>
                <w:spacing w:val="-11"/>
                <w:sz w:val="28"/>
                <w:szCs w:val="28"/>
              </w:rPr>
              <w:t xml:space="preserve"> </w:t>
            </w:r>
            <w:r w:rsidRPr="001439E3">
              <w:rPr>
                <w:sz w:val="28"/>
                <w:szCs w:val="28"/>
              </w:rPr>
              <w:t>có</w:t>
            </w:r>
            <w:r w:rsidRPr="001439E3">
              <w:rPr>
                <w:spacing w:val="-11"/>
                <w:sz w:val="28"/>
                <w:szCs w:val="28"/>
              </w:rPr>
              <w:t xml:space="preserve"> </w:t>
            </w:r>
            <w:r w:rsidRPr="001439E3">
              <w:rPr>
                <w:sz w:val="28"/>
                <w:szCs w:val="28"/>
              </w:rPr>
              <w:t>những</w:t>
            </w:r>
            <w:r w:rsidRPr="001439E3">
              <w:rPr>
                <w:spacing w:val="-11"/>
                <w:sz w:val="28"/>
                <w:szCs w:val="28"/>
              </w:rPr>
              <w:t xml:space="preserve"> </w:t>
            </w:r>
            <w:r w:rsidRPr="001439E3">
              <w:rPr>
                <w:sz w:val="28"/>
                <w:szCs w:val="28"/>
              </w:rPr>
              <w:t>chất:</w:t>
            </w:r>
            <w:r w:rsidRPr="001439E3">
              <w:rPr>
                <w:spacing w:val="-11"/>
                <w:sz w:val="28"/>
                <w:szCs w:val="28"/>
              </w:rPr>
              <w:t xml:space="preserve"> </w:t>
            </w:r>
            <w:r w:rsidRPr="001439E3">
              <w:rPr>
                <w:sz w:val="28"/>
                <w:szCs w:val="28"/>
              </w:rPr>
              <w:t>muối,</w:t>
            </w:r>
            <w:r w:rsidRPr="001439E3">
              <w:rPr>
                <w:spacing w:val="-11"/>
                <w:sz w:val="28"/>
                <w:szCs w:val="28"/>
              </w:rPr>
              <w:t xml:space="preserve"> </w:t>
            </w:r>
            <w:r w:rsidRPr="001439E3">
              <w:rPr>
                <w:sz w:val="28"/>
                <w:szCs w:val="28"/>
              </w:rPr>
              <w:t>đường</w:t>
            </w:r>
            <w:r w:rsidRPr="001439E3">
              <w:rPr>
                <w:spacing w:val="-11"/>
                <w:sz w:val="28"/>
                <w:szCs w:val="28"/>
              </w:rPr>
              <w:t xml:space="preserve"> </w:t>
            </w:r>
            <w:r w:rsidRPr="001439E3">
              <w:rPr>
                <w:sz w:val="28"/>
                <w:szCs w:val="28"/>
              </w:rPr>
              <w:t>và tiêu</w:t>
            </w:r>
            <w:r w:rsidRPr="001439E3">
              <w:rPr>
                <w:spacing w:val="-1"/>
                <w:sz w:val="28"/>
                <w:szCs w:val="28"/>
              </w:rPr>
              <w:t xml:space="preserve"> </w:t>
            </w:r>
            <w:r w:rsidRPr="001439E3">
              <w:rPr>
                <w:sz w:val="28"/>
                <w:szCs w:val="28"/>
              </w:rPr>
              <w:t>bột.</w:t>
            </w:r>
            <w:r w:rsidRPr="001439E3">
              <w:rPr>
                <w:spacing w:val="-1"/>
                <w:sz w:val="28"/>
                <w:szCs w:val="28"/>
              </w:rPr>
              <w:t xml:space="preserve"> </w:t>
            </w:r>
            <w:r w:rsidRPr="001439E3">
              <w:rPr>
                <w:sz w:val="28"/>
                <w:szCs w:val="28"/>
              </w:rPr>
              <w:t>Hỗn</w:t>
            </w:r>
            <w:r w:rsidRPr="001439E3">
              <w:rPr>
                <w:spacing w:val="-1"/>
                <w:sz w:val="28"/>
                <w:szCs w:val="28"/>
              </w:rPr>
              <w:t xml:space="preserve"> </w:t>
            </w:r>
            <w:r w:rsidRPr="001439E3">
              <w:rPr>
                <w:sz w:val="28"/>
                <w:szCs w:val="28"/>
              </w:rPr>
              <w:t>hợp</w:t>
            </w:r>
            <w:r w:rsidRPr="001439E3">
              <w:rPr>
                <w:spacing w:val="-1"/>
                <w:sz w:val="28"/>
                <w:szCs w:val="28"/>
              </w:rPr>
              <w:t xml:space="preserve"> </w:t>
            </w:r>
            <w:r w:rsidRPr="001439E3">
              <w:rPr>
                <w:sz w:val="28"/>
                <w:szCs w:val="28"/>
              </w:rPr>
              <w:t>có</w:t>
            </w:r>
            <w:r w:rsidRPr="001439E3">
              <w:rPr>
                <w:spacing w:val="-1"/>
                <w:sz w:val="28"/>
                <w:szCs w:val="28"/>
              </w:rPr>
              <w:t xml:space="preserve"> </w:t>
            </w:r>
            <w:r w:rsidRPr="001439E3">
              <w:rPr>
                <w:sz w:val="28"/>
                <w:szCs w:val="28"/>
              </w:rPr>
              <w:t>vị</w:t>
            </w:r>
            <w:r w:rsidRPr="001439E3">
              <w:rPr>
                <w:spacing w:val="-1"/>
                <w:sz w:val="28"/>
                <w:szCs w:val="28"/>
              </w:rPr>
              <w:t xml:space="preserve"> </w:t>
            </w:r>
            <w:r w:rsidRPr="001439E3">
              <w:rPr>
                <w:sz w:val="28"/>
                <w:szCs w:val="28"/>
              </w:rPr>
              <w:t>mặn</w:t>
            </w:r>
            <w:r w:rsidRPr="001439E3">
              <w:rPr>
                <w:spacing w:val="-1"/>
                <w:sz w:val="28"/>
                <w:szCs w:val="28"/>
              </w:rPr>
              <w:t xml:space="preserve"> </w:t>
            </w:r>
            <w:r w:rsidRPr="001439E3">
              <w:rPr>
                <w:sz w:val="28"/>
                <w:szCs w:val="28"/>
              </w:rPr>
              <w:t>của</w:t>
            </w:r>
            <w:r w:rsidRPr="001439E3">
              <w:rPr>
                <w:spacing w:val="-1"/>
                <w:sz w:val="28"/>
                <w:szCs w:val="28"/>
              </w:rPr>
              <w:t xml:space="preserve"> </w:t>
            </w:r>
            <w:r w:rsidRPr="001439E3">
              <w:rPr>
                <w:sz w:val="28"/>
                <w:szCs w:val="28"/>
              </w:rPr>
              <w:t>muối,</w:t>
            </w:r>
            <w:r w:rsidRPr="001439E3">
              <w:rPr>
                <w:spacing w:val="-1"/>
                <w:sz w:val="28"/>
                <w:szCs w:val="28"/>
              </w:rPr>
              <w:t xml:space="preserve"> </w:t>
            </w:r>
            <w:r w:rsidRPr="001439E3">
              <w:rPr>
                <w:sz w:val="28"/>
                <w:szCs w:val="28"/>
              </w:rPr>
              <w:t>ngọt</w:t>
            </w:r>
            <w:r w:rsidRPr="001439E3">
              <w:rPr>
                <w:spacing w:val="-1"/>
                <w:sz w:val="28"/>
                <w:szCs w:val="28"/>
              </w:rPr>
              <w:t xml:space="preserve"> </w:t>
            </w:r>
            <w:r w:rsidRPr="001439E3">
              <w:rPr>
                <w:sz w:val="28"/>
                <w:szCs w:val="28"/>
              </w:rPr>
              <w:t>của đường</w:t>
            </w:r>
            <w:r w:rsidRPr="001439E3">
              <w:rPr>
                <w:spacing w:val="-14"/>
                <w:sz w:val="28"/>
                <w:szCs w:val="28"/>
              </w:rPr>
              <w:t xml:space="preserve"> </w:t>
            </w:r>
            <w:r w:rsidRPr="001439E3">
              <w:rPr>
                <w:sz w:val="28"/>
                <w:szCs w:val="28"/>
              </w:rPr>
              <w:t>và</w:t>
            </w:r>
            <w:r w:rsidRPr="001439E3">
              <w:rPr>
                <w:spacing w:val="-14"/>
                <w:sz w:val="28"/>
                <w:szCs w:val="28"/>
              </w:rPr>
              <w:t xml:space="preserve"> </w:t>
            </w:r>
            <w:r w:rsidRPr="001439E3">
              <w:rPr>
                <w:sz w:val="28"/>
                <w:szCs w:val="28"/>
              </w:rPr>
              <w:t>cay</w:t>
            </w:r>
            <w:r w:rsidRPr="001439E3">
              <w:rPr>
                <w:spacing w:val="-14"/>
                <w:sz w:val="28"/>
                <w:szCs w:val="28"/>
              </w:rPr>
              <w:t xml:space="preserve"> </w:t>
            </w:r>
            <w:r w:rsidRPr="001439E3">
              <w:rPr>
                <w:sz w:val="28"/>
                <w:szCs w:val="28"/>
              </w:rPr>
              <w:t>của</w:t>
            </w:r>
            <w:r w:rsidRPr="001439E3">
              <w:rPr>
                <w:spacing w:val="-13"/>
                <w:sz w:val="28"/>
                <w:szCs w:val="28"/>
              </w:rPr>
              <w:t xml:space="preserve"> </w:t>
            </w:r>
            <w:r w:rsidRPr="001439E3">
              <w:rPr>
                <w:sz w:val="28"/>
                <w:szCs w:val="28"/>
              </w:rPr>
              <w:t>tiêu</w:t>
            </w:r>
            <w:r w:rsidRPr="001439E3">
              <w:rPr>
                <w:spacing w:val="-14"/>
                <w:sz w:val="28"/>
                <w:szCs w:val="28"/>
              </w:rPr>
              <w:t xml:space="preserve"> </w:t>
            </w:r>
            <w:r w:rsidRPr="001439E3">
              <w:rPr>
                <w:sz w:val="28"/>
                <w:szCs w:val="28"/>
              </w:rPr>
              <w:t>bột.</w:t>
            </w:r>
            <w:r w:rsidRPr="001439E3">
              <w:rPr>
                <w:spacing w:val="-14"/>
                <w:sz w:val="28"/>
                <w:szCs w:val="28"/>
              </w:rPr>
              <w:t xml:space="preserve"> </w:t>
            </w:r>
            <w:r w:rsidRPr="001439E3">
              <w:rPr>
                <w:sz w:val="28"/>
                <w:szCs w:val="28"/>
              </w:rPr>
              <w:t>Vị</w:t>
            </w:r>
            <w:r w:rsidRPr="001439E3">
              <w:rPr>
                <w:spacing w:val="-14"/>
                <w:sz w:val="28"/>
                <w:szCs w:val="28"/>
              </w:rPr>
              <w:t xml:space="preserve"> </w:t>
            </w:r>
            <w:r w:rsidRPr="001439E3">
              <w:rPr>
                <w:sz w:val="28"/>
                <w:szCs w:val="28"/>
              </w:rPr>
              <w:t>của</w:t>
            </w:r>
            <w:r w:rsidRPr="001439E3">
              <w:rPr>
                <w:spacing w:val="-13"/>
                <w:sz w:val="28"/>
                <w:szCs w:val="28"/>
              </w:rPr>
              <w:t xml:space="preserve"> </w:t>
            </w:r>
            <w:r w:rsidRPr="001439E3">
              <w:rPr>
                <w:sz w:val="28"/>
                <w:szCs w:val="28"/>
              </w:rPr>
              <w:t>hỗn</w:t>
            </w:r>
            <w:r w:rsidRPr="001439E3">
              <w:rPr>
                <w:spacing w:val="-14"/>
                <w:sz w:val="28"/>
                <w:szCs w:val="28"/>
              </w:rPr>
              <w:t xml:space="preserve"> </w:t>
            </w:r>
            <w:r w:rsidRPr="001439E3">
              <w:rPr>
                <w:sz w:val="28"/>
                <w:szCs w:val="28"/>
              </w:rPr>
              <w:t>hợp</w:t>
            </w:r>
            <w:r w:rsidRPr="001439E3">
              <w:rPr>
                <w:spacing w:val="-14"/>
                <w:sz w:val="28"/>
                <w:szCs w:val="28"/>
              </w:rPr>
              <w:t xml:space="preserve"> </w:t>
            </w:r>
            <w:r w:rsidRPr="001439E3">
              <w:rPr>
                <w:sz w:val="28"/>
                <w:szCs w:val="28"/>
              </w:rPr>
              <w:t>không thay đổi với vị của từng chất ban đầu.</w:t>
            </w:r>
          </w:p>
          <w:p w14:paraId="0447241A" w14:textId="77777777" w:rsidR="00760F0E" w:rsidRPr="00A57853" w:rsidRDefault="00760F0E" w:rsidP="00A57853">
            <w:pPr>
              <w:pStyle w:val="TableParagraph"/>
              <w:spacing w:line="304" w:lineRule="auto"/>
              <w:ind w:left="79" w:right="68"/>
              <w:jc w:val="both"/>
              <w:rPr>
                <w:sz w:val="28"/>
                <w:szCs w:val="28"/>
              </w:rPr>
            </w:pPr>
            <w:r w:rsidRPr="001439E3">
              <w:rPr>
                <w:sz w:val="28"/>
                <w:szCs w:val="28"/>
              </w:rPr>
              <w:t>+ Trong hỗn hợp nước – cát, vẫn nhìn rõ nước và cát. Màu sắc của các chất trong hỗn hợp lúc này vẫn giống màu sắc của các chất ban đầu.</w:t>
            </w:r>
          </w:p>
          <w:p w14:paraId="3840A8CD" w14:textId="77777777" w:rsidR="00760F0E" w:rsidRPr="001439E3" w:rsidRDefault="00760F0E" w:rsidP="00A57853">
            <w:pPr>
              <w:pStyle w:val="TableParagraph"/>
              <w:spacing w:before="1" w:line="304" w:lineRule="auto"/>
              <w:ind w:left="79" w:right="68"/>
              <w:jc w:val="both"/>
              <w:rPr>
                <w:sz w:val="28"/>
                <w:szCs w:val="28"/>
              </w:rPr>
            </w:pPr>
            <w:r w:rsidRPr="001439E3">
              <w:rPr>
                <w:sz w:val="28"/>
                <w:szCs w:val="28"/>
              </w:rPr>
              <w:lastRenderedPageBreak/>
              <w:t>+</w:t>
            </w:r>
            <w:r w:rsidRPr="001439E3">
              <w:rPr>
                <w:spacing w:val="-12"/>
                <w:sz w:val="28"/>
                <w:szCs w:val="28"/>
              </w:rPr>
              <w:t xml:space="preserve"> </w:t>
            </w:r>
            <w:r w:rsidRPr="001439E3">
              <w:rPr>
                <w:sz w:val="28"/>
                <w:szCs w:val="28"/>
              </w:rPr>
              <w:t>Hỗn</w:t>
            </w:r>
            <w:r w:rsidRPr="001439E3">
              <w:rPr>
                <w:spacing w:val="-12"/>
                <w:sz w:val="28"/>
                <w:szCs w:val="28"/>
              </w:rPr>
              <w:t xml:space="preserve"> </w:t>
            </w:r>
            <w:r w:rsidRPr="001439E3">
              <w:rPr>
                <w:sz w:val="28"/>
                <w:szCs w:val="28"/>
              </w:rPr>
              <w:t>hợp</w:t>
            </w:r>
            <w:r w:rsidRPr="001439E3">
              <w:rPr>
                <w:spacing w:val="-12"/>
                <w:sz w:val="28"/>
                <w:szCs w:val="28"/>
              </w:rPr>
              <w:t xml:space="preserve"> </w:t>
            </w:r>
            <w:r w:rsidRPr="001439E3">
              <w:rPr>
                <w:sz w:val="28"/>
                <w:szCs w:val="28"/>
              </w:rPr>
              <w:t>được</w:t>
            </w:r>
            <w:r w:rsidRPr="001439E3">
              <w:rPr>
                <w:spacing w:val="-12"/>
                <w:sz w:val="28"/>
                <w:szCs w:val="28"/>
              </w:rPr>
              <w:t xml:space="preserve"> </w:t>
            </w:r>
            <w:r w:rsidRPr="001439E3">
              <w:rPr>
                <w:sz w:val="28"/>
                <w:szCs w:val="28"/>
              </w:rPr>
              <w:t>tạo</w:t>
            </w:r>
            <w:r w:rsidRPr="001439E3">
              <w:rPr>
                <w:spacing w:val="-12"/>
                <w:sz w:val="28"/>
                <w:szCs w:val="28"/>
              </w:rPr>
              <w:t xml:space="preserve"> </w:t>
            </w:r>
            <w:r w:rsidRPr="001439E3">
              <w:rPr>
                <w:sz w:val="28"/>
                <w:szCs w:val="28"/>
              </w:rPr>
              <w:t>thành</w:t>
            </w:r>
            <w:r w:rsidRPr="001439E3">
              <w:rPr>
                <w:spacing w:val="-12"/>
                <w:sz w:val="28"/>
                <w:szCs w:val="28"/>
              </w:rPr>
              <w:t xml:space="preserve"> </w:t>
            </w:r>
            <w:r w:rsidRPr="001439E3">
              <w:rPr>
                <w:sz w:val="28"/>
                <w:szCs w:val="28"/>
              </w:rPr>
              <w:t>khi</w:t>
            </w:r>
            <w:r w:rsidRPr="001439E3">
              <w:rPr>
                <w:spacing w:val="-12"/>
                <w:sz w:val="28"/>
                <w:szCs w:val="28"/>
              </w:rPr>
              <w:t xml:space="preserve"> </w:t>
            </w:r>
            <w:r w:rsidRPr="001439E3">
              <w:rPr>
                <w:sz w:val="28"/>
                <w:szCs w:val="28"/>
              </w:rPr>
              <w:t>hai</w:t>
            </w:r>
            <w:r w:rsidRPr="001439E3">
              <w:rPr>
                <w:spacing w:val="-12"/>
                <w:sz w:val="28"/>
                <w:szCs w:val="28"/>
              </w:rPr>
              <w:t xml:space="preserve"> </w:t>
            </w:r>
            <w:r w:rsidRPr="001439E3">
              <w:rPr>
                <w:sz w:val="28"/>
                <w:szCs w:val="28"/>
              </w:rPr>
              <w:t>hay</w:t>
            </w:r>
            <w:r w:rsidRPr="001439E3">
              <w:rPr>
                <w:spacing w:val="-12"/>
                <w:sz w:val="28"/>
                <w:szCs w:val="28"/>
              </w:rPr>
              <w:t xml:space="preserve"> </w:t>
            </w:r>
            <w:r w:rsidRPr="001439E3">
              <w:rPr>
                <w:sz w:val="28"/>
                <w:szCs w:val="28"/>
              </w:rPr>
              <w:t>nhiều</w:t>
            </w:r>
            <w:r w:rsidRPr="001439E3">
              <w:rPr>
                <w:spacing w:val="-12"/>
                <w:sz w:val="28"/>
                <w:szCs w:val="28"/>
              </w:rPr>
              <w:t xml:space="preserve"> </w:t>
            </w:r>
            <w:r w:rsidRPr="001439E3">
              <w:rPr>
                <w:sz w:val="28"/>
                <w:szCs w:val="28"/>
              </w:rPr>
              <w:t>chất trộn lẫn vào nhau.</w:t>
            </w:r>
            <w:r w:rsidRPr="001439E3">
              <w:rPr>
                <w:spacing w:val="-2"/>
                <w:sz w:val="28"/>
                <w:szCs w:val="28"/>
              </w:rPr>
              <w:t xml:space="preserve"> </w:t>
            </w:r>
            <w:r w:rsidRPr="001439E3">
              <w:rPr>
                <w:sz w:val="28"/>
                <w:szCs w:val="28"/>
              </w:rPr>
              <w:t>Trong hỗn hợp, mỗi chất giữ nguyên tính chất của nó.</w:t>
            </w:r>
          </w:p>
          <w:p w14:paraId="23989285" w14:textId="77777777" w:rsidR="00760F0E" w:rsidRPr="001439E3" w:rsidRDefault="00760F0E" w:rsidP="00550338">
            <w:pPr>
              <w:pStyle w:val="TableParagraph"/>
              <w:tabs>
                <w:tab w:val="left" w:pos="299"/>
              </w:tabs>
              <w:spacing w:line="249" w:lineRule="exact"/>
              <w:jc w:val="both"/>
              <w:rPr>
                <w:sz w:val="28"/>
                <w:szCs w:val="28"/>
              </w:rPr>
            </w:pPr>
            <w:r>
              <w:rPr>
                <w:sz w:val="28"/>
                <w:szCs w:val="28"/>
                <w:lang w:val="en-US"/>
              </w:rPr>
              <w:t xml:space="preserve">- </w:t>
            </w:r>
            <w:r w:rsidRPr="001439E3">
              <w:rPr>
                <w:sz w:val="28"/>
                <w:szCs w:val="28"/>
              </w:rPr>
              <w:t>Đại</w:t>
            </w:r>
            <w:r w:rsidRPr="001439E3">
              <w:rPr>
                <w:spacing w:val="-2"/>
                <w:sz w:val="28"/>
                <w:szCs w:val="28"/>
              </w:rPr>
              <w:t xml:space="preserve"> </w:t>
            </w:r>
            <w:r w:rsidRPr="001439E3">
              <w:rPr>
                <w:sz w:val="28"/>
                <w:szCs w:val="28"/>
              </w:rPr>
              <w:t xml:space="preserve">diện hai nhóm trình </w:t>
            </w:r>
            <w:r w:rsidRPr="001439E3">
              <w:rPr>
                <w:spacing w:val="-4"/>
                <w:sz w:val="28"/>
                <w:szCs w:val="28"/>
              </w:rPr>
              <w:t>bày.</w:t>
            </w:r>
          </w:p>
          <w:p w14:paraId="2F39CE30" w14:textId="77777777" w:rsidR="00760F0E" w:rsidRPr="001439E3" w:rsidRDefault="00760F0E" w:rsidP="00550338">
            <w:pPr>
              <w:pStyle w:val="TableParagraph"/>
              <w:spacing w:before="134"/>
              <w:rPr>
                <w:b/>
                <w:i/>
                <w:sz w:val="28"/>
                <w:szCs w:val="28"/>
              </w:rPr>
            </w:pPr>
          </w:p>
          <w:p w14:paraId="57A7C10E" w14:textId="77777777" w:rsidR="00760F0E" w:rsidRPr="00550338" w:rsidRDefault="00760F0E" w:rsidP="00550338">
            <w:pPr>
              <w:pStyle w:val="TableParagraph"/>
              <w:tabs>
                <w:tab w:val="left" w:pos="244"/>
              </w:tabs>
              <w:rPr>
                <w:sz w:val="28"/>
                <w:szCs w:val="28"/>
              </w:rPr>
            </w:pPr>
            <w:r>
              <w:rPr>
                <w:sz w:val="28"/>
                <w:szCs w:val="28"/>
                <w:lang w:val="en-US"/>
              </w:rPr>
              <w:t xml:space="preserve">- </w:t>
            </w:r>
            <w:r w:rsidRPr="001439E3">
              <w:rPr>
                <w:sz w:val="28"/>
                <w:szCs w:val="28"/>
              </w:rPr>
              <w:t xml:space="preserve">Các nhóm khác nhận xét và bổ sung </w:t>
            </w:r>
            <w:r w:rsidRPr="00550338">
              <w:rPr>
                <w:sz w:val="28"/>
                <w:szCs w:val="28"/>
              </w:rPr>
              <w:t xml:space="preserve">(nếu </w:t>
            </w:r>
            <w:r w:rsidRPr="00550338">
              <w:rPr>
                <w:spacing w:val="-4"/>
                <w:sz w:val="28"/>
                <w:szCs w:val="28"/>
              </w:rPr>
              <w:t>có).</w:t>
            </w:r>
          </w:p>
          <w:p w14:paraId="59A62A13" w14:textId="77777777" w:rsidR="00760F0E" w:rsidRPr="001439E3" w:rsidRDefault="00760F0E" w:rsidP="00550338">
            <w:pPr>
              <w:pStyle w:val="TableParagraph"/>
              <w:rPr>
                <w:b/>
                <w:i/>
                <w:sz w:val="28"/>
                <w:szCs w:val="28"/>
              </w:rPr>
            </w:pPr>
          </w:p>
          <w:p w14:paraId="56A8FBA2" w14:textId="77777777" w:rsidR="00760F0E" w:rsidRPr="001439E3" w:rsidRDefault="00760F0E" w:rsidP="00550338">
            <w:pPr>
              <w:pStyle w:val="TableParagraph"/>
              <w:rPr>
                <w:b/>
                <w:i/>
                <w:sz w:val="28"/>
                <w:szCs w:val="28"/>
              </w:rPr>
            </w:pPr>
          </w:p>
          <w:p w14:paraId="2BCA62CD" w14:textId="77777777" w:rsidR="00760F0E" w:rsidRPr="001439E3" w:rsidRDefault="00760F0E" w:rsidP="00550338">
            <w:pPr>
              <w:pStyle w:val="TableParagraph"/>
              <w:rPr>
                <w:b/>
                <w:i/>
                <w:sz w:val="28"/>
                <w:szCs w:val="28"/>
              </w:rPr>
            </w:pPr>
          </w:p>
          <w:p w14:paraId="0E3D09FF" w14:textId="77777777" w:rsidR="00760F0E" w:rsidRPr="001439E3" w:rsidRDefault="00760F0E" w:rsidP="00550338">
            <w:pPr>
              <w:pStyle w:val="TableParagraph"/>
              <w:rPr>
                <w:sz w:val="28"/>
                <w:szCs w:val="28"/>
              </w:rPr>
            </w:pPr>
            <w:r>
              <w:rPr>
                <w:sz w:val="28"/>
                <w:szCs w:val="28"/>
                <w:lang w:val="en-US"/>
              </w:rPr>
              <w:t>-</w:t>
            </w:r>
            <w:r w:rsidRPr="001439E3">
              <w:rPr>
                <w:spacing w:val="-4"/>
                <w:sz w:val="28"/>
                <w:szCs w:val="28"/>
              </w:rPr>
              <w:t xml:space="preserve"> </w:t>
            </w:r>
            <w:r w:rsidRPr="001439E3">
              <w:rPr>
                <w:sz w:val="28"/>
                <w:szCs w:val="28"/>
              </w:rPr>
              <w:t>HS</w:t>
            </w:r>
            <w:r w:rsidRPr="001439E3">
              <w:rPr>
                <w:spacing w:val="-3"/>
                <w:sz w:val="28"/>
                <w:szCs w:val="28"/>
              </w:rPr>
              <w:t xml:space="preserve"> </w:t>
            </w:r>
            <w:r w:rsidRPr="001439E3">
              <w:rPr>
                <w:sz w:val="28"/>
                <w:szCs w:val="28"/>
              </w:rPr>
              <w:t>đọc</w:t>
            </w:r>
            <w:r w:rsidRPr="001439E3">
              <w:rPr>
                <w:spacing w:val="-4"/>
                <w:sz w:val="28"/>
                <w:szCs w:val="28"/>
              </w:rPr>
              <w:t xml:space="preserve"> </w:t>
            </w:r>
            <w:r w:rsidRPr="001439E3">
              <w:rPr>
                <w:sz w:val="28"/>
                <w:szCs w:val="28"/>
              </w:rPr>
              <w:t>câu</w:t>
            </w:r>
            <w:r w:rsidRPr="001439E3">
              <w:rPr>
                <w:spacing w:val="-3"/>
                <w:sz w:val="28"/>
                <w:szCs w:val="28"/>
              </w:rPr>
              <w:t xml:space="preserve"> </w:t>
            </w:r>
            <w:r w:rsidRPr="001439E3">
              <w:rPr>
                <w:sz w:val="28"/>
                <w:szCs w:val="28"/>
              </w:rPr>
              <w:t>hỏi</w:t>
            </w:r>
            <w:r w:rsidRPr="001439E3">
              <w:rPr>
                <w:spacing w:val="-3"/>
                <w:sz w:val="28"/>
                <w:szCs w:val="28"/>
              </w:rPr>
              <w:t xml:space="preserve"> </w:t>
            </w:r>
            <w:r w:rsidRPr="001439E3">
              <w:rPr>
                <w:sz w:val="28"/>
                <w:szCs w:val="28"/>
              </w:rPr>
              <w:t>ở</w:t>
            </w:r>
            <w:r w:rsidRPr="001439E3">
              <w:rPr>
                <w:spacing w:val="-4"/>
                <w:sz w:val="28"/>
                <w:szCs w:val="28"/>
              </w:rPr>
              <w:t xml:space="preserve"> </w:t>
            </w:r>
            <w:r w:rsidRPr="001439E3">
              <w:rPr>
                <w:sz w:val="28"/>
                <w:szCs w:val="28"/>
              </w:rPr>
              <w:t>mục</w:t>
            </w:r>
            <w:r w:rsidRPr="001439E3">
              <w:rPr>
                <w:spacing w:val="-3"/>
                <w:sz w:val="28"/>
                <w:szCs w:val="28"/>
              </w:rPr>
              <w:t xml:space="preserve"> </w:t>
            </w:r>
            <w:r w:rsidRPr="001439E3">
              <w:rPr>
                <w:sz w:val="28"/>
                <w:szCs w:val="28"/>
              </w:rPr>
              <w:t>Đố</w:t>
            </w:r>
            <w:r w:rsidRPr="001439E3">
              <w:rPr>
                <w:spacing w:val="-3"/>
                <w:sz w:val="28"/>
                <w:szCs w:val="28"/>
              </w:rPr>
              <w:t xml:space="preserve"> </w:t>
            </w:r>
            <w:r w:rsidRPr="001439E3">
              <w:rPr>
                <w:sz w:val="28"/>
                <w:szCs w:val="28"/>
              </w:rPr>
              <w:t>em</w:t>
            </w:r>
            <w:r w:rsidRPr="001439E3">
              <w:rPr>
                <w:spacing w:val="-4"/>
                <w:sz w:val="28"/>
                <w:szCs w:val="28"/>
              </w:rPr>
              <w:t xml:space="preserve"> </w:t>
            </w:r>
            <w:r w:rsidRPr="001439E3">
              <w:rPr>
                <w:sz w:val="28"/>
                <w:szCs w:val="28"/>
              </w:rPr>
              <w:t>(SGK</w:t>
            </w:r>
            <w:r w:rsidRPr="001439E3">
              <w:rPr>
                <w:spacing w:val="-3"/>
                <w:sz w:val="28"/>
                <w:szCs w:val="28"/>
              </w:rPr>
              <w:t xml:space="preserve"> </w:t>
            </w:r>
            <w:r w:rsidRPr="001439E3">
              <w:rPr>
                <w:sz w:val="28"/>
                <w:szCs w:val="28"/>
              </w:rPr>
              <w:t>trang</w:t>
            </w:r>
            <w:r w:rsidRPr="001439E3">
              <w:rPr>
                <w:spacing w:val="-3"/>
                <w:sz w:val="28"/>
                <w:szCs w:val="28"/>
              </w:rPr>
              <w:t xml:space="preserve"> </w:t>
            </w:r>
            <w:r w:rsidRPr="001439E3">
              <w:rPr>
                <w:spacing w:val="-4"/>
                <w:sz w:val="28"/>
                <w:szCs w:val="28"/>
              </w:rPr>
              <w:t>17).</w:t>
            </w:r>
          </w:p>
          <w:p w14:paraId="56B545F7" w14:textId="77777777" w:rsidR="00760F0E" w:rsidRPr="001439E3" w:rsidRDefault="00760F0E" w:rsidP="00550338">
            <w:pPr>
              <w:pStyle w:val="TableParagraph"/>
              <w:tabs>
                <w:tab w:val="left" w:pos="244"/>
              </w:tabs>
              <w:jc w:val="both"/>
              <w:rPr>
                <w:sz w:val="28"/>
                <w:szCs w:val="28"/>
              </w:rPr>
            </w:pPr>
            <w:r w:rsidRPr="00550338">
              <w:rPr>
                <w:sz w:val="28"/>
                <w:szCs w:val="28"/>
                <w:lang w:val="en-US"/>
              </w:rPr>
              <w:t>-</w:t>
            </w:r>
            <w:r>
              <w:rPr>
                <w:b/>
                <w:i/>
                <w:sz w:val="28"/>
                <w:szCs w:val="28"/>
                <w:lang w:val="en-US"/>
              </w:rPr>
              <w:t xml:space="preserve"> </w:t>
            </w:r>
            <w:r w:rsidRPr="001439E3">
              <w:rPr>
                <w:sz w:val="28"/>
                <w:szCs w:val="28"/>
              </w:rPr>
              <w:t xml:space="preserve">Các nhóm thực hiện nhiệm </w:t>
            </w:r>
            <w:r w:rsidRPr="001439E3">
              <w:rPr>
                <w:spacing w:val="-5"/>
                <w:sz w:val="28"/>
                <w:szCs w:val="28"/>
              </w:rPr>
              <w:t>vụ.</w:t>
            </w:r>
          </w:p>
          <w:p w14:paraId="0349F5C4" w14:textId="77777777" w:rsidR="00760F0E" w:rsidRPr="001439E3" w:rsidRDefault="00760F0E" w:rsidP="00550338">
            <w:pPr>
              <w:pStyle w:val="TableParagraph"/>
              <w:spacing w:before="67"/>
              <w:ind w:left="79"/>
              <w:jc w:val="both"/>
              <w:rPr>
                <w:sz w:val="28"/>
                <w:szCs w:val="28"/>
              </w:rPr>
            </w:pPr>
            <w:r w:rsidRPr="001439E3">
              <w:rPr>
                <w:spacing w:val="-2"/>
                <w:sz w:val="28"/>
                <w:szCs w:val="28"/>
              </w:rPr>
              <w:t>+</w:t>
            </w:r>
            <w:r w:rsidRPr="001439E3">
              <w:rPr>
                <w:spacing w:val="-12"/>
                <w:sz w:val="28"/>
                <w:szCs w:val="28"/>
              </w:rPr>
              <w:t xml:space="preserve"> </w:t>
            </w:r>
            <w:r w:rsidRPr="001439E3">
              <w:rPr>
                <w:spacing w:val="-2"/>
                <w:sz w:val="28"/>
                <w:szCs w:val="28"/>
              </w:rPr>
              <w:t>Bạn</w:t>
            </w:r>
            <w:r w:rsidRPr="001439E3">
              <w:rPr>
                <w:spacing w:val="-11"/>
                <w:sz w:val="28"/>
                <w:szCs w:val="28"/>
              </w:rPr>
              <w:t xml:space="preserve"> </w:t>
            </w:r>
            <w:r w:rsidRPr="001439E3">
              <w:rPr>
                <w:spacing w:val="-2"/>
                <w:sz w:val="28"/>
                <w:szCs w:val="28"/>
              </w:rPr>
              <w:t>hỏi:</w:t>
            </w:r>
            <w:r w:rsidRPr="001439E3">
              <w:rPr>
                <w:spacing w:val="-11"/>
                <w:sz w:val="28"/>
                <w:szCs w:val="28"/>
              </w:rPr>
              <w:t xml:space="preserve"> </w:t>
            </w:r>
            <w:r w:rsidRPr="001439E3">
              <w:rPr>
                <w:spacing w:val="-2"/>
                <w:sz w:val="28"/>
                <w:szCs w:val="28"/>
              </w:rPr>
              <w:t>Đất</w:t>
            </w:r>
            <w:r w:rsidRPr="001439E3">
              <w:rPr>
                <w:spacing w:val="-11"/>
                <w:sz w:val="28"/>
                <w:szCs w:val="28"/>
              </w:rPr>
              <w:t xml:space="preserve"> </w:t>
            </w:r>
            <w:r w:rsidRPr="001439E3">
              <w:rPr>
                <w:spacing w:val="-2"/>
                <w:sz w:val="28"/>
                <w:szCs w:val="28"/>
              </w:rPr>
              <w:t>có</w:t>
            </w:r>
            <w:r w:rsidRPr="001439E3">
              <w:rPr>
                <w:spacing w:val="-11"/>
                <w:sz w:val="28"/>
                <w:szCs w:val="28"/>
              </w:rPr>
              <w:t xml:space="preserve"> </w:t>
            </w:r>
            <w:r w:rsidRPr="001439E3">
              <w:rPr>
                <w:spacing w:val="-2"/>
                <w:sz w:val="28"/>
                <w:szCs w:val="28"/>
              </w:rPr>
              <w:t>phải</w:t>
            </w:r>
            <w:r w:rsidRPr="001439E3">
              <w:rPr>
                <w:spacing w:val="-12"/>
                <w:sz w:val="28"/>
                <w:szCs w:val="28"/>
              </w:rPr>
              <w:t xml:space="preserve"> </w:t>
            </w:r>
            <w:r w:rsidRPr="001439E3">
              <w:rPr>
                <w:spacing w:val="-2"/>
                <w:sz w:val="28"/>
                <w:szCs w:val="28"/>
              </w:rPr>
              <w:t>là</w:t>
            </w:r>
            <w:r w:rsidRPr="001439E3">
              <w:rPr>
                <w:spacing w:val="-11"/>
                <w:sz w:val="28"/>
                <w:szCs w:val="28"/>
              </w:rPr>
              <w:t xml:space="preserve"> </w:t>
            </w:r>
            <w:r w:rsidRPr="001439E3">
              <w:rPr>
                <w:spacing w:val="-2"/>
                <w:sz w:val="28"/>
                <w:szCs w:val="28"/>
              </w:rPr>
              <w:t>hỗn</w:t>
            </w:r>
            <w:r w:rsidRPr="001439E3">
              <w:rPr>
                <w:spacing w:val="-11"/>
                <w:sz w:val="28"/>
                <w:szCs w:val="28"/>
              </w:rPr>
              <w:t xml:space="preserve"> </w:t>
            </w:r>
            <w:r w:rsidRPr="001439E3">
              <w:rPr>
                <w:spacing w:val="-2"/>
                <w:sz w:val="28"/>
                <w:szCs w:val="28"/>
              </w:rPr>
              <w:t>hợp</w:t>
            </w:r>
            <w:r w:rsidRPr="001439E3">
              <w:rPr>
                <w:spacing w:val="-11"/>
                <w:sz w:val="28"/>
                <w:szCs w:val="28"/>
              </w:rPr>
              <w:t xml:space="preserve"> </w:t>
            </w:r>
            <w:r w:rsidRPr="001439E3">
              <w:rPr>
                <w:spacing w:val="-2"/>
                <w:sz w:val="28"/>
                <w:szCs w:val="28"/>
              </w:rPr>
              <w:t>không?</w:t>
            </w:r>
            <w:r w:rsidRPr="001439E3">
              <w:rPr>
                <w:spacing w:val="-11"/>
                <w:sz w:val="28"/>
                <w:szCs w:val="28"/>
              </w:rPr>
              <w:t xml:space="preserve"> </w:t>
            </w:r>
            <w:r w:rsidRPr="001439E3">
              <w:rPr>
                <w:spacing w:val="-2"/>
                <w:sz w:val="28"/>
                <w:szCs w:val="28"/>
              </w:rPr>
              <w:t>Vì</w:t>
            </w:r>
            <w:r w:rsidRPr="001439E3">
              <w:rPr>
                <w:spacing w:val="-11"/>
                <w:sz w:val="28"/>
                <w:szCs w:val="28"/>
              </w:rPr>
              <w:t xml:space="preserve"> </w:t>
            </w:r>
            <w:r w:rsidRPr="001439E3">
              <w:rPr>
                <w:spacing w:val="-4"/>
                <w:sz w:val="28"/>
                <w:szCs w:val="28"/>
              </w:rPr>
              <w:t>sao?</w:t>
            </w:r>
          </w:p>
          <w:p w14:paraId="47661C4C" w14:textId="77777777" w:rsidR="00760F0E" w:rsidRPr="001439E3" w:rsidRDefault="00760F0E" w:rsidP="00550338">
            <w:pPr>
              <w:pStyle w:val="TableParagraph"/>
              <w:spacing w:before="67" w:line="304" w:lineRule="auto"/>
              <w:ind w:left="79"/>
              <w:jc w:val="both"/>
              <w:rPr>
                <w:sz w:val="28"/>
                <w:szCs w:val="28"/>
              </w:rPr>
            </w:pPr>
            <w:r w:rsidRPr="001439E3">
              <w:rPr>
                <w:sz w:val="28"/>
                <w:szCs w:val="28"/>
              </w:rPr>
              <w:t>+</w:t>
            </w:r>
            <w:r w:rsidRPr="001439E3">
              <w:rPr>
                <w:spacing w:val="-6"/>
                <w:sz w:val="28"/>
                <w:szCs w:val="28"/>
              </w:rPr>
              <w:t xml:space="preserve"> </w:t>
            </w:r>
            <w:r w:rsidRPr="001439E3">
              <w:rPr>
                <w:sz w:val="28"/>
                <w:szCs w:val="28"/>
              </w:rPr>
              <w:t>Bạn</w:t>
            </w:r>
            <w:r w:rsidRPr="001439E3">
              <w:rPr>
                <w:spacing w:val="-6"/>
                <w:sz w:val="28"/>
                <w:szCs w:val="28"/>
              </w:rPr>
              <w:t xml:space="preserve"> </w:t>
            </w:r>
            <w:r w:rsidRPr="001439E3">
              <w:rPr>
                <w:sz w:val="28"/>
                <w:szCs w:val="28"/>
              </w:rPr>
              <w:t>trả</w:t>
            </w:r>
            <w:r w:rsidRPr="001439E3">
              <w:rPr>
                <w:spacing w:val="-6"/>
                <w:sz w:val="28"/>
                <w:szCs w:val="28"/>
              </w:rPr>
              <w:t xml:space="preserve"> </w:t>
            </w:r>
            <w:r w:rsidRPr="001439E3">
              <w:rPr>
                <w:sz w:val="28"/>
                <w:szCs w:val="28"/>
              </w:rPr>
              <w:t>lời:</w:t>
            </w:r>
            <w:r w:rsidRPr="001439E3">
              <w:rPr>
                <w:spacing w:val="-6"/>
                <w:sz w:val="28"/>
                <w:szCs w:val="28"/>
              </w:rPr>
              <w:t xml:space="preserve"> </w:t>
            </w:r>
            <w:r w:rsidRPr="001439E3">
              <w:rPr>
                <w:sz w:val="28"/>
                <w:szCs w:val="28"/>
              </w:rPr>
              <w:t>Đất</w:t>
            </w:r>
            <w:r w:rsidRPr="001439E3">
              <w:rPr>
                <w:spacing w:val="-6"/>
                <w:sz w:val="28"/>
                <w:szCs w:val="28"/>
              </w:rPr>
              <w:t xml:space="preserve"> </w:t>
            </w:r>
            <w:r w:rsidRPr="001439E3">
              <w:rPr>
                <w:sz w:val="28"/>
                <w:szCs w:val="28"/>
              </w:rPr>
              <w:t>là</w:t>
            </w:r>
            <w:r w:rsidRPr="001439E3">
              <w:rPr>
                <w:spacing w:val="-6"/>
                <w:sz w:val="28"/>
                <w:szCs w:val="28"/>
              </w:rPr>
              <w:t xml:space="preserve"> </w:t>
            </w:r>
            <w:r w:rsidRPr="001439E3">
              <w:rPr>
                <w:sz w:val="28"/>
                <w:szCs w:val="28"/>
              </w:rPr>
              <w:t>một</w:t>
            </w:r>
            <w:r w:rsidRPr="001439E3">
              <w:rPr>
                <w:spacing w:val="-6"/>
                <w:sz w:val="28"/>
                <w:szCs w:val="28"/>
              </w:rPr>
              <w:t xml:space="preserve"> </w:t>
            </w:r>
            <w:r w:rsidRPr="001439E3">
              <w:rPr>
                <w:sz w:val="28"/>
                <w:szCs w:val="28"/>
              </w:rPr>
              <w:t>hỗn</w:t>
            </w:r>
            <w:r w:rsidRPr="001439E3">
              <w:rPr>
                <w:spacing w:val="-6"/>
                <w:sz w:val="28"/>
                <w:szCs w:val="28"/>
              </w:rPr>
              <w:t xml:space="preserve"> </w:t>
            </w:r>
            <w:r w:rsidRPr="001439E3">
              <w:rPr>
                <w:sz w:val="28"/>
                <w:szCs w:val="28"/>
              </w:rPr>
              <w:t>hợp</w:t>
            </w:r>
            <w:r w:rsidRPr="001439E3">
              <w:rPr>
                <w:spacing w:val="-6"/>
                <w:sz w:val="28"/>
                <w:szCs w:val="28"/>
              </w:rPr>
              <w:t xml:space="preserve"> </w:t>
            </w:r>
            <w:r w:rsidRPr="001439E3">
              <w:rPr>
                <w:sz w:val="28"/>
                <w:szCs w:val="28"/>
              </w:rPr>
              <w:t>vì</w:t>
            </w:r>
            <w:r w:rsidRPr="001439E3">
              <w:rPr>
                <w:spacing w:val="-6"/>
                <w:sz w:val="28"/>
                <w:szCs w:val="28"/>
              </w:rPr>
              <w:t xml:space="preserve"> </w:t>
            </w:r>
            <w:r w:rsidRPr="001439E3">
              <w:rPr>
                <w:sz w:val="28"/>
                <w:szCs w:val="28"/>
              </w:rPr>
              <w:t>trong</w:t>
            </w:r>
            <w:r w:rsidRPr="001439E3">
              <w:rPr>
                <w:spacing w:val="-6"/>
                <w:sz w:val="28"/>
                <w:szCs w:val="28"/>
              </w:rPr>
              <w:t xml:space="preserve"> </w:t>
            </w:r>
            <w:r w:rsidRPr="001439E3">
              <w:rPr>
                <w:sz w:val="28"/>
                <w:szCs w:val="28"/>
              </w:rPr>
              <w:t>đất</w:t>
            </w:r>
            <w:r w:rsidRPr="001439E3">
              <w:rPr>
                <w:spacing w:val="-6"/>
                <w:sz w:val="28"/>
                <w:szCs w:val="28"/>
              </w:rPr>
              <w:t xml:space="preserve"> </w:t>
            </w:r>
            <w:r w:rsidRPr="001439E3">
              <w:rPr>
                <w:sz w:val="28"/>
                <w:szCs w:val="28"/>
              </w:rPr>
              <w:t>có chất khoáng, mùn, không khí, nước,…</w:t>
            </w:r>
          </w:p>
          <w:p w14:paraId="33585D04" w14:textId="77777777" w:rsidR="00760F0E" w:rsidRDefault="00760F0E" w:rsidP="00550338">
            <w:pPr>
              <w:spacing w:line="288" w:lineRule="auto"/>
              <w:jc w:val="both"/>
              <w:rPr>
                <w:rFonts w:eastAsia="Calibri"/>
                <w:szCs w:val="28"/>
              </w:rPr>
            </w:pPr>
            <w:r>
              <w:rPr>
                <w:szCs w:val="28"/>
              </w:rPr>
              <w:t xml:space="preserve">- </w:t>
            </w:r>
            <w:r w:rsidRPr="001439E3">
              <w:rPr>
                <w:szCs w:val="28"/>
              </w:rPr>
              <w:t>Đại</w:t>
            </w:r>
            <w:r w:rsidRPr="001439E3">
              <w:rPr>
                <w:spacing w:val="-2"/>
                <w:szCs w:val="28"/>
              </w:rPr>
              <w:t xml:space="preserve"> </w:t>
            </w:r>
            <w:r w:rsidRPr="001439E3">
              <w:rPr>
                <w:szCs w:val="28"/>
              </w:rPr>
              <w:t xml:space="preserve">diện ba nhóm trình </w:t>
            </w:r>
            <w:r w:rsidRPr="001439E3">
              <w:rPr>
                <w:spacing w:val="-4"/>
                <w:szCs w:val="28"/>
              </w:rPr>
              <w:t>bày.</w:t>
            </w:r>
          </w:p>
          <w:p w14:paraId="5FF51EEB" w14:textId="77777777" w:rsidR="00760F0E" w:rsidRDefault="00760F0E" w:rsidP="00A24B3C">
            <w:pPr>
              <w:spacing w:line="288" w:lineRule="auto"/>
              <w:jc w:val="both"/>
              <w:rPr>
                <w:rFonts w:eastAsia="Calibri"/>
                <w:szCs w:val="28"/>
              </w:rPr>
            </w:pPr>
          </w:p>
          <w:p w14:paraId="59B00D9D" w14:textId="77777777" w:rsidR="00760F0E" w:rsidRPr="00550338" w:rsidRDefault="00760F0E" w:rsidP="00A24B3C">
            <w:pPr>
              <w:spacing w:line="288" w:lineRule="auto"/>
              <w:jc w:val="both"/>
              <w:rPr>
                <w:rFonts w:eastAsia="Calibri"/>
                <w:b/>
                <w:szCs w:val="28"/>
              </w:rPr>
            </w:pPr>
            <w:r>
              <w:rPr>
                <w:rFonts w:eastAsia="Calibri"/>
                <w:szCs w:val="28"/>
              </w:rPr>
              <w:t xml:space="preserve">- </w:t>
            </w:r>
            <w:r w:rsidRPr="001439E3">
              <w:rPr>
                <w:szCs w:val="28"/>
              </w:rPr>
              <w:t>HS</w:t>
            </w:r>
            <w:r w:rsidRPr="001439E3">
              <w:rPr>
                <w:spacing w:val="-1"/>
                <w:szCs w:val="28"/>
              </w:rPr>
              <w:t xml:space="preserve"> </w:t>
            </w:r>
            <w:r w:rsidRPr="001439E3">
              <w:rPr>
                <w:szCs w:val="28"/>
              </w:rPr>
              <w:t xml:space="preserve">lắng </w:t>
            </w:r>
            <w:r w:rsidRPr="001439E3">
              <w:rPr>
                <w:spacing w:val="-2"/>
                <w:szCs w:val="28"/>
              </w:rPr>
              <w:t>nghe.</w:t>
            </w:r>
          </w:p>
          <w:p w14:paraId="52071D9F" w14:textId="77777777" w:rsidR="00760F0E" w:rsidRDefault="00760F0E" w:rsidP="00A24B3C">
            <w:pPr>
              <w:spacing w:line="288" w:lineRule="auto"/>
              <w:jc w:val="both"/>
              <w:rPr>
                <w:rFonts w:eastAsia="Calibri"/>
                <w:szCs w:val="28"/>
              </w:rPr>
            </w:pPr>
          </w:p>
          <w:p w14:paraId="76083194" w14:textId="77777777" w:rsidR="00760F0E" w:rsidRDefault="00760F0E" w:rsidP="00A24B3C">
            <w:pPr>
              <w:spacing w:line="288" w:lineRule="auto"/>
              <w:jc w:val="both"/>
              <w:rPr>
                <w:rFonts w:eastAsia="Calibri"/>
                <w:szCs w:val="28"/>
              </w:rPr>
            </w:pPr>
          </w:p>
          <w:p w14:paraId="3362EC48" w14:textId="77777777" w:rsidR="00760F0E" w:rsidRDefault="00760F0E" w:rsidP="00A24B3C">
            <w:pPr>
              <w:spacing w:line="288" w:lineRule="auto"/>
              <w:jc w:val="both"/>
              <w:rPr>
                <w:rFonts w:eastAsia="Calibri"/>
                <w:szCs w:val="28"/>
              </w:rPr>
            </w:pPr>
          </w:p>
          <w:p w14:paraId="750F672F" w14:textId="77777777" w:rsidR="00760F0E" w:rsidRDefault="00760F0E" w:rsidP="00A24B3C">
            <w:pPr>
              <w:spacing w:line="288" w:lineRule="auto"/>
              <w:jc w:val="both"/>
              <w:rPr>
                <w:rFonts w:eastAsia="Calibri"/>
                <w:szCs w:val="28"/>
              </w:rPr>
            </w:pPr>
          </w:p>
          <w:p w14:paraId="6AF67EE4" w14:textId="77777777" w:rsidR="00760F0E" w:rsidRDefault="00760F0E" w:rsidP="00A24B3C">
            <w:pPr>
              <w:spacing w:line="288" w:lineRule="auto"/>
              <w:jc w:val="both"/>
              <w:rPr>
                <w:rFonts w:eastAsia="Calibri"/>
                <w:szCs w:val="28"/>
              </w:rPr>
            </w:pPr>
          </w:p>
          <w:p w14:paraId="0D6EE4BF" w14:textId="77777777" w:rsidR="00760F0E" w:rsidRDefault="00760F0E" w:rsidP="00A24B3C">
            <w:pPr>
              <w:spacing w:line="288" w:lineRule="auto"/>
              <w:jc w:val="both"/>
              <w:rPr>
                <w:rFonts w:eastAsia="Calibri"/>
                <w:szCs w:val="28"/>
              </w:rPr>
            </w:pPr>
          </w:p>
          <w:p w14:paraId="724A26DC" w14:textId="77777777" w:rsidR="00760F0E" w:rsidRDefault="00760F0E" w:rsidP="00A24B3C">
            <w:pPr>
              <w:spacing w:line="288" w:lineRule="auto"/>
              <w:jc w:val="both"/>
              <w:rPr>
                <w:rFonts w:eastAsia="Calibri"/>
                <w:szCs w:val="28"/>
              </w:rPr>
            </w:pPr>
          </w:p>
          <w:p w14:paraId="21C1BDF6" w14:textId="77777777" w:rsidR="00760F0E" w:rsidRDefault="00760F0E" w:rsidP="00A24B3C">
            <w:pPr>
              <w:spacing w:line="288" w:lineRule="auto"/>
              <w:jc w:val="both"/>
              <w:rPr>
                <w:rFonts w:eastAsia="Calibri"/>
                <w:szCs w:val="28"/>
              </w:rPr>
            </w:pPr>
          </w:p>
          <w:p w14:paraId="20A1398C" w14:textId="77777777" w:rsidR="00760F0E" w:rsidRPr="00901A42" w:rsidRDefault="00760F0E" w:rsidP="00A24B3C">
            <w:pPr>
              <w:spacing w:line="288" w:lineRule="auto"/>
              <w:jc w:val="both"/>
              <w:rPr>
                <w:rFonts w:eastAsia="Calibri"/>
                <w:szCs w:val="28"/>
              </w:rPr>
            </w:pPr>
          </w:p>
        </w:tc>
      </w:tr>
      <w:tr w:rsidR="00760F0E" w:rsidRPr="00901A42" w14:paraId="1B762DE0" w14:textId="77777777" w:rsidTr="00DD1A4D">
        <w:tc>
          <w:tcPr>
            <w:tcW w:w="10278" w:type="dxa"/>
            <w:gridSpan w:val="3"/>
            <w:tcBorders>
              <w:top w:val="dashed" w:sz="4" w:space="0" w:color="auto"/>
              <w:bottom w:val="dashed" w:sz="4" w:space="0" w:color="auto"/>
            </w:tcBorders>
          </w:tcPr>
          <w:p w14:paraId="232DC7E8" w14:textId="77777777" w:rsidR="00760F0E" w:rsidRDefault="00760F0E" w:rsidP="00606718">
            <w:pPr>
              <w:spacing w:line="288" w:lineRule="auto"/>
              <w:rPr>
                <w:b/>
                <w:bCs/>
              </w:rPr>
            </w:pPr>
            <w:r w:rsidRPr="00F07D9D">
              <w:rPr>
                <w:b/>
                <w:bCs/>
              </w:rPr>
              <w:lastRenderedPageBreak/>
              <w:t xml:space="preserve">2.2. Hoạt động 2: </w:t>
            </w:r>
            <w:r>
              <w:rPr>
                <w:b/>
                <w:bCs/>
              </w:rPr>
              <w:t>Tìm hiểu dung dịch</w:t>
            </w:r>
          </w:p>
          <w:p w14:paraId="2E5ADC02" w14:textId="77777777" w:rsidR="00760F0E" w:rsidRPr="00A24B3C" w:rsidRDefault="00760F0E" w:rsidP="00A24B3C">
            <w:pPr>
              <w:spacing w:line="288" w:lineRule="auto"/>
            </w:pPr>
            <w:r w:rsidRPr="00A24B3C">
              <w:rPr>
                <w:b/>
                <w:bCs/>
              </w:rPr>
              <w:t xml:space="preserve">a)Mục tiêu: </w:t>
            </w:r>
            <w:r w:rsidRPr="001439E3">
              <w:rPr>
                <w:szCs w:val="28"/>
              </w:rPr>
              <w:t>HS</w:t>
            </w:r>
            <w:r w:rsidRPr="001439E3">
              <w:rPr>
                <w:spacing w:val="-1"/>
                <w:szCs w:val="28"/>
              </w:rPr>
              <w:t xml:space="preserve"> </w:t>
            </w:r>
            <w:r w:rsidRPr="001439E3">
              <w:rPr>
                <w:szCs w:val="28"/>
              </w:rPr>
              <w:t xml:space="preserve">nhận biết được một dung </w:t>
            </w:r>
            <w:r w:rsidRPr="001439E3">
              <w:rPr>
                <w:spacing w:val="-2"/>
                <w:szCs w:val="28"/>
              </w:rPr>
              <w:t>dịch.</w:t>
            </w:r>
          </w:p>
          <w:p w14:paraId="6EB71290" w14:textId="77777777" w:rsidR="00760F0E" w:rsidRPr="00A24B3C" w:rsidRDefault="00760F0E" w:rsidP="00A24B3C">
            <w:pPr>
              <w:spacing w:line="288" w:lineRule="auto"/>
              <w:rPr>
                <w:b/>
                <w:bCs/>
              </w:rPr>
            </w:pPr>
            <w:r w:rsidRPr="00A24B3C">
              <w:rPr>
                <w:b/>
                <w:bCs/>
              </w:rPr>
              <w:t xml:space="preserve">b)Phương pháp và kĩ thuật dạy học: </w:t>
            </w:r>
            <w:r w:rsidRPr="001439E3">
              <w:rPr>
                <w:szCs w:val="28"/>
              </w:rPr>
              <w:t>Phương</w:t>
            </w:r>
            <w:r w:rsidRPr="001439E3">
              <w:rPr>
                <w:spacing w:val="26"/>
                <w:szCs w:val="28"/>
              </w:rPr>
              <w:t xml:space="preserve"> </w:t>
            </w:r>
            <w:r w:rsidRPr="001439E3">
              <w:rPr>
                <w:szCs w:val="28"/>
              </w:rPr>
              <w:t>pháp</w:t>
            </w:r>
            <w:r w:rsidRPr="001439E3">
              <w:rPr>
                <w:spacing w:val="26"/>
                <w:szCs w:val="28"/>
              </w:rPr>
              <w:t xml:space="preserve"> </w:t>
            </w:r>
            <w:r w:rsidRPr="001439E3">
              <w:rPr>
                <w:szCs w:val="28"/>
              </w:rPr>
              <w:t>nêu</w:t>
            </w:r>
            <w:r w:rsidRPr="001439E3">
              <w:rPr>
                <w:spacing w:val="26"/>
                <w:szCs w:val="28"/>
              </w:rPr>
              <w:t xml:space="preserve"> </w:t>
            </w:r>
            <w:r w:rsidRPr="001439E3">
              <w:rPr>
                <w:szCs w:val="28"/>
              </w:rPr>
              <w:t>và</w:t>
            </w:r>
            <w:r w:rsidRPr="001439E3">
              <w:rPr>
                <w:spacing w:val="26"/>
                <w:szCs w:val="28"/>
              </w:rPr>
              <w:t xml:space="preserve"> </w:t>
            </w:r>
            <w:r w:rsidRPr="001439E3">
              <w:rPr>
                <w:szCs w:val="28"/>
              </w:rPr>
              <w:t>giải</w:t>
            </w:r>
            <w:r w:rsidRPr="001439E3">
              <w:rPr>
                <w:spacing w:val="26"/>
                <w:szCs w:val="28"/>
              </w:rPr>
              <w:t xml:space="preserve"> </w:t>
            </w:r>
            <w:r w:rsidRPr="001439E3">
              <w:rPr>
                <w:szCs w:val="28"/>
              </w:rPr>
              <w:t>quyết</w:t>
            </w:r>
            <w:r w:rsidRPr="001439E3">
              <w:rPr>
                <w:spacing w:val="26"/>
                <w:szCs w:val="28"/>
              </w:rPr>
              <w:t xml:space="preserve"> </w:t>
            </w:r>
            <w:r w:rsidRPr="001439E3">
              <w:rPr>
                <w:szCs w:val="28"/>
              </w:rPr>
              <w:t>vấn</w:t>
            </w:r>
            <w:r w:rsidRPr="001439E3">
              <w:rPr>
                <w:spacing w:val="26"/>
                <w:szCs w:val="28"/>
              </w:rPr>
              <w:t xml:space="preserve"> </w:t>
            </w:r>
            <w:r w:rsidRPr="001439E3">
              <w:rPr>
                <w:szCs w:val="28"/>
              </w:rPr>
              <w:t>đề,</w:t>
            </w:r>
            <w:r w:rsidRPr="001439E3">
              <w:rPr>
                <w:spacing w:val="26"/>
                <w:szCs w:val="28"/>
              </w:rPr>
              <w:t xml:space="preserve"> </w:t>
            </w:r>
            <w:r w:rsidRPr="001439E3">
              <w:rPr>
                <w:szCs w:val="28"/>
              </w:rPr>
              <w:t>phương</w:t>
            </w:r>
            <w:r w:rsidRPr="001439E3">
              <w:rPr>
                <w:spacing w:val="26"/>
                <w:szCs w:val="28"/>
              </w:rPr>
              <w:t xml:space="preserve"> </w:t>
            </w:r>
            <w:r w:rsidRPr="001439E3">
              <w:rPr>
                <w:szCs w:val="28"/>
              </w:rPr>
              <w:t>pháp trực quan, phương pháp thí nghiệm, phương pháp dạy học hợp tác.</w:t>
            </w:r>
          </w:p>
          <w:p w14:paraId="0050165A" w14:textId="77777777" w:rsidR="00760F0E" w:rsidRPr="00901A42" w:rsidRDefault="00760F0E" w:rsidP="00A24B3C">
            <w:pPr>
              <w:spacing w:line="288" w:lineRule="auto"/>
              <w:ind w:right="52"/>
              <w:jc w:val="both"/>
              <w:rPr>
                <w:rFonts w:eastAsia="Calibri"/>
                <w:szCs w:val="28"/>
              </w:rPr>
            </w:pPr>
            <w:r w:rsidRPr="00A24B3C">
              <w:rPr>
                <w:b/>
                <w:bCs/>
              </w:rPr>
              <w:t>c)Tiến trình tổ chức hoạt động:</w:t>
            </w:r>
          </w:p>
        </w:tc>
      </w:tr>
      <w:tr w:rsidR="00760F0E" w:rsidRPr="00901A42" w14:paraId="166CB44F" w14:textId="77777777" w:rsidTr="00A57853">
        <w:tc>
          <w:tcPr>
            <w:tcW w:w="5637" w:type="dxa"/>
            <w:tcBorders>
              <w:top w:val="dashed" w:sz="4" w:space="0" w:color="auto"/>
              <w:bottom w:val="dashed" w:sz="4" w:space="0" w:color="auto"/>
            </w:tcBorders>
          </w:tcPr>
          <w:p w14:paraId="1FCAA02D" w14:textId="77777777" w:rsidR="00760F0E" w:rsidRPr="001439E3" w:rsidRDefault="00760F0E" w:rsidP="00E377CD">
            <w:pPr>
              <w:pStyle w:val="TableParagraph"/>
              <w:tabs>
                <w:tab w:val="left" w:pos="236"/>
              </w:tabs>
              <w:spacing w:before="112" w:line="304" w:lineRule="auto"/>
              <w:ind w:right="68"/>
              <w:rPr>
                <w:sz w:val="28"/>
                <w:szCs w:val="28"/>
              </w:rPr>
            </w:pPr>
            <w:r>
              <w:rPr>
                <w:rFonts w:eastAsiaTheme="minorHAnsi"/>
                <w:sz w:val="28"/>
                <w:szCs w:val="24"/>
                <w:lang w:val="en-US"/>
              </w:rPr>
              <w:lastRenderedPageBreak/>
              <w:t xml:space="preserve">- </w:t>
            </w:r>
            <w:r w:rsidRPr="001439E3">
              <w:rPr>
                <w:sz w:val="28"/>
                <w:szCs w:val="28"/>
              </w:rPr>
              <w:t>GV</w:t>
            </w:r>
            <w:r w:rsidRPr="001439E3">
              <w:rPr>
                <w:spacing w:val="-14"/>
                <w:sz w:val="28"/>
                <w:szCs w:val="28"/>
              </w:rPr>
              <w:t xml:space="preserve"> </w:t>
            </w:r>
            <w:r w:rsidRPr="001439E3">
              <w:rPr>
                <w:sz w:val="28"/>
                <w:szCs w:val="28"/>
              </w:rPr>
              <w:t>hướng</w:t>
            </w:r>
            <w:r w:rsidRPr="001439E3">
              <w:rPr>
                <w:spacing w:val="-14"/>
                <w:sz w:val="28"/>
                <w:szCs w:val="28"/>
              </w:rPr>
              <w:t xml:space="preserve"> </w:t>
            </w:r>
            <w:r w:rsidRPr="001439E3">
              <w:rPr>
                <w:sz w:val="28"/>
                <w:szCs w:val="28"/>
              </w:rPr>
              <w:t>dẫn</w:t>
            </w:r>
            <w:r w:rsidRPr="001439E3">
              <w:rPr>
                <w:spacing w:val="-11"/>
                <w:sz w:val="28"/>
                <w:szCs w:val="28"/>
              </w:rPr>
              <w:t xml:space="preserve"> </w:t>
            </w:r>
            <w:r w:rsidRPr="001439E3">
              <w:rPr>
                <w:sz w:val="28"/>
                <w:szCs w:val="28"/>
              </w:rPr>
              <w:t>HS</w:t>
            </w:r>
            <w:r w:rsidRPr="001439E3">
              <w:rPr>
                <w:spacing w:val="-12"/>
                <w:sz w:val="28"/>
                <w:szCs w:val="28"/>
              </w:rPr>
              <w:t xml:space="preserve"> </w:t>
            </w:r>
            <w:r w:rsidRPr="001439E3">
              <w:rPr>
                <w:sz w:val="28"/>
                <w:szCs w:val="28"/>
              </w:rPr>
              <w:t>tìm</w:t>
            </w:r>
            <w:r w:rsidRPr="001439E3">
              <w:rPr>
                <w:spacing w:val="-13"/>
                <w:sz w:val="28"/>
                <w:szCs w:val="28"/>
              </w:rPr>
              <w:t xml:space="preserve"> </w:t>
            </w:r>
            <w:r w:rsidRPr="001439E3">
              <w:rPr>
                <w:sz w:val="28"/>
                <w:szCs w:val="28"/>
              </w:rPr>
              <w:t>hiểu</w:t>
            </w:r>
            <w:r w:rsidRPr="001439E3">
              <w:rPr>
                <w:spacing w:val="-13"/>
                <w:sz w:val="28"/>
                <w:szCs w:val="28"/>
              </w:rPr>
              <w:t xml:space="preserve"> </w:t>
            </w:r>
            <w:r w:rsidRPr="001439E3">
              <w:rPr>
                <w:sz w:val="28"/>
                <w:szCs w:val="28"/>
              </w:rPr>
              <w:t>các</w:t>
            </w:r>
            <w:r w:rsidRPr="001439E3">
              <w:rPr>
                <w:spacing w:val="-13"/>
                <w:sz w:val="28"/>
                <w:szCs w:val="28"/>
              </w:rPr>
              <w:t xml:space="preserve"> </w:t>
            </w:r>
            <w:r w:rsidRPr="001439E3">
              <w:rPr>
                <w:sz w:val="28"/>
                <w:szCs w:val="28"/>
              </w:rPr>
              <w:t>bước</w:t>
            </w:r>
            <w:r w:rsidRPr="001439E3">
              <w:rPr>
                <w:spacing w:val="-13"/>
                <w:sz w:val="28"/>
                <w:szCs w:val="28"/>
              </w:rPr>
              <w:t xml:space="preserve"> </w:t>
            </w:r>
            <w:r w:rsidRPr="001439E3">
              <w:rPr>
                <w:sz w:val="28"/>
                <w:szCs w:val="28"/>
              </w:rPr>
              <w:t>thực</w:t>
            </w:r>
            <w:r w:rsidRPr="001439E3">
              <w:rPr>
                <w:spacing w:val="-12"/>
                <w:sz w:val="28"/>
                <w:szCs w:val="28"/>
              </w:rPr>
              <w:t xml:space="preserve"> </w:t>
            </w:r>
            <w:r w:rsidRPr="001439E3">
              <w:rPr>
                <w:sz w:val="28"/>
                <w:szCs w:val="28"/>
              </w:rPr>
              <w:t>hiện thí nghiệm 2 (SGK trang 17).</w:t>
            </w:r>
          </w:p>
          <w:p w14:paraId="3B6FB03F" w14:textId="77777777" w:rsidR="00760F0E" w:rsidRPr="001439E3" w:rsidRDefault="00760F0E" w:rsidP="00E377CD">
            <w:pPr>
              <w:pStyle w:val="TableParagraph"/>
              <w:tabs>
                <w:tab w:val="left" w:pos="252"/>
              </w:tabs>
              <w:spacing w:line="304" w:lineRule="auto"/>
              <w:ind w:left="79" w:right="68"/>
              <w:rPr>
                <w:sz w:val="28"/>
                <w:szCs w:val="28"/>
              </w:rPr>
            </w:pPr>
            <w:r>
              <w:rPr>
                <w:sz w:val="28"/>
                <w:szCs w:val="28"/>
                <w:lang w:val="en-US"/>
              </w:rPr>
              <w:t xml:space="preserve">- </w:t>
            </w:r>
            <w:r w:rsidRPr="001439E3">
              <w:rPr>
                <w:sz w:val="28"/>
                <w:szCs w:val="28"/>
              </w:rPr>
              <w:t>GV yêu cầu các nhóm tiến hành thí nghiệm 2 và trả lời các câu hỏi:</w:t>
            </w:r>
          </w:p>
          <w:p w14:paraId="46C928D1" w14:textId="77777777" w:rsidR="00760F0E" w:rsidRPr="001439E3" w:rsidRDefault="00760F0E" w:rsidP="00E377CD">
            <w:pPr>
              <w:pStyle w:val="TableParagraph"/>
              <w:spacing w:line="304" w:lineRule="auto"/>
              <w:ind w:left="79"/>
              <w:rPr>
                <w:sz w:val="28"/>
                <w:szCs w:val="28"/>
              </w:rPr>
            </w:pPr>
            <w:r w:rsidRPr="001439E3">
              <w:rPr>
                <w:sz w:val="28"/>
                <w:szCs w:val="28"/>
              </w:rPr>
              <w:t>+</w:t>
            </w:r>
            <w:r w:rsidRPr="001439E3">
              <w:rPr>
                <w:spacing w:val="-11"/>
                <w:sz w:val="28"/>
                <w:szCs w:val="28"/>
              </w:rPr>
              <w:t xml:space="preserve"> </w:t>
            </w:r>
            <w:r w:rsidRPr="001439E3">
              <w:rPr>
                <w:sz w:val="28"/>
                <w:szCs w:val="28"/>
              </w:rPr>
              <w:t>Em</w:t>
            </w:r>
            <w:r w:rsidRPr="001439E3">
              <w:rPr>
                <w:spacing w:val="-11"/>
                <w:sz w:val="28"/>
                <w:szCs w:val="28"/>
              </w:rPr>
              <w:t xml:space="preserve"> </w:t>
            </w:r>
            <w:r w:rsidRPr="001439E3">
              <w:rPr>
                <w:sz w:val="28"/>
                <w:szCs w:val="28"/>
              </w:rPr>
              <w:t>có</w:t>
            </w:r>
            <w:r w:rsidRPr="001439E3">
              <w:rPr>
                <w:spacing w:val="-11"/>
                <w:sz w:val="28"/>
                <w:szCs w:val="28"/>
              </w:rPr>
              <w:t xml:space="preserve"> </w:t>
            </w:r>
            <w:r w:rsidRPr="001439E3">
              <w:rPr>
                <w:sz w:val="28"/>
                <w:szCs w:val="28"/>
              </w:rPr>
              <w:t>nhìn</w:t>
            </w:r>
            <w:r w:rsidRPr="001439E3">
              <w:rPr>
                <w:spacing w:val="-11"/>
                <w:sz w:val="28"/>
                <w:szCs w:val="28"/>
              </w:rPr>
              <w:t xml:space="preserve"> </w:t>
            </w:r>
            <w:r w:rsidRPr="001439E3">
              <w:rPr>
                <w:sz w:val="28"/>
                <w:szCs w:val="28"/>
              </w:rPr>
              <w:t>thấy</w:t>
            </w:r>
            <w:r w:rsidRPr="001439E3">
              <w:rPr>
                <w:spacing w:val="-11"/>
                <w:sz w:val="28"/>
                <w:szCs w:val="28"/>
              </w:rPr>
              <w:t xml:space="preserve"> </w:t>
            </w:r>
            <w:r w:rsidRPr="001439E3">
              <w:rPr>
                <w:sz w:val="28"/>
                <w:szCs w:val="28"/>
              </w:rPr>
              <w:t>từng</w:t>
            </w:r>
            <w:r w:rsidRPr="001439E3">
              <w:rPr>
                <w:spacing w:val="-11"/>
                <w:sz w:val="28"/>
                <w:szCs w:val="28"/>
              </w:rPr>
              <w:t xml:space="preserve"> </w:t>
            </w:r>
            <w:r w:rsidRPr="001439E3">
              <w:rPr>
                <w:sz w:val="28"/>
                <w:szCs w:val="28"/>
              </w:rPr>
              <w:t>chất</w:t>
            </w:r>
            <w:r w:rsidRPr="001439E3">
              <w:rPr>
                <w:spacing w:val="-11"/>
                <w:sz w:val="28"/>
                <w:szCs w:val="28"/>
              </w:rPr>
              <w:t xml:space="preserve"> </w:t>
            </w:r>
            <w:r w:rsidRPr="001439E3">
              <w:rPr>
                <w:sz w:val="28"/>
                <w:szCs w:val="28"/>
              </w:rPr>
              <w:t>trong</w:t>
            </w:r>
            <w:r w:rsidRPr="001439E3">
              <w:rPr>
                <w:spacing w:val="-11"/>
                <w:sz w:val="28"/>
                <w:szCs w:val="28"/>
              </w:rPr>
              <w:t xml:space="preserve"> </w:t>
            </w:r>
            <w:r w:rsidRPr="001439E3">
              <w:rPr>
                <w:sz w:val="28"/>
                <w:szCs w:val="28"/>
              </w:rPr>
              <w:t>hỗn</w:t>
            </w:r>
            <w:r w:rsidRPr="001439E3">
              <w:rPr>
                <w:spacing w:val="-11"/>
                <w:sz w:val="28"/>
                <w:szCs w:val="28"/>
              </w:rPr>
              <w:t xml:space="preserve"> </w:t>
            </w:r>
            <w:r w:rsidRPr="001439E3">
              <w:rPr>
                <w:sz w:val="28"/>
                <w:szCs w:val="28"/>
              </w:rPr>
              <w:t>hợp</w:t>
            </w:r>
            <w:r w:rsidRPr="001439E3">
              <w:rPr>
                <w:spacing w:val="-11"/>
                <w:sz w:val="28"/>
                <w:szCs w:val="28"/>
              </w:rPr>
              <w:t xml:space="preserve"> </w:t>
            </w:r>
            <w:r w:rsidRPr="001439E3">
              <w:rPr>
                <w:sz w:val="28"/>
                <w:szCs w:val="28"/>
              </w:rPr>
              <w:t>nước đường không?</w:t>
            </w:r>
          </w:p>
          <w:p w14:paraId="2E2FC227" w14:textId="77777777" w:rsidR="00760F0E" w:rsidRPr="001439E3" w:rsidRDefault="00760F0E" w:rsidP="00E377CD">
            <w:pPr>
              <w:pStyle w:val="TableParagraph"/>
              <w:spacing w:line="251" w:lineRule="exact"/>
              <w:ind w:left="79"/>
              <w:rPr>
                <w:sz w:val="28"/>
                <w:szCs w:val="28"/>
              </w:rPr>
            </w:pPr>
            <w:r w:rsidRPr="001439E3">
              <w:rPr>
                <w:sz w:val="28"/>
                <w:szCs w:val="28"/>
              </w:rPr>
              <w:t>+</w:t>
            </w:r>
            <w:r w:rsidRPr="001439E3">
              <w:rPr>
                <w:spacing w:val="-4"/>
                <w:sz w:val="28"/>
                <w:szCs w:val="28"/>
              </w:rPr>
              <w:t xml:space="preserve"> </w:t>
            </w:r>
            <w:r w:rsidRPr="001439E3">
              <w:rPr>
                <w:sz w:val="28"/>
                <w:szCs w:val="28"/>
              </w:rPr>
              <w:t xml:space="preserve">Theo em, dung dịch được tạo thành khi </w:t>
            </w:r>
            <w:r w:rsidRPr="001439E3">
              <w:rPr>
                <w:spacing w:val="-4"/>
                <w:sz w:val="28"/>
                <w:szCs w:val="28"/>
              </w:rPr>
              <w:t>nào?</w:t>
            </w:r>
          </w:p>
          <w:p w14:paraId="79381F0B" w14:textId="77777777" w:rsidR="00760F0E" w:rsidRDefault="00760F0E" w:rsidP="004A215D">
            <w:pPr>
              <w:spacing w:line="288" w:lineRule="auto"/>
              <w:jc w:val="both"/>
            </w:pPr>
          </w:p>
          <w:p w14:paraId="790BD0C5" w14:textId="77777777" w:rsidR="00760F0E" w:rsidRDefault="00760F0E" w:rsidP="004A215D">
            <w:pPr>
              <w:spacing w:line="288" w:lineRule="auto"/>
              <w:jc w:val="both"/>
            </w:pPr>
          </w:p>
          <w:p w14:paraId="5555056F" w14:textId="77777777" w:rsidR="00760F0E" w:rsidRDefault="00760F0E" w:rsidP="004A215D">
            <w:pPr>
              <w:spacing w:line="288" w:lineRule="auto"/>
              <w:jc w:val="both"/>
            </w:pPr>
          </w:p>
          <w:p w14:paraId="39BE5482" w14:textId="77777777" w:rsidR="00760F0E" w:rsidRDefault="00760F0E" w:rsidP="007E7520">
            <w:pPr>
              <w:pStyle w:val="TableParagraph"/>
              <w:tabs>
                <w:tab w:val="left" w:pos="244"/>
              </w:tabs>
              <w:spacing w:line="304" w:lineRule="auto"/>
              <w:ind w:right="68"/>
              <w:jc w:val="both"/>
              <w:rPr>
                <w:sz w:val="28"/>
                <w:szCs w:val="28"/>
              </w:rPr>
            </w:pPr>
            <w:r>
              <w:t xml:space="preserve">- </w:t>
            </w:r>
            <w:r w:rsidRPr="001439E3">
              <w:rPr>
                <w:sz w:val="28"/>
                <w:szCs w:val="28"/>
              </w:rPr>
              <w:t>GV</w:t>
            </w:r>
            <w:r w:rsidRPr="001439E3">
              <w:rPr>
                <w:spacing w:val="-2"/>
                <w:sz w:val="28"/>
                <w:szCs w:val="28"/>
              </w:rPr>
              <w:t xml:space="preserve"> </w:t>
            </w:r>
            <w:r w:rsidRPr="001439E3">
              <w:rPr>
                <w:sz w:val="28"/>
                <w:szCs w:val="28"/>
              </w:rPr>
              <w:t>mời hai nhóm trình bày</w:t>
            </w:r>
            <w:r>
              <w:rPr>
                <w:sz w:val="28"/>
                <w:szCs w:val="28"/>
              </w:rPr>
              <w:t xml:space="preserve"> kết quả thảo luận trước lớp.</w:t>
            </w:r>
          </w:p>
          <w:p w14:paraId="55BCC941" w14:textId="77777777" w:rsidR="00760F0E" w:rsidRPr="001439E3" w:rsidRDefault="00760F0E" w:rsidP="007E7520">
            <w:pPr>
              <w:pStyle w:val="TableParagraph"/>
              <w:tabs>
                <w:tab w:val="left" w:pos="244"/>
              </w:tabs>
              <w:spacing w:line="304" w:lineRule="auto"/>
              <w:ind w:right="68"/>
              <w:jc w:val="both"/>
              <w:rPr>
                <w:sz w:val="28"/>
                <w:szCs w:val="28"/>
              </w:rPr>
            </w:pPr>
            <w:r>
              <w:rPr>
                <w:sz w:val="28"/>
                <w:szCs w:val="28"/>
                <w:lang w:val="en-US"/>
              </w:rPr>
              <w:t xml:space="preserve">- </w:t>
            </w:r>
            <w:r w:rsidRPr="001439E3">
              <w:rPr>
                <w:sz w:val="28"/>
                <w:szCs w:val="28"/>
              </w:rPr>
              <w:t>GV</w:t>
            </w:r>
            <w:r w:rsidRPr="001439E3">
              <w:rPr>
                <w:spacing w:val="-5"/>
                <w:sz w:val="28"/>
                <w:szCs w:val="28"/>
              </w:rPr>
              <w:t xml:space="preserve"> </w:t>
            </w:r>
            <w:r w:rsidRPr="001439E3">
              <w:rPr>
                <w:sz w:val="28"/>
                <w:szCs w:val="28"/>
              </w:rPr>
              <w:t xml:space="preserve">tổ chức cho các nhóm nhận xét lẫn </w:t>
            </w:r>
            <w:r w:rsidRPr="001439E3">
              <w:rPr>
                <w:spacing w:val="-2"/>
                <w:sz w:val="28"/>
                <w:szCs w:val="28"/>
              </w:rPr>
              <w:t>nhau.</w:t>
            </w:r>
          </w:p>
          <w:p w14:paraId="4681AE23" w14:textId="77777777" w:rsidR="00760F0E" w:rsidRPr="00F92DB6" w:rsidRDefault="00760F0E" w:rsidP="00F92DB6">
            <w:pPr>
              <w:spacing w:line="288" w:lineRule="auto"/>
              <w:jc w:val="both"/>
            </w:pPr>
            <w:r w:rsidRPr="001439E3">
              <w:rPr>
                <w:szCs w:val="28"/>
              </w:rPr>
              <w:t>GV</w:t>
            </w:r>
            <w:r w:rsidRPr="001439E3">
              <w:rPr>
                <w:spacing w:val="-14"/>
                <w:szCs w:val="28"/>
              </w:rPr>
              <w:t xml:space="preserve"> </w:t>
            </w:r>
            <w:r w:rsidRPr="001439E3">
              <w:rPr>
                <w:szCs w:val="28"/>
              </w:rPr>
              <w:t>nhận</w:t>
            </w:r>
            <w:r w:rsidRPr="001439E3">
              <w:rPr>
                <w:spacing w:val="-13"/>
                <w:szCs w:val="28"/>
              </w:rPr>
              <w:t xml:space="preserve"> </w:t>
            </w:r>
            <w:r w:rsidRPr="001439E3">
              <w:rPr>
                <w:szCs w:val="28"/>
              </w:rPr>
              <w:t>xét</w:t>
            </w:r>
            <w:r w:rsidRPr="001439E3">
              <w:rPr>
                <w:spacing w:val="-12"/>
                <w:szCs w:val="28"/>
              </w:rPr>
              <w:t xml:space="preserve"> </w:t>
            </w:r>
            <w:r w:rsidRPr="001439E3">
              <w:rPr>
                <w:szCs w:val="28"/>
              </w:rPr>
              <w:t>chung</w:t>
            </w:r>
            <w:r w:rsidRPr="001439E3">
              <w:rPr>
                <w:spacing w:val="-12"/>
                <w:szCs w:val="28"/>
              </w:rPr>
              <w:t xml:space="preserve"> </w:t>
            </w:r>
            <w:r w:rsidRPr="001439E3">
              <w:rPr>
                <w:szCs w:val="28"/>
              </w:rPr>
              <w:t>và</w:t>
            </w:r>
            <w:r w:rsidRPr="001439E3">
              <w:rPr>
                <w:spacing w:val="-12"/>
                <w:szCs w:val="28"/>
              </w:rPr>
              <w:t xml:space="preserve"> </w:t>
            </w:r>
            <w:r w:rsidRPr="001439E3">
              <w:rPr>
                <w:szCs w:val="28"/>
              </w:rPr>
              <w:t>hướng</w:t>
            </w:r>
            <w:r w:rsidRPr="001439E3">
              <w:rPr>
                <w:spacing w:val="-12"/>
                <w:szCs w:val="28"/>
              </w:rPr>
              <w:t xml:space="preserve"> </w:t>
            </w:r>
            <w:r w:rsidRPr="001439E3">
              <w:rPr>
                <w:szCs w:val="28"/>
              </w:rPr>
              <w:t>dẫn</w:t>
            </w:r>
            <w:r w:rsidRPr="001439E3">
              <w:rPr>
                <w:spacing w:val="-12"/>
                <w:szCs w:val="28"/>
              </w:rPr>
              <w:t xml:space="preserve"> </w:t>
            </w:r>
            <w:r w:rsidRPr="001439E3">
              <w:rPr>
                <w:szCs w:val="28"/>
              </w:rPr>
              <w:t>HS</w:t>
            </w:r>
            <w:r w:rsidRPr="001439E3">
              <w:rPr>
                <w:spacing w:val="-12"/>
                <w:szCs w:val="28"/>
              </w:rPr>
              <w:t xml:space="preserve"> </w:t>
            </w:r>
            <w:r w:rsidRPr="001439E3">
              <w:rPr>
                <w:szCs w:val="28"/>
              </w:rPr>
              <w:t>rút</w:t>
            </w:r>
            <w:r w:rsidRPr="001439E3">
              <w:rPr>
                <w:spacing w:val="-12"/>
                <w:szCs w:val="28"/>
              </w:rPr>
              <w:t xml:space="preserve"> </w:t>
            </w:r>
            <w:r w:rsidRPr="001439E3">
              <w:rPr>
                <w:szCs w:val="28"/>
              </w:rPr>
              <w:t>ra</w:t>
            </w:r>
            <w:r w:rsidRPr="001439E3">
              <w:rPr>
                <w:spacing w:val="-12"/>
                <w:szCs w:val="28"/>
              </w:rPr>
              <w:t xml:space="preserve"> </w:t>
            </w:r>
            <w:r w:rsidRPr="001439E3">
              <w:rPr>
                <w:szCs w:val="28"/>
              </w:rPr>
              <w:t>kết luận: Dung dịch được tạo thành khi có hai chất lỏng hoặc chất lỏng và chất rắn hoà tan hoàn toàn vào nhau thành một hỗn hợp đồng nhất.</w:t>
            </w:r>
          </w:p>
        </w:tc>
        <w:tc>
          <w:tcPr>
            <w:tcW w:w="4641" w:type="dxa"/>
            <w:gridSpan w:val="2"/>
            <w:tcBorders>
              <w:top w:val="dashed" w:sz="4" w:space="0" w:color="auto"/>
              <w:bottom w:val="dashed" w:sz="4" w:space="0" w:color="auto"/>
            </w:tcBorders>
          </w:tcPr>
          <w:p w14:paraId="7802414A" w14:textId="77777777" w:rsidR="00760F0E" w:rsidRPr="00E377CD" w:rsidRDefault="00760F0E" w:rsidP="00E377CD">
            <w:pPr>
              <w:pStyle w:val="TableParagraph"/>
              <w:tabs>
                <w:tab w:val="left" w:pos="244"/>
              </w:tabs>
              <w:spacing w:before="113"/>
              <w:rPr>
                <w:sz w:val="28"/>
                <w:szCs w:val="28"/>
              </w:rPr>
            </w:pPr>
            <w:r>
              <w:rPr>
                <w:sz w:val="28"/>
                <w:szCs w:val="28"/>
                <w:lang w:val="en-US"/>
              </w:rPr>
              <w:t xml:space="preserve">- </w:t>
            </w:r>
            <w:r w:rsidRPr="001439E3">
              <w:rPr>
                <w:sz w:val="28"/>
                <w:szCs w:val="28"/>
              </w:rPr>
              <w:t>HS</w:t>
            </w:r>
            <w:r w:rsidRPr="001439E3">
              <w:rPr>
                <w:spacing w:val="-2"/>
                <w:sz w:val="28"/>
                <w:szCs w:val="28"/>
              </w:rPr>
              <w:t xml:space="preserve"> </w:t>
            </w:r>
            <w:r w:rsidRPr="001439E3">
              <w:rPr>
                <w:sz w:val="28"/>
                <w:szCs w:val="28"/>
              </w:rPr>
              <w:t xml:space="preserve">tìm hiểu các bước thực hiện thí </w:t>
            </w:r>
            <w:r w:rsidRPr="001439E3">
              <w:rPr>
                <w:spacing w:val="-2"/>
                <w:sz w:val="28"/>
                <w:szCs w:val="28"/>
              </w:rPr>
              <w:t>nghiệm.</w:t>
            </w:r>
          </w:p>
          <w:p w14:paraId="098FA627" w14:textId="77777777" w:rsidR="00760F0E" w:rsidRPr="001439E3" w:rsidRDefault="00760F0E" w:rsidP="00E377CD">
            <w:pPr>
              <w:pStyle w:val="TableParagraph"/>
              <w:tabs>
                <w:tab w:val="left" w:pos="244"/>
              </w:tabs>
              <w:rPr>
                <w:sz w:val="28"/>
                <w:szCs w:val="28"/>
              </w:rPr>
            </w:pPr>
            <w:r>
              <w:rPr>
                <w:sz w:val="28"/>
                <w:szCs w:val="28"/>
                <w:lang w:val="en-US"/>
              </w:rPr>
              <w:t xml:space="preserve">- </w:t>
            </w:r>
            <w:r w:rsidRPr="001439E3">
              <w:rPr>
                <w:sz w:val="28"/>
                <w:szCs w:val="28"/>
              </w:rPr>
              <w:t xml:space="preserve">Các nhóm thực hiện nhiệm </w:t>
            </w:r>
            <w:r w:rsidRPr="001439E3">
              <w:rPr>
                <w:spacing w:val="-5"/>
                <w:sz w:val="28"/>
                <w:szCs w:val="28"/>
              </w:rPr>
              <w:t>vụ.</w:t>
            </w:r>
          </w:p>
          <w:p w14:paraId="66E5D9CB" w14:textId="77777777" w:rsidR="00760F0E" w:rsidRDefault="00760F0E" w:rsidP="00E377CD">
            <w:pPr>
              <w:pStyle w:val="TableParagraph"/>
              <w:tabs>
                <w:tab w:val="left" w:pos="244"/>
              </w:tabs>
              <w:spacing w:before="67"/>
              <w:rPr>
                <w:spacing w:val="-4"/>
                <w:sz w:val="28"/>
                <w:szCs w:val="28"/>
              </w:rPr>
            </w:pPr>
            <w:r>
              <w:rPr>
                <w:sz w:val="28"/>
                <w:szCs w:val="28"/>
                <w:lang w:val="en-US"/>
              </w:rPr>
              <w:t xml:space="preserve">- </w:t>
            </w:r>
            <w:r w:rsidRPr="001439E3">
              <w:rPr>
                <w:sz w:val="28"/>
                <w:szCs w:val="28"/>
              </w:rPr>
              <w:t>HS</w:t>
            </w:r>
            <w:r w:rsidRPr="001439E3">
              <w:rPr>
                <w:spacing w:val="-2"/>
                <w:sz w:val="28"/>
                <w:szCs w:val="28"/>
              </w:rPr>
              <w:t xml:space="preserve"> </w:t>
            </w:r>
            <w:r w:rsidRPr="001439E3">
              <w:rPr>
                <w:sz w:val="28"/>
                <w:szCs w:val="28"/>
              </w:rPr>
              <w:t xml:space="preserve">trả </w:t>
            </w:r>
            <w:r w:rsidRPr="001439E3">
              <w:rPr>
                <w:spacing w:val="-4"/>
                <w:sz w:val="28"/>
                <w:szCs w:val="28"/>
              </w:rPr>
              <w:t>lời:</w:t>
            </w:r>
          </w:p>
          <w:p w14:paraId="1AE1205B" w14:textId="77777777" w:rsidR="00760F0E" w:rsidRPr="001439E3" w:rsidRDefault="00760F0E" w:rsidP="00E377CD">
            <w:pPr>
              <w:pStyle w:val="TableParagraph"/>
              <w:tabs>
                <w:tab w:val="left" w:pos="244"/>
              </w:tabs>
              <w:spacing w:before="67"/>
              <w:rPr>
                <w:sz w:val="28"/>
                <w:szCs w:val="28"/>
              </w:rPr>
            </w:pPr>
          </w:p>
          <w:p w14:paraId="49A31435" w14:textId="77777777" w:rsidR="00760F0E" w:rsidRPr="00E377CD" w:rsidRDefault="00760F0E" w:rsidP="00E377CD">
            <w:pPr>
              <w:pStyle w:val="TableParagraph"/>
              <w:spacing w:before="68"/>
              <w:ind w:left="79"/>
              <w:rPr>
                <w:sz w:val="28"/>
                <w:szCs w:val="28"/>
              </w:rPr>
            </w:pPr>
            <w:r w:rsidRPr="001439E3">
              <w:rPr>
                <w:sz w:val="28"/>
                <w:szCs w:val="28"/>
              </w:rPr>
              <w:t xml:space="preserve">+ Không thấy từng chất trong hỗn </w:t>
            </w:r>
            <w:r w:rsidRPr="001439E3">
              <w:rPr>
                <w:spacing w:val="-4"/>
                <w:sz w:val="28"/>
                <w:szCs w:val="28"/>
              </w:rPr>
              <w:t>hợp.</w:t>
            </w:r>
          </w:p>
          <w:p w14:paraId="104B043B" w14:textId="77777777" w:rsidR="00760F0E" w:rsidRPr="001439E3" w:rsidRDefault="00760F0E" w:rsidP="00E377CD">
            <w:pPr>
              <w:pStyle w:val="TableParagraph"/>
              <w:spacing w:before="1" w:line="304" w:lineRule="auto"/>
              <w:ind w:left="79" w:right="68"/>
              <w:jc w:val="both"/>
              <w:rPr>
                <w:sz w:val="28"/>
                <w:szCs w:val="28"/>
              </w:rPr>
            </w:pPr>
            <w:r w:rsidRPr="001439E3">
              <w:rPr>
                <w:sz w:val="28"/>
                <w:szCs w:val="28"/>
              </w:rPr>
              <w:t>+</w:t>
            </w:r>
            <w:r w:rsidRPr="001439E3">
              <w:rPr>
                <w:spacing w:val="-7"/>
                <w:sz w:val="28"/>
                <w:szCs w:val="28"/>
              </w:rPr>
              <w:t xml:space="preserve"> </w:t>
            </w:r>
            <w:r w:rsidRPr="001439E3">
              <w:rPr>
                <w:sz w:val="28"/>
                <w:szCs w:val="28"/>
              </w:rPr>
              <w:t>Dung</w:t>
            </w:r>
            <w:r w:rsidRPr="001439E3">
              <w:rPr>
                <w:spacing w:val="-7"/>
                <w:sz w:val="28"/>
                <w:szCs w:val="28"/>
              </w:rPr>
              <w:t xml:space="preserve"> </w:t>
            </w:r>
            <w:r w:rsidRPr="001439E3">
              <w:rPr>
                <w:sz w:val="28"/>
                <w:szCs w:val="28"/>
              </w:rPr>
              <w:t>dịch</w:t>
            </w:r>
            <w:r w:rsidRPr="001439E3">
              <w:rPr>
                <w:spacing w:val="-7"/>
                <w:sz w:val="28"/>
                <w:szCs w:val="28"/>
              </w:rPr>
              <w:t xml:space="preserve"> </w:t>
            </w:r>
            <w:r w:rsidRPr="001439E3">
              <w:rPr>
                <w:sz w:val="28"/>
                <w:szCs w:val="28"/>
              </w:rPr>
              <w:t>được</w:t>
            </w:r>
            <w:r w:rsidRPr="001439E3">
              <w:rPr>
                <w:spacing w:val="-7"/>
                <w:sz w:val="28"/>
                <w:szCs w:val="28"/>
              </w:rPr>
              <w:t xml:space="preserve"> </w:t>
            </w:r>
            <w:r w:rsidRPr="001439E3">
              <w:rPr>
                <w:sz w:val="28"/>
                <w:szCs w:val="28"/>
              </w:rPr>
              <w:t>tạo</w:t>
            </w:r>
            <w:r w:rsidRPr="001439E3">
              <w:rPr>
                <w:spacing w:val="-7"/>
                <w:sz w:val="28"/>
                <w:szCs w:val="28"/>
              </w:rPr>
              <w:t xml:space="preserve"> </w:t>
            </w:r>
            <w:r w:rsidRPr="001439E3">
              <w:rPr>
                <w:sz w:val="28"/>
                <w:szCs w:val="28"/>
              </w:rPr>
              <w:t>thành</w:t>
            </w:r>
            <w:r w:rsidRPr="001439E3">
              <w:rPr>
                <w:spacing w:val="-7"/>
                <w:sz w:val="28"/>
                <w:szCs w:val="28"/>
              </w:rPr>
              <w:t xml:space="preserve"> </w:t>
            </w:r>
            <w:r w:rsidRPr="001439E3">
              <w:rPr>
                <w:sz w:val="28"/>
                <w:szCs w:val="28"/>
              </w:rPr>
              <w:t>khi</w:t>
            </w:r>
            <w:r w:rsidRPr="001439E3">
              <w:rPr>
                <w:spacing w:val="-7"/>
                <w:sz w:val="28"/>
                <w:szCs w:val="28"/>
              </w:rPr>
              <w:t xml:space="preserve"> </w:t>
            </w:r>
            <w:r w:rsidRPr="001439E3">
              <w:rPr>
                <w:sz w:val="28"/>
                <w:szCs w:val="28"/>
              </w:rPr>
              <w:t>có</w:t>
            </w:r>
            <w:r w:rsidRPr="001439E3">
              <w:rPr>
                <w:spacing w:val="-7"/>
                <w:sz w:val="28"/>
                <w:szCs w:val="28"/>
              </w:rPr>
              <w:t xml:space="preserve"> </w:t>
            </w:r>
            <w:r w:rsidRPr="001439E3">
              <w:rPr>
                <w:sz w:val="28"/>
                <w:szCs w:val="28"/>
              </w:rPr>
              <w:t>hai</w:t>
            </w:r>
            <w:r w:rsidRPr="001439E3">
              <w:rPr>
                <w:spacing w:val="-7"/>
                <w:sz w:val="28"/>
                <w:szCs w:val="28"/>
              </w:rPr>
              <w:t xml:space="preserve"> </w:t>
            </w:r>
            <w:r w:rsidRPr="001439E3">
              <w:rPr>
                <w:sz w:val="28"/>
                <w:szCs w:val="28"/>
              </w:rPr>
              <w:t>chất</w:t>
            </w:r>
            <w:r w:rsidRPr="001439E3">
              <w:rPr>
                <w:spacing w:val="-7"/>
                <w:sz w:val="28"/>
                <w:szCs w:val="28"/>
              </w:rPr>
              <w:t xml:space="preserve"> </w:t>
            </w:r>
            <w:r w:rsidRPr="001439E3">
              <w:rPr>
                <w:sz w:val="28"/>
                <w:szCs w:val="28"/>
              </w:rPr>
              <w:t>lỏng hoặc</w:t>
            </w:r>
            <w:r w:rsidRPr="001439E3">
              <w:rPr>
                <w:spacing w:val="-10"/>
                <w:sz w:val="28"/>
                <w:szCs w:val="28"/>
              </w:rPr>
              <w:t xml:space="preserve"> </w:t>
            </w:r>
            <w:r w:rsidRPr="001439E3">
              <w:rPr>
                <w:sz w:val="28"/>
                <w:szCs w:val="28"/>
              </w:rPr>
              <w:t>chất</w:t>
            </w:r>
            <w:r w:rsidRPr="001439E3">
              <w:rPr>
                <w:spacing w:val="-10"/>
                <w:sz w:val="28"/>
                <w:szCs w:val="28"/>
              </w:rPr>
              <w:t xml:space="preserve"> </w:t>
            </w:r>
            <w:r w:rsidRPr="001439E3">
              <w:rPr>
                <w:sz w:val="28"/>
                <w:szCs w:val="28"/>
              </w:rPr>
              <w:t>lỏng</w:t>
            </w:r>
            <w:r w:rsidRPr="001439E3">
              <w:rPr>
                <w:spacing w:val="-10"/>
                <w:sz w:val="28"/>
                <w:szCs w:val="28"/>
              </w:rPr>
              <w:t xml:space="preserve"> </w:t>
            </w:r>
            <w:r w:rsidRPr="001439E3">
              <w:rPr>
                <w:sz w:val="28"/>
                <w:szCs w:val="28"/>
              </w:rPr>
              <w:t>và</w:t>
            </w:r>
            <w:r w:rsidRPr="001439E3">
              <w:rPr>
                <w:spacing w:val="-10"/>
                <w:sz w:val="28"/>
                <w:szCs w:val="28"/>
              </w:rPr>
              <w:t xml:space="preserve"> </w:t>
            </w:r>
            <w:r w:rsidRPr="001439E3">
              <w:rPr>
                <w:sz w:val="28"/>
                <w:szCs w:val="28"/>
              </w:rPr>
              <w:t>chất</w:t>
            </w:r>
            <w:r w:rsidRPr="001439E3">
              <w:rPr>
                <w:spacing w:val="-10"/>
                <w:sz w:val="28"/>
                <w:szCs w:val="28"/>
              </w:rPr>
              <w:t xml:space="preserve"> </w:t>
            </w:r>
            <w:r w:rsidRPr="001439E3">
              <w:rPr>
                <w:sz w:val="28"/>
                <w:szCs w:val="28"/>
              </w:rPr>
              <w:t>rắn</w:t>
            </w:r>
            <w:r w:rsidRPr="001439E3">
              <w:rPr>
                <w:spacing w:val="-10"/>
                <w:sz w:val="28"/>
                <w:szCs w:val="28"/>
              </w:rPr>
              <w:t xml:space="preserve"> </w:t>
            </w:r>
            <w:r w:rsidRPr="001439E3">
              <w:rPr>
                <w:sz w:val="28"/>
                <w:szCs w:val="28"/>
              </w:rPr>
              <w:t>hoà</w:t>
            </w:r>
            <w:r w:rsidRPr="001439E3">
              <w:rPr>
                <w:spacing w:val="-10"/>
                <w:sz w:val="28"/>
                <w:szCs w:val="28"/>
              </w:rPr>
              <w:t xml:space="preserve"> </w:t>
            </w:r>
            <w:r w:rsidRPr="001439E3">
              <w:rPr>
                <w:sz w:val="28"/>
                <w:szCs w:val="28"/>
              </w:rPr>
              <w:t>tan</w:t>
            </w:r>
            <w:r w:rsidRPr="001439E3">
              <w:rPr>
                <w:spacing w:val="-10"/>
                <w:sz w:val="28"/>
                <w:szCs w:val="28"/>
              </w:rPr>
              <w:t xml:space="preserve"> </w:t>
            </w:r>
            <w:r w:rsidRPr="001439E3">
              <w:rPr>
                <w:sz w:val="28"/>
                <w:szCs w:val="28"/>
              </w:rPr>
              <w:t>hoàn</w:t>
            </w:r>
            <w:r w:rsidRPr="001439E3">
              <w:rPr>
                <w:spacing w:val="-10"/>
                <w:sz w:val="28"/>
                <w:szCs w:val="28"/>
              </w:rPr>
              <w:t xml:space="preserve"> </w:t>
            </w:r>
            <w:r w:rsidRPr="001439E3">
              <w:rPr>
                <w:sz w:val="28"/>
                <w:szCs w:val="28"/>
              </w:rPr>
              <w:t>toàn</w:t>
            </w:r>
            <w:r w:rsidRPr="001439E3">
              <w:rPr>
                <w:spacing w:val="-10"/>
                <w:sz w:val="28"/>
                <w:szCs w:val="28"/>
              </w:rPr>
              <w:t xml:space="preserve"> </w:t>
            </w:r>
            <w:r w:rsidRPr="001439E3">
              <w:rPr>
                <w:sz w:val="28"/>
                <w:szCs w:val="28"/>
              </w:rPr>
              <w:t>vào nhau thành một hỗn hợp đồng nhất.</w:t>
            </w:r>
          </w:p>
          <w:p w14:paraId="28EE1025" w14:textId="77777777" w:rsidR="00760F0E" w:rsidRPr="001439E3" w:rsidRDefault="00760F0E" w:rsidP="007E7520">
            <w:pPr>
              <w:pStyle w:val="TableParagraph"/>
              <w:tabs>
                <w:tab w:val="left" w:pos="244"/>
              </w:tabs>
              <w:spacing w:line="249" w:lineRule="exact"/>
              <w:jc w:val="both"/>
              <w:rPr>
                <w:sz w:val="28"/>
                <w:szCs w:val="28"/>
              </w:rPr>
            </w:pPr>
            <w:r>
              <w:rPr>
                <w:sz w:val="28"/>
                <w:szCs w:val="28"/>
                <w:lang w:val="en-US"/>
              </w:rPr>
              <w:t xml:space="preserve">- </w:t>
            </w:r>
            <w:r w:rsidRPr="001439E3">
              <w:rPr>
                <w:sz w:val="28"/>
                <w:szCs w:val="28"/>
              </w:rPr>
              <w:t>Đại</w:t>
            </w:r>
            <w:r w:rsidRPr="001439E3">
              <w:rPr>
                <w:spacing w:val="-2"/>
                <w:sz w:val="28"/>
                <w:szCs w:val="28"/>
              </w:rPr>
              <w:t xml:space="preserve"> </w:t>
            </w:r>
            <w:r w:rsidRPr="001439E3">
              <w:rPr>
                <w:sz w:val="28"/>
                <w:szCs w:val="28"/>
              </w:rPr>
              <w:t xml:space="preserve">diện hai nhóm trình </w:t>
            </w:r>
            <w:r w:rsidRPr="001439E3">
              <w:rPr>
                <w:spacing w:val="-4"/>
                <w:sz w:val="28"/>
                <w:szCs w:val="28"/>
              </w:rPr>
              <w:t>bày.</w:t>
            </w:r>
          </w:p>
          <w:p w14:paraId="4FEE2492" w14:textId="77777777" w:rsidR="00760F0E" w:rsidRDefault="00760F0E" w:rsidP="007E7520">
            <w:pPr>
              <w:spacing w:line="288" w:lineRule="auto"/>
              <w:jc w:val="both"/>
              <w:rPr>
                <w:lang w:val="nl-NL"/>
              </w:rPr>
            </w:pPr>
            <w:r w:rsidRPr="007E7520">
              <w:rPr>
                <w:rFonts w:eastAsia="Times New Roman"/>
                <w:b/>
                <w:szCs w:val="28"/>
              </w:rPr>
              <w:t xml:space="preserve">- </w:t>
            </w:r>
            <w:r w:rsidRPr="001439E3">
              <w:rPr>
                <w:szCs w:val="28"/>
              </w:rPr>
              <w:t xml:space="preserve">Các nhóm khác nhận xét và bổ sung (nếu </w:t>
            </w:r>
            <w:r w:rsidRPr="001439E3">
              <w:rPr>
                <w:spacing w:val="-4"/>
                <w:szCs w:val="28"/>
              </w:rPr>
              <w:t>có).</w:t>
            </w:r>
          </w:p>
          <w:p w14:paraId="7DFDD9AA" w14:textId="77777777" w:rsidR="00760F0E" w:rsidRDefault="00760F0E" w:rsidP="004A215D">
            <w:pPr>
              <w:spacing w:line="288" w:lineRule="auto"/>
              <w:jc w:val="both"/>
              <w:rPr>
                <w:lang w:val="nl-NL"/>
              </w:rPr>
            </w:pPr>
          </w:p>
          <w:p w14:paraId="0E944CCA" w14:textId="77777777" w:rsidR="00760F0E" w:rsidRDefault="00760F0E" w:rsidP="004A215D">
            <w:pPr>
              <w:spacing w:line="288" w:lineRule="auto"/>
              <w:jc w:val="both"/>
              <w:rPr>
                <w:lang w:val="nl-NL"/>
              </w:rPr>
            </w:pPr>
          </w:p>
          <w:p w14:paraId="6A52A8F0" w14:textId="77777777" w:rsidR="00760F0E" w:rsidRDefault="00760F0E" w:rsidP="004A215D">
            <w:pPr>
              <w:spacing w:line="288" w:lineRule="auto"/>
              <w:jc w:val="both"/>
              <w:rPr>
                <w:lang w:val="nl-NL"/>
              </w:rPr>
            </w:pPr>
          </w:p>
          <w:p w14:paraId="0027EAF0" w14:textId="77777777" w:rsidR="00760F0E" w:rsidRPr="00901A42" w:rsidRDefault="00760F0E" w:rsidP="00F92DB6">
            <w:pPr>
              <w:spacing w:line="288" w:lineRule="auto"/>
              <w:jc w:val="both"/>
              <w:rPr>
                <w:rFonts w:eastAsia="Calibri"/>
                <w:szCs w:val="28"/>
              </w:rPr>
            </w:pPr>
          </w:p>
        </w:tc>
      </w:tr>
      <w:tr w:rsidR="00760F0E" w:rsidRPr="00901A42" w14:paraId="4109FC33" w14:textId="77777777" w:rsidTr="00C062D6">
        <w:tc>
          <w:tcPr>
            <w:tcW w:w="10278" w:type="dxa"/>
            <w:gridSpan w:val="3"/>
            <w:tcBorders>
              <w:top w:val="dashed" w:sz="4" w:space="0" w:color="auto"/>
              <w:bottom w:val="dashed" w:sz="4" w:space="0" w:color="auto"/>
            </w:tcBorders>
          </w:tcPr>
          <w:p w14:paraId="634DFA3D" w14:textId="77777777" w:rsidR="00760F0E" w:rsidRPr="00F92DB6" w:rsidRDefault="00760F0E" w:rsidP="00F92DB6">
            <w:pPr>
              <w:spacing w:line="288" w:lineRule="auto"/>
              <w:rPr>
                <w:b/>
                <w:bCs/>
                <w:szCs w:val="28"/>
              </w:rPr>
            </w:pPr>
            <w:r>
              <w:rPr>
                <w:b/>
                <w:bCs/>
                <w:szCs w:val="28"/>
              </w:rPr>
              <w:t>2.3</w:t>
            </w:r>
            <w:r w:rsidRPr="00F92DB6">
              <w:rPr>
                <w:b/>
                <w:bCs/>
                <w:szCs w:val="28"/>
              </w:rPr>
              <w:t>. Hoạt độ</w:t>
            </w:r>
            <w:r>
              <w:rPr>
                <w:b/>
                <w:bCs/>
                <w:szCs w:val="28"/>
              </w:rPr>
              <w:t>ng 3</w:t>
            </w:r>
            <w:r w:rsidRPr="00F92DB6">
              <w:rPr>
                <w:b/>
                <w:bCs/>
                <w:szCs w:val="28"/>
              </w:rPr>
              <w:t xml:space="preserve">: </w:t>
            </w:r>
            <w:r>
              <w:rPr>
                <w:b/>
                <w:bCs/>
                <w:szCs w:val="28"/>
              </w:rPr>
              <w:t>Đố em</w:t>
            </w:r>
          </w:p>
          <w:p w14:paraId="4185DF91" w14:textId="77777777" w:rsidR="00760F0E" w:rsidRPr="00F92DB6" w:rsidRDefault="00760F0E" w:rsidP="00F92DB6">
            <w:pPr>
              <w:spacing w:line="288" w:lineRule="auto"/>
              <w:rPr>
                <w:szCs w:val="28"/>
              </w:rPr>
            </w:pPr>
            <w:r w:rsidRPr="00F92DB6">
              <w:rPr>
                <w:b/>
                <w:bCs/>
                <w:szCs w:val="28"/>
              </w:rPr>
              <w:t xml:space="preserve">a)Mục tiêu: </w:t>
            </w:r>
            <w:r w:rsidRPr="001439E3">
              <w:rPr>
                <w:szCs w:val="28"/>
              </w:rPr>
              <w:t>HS</w:t>
            </w:r>
            <w:r w:rsidRPr="001439E3">
              <w:rPr>
                <w:spacing w:val="-1"/>
                <w:szCs w:val="28"/>
              </w:rPr>
              <w:t xml:space="preserve"> </w:t>
            </w:r>
            <w:r w:rsidRPr="001439E3">
              <w:rPr>
                <w:szCs w:val="28"/>
              </w:rPr>
              <w:t xml:space="preserve">nhận biết được hỗn hợp, dung dịch trong một số trường </w:t>
            </w:r>
            <w:r w:rsidRPr="001439E3">
              <w:rPr>
                <w:spacing w:val="-4"/>
                <w:szCs w:val="28"/>
              </w:rPr>
              <w:t>hợp.</w:t>
            </w:r>
          </w:p>
          <w:p w14:paraId="47DE8ED3" w14:textId="77777777" w:rsidR="00760F0E" w:rsidRPr="00F92DB6" w:rsidRDefault="00760F0E" w:rsidP="00F92DB6">
            <w:pPr>
              <w:spacing w:line="288" w:lineRule="auto"/>
              <w:rPr>
                <w:b/>
                <w:bCs/>
                <w:szCs w:val="28"/>
              </w:rPr>
            </w:pPr>
            <w:r w:rsidRPr="00F92DB6">
              <w:rPr>
                <w:b/>
                <w:bCs/>
                <w:szCs w:val="28"/>
              </w:rPr>
              <w:t xml:space="preserve">b)Phương pháp và kĩ thuật dạy học: </w:t>
            </w:r>
            <w:r w:rsidRPr="001439E3">
              <w:rPr>
                <w:szCs w:val="28"/>
              </w:rPr>
              <w:t>Phương</w:t>
            </w:r>
            <w:r w:rsidRPr="001439E3">
              <w:rPr>
                <w:spacing w:val="26"/>
                <w:szCs w:val="28"/>
              </w:rPr>
              <w:t xml:space="preserve"> </w:t>
            </w:r>
            <w:r w:rsidRPr="001439E3">
              <w:rPr>
                <w:szCs w:val="28"/>
              </w:rPr>
              <w:t>pháp</w:t>
            </w:r>
            <w:r w:rsidRPr="001439E3">
              <w:rPr>
                <w:spacing w:val="26"/>
                <w:szCs w:val="28"/>
              </w:rPr>
              <w:t xml:space="preserve"> </w:t>
            </w:r>
            <w:r w:rsidRPr="001439E3">
              <w:rPr>
                <w:szCs w:val="28"/>
              </w:rPr>
              <w:t>nêu</w:t>
            </w:r>
            <w:r w:rsidRPr="001439E3">
              <w:rPr>
                <w:spacing w:val="26"/>
                <w:szCs w:val="28"/>
              </w:rPr>
              <w:t xml:space="preserve"> </w:t>
            </w:r>
            <w:r w:rsidRPr="001439E3">
              <w:rPr>
                <w:szCs w:val="28"/>
              </w:rPr>
              <w:t>và</w:t>
            </w:r>
            <w:r w:rsidRPr="001439E3">
              <w:rPr>
                <w:spacing w:val="26"/>
                <w:szCs w:val="28"/>
              </w:rPr>
              <w:t xml:space="preserve"> </w:t>
            </w:r>
            <w:r w:rsidRPr="001439E3">
              <w:rPr>
                <w:szCs w:val="28"/>
              </w:rPr>
              <w:t>giải</w:t>
            </w:r>
            <w:r w:rsidRPr="001439E3">
              <w:rPr>
                <w:spacing w:val="26"/>
                <w:szCs w:val="28"/>
              </w:rPr>
              <w:t xml:space="preserve"> </w:t>
            </w:r>
            <w:r w:rsidRPr="001439E3">
              <w:rPr>
                <w:szCs w:val="28"/>
              </w:rPr>
              <w:t>quyết</w:t>
            </w:r>
            <w:r w:rsidRPr="001439E3">
              <w:rPr>
                <w:spacing w:val="26"/>
                <w:szCs w:val="28"/>
              </w:rPr>
              <w:t xml:space="preserve"> </w:t>
            </w:r>
            <w:r w:rsidRPr="001439E3">
              <w:rPr>
                <w:szCs w:val="28"/>
              </w:rPr>
              <w:t>vấn</w:t>
            </w:r>
            <w:r w:rsidRPr="001439E3">
              <w:rPr>
                <w:spacing w:val="26"/>
                <w:szCs w:val="28"/>
              </w:rPr>
              <w:t xml:space="preserve"> </w:t>
            </w:r>
            <w:r w:rsidRPr="001439E3">
              <w:rPr>
                <w:szCs w:val="28"/>
              </w:rPr>
              <w:t>đề,</w:t>
            </w:r>
            <w:r w:rsidRPr="001439E3">
              <w:rPr>
                <w:spacing w:val="26"/>
                <w:szCs w:val="28"/>
              </w:rPr>
              <w:t xml:space="preserve"> </w:t>
            </w:r>
            <w:r w:rsidRPr="001439E3">
              <w:rPr>
                <w:szCs w:val="28"/>
              </w:rPr>
              <w:t>phương</w:t>
            </w:r>
            <w:r w:rsidRPr="001439E3">
              <w:rPr>
                <w:spacing w:val="26"/>
                <w:szCs w:val="28"/>
              </w:rPr>
              <w:t xml:space="preserve"> </w:t>
            </w:r>
            <w:r w:rsidRPr="001439E3">
              <w:rPr>
                <w:szCs w:val="28"/>
              </w:rPr>
              <w:t>pháp trực quan, phương pháp dạy học hợp tác.</w:t>
            </w:r>
          </w:p>
          <w:p w14:paraId="401A03A1" w14:textId="77777777" w:rsidR="00760F0E" w:rsidRDefault="00760F0E" w:rsidP="00F92DB6">
            <w:pPr>
              <w:pStyle w:val="TableParagraph"/>
              <w:tabs>
                <w:tab w:val="left" w:pos="244"/>
              </w:tabs>
              <w:spacing w:before="113"/>
              <w:rPr>
                <w:sz w:val="28"/>
                <w:szCs w:val="28"/>
                <w:lang w:val="en-US"/>
              </w:rPr>
            </w:pPr>
            <w:r w:rsidRPr="00F92DB6">
              <w:rPr>
                <w:b/>
                <w:bCs/>
                <w:sz w:val="28"/>
                <w:szCs w:val="28"/>
              </w:rPr>
              <w:t>c)Tiến trình tổ chức hoạt động:</w:t>
            </w:r>
          </w:p>
        </w:tc>
      </w:tr>
      <w:tr w:rsidR="00760F0E" w:rsidRPr="00901A42" w14:paraId="23A93A00" w14:textId="77777777" w:rsidTr="00A57853">
        <w:tc>
          <w:tcPr>
            <w:tcW w:w="5637" w:type="dxa"/>
            <w:tcBorders>
              <w:top w:val="dashed" w:sz="4" w:space="0" w:color="auto"/>
              <w:bottom w:val="dashed" w:sz="4" w:space="0" w:color="auto"/>
            </w:tcBorders>
          </w:tcPr>
          <w:p w14:paraId="371CF9A9" w14:textId="77777777" w:rsidR="00760F0E" w:rsidRPr="001439E3" w:rsidRDefault="00760F0E" w:rsidP="002D4491">
            <w:pPr>
              <w:pStyle w:val="TableParagraph"/>
              <w:tabs>
                <w:tab w:val="left" w:pos="260"/>
              </w:tabs>
              <w:spacing w:before="55" w:line="304" w:lineRule="auto"/>
              <w:ind w:right="68"/>
              <w:rPr>
                <w:sz w:val="28"/>
                <w:szCs w:val="28"/>
              </w:rPr>
            </w:pPr>
            <w:r>
              <w:rPr>
                <w:sz w:val="28"/>
                <w:szCs w:val="28"/>
                <w:lang w:val="en-US"/>
              </w:rPr>
              <w:t xml:space="preserve">- </w:t>
            </w:r>
            <w:r w:rsidRPr="001439E3">
              <w:rPr>
                <w:sz w:val="28"/>
                <w:szCs w:val="28"/>
              </w:rPr>
              <w:t>GV yêu cầu HS đọc nhiệm vụ ở mục Đố em và quan sát các hình 8, 9, 10 (SGK trang 17).</w:t>
            </w:r>
          </w:p>
          <w:p w14:paraId="6DA286A8" w14:textId="77777777" w:rsidR="00760F0E" w:rsidRPr="003E3F0F" w:rsidRDefault="00760F0E" w:rsidP="002D4491">
            <w:pPr>
              <w:pStyle w:val="TableParagraph"/>
              <w:spacing w:line="304" w:lineRule="auto"/>
              <w:rPr>
                <w:sz w:val="28"/>
                <w:szCs w:val="28"/>
                <w:lang w:val="en-US"/>
              </w:rPr>
            </w:pPr>
            <w:r>
              <w:rPr>
                <w:rFonts w:ascii="Cambria Math" w:hAnsi="Cambria Math" w:cs="Cambria Math"/>
                <w:sz w:val="28"/>
                <w:szCs w:val="28"/>
                <w:lang w:val="en-US"/>
              </w:rPr>
              <w:t>-</w:t>
            </w:r>
            <w:r w:rsidRPr="001439E3">
              <w:rPr>
                <w:sz w:val="28"/>
                <w:szCs w:val="28"/>
              </w:rPr>
              <w:t xml:space="preserve"> GV yêu cầu HS thảo luận theo nhóm đôi để thực hiện nhiệm vụ</w:t>
            </w:r>
            <w:r>
              <w:rPr>
                <w:sz w:val="28"/>
                <w:szCs w:val="28"/>
                <w:lang w:val="en-US"/>
              </w:rPr>
              <w:t>: Trong 3 cốc, cốc nào đựng dung dịch, cốc nào đựng hỗn hợp?</w:t>
            </w:r>
          </w:p>
          <w:p w14:paraId="0F14D910" w14:textId="77777777" w:rsidR="00760F0E" w:rsidRPr="001439E3" w:rsidRDefault="00760F0E" w:rsidP="002D4491">
            <w:pPr>
              <w:pStyle w:val="TableParagraph"/>
              <w:rPr>
                <w:b/>
                <w:i/>
                <w:sz w:val="28"/>
                <w:szCs w:val="28"/>
              </w:rPr>
            </w:pPr>
          </w:p>
          <w:p w14:paraId="2DD8025F" w14:textId="77777777" w:rsidR="00760F0E" w:rsidRDefault="00760F0E" w:rsidP="002D4491">
            <w:pPr>
              <w:pStyle w:val="TableParagraph"/>
              <w:spacing w:before="129"/>
              <w:rPr>
                <w:b/>
                <w:i/>
                <w:sz w:val="28"/>
                <w:szCs w:val="28"/>
              </w:rPr>
            </w:pPr>
          </w:p>
          <w:p w14:paraId="52DFBBE5" w14:textId="77777777" w:rsidR="00760F0E" w:rsidRDefault="00760F0E" w:rsidP="002D4491">
            <w:pPr>
              <w:pStyle w:val="TableParagraph"/>
              <w:spacing w:before="129"/>
              <w:rPr>
                <w:b/>
                <w:i/>
                <w:sz w:val="28"/>
                <w:szCs w:val="28"/>
              </w:rPr>
            </w:pPr>
          </w:p>
          <w:p w14:paraId="6C3821AC" w14:textId="77777777" w:rsidR="00760F0E" w:rsidRPr="001439E3" w:rsidRDefault="00760F0E" w:rsidP="002D4491">
            <w:pPr>
              <w:pStyle w:val="TableParagraph"/>
              <w:spacing w:before="129"/>
              <w:rPr>
                <w:b/>
                <w:i/>
                <w:sz w:val="28"/>
                <w:szCs w:val="28"/>
              </w:rPr>
            </w:pPr>
          </w:p>
          <w:p w14:paraId="4070A963" w14:textId="77777777" w:rsidR="00760F0E" w:rsidRPr="001439E3" w:rsidRDefault="00760F0E" w:rsidP="002D4491">
            <w:pPr>
              <w:pStyle w:val="TableParagraph"/>
              <w:tabs>
                <w:tab w:val="left" w:pos="250"/>
              </w:tabs>
              <w:spacing w:line="304" w:lineRule="auto"/>
              <w:ind w:right="68"/>
              <w:rPr>
                <w:sz w:val="28"/>
                <w:szCs w:val="28"/>
              </w:rPr>
            </w:pPr>
            <w:r>
              <w:rPr>
                <w:sz w:val="28"/>
                <w:szCs w:val="28"/>
                <w:lang w:val="en-US"/>
              </w:rPr>
              <w:t xml:space="preserve">- </w:t>
            </w:r>
            <w:r w:rsidRPr="001439E3">
              <w:rPr>
                <w:sz w:val="28"/>
                <w:szCs w:val="28"/>
              </w:rPr>
              <w:t>GV</w:t>
            </w:r>
            <w:r w:rsidRPr="001439E3">
              <w:rPr>
                <w:spacing w:val="-2"/>
                <w:sz w:val="28"/>
                <w:szCs w:val="28"/>
              </w:rPr>
              <w:t xml:space="preserve"> </w:t>
            </w:r>
            <w:r w:rsidRPr="001439E3">
              <w:rPr>
                <w:sz w:val="28"/>
                <w:szCs w:val="28"/>
              </w:rPr>
              <w:t>mời hai nhóm trình bày kết quả thảo luận trước lớp.</w:t>
            </w:r>
          </w:p>
          <w:p w14:paraId="3D1F1601" w14:textId="77777777" w:rsidR="00760F0E" w:rsidRPr="003E3F0F" w:rsidRDefault="00760F0E" w:rsidP="003E3F0F">
            <w:r>
              <w:t xml:space="preserve">- </w:t>
            </w:r>
            <w:r w:rsidRPr="003E3F0F">
              <w:t>GV tổ chức cho các nhóm nhận xét lẫn nhau.</w:t>
            </w:r>
          </w:p>
          <w:p w14:paraId="6C9BF270" w14:textId="77777777" w:rsidR="00760F0E" w:rsidRDefault="00760F0E" w:rsidP="00E377CD">
            <w:pPr>
              <w:pStyle w:val="TableParagraph"/>
              <w:tabs>
                <w:tab w:val="left" w:pos="236"/>
              </w:tabs>
              <w:spacing w:before="112" w:line="304" w:lineRule="auto"/>
              <w:ind w:right="68"/>
              <w:rPr>
                <w:rFonts w:eastAsiaTheme="minorHAnsi"/>
                <w:sz w:val="28"/>
                <w:szCs w:val="24"/>
                <w:lang w:val="en-US"/>
              </w:rPr>
            </w:pPr>
            <w:r w:rsidRPr="001439E3">
              <w:rPr>
                <w:sz w:val="28"/>
                <w:szCs w:val="28"/>
              </w:rPr>
              <w:lastRenderedPageBreak/>
              <w:t>GV nhận xét chung và nhắc lại kiến thức về hỗn hợp và dung dịch.</w:t>
            </w:r>
          </w:p>
        </w:tc>
        <w:tc>
          <w:tcPr>
            <w:tcW w:w="4641" w:type="dxa"/>
            <w:gridSpan w:val="2"/>
            <w:tcBorders>
              <w:top w:val="dashed" w:sz="4" w:space="0" w:color="auto"/>
              <w:bottom w:val="dashed" w:sz="4" w:space="0" w:color="auto"/>
            </w:tcBorders>
          </w:tcPr>
          <w:p w14:paraId="35B096DE" w14:textId="77777777" w:rsidR="00760F0E" w:rsidRPr="001439E3" w:rsidRDefault="00760F0E" w:rsidP="002D4491">
            <w:pPr>
              <w:pStyle w:val="TableParagraph"/>
              <w:spacing w:before="56" w:line="304" w:lineRule="auto"/>
              <w:ind w:right="66"/>
              <w:rPr>
                <w:sz w:val="28"/>
                <w:szCs w:val="28"/>
              </w:rPr>
            </w:pPr>
            <w:r>
              <w:rPr>
                <w:sz w:val="28"/>
                <w:szCs w:val="28"/>
                <w:lang w:val="en-US"/>
              </w:rPr>
              <w:lastRenderedPageBreak/>
              <w:t xml:space="preserve">- </w:t>
            </w:r>
            <w:r w:rsidRPr="001439E3">
              <w:rPr>
                <w:sz w:val="28"/>
                <w:szCs w:val="28"/>
              </w:rPr>
              <w:t>HS đọc nhiệm vụ ở mục Đố em và quan sát các hình.</w:t>
            </w:r>
          </w:p>
          <w:p w14:paraId="529896F1" w14:textId="77777777" w:rsidR="00760F0E" w:rsidRDefault="00760F0E" w:rsidP="002D4491">
            <w:pPr>
              <w:pStyle w:val="TableParagraph"/>
              <w:tabs>
                <w:tab w:val="left" w:pos="244"/>
              </w:tabs>
              <w:spacing w:line="251" w:lineRule="exact"/>
              <w:rPr>
                <w:spacing w:val="-5"/>
                <w:sz w:val="28"/>
                <w:szCs w:val="28"/>
              </w:rPr>
            </w:pPr>
            <w:r>
              <w:rPr>
                <w:sz w:val="28"/>
                <w:szCs w:val="28"/>
                <w:lang w:val="en-US"/>
              </w:rPr>
              <w:t xml:space="preserve">- </w:t>
            </w:r>
            <w:r w:rsidRPr="001439E3">
              <w:rPr>
                <w:sz w:val="28"/>
                <w:szCs w:val="28"/>
              </w:rPr>
              <w:t xml:space="preserve">Các nhóm thực hiện nhiệm </w:t>
            </w:r>
            <w:r w:rsidRPr="001439E3">
              <w:rPr>
                <w:spacing w:val="-5"/>
                <w:sz w:val="28"/>
                <w:szCs w:val="28"/>
              </w:rPr>
              <w:t>vụ.</w:t>
            </w:r>
          </w:p>
          <w:p w14:paraId="42E382A7" w14:textId="77777777" w:rsidR="00760F0E" w:rsidRPr="001439E3" w:rsidRDefault="00760F0E" w:rsidP="002D4491">
            <w:pPr>
              <w:pStyle w:val="TableParagraph"/>
              <w:tabs>
                <w:tab w:val="left" w:pos="244"/>
              </w:tabs>
              <w:spacing w:line="251" w:lineRule="exact"/>
              <w:rPr>
                <w:sz w:val="28"/>
                <w:szCs w:val="28"/>
              </w:rPr>
            </w:pPr>
          </w:p>
          <w:p w14:paraId="2D18181C" w14:textId="77777777" w:rsidR="00760F0E" w:rsidRPr="001439E3" w:rsidRDefault="00760F0E" w:rsidP="002D4491">
            <w:pPr>
              <w:pStyle w:val="TableParagraph"/>
              <w:spacing w:before="67"/>
              <w:ind w:left="79"/>
              <w:rPr>
                <w:sz w:val="28"/>
                <w:szCs w:val="28"/>
              </w:rPr>
            </w:pPr>
            <w:r w:rsidRPr="001439E3">
              <w:rPr>
                <w:sz w:val="28"/>
                <w:szCs w:val="28"/>
              </w:rPr>
              <w:t xml:space="preserve">+ Hình 8: Cốc nước đường đựng dung </w:t>
            </w:r>
            <w:r w:rsidRPr="001439E3">
              <w:rPr>
                <w:spacing w:val="-2"/>
                <w:sz w:val="28"/>
                <w:szCs w:val="28"/>
              </w:rPr>
              <w:t>dịch.</w:t>
            </w:r>
          </w:p>
          <w:p w14:paraId="1061C30A" w14:textId="77777777" w:rsidR="00760F0E" w:rsidRPr="001439E3" w:rsidRDefault="00760F0E" w:rsidP="002D4491">
            <w:pPr>
              <w:pStyle w:val="TableParagraph"/>
              <w:spacing w:before="67"/>
              <w:ind w:left="79"/>
              <w:rPr>
                <w:sz w:val="28"/>
                <w:szCs w:val="28"/>
              </w:rPr>
            </w:pPr>
            <w:r w:rsidRPr="001439E3">
              <w:rPr>
                <w:sz w:val="28"/>
                <w:szCs w:val="28"/>
              </w:rPr>
              <w:t xml:space="preserve">+ Hình 9: Cốc nước cam đựng hỗn </w:t>
            </w:r>
            <w:r w:rsidRPr="001439E3">
              <w:rPr>
                <w:spacing w:val="-4"/>
                <w:sz w:val="28"/>
                <w:szCs w:val="28"/>
              </w:rPr>
              <w:t>hợp.</w:t>
            </w:r>
          </w:p>
          <w:p w14:paraId="11841A72" w14:textId="77777777" w:rsidR="00760F0E" w:rsidRPr="001439E3" w:rsidRDefault="00760F0E" w:rsidP="002D4491">
            <w:pPr>
              <w:pStyle w:val="TableParagraph"/>
              <w:spacing w:before="67"/>
              <w:ind w:left="79"/>
              <w:rPr>
                <w:sz w:val="28"/>
                <w:szCs w:val="28"/>
              </w:rPr>
            </w:pPr>
            <w:r w:rsidRPr="001439E3">
              <w:rPr>
                <w:sz w:val="28"/>
                <w:szCs w:val="28"/>
              </w:rPr>
              <w:t xml:space="preserve">+ Hình 10: Cốc nước có dầu ăn đựng hỗn </w:t>
            </w:r>
            <w:r w:rsidRPr="001439E3">
              <w:rPr>
                <w:spacing w:val="-4"/>
                <w:sz w:val="28"/>
                <w:szCs w:val="28"/>
              </w:rPr>
              <w:t>hợp.</w:t>
            </w:r>
          </w:p>
          <w:p w14:paraId="13F749A7" w14:textId="77777777" w:rsidR="00760F0E" w:rsidRDefault="00760F0E" w:rsidP="002D4491">
            <w:pPr>
              <w:pStyle w:val="TableParagraph"/>
              <w:tabs>
                <w:tab w:val="left" w:pos="244"/>
              </w:tabs>
              <w:spacing w:before="68"/>
              <w:rPr>
                <w:spacing w:val="-4"/>
                <w:sz w:val="28"/>
                <w:szCs w:val="28"/>
              </w:rPr>
            </w:pPr>
            <w:r>
              <w:rPr>
                <w:sz w:val="28"/>
                <w:szCs w:val="28"/>
                <w:lang w:val="en-US"/>
              </w:rPr>
              <w:t xml:space="preserve">- </w:t>
            </w:r>
            <w:r w:rsidRPr="001439E3">
              <w:rPr>
                <w:sz w:val="28"/>
                <w:szCs w:val="28"/>
              </w:rPr>
              <w:t>Đại</w:t>
            </w:r>
            <w:r w:rsidRPr="001439E3">
              <w:rPr>
                <w:spacing w:val="-2"/>
                <w:sz w:val="28"/>
                <w:szCs w:val="28"/>
              </w:rPr>
              <w:t xml:space="preserve"> </w:t>
            </w:r>
            <w:r w:rsidRPr="001439E3">
              <w:rPr>
                <w:sz w:val="28"/>
                <w:szCs w:val="28"/>
              </w:rPr>
              <w:t xml:space="preserve">diện hai nhóm trình </w:t>
            </w:r>
            <w:r w:rsidRPr="001439E3">
              <w:rPr>
                <w:spacing w:val="-4"/>
                <w:sz w:val="28"/>
                <w:szCs w:val="28"/>
              </w:rPr>
              <w:t>bày.</w:t>
            </w:r>
          </w:p>
          <w:p w14:paraId="10D15507" w14:textId="77777777" w:rsidR="00760F0E" w:rsidRPr="001439E3" w:rsidRDefault="00760F0E" w:rsidP="002D4491">
            <w:pPr>
              <w:pStyle w:val="TableParagraph"/>
              <w:tabs>
                <w:tab w:val="left" w:pos="244"/>
              </w:tabs>
              <w:spacing w:before="68"/>
              <w:rPr>
                <w:sz w:val="28"/>
                <w:szCs w:val="28"/>
              </w:rPr>
            </w:pPr>
          </w:p>
          <w:p w14:paraId="49B79A5A" w14:textId="77777777" w:rsidR="00760F0E" w:rsidRDefault="00760F0E" w:rsidP="002D4491">
            <w:pPr>
              <w:pStyle w:val="TableParagraph"/>
              <w:tabs>
                <w:tab w:val="left" w:pos="244"/>
              </w:tabs>
              <w:spacing w:before="113"/>
              <w:rPr>
                <w:sz w:val="28"/>
                <w:szCs w:val="28"/>
                <w:lang w:val="en-US"/>
              </w:rPr>
            </w:pPr>
            <w:r w:rsidRPr="002D4491">
              <w:rPr>
                <w:b/>
                <w:sz w:val="28"/>
                <w:szCs w:val="28"/>
                <w:lang w:val="en-US"/>
              </w:rPr>
              <w:t xml:space="preserve">- </w:t>
            </w:r>
            <w:r w:rsidRPr="001439E3">
              <w:rPr>
                <w:sz w:val="28"/>
                <w:szCs w:val="28"/>
              </w:rPr>
              <w:t xml:space="preserve">Các nhóm khác nhận xét và bổ sung </w:t>
            </w:r>
            <w:r w:rsidRPr="001439E3">
              <w:rPr>
                <w:sz w:val="28"/>
                <w:szCs w:val="28"/>
              </w:rPr>
              <w:lastRenderedPageBreak/>
              <w:t xml:space="preserve">(nếu </w:t>
            </w:r>
            <w:r w:rsidRPr="001439E3">
              <w:rPr>
                <w:spacing w:val="-4"/>
                <w:sz w:val="28"/>
                <w:szCs w:val="28"/>
              </w:rPr>
              <w:t>có).</w:t>
            </w:r>
          </w:p>
        </w:tc>
      </w:tr>
      <w:tr w:rsidR="00760F0E" w:rsidRPr="00901A42" w14:paraId="0DF6D218" w14:textId="77777777" w:rsidTr="00141E81">
        <w:trPr>
          <w:trHeight w:val="338"/>
        </w:trPr>
        <w:tc>
          <w:tcPr>
            <w:tcW w:w="10278" w:type="dxa"/>
            <w:gridSpan w:val="3"/>
            <w:tcBorders>
              <w:top w:val="dashed" w:sz="4" w:space="0" w:color="auto"/>
              <w:bottom w:val="dashed" w:sz="4" w:space="0" w:color="auto"/>
            </w:tcBorders>
          </w:tcPr>
          <w:p w14:paraId="2E22DA88" w14:textId="77777777" w:rsidR="00760F0E" w:rsidRPr="00F07D9D" w:rsidRDefault="00760F0E" w:rsidP="00606718">
            <w:pPr>
              <w:spacing w:line="288" w:lineRule="auto"/>
              <w:rPr>
                <w:b/>
                <w:lang w:val="nl-NL"/>
              </w:rPr>
            </w:pPr>
            <w:r w:rsidRPr="00F07D9D">
              <w:rPr>
                <w:b/>
                <w:lang w:val="nl-NL"/>
              </w:rPr>
              <w:lastRenderedPageBreak/>
              <w:t>3. Hoạt động nối tiếp</w:t>
            </w:r>
          </w:p>
          <w:p w14:paraId="0A2666A8" w14:textId="77777777" w:rsidR="00760F0E" w:rsidRPr="00F07D9D" w:rsidRDefault="00760F0E" w:rsidP="00606718">
            <w:pPr>
              <w:spacing w:line="288" w:lineRule="auto"/>
              <w:rPr>
                <w:lang w:val="nl-NL"/>
              </w:rPr>
            </w:pPr>
            <w:r w:rsidRPr="00F07D9D">
              <w:rPr>
                <w:lang w:val="nl-NL"/>
              </w:rPr>
              <w:t>- Mục tiêu:</w:t>
            </w:r>
          </w:p>
          <w:p w14:paraId="7E3CE6F0" w14:textId="77777777" w:rsidR="00760F0E" w:rsidRPr="00F07D9D" w:rsidRDefault="00760F0E" w:rsidP="00606718">
            <w:pPr>
              <w:spacing w:line="288" w:lineRule="auto"/>
            </w:pPr>
            <w:r w:rsidRPr="00F07D9D">
              <w:t>+ Củng cố những kiến thức đã học trong tiết học để học sinh khắc sâu nội dung.</w:t>
            </w:r>
          </w:p>
          <w:p w14:paraId="01746FF7" w14:textId="77777777" w:rsidR="00760F0E" w:rsidRPr="00F07D9D" w:rsidRDefault="00760F0E" w:rsidP="00606718">
            <w:pPr>
              <w:spacing w:line="288" w:lineRule="auto"/>
            </w:pPr>
            <w:r w:rsidRPr="00F07D9D">
              <w:t>+ Tạo không khí vui vẻ, hào hứng, lưu luyến sau khi học sinh bài học.</w:t>
            </w:r>
          </w:p>
          <w:p w14:paraId="6AF8040F" w14:textId="77777777" w:rsidR="00760F0E" w:rsidRPr="00F07D9D" w:rsidRDefault="00760F0E" w:rsidP="00606718">
            <w:pPr>
              <w:spacing w:line="288" w:lineRule="auto"/>
            </w:pPr>
            <w:r w:rsidRPr="00F07D9D">
              <w:t xml:space="preserve">+ Chuẩn bị bài cho tiết sau. </w:t>
            </w:r>
          </w:p>
          <w:p w14:paraId="47C0AF88" w14:textId="77777777" w:rsidR="00760F0E" w:rsidRPr="00F07D9D" w:rsidRDefault="00760F0E" w:rsidP="00606718">
            <w:pPr>
              <w:spacing w:line="288" w:lineRule="auto"/>
              <w:rPr>
                <w:lang w:val="nl-NL"/>
              </w:rPr>
            </w:pPr>
            <w:r w:rsidRPr="00F07D9D">
              <w:rPr>
                <w:lang w:val="nl-NL"/>
              </w:rPr>
              <w:t xml:space="preserve">+ Phát triển năng lực khoa học. </w:t>
            </w:r>
          </w:p>
          <w:p w14:paraId="461AD1FE" w14:textId="77777777" w:rsidR="00760F0E" w:rsidRPr="00901A42" w:rsidRDefault="00760F0E" w:rsidP="00606718">
            <w:pPr>
              <w:spacing w:line="288" w:lineRule="auto"/>
              <w:rPr>
                <w:rFonts w:eastAsia="Calibri"/>
                <w:szCs w:val="28"/>
                <w:lang w:val="nl-NL"/>
              </w:rPr>
            </w:pPr>
            <w:r w:rsidRPr="00F07D9D">
              <w:t>- Cách tiến hành:</w:t>
            </w:r>
          </w:p>
        </w:tc>
      </w:tr>
      <w:tr w:rsidR="00760F0E" w:rsidRPr="00901A42" w14:paraId="3F584FBB" w14:textId="77777777" w:rsidTr="00901A42">
        <w:trPr>
          <w:trHeight w:val="338"/>
        </w:trPr>
        <w:tc>
          <w:tcPr>
            <w:tcW w:w="6045" w:type="dxa"/>
            <w:gridSpan w:val="2"/>
            <w:tcBorders>
              <w:top w:val="dashed" w:sz="4" w:space="0" w:color="auto"/>
              <w:bottom w:val="dashed" w:sz="4" w:space="0" w:color="auto"/>
              <w:right w:val="dashed" w:sz="4" w:space="0" w:color="auto"/>
            </w:tcBorders>
          </w:tcPr>
          <w:p w14:paraId="50E6ADDF" w14:textId="77777777" w:rsidR="00760F0E" w:rsidRDefault="00760F0E" w:rsidP="00640814">
            <w:pPr>
              <w:spacing w:line="288" w:lineRule="auto"/>
              <w:jc w:val="both"/>
              <w:rPr>
                <w:bCs/>
                <w:lang w:val="nl-NL"/>
              </w:rPr>
            </w:pPr>
            <w:r w:rsidRPr="00F07D9D">
              <w:rPr>
                <w:bCs/>
                <w:lang w:val="nl-NL"/>
              </w:rPr>
              <w:t xml:space="preserve">- GV yêu cầu HS </w:t>
            </w:r>
            <w:r>
              <w:rPr>
                <w:bCs/>
                <w:lang w:val="nl-NL"/>
              </w:rPr>
              <w:t>tổng kết lại kiến thức về hỗn hợp và dung dịch.</w:t>
            </w:r>
          </w:p>
          <w:p w14:paraId="3CA924F8" w14:textId="77777777" w:rsidR="00760F0E" w:rsidRPr="00901A42" w:rsidRDefault="00760F0E" w:rsidP="003E3F0F">
            <w:pPr>
              <w:spacing w:line="288" w:lineRule="auto"/>
              <w:jc w:val="both"/>
              <w:rPr>
                <w:rFonts w:eastAsia="Calibri"/>
                <w:szCs w:val="28"/>
                <w:lang w:val="nl-NL"/>
              </w:rPr>
            </w:pPr>
            <w:r>
              <w:rPr>
                <w:bCs/>
                <w:lang w:val="nl-NL"/>
              </w:rPr>
              <w:t>- V</w:t>
            </w:r>
            <w:r w:rsidRPr="00F07D9D">
              <w:rPr>
                <w:bCs/>
                <w:lang w:val="nl-NL"/>
              </w:rPr>
              <w:t xml:space="preserve">ề nhà tìm hiểu </w:t>
            </w:r>
            <w:r>
              <w:rPr>
                <w:bCs/>
                <w:lang w:val="nl-NL"/>
              </w:rPr>
              <w:t>cách người dân miền biển làm muối qua sách, báo, internet để chuẩn bị cho tiết 2.</w:t>
            </w:r>
          </w:p>
        </w:tc>
        <w:tc>
          <w:tcPr>
            <w:tcW w:w="4233" w:type="dxa"/>
            <w:tcBorders>
              <w:top w:val="dashed" w:sz="4" w:space="0" w:color="auto"/>
              <w:left w:val="dashed" w:sz="4" w:space="0" w:color="auto"/>
              <w:bottom w:val="dashed" w:sz="4" w:space="0" w:color="auto"/>
            </w:tcBorders>
          </w:tcPr>
          <w:p w14:paraId="3FFC1995" w14:textId="77777777" w:rsidR="00760F0E" w:rsidRDefault="00760F0E" w:rsidP="00EC52F1">
            <w:pPr>
              <w:spacing w:line="288" w:lineRule="auto"/>
              <w:jc w:val="both"/>
              <w:rPr>
                <w:lang w:val="nl-NL"/>
              </w:rPr>
            </w:pPr>
            <w:r w:rsidRPr="00F07D9D">
              <w:rPr>
                <w:lang w:val="nl-NL"/>
              </w:rPr>
              <w:t>- HS trả lời</w:t>
            </w:r>
          </w:p>
          <w:p w14:paraId="456E3AA7" w14:textId="77777777" w:rsidR="00760F0E" w:rsidRDefault="00760F0E" w:rsidP="00EC52F1">
            <w:pPr>
              <w:spacing w:line="288" w:lineRule="auto"/>
              <w:jc w:val="both"/>
              <w:rPr>
                <w:lang w:val="nl-NL"/>
              </w:rPr>
            </w:pPr>
          </w:p>
          <w:p w14:paraId="30CCE41F" w14:textId="77777777" w:rsidR="00760F0E" w:rsidRPr="00901A42" w:rsidRDefault="00760F0E" w:rsidP="00EC52F1">
            <w:pPr>
              <w:spacing w:line="288" w:lineRule="auto"/>
              <w:jc w:val="both"/>
              <w:rPr>
                <w:rFonts w:eastAsia="Calibri"/>
                <w:szCs w:val="28"/>
                <w:lang w:val="nl-NL"/>
              </w:rPr>
            </w:pPr>
            <w:r w:rsidRPr="00F07D9D">
              <w:t>-</w:t>
            </w:r>
            <w:r>
              <w:t xml:space="preserve"> </w:t>
            </w:r>
            <w:r w:rsidRPr="00F07D9D">
              <w:t>HS lắng nghe và ghi lại dặn dò.</w:t>
            </w:r>
          </w:p>
        </w:tc>
      </w:tr>
      <w:tr w:rsidR="00760F0E" w:rsidRPr="00901A42" w14:paraId="3ADA3949" w14:textId="77777777" w:rsidTr="00640814">
        <w:trPr>
          <w:trHeight w:val="1700"/>
        </w:trPr>
        <w:tc>
          <w:tcPr>
            <w:tcW w:w="10278" w:type="dxa"/>
            <w:gridSpan w:val="3"/>
            <w:tcBorders>
              <w:top w:val="dashed" w:sz="4" w:space="0" w:color="auto"/>
            </w:tcBorders>
          </w:tcPr>
          <w:p w14:paraId="39F783F0" w14:textId="77777777" w:rsidR="00760F0E" w:rsidRPr="00901A42" w:rsidRDefault="00760F0E" w:rsidP="00606718">
            <w:pPr>
              <w:spacing w:line="288" w:lineRule="auto"/>
              <w:rPr>
                <w:rFonts w:eastAsia="Calibri"/>
                <w:b/>
                <w:szCs w:val="28"/>
                <w:lang w:val="nl-NL"/>
              </w:rPr>
            </w:pPr>
            <w:r>
              <w:rPr>
                <w:rFonts w:eastAsia="Calibri"/>
                <w:b/>
                <w:szCs w:val="28"/>
                <w:lang w:val="nl-NL"/>
              </w:rPr>
              <w:t>IV.</w:t>
            </w:r>
            <w:r w:rsidRPr="00901A42">
              <w:rPr>
                <w:rFonts w:eastAsia="Calibri"/>
                <w:b/>
                <w:szCs w:val="28"/>
                <w:lang w:val="nl-NL"/>
              </w:rPr>
              <w:t xml:space="preserve"> ĐIỀU CHỈNH BỔ SUNG</w:t>
            </w:r>
          </w:p>
          <w:p w14:paraId="678D6135"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35D711FC"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16D9C153" w14:textId="77777777" w:rsidR="00760F0E" w:rsidRPr="00901A42" w:rsidRDefault="00760F0E" w:rsidP="00606718">
            <w:pPr>
              <w:spacing w:line="288" w:lineRule="auto"/>
              <w:rPr>
                <w:rFonts w:eastAsia="Calibri"/>
                <w:b/>
                <w:szCs w:val="28"/>
                <w:lang w:val="nl-NL"/>
              </w:rPr>
            </w:pPr>
            <w:r w:rsidRPr="00901A42">
              <w:rPr>
                <w:rFonts w:eastAsia="Calibri"/>
                <w:szCs w:val="28"/>
                <w:lang w:val="nl-NL"/>
              </w:rPr>
              <w:t>.............................................................................................................................................</w:t>
            </w:r>
          </w:p>
        </w:tc>
      </w:tr>
    </w:tbl>
    <w:p w14:paraId="60D47ED5" w14:textId="77777777" w:rsidR="00760F0E" w:rsidRDefault="00760F0E" w:rsidP="00F07DBE">
      <w:pPr>
        <w:spacing w:line="288" w:lineRule="auto"/>
        <w:jc w:val="center"/>
        <w:rPr>
          <w:b/>
          <w:bCs/>
          <w:u w:val="single"/>
          <w:lang w:val="nl-NL"/>
        </w:rPr>
      </w:pPr>
      <w:r>
        <w:rPr>
          <w:b/>
          <w:bCs/>
          <w:u w:val="single"/>
          <w:lang w:val="nl-NL"/>
        </w:rPr>
        <w:t>-----------------------------------------------------------------------</w:t>
      </w:r>
    </w:p>
    <w:p w14:paraId="53129F00" w14:textId="77777777" w:rsidR="00760F0E" w:rsidRPr="00F07D9D" w:rsidRDefault="00760F0E" w:rsidP="00F07DBE">
      <w:pPr>
        <w:spacing w:line="288" w:lineRule="auto"/>
        <w:jc w:val="center"/>
        <w:rPr>
          <w:b/>
          <w:bCs/>
          <w:u w:val="single"/>
          <w:lang w:val="nl-NL"/>
        </w:rPr>
      </w:pPr>
    </w:p>
    <w:p w14:paraId="0C6A92E1" w14:textId="77777777" w:rsidR="00760F0E" w:rsidRPr="00F07D9D" w:rsidRDefault="00760F0E" w:rsidP="00606718">
      <w:pPr>
        <w:spacing w:line="288" w:lineRule="auto"/>
        <w:rPr>
          <w:lang w:val="vi-VN"/>
        </w:rPr>
      </w:pPr>
    </w:p>
    <w:p w14:paraId="3828693A" w14:textId="77777777" w:rsidR="00760F0E" w:rsidRDefault="00760F0E" w:rsidP="00672C5C">
      <w:pPr>
        <w:spacing w:line="288" w:lineRule="auto"/>
        <w:rPr>
          <w:b/>
          <w:bCs/>
          <w:u w:val="single"/>
          <w:lang w:val="nl-NL"/>
        </w:rPr>
      </w:pPr>
    </w:p>
    <w:p w14:paraId="015998D6" w14:textId="77777777" w:rsidR="00760F0E" w:rsidRDefault="00760F0E" w:rsidP="00672C5C">
      <w:pPr>
        <w:spacing w:line="288" w:lineRule="auto"/>
        <w:rPr>
          <w:b/>
          <w:bCs/>
          <w:u w:val="single"/>
          <w:lang w:val="nl-NL"/>
        </w:rPr>
      </w:pPr>
    </w:p>
    <w:p w14:paraId="6548F726" w14:textId="77777777" w:rsidR="00760F0E" w:rsidRDefault="00760F0E" w:rsidP="00672C5C">
      <w:pPr>
        <w:spacing w:line="288" w:lineRule="auto"/>
        <w:rPr>
          <w:b/>
          <w:bCs/>
          <w:u w:val="single"/>
          <w:lang w:val="nl-NL"/>
        </w:rPr>
      </w:pPr>
    </w:p>
    <w:p w14:paraId="3B3E497E" w14:textId="77777777" w:rsidR="00760F0E" w:rsidRDefault="00760F0E" w:rsidP="00672C5C">
      <w:pPr>
        <w:spacing w:line="288" w:lineRule="auto"/>
        <w:rPr>
          <w:b/>
          <w:bCs/>
          <w:u w:val="single"/>
          <w:lang w:val="nl-NL"/>
        </w:rPr>
      </w:pPr>
    </w:p>
    <w:p w14:paraId="5F964029" w14:textId="77777777" w:rsidR="00760F0E" w:rsidRDefault="00760F0E" w:rsidP="00672C5C">
      <w:pPr>
        <w:spacing w:line="288" w:lineRule="auto"/>
        <w:rPr>
          <w:b/>
          <w:bCs/>
          <w:u w:val="single"/>
          <w:lang w:val="nl-NL"/>
        </w:rPr>
      </w:pPr>
    </w:p>
    <w:p w14:paraId="2228597C" w14:textId="77777777" w:rsidR="00760F0E" w:rsidRPr="00F07D9D" w:rsidRDefault="00760F0E" w:rsidP="00672C5C">
      <w:pPr>
        <w:spacing w:line="288" w:lineRule="auto"/>
        <w:rPr>
          <w:b/>
          <w:bCs/>
          <w:u w:val="single"/>
          <w:lang w:val="nl-NL"/>
        </w:rPr>
      </w:pPr>
      <w:r w:rsidRPr="00F07D9D">
        <w:rPr>
          <w:b/>
          <w:bCs/>
          <w:u w:val="single"/>
          <w:lang w:val="nl-NL"/>
        </w:rPr>
        <w:t>TUẦ</w:t>
      </w:r>
      <w:r>
        <w:rPr>
          <w:b/>
          <w:bCs/>
          <w:u w:val="single"/>
          <w:lang w:val="nl-NL"/>
        </w:rPr>
        <w:t>N 4</w:t>
      </w:r>
      <w:r w:rsidRPr="00F07D9D">
        <w:rPr>
          <w:b/>
          <w:bCs/>
          <w:lang w:val="nl-NL"/>
        </w:rPr>
        <w:t xml:space="preserve">                                               </w:t>
      </w:r>
      <w:r w:rsidRPr="00F07D9D">
        <w:rPr>
          <w:b/>
          <w:bCs/>
          <w:u w:val="single"/>
          <w:lang w:val="nl-NL"/>
        </w:rPr>
        <w:t>KHOA HỌC</w:t>
      </w:r>
    </w:p>
    <w:p w14:paraId="00FDB5CE" w14:textId="77777777" w:rsidR="00760F0E" w:rsidRPr="00513852" w:rsidRDefault="00760F0E" w:rsidP="00672C5C">
      <w:pPr>
        <w:spacing w:line="288" w:lineRule="auto"/>
        <w:jc w:val="center"/>
        <w:rPr>
          <w:b/>
          <w:bCs/>
          <w:lang w:val="nl-NL"/>
        </w:rPr>
      </w:pPr>
      <w:r w:rsidRPr="00513852">
        <w:rPr>
          <w:b/>
          <w:bCs/>
          <w:lang w:val="nl-NL"/>
        </w:rPr>
        <w:t>CHỦ ĐỀ 1: CHẤT</w:t>
      </w:r>
    </w:p>
    <w:p w14:paraId="20344574" w14:textId="77777777" w:rsidR="00760F0E" w:rsidRPr="00F07D9D" w:rsidRDefault="00760F0E" w:rsidP="00672C5C">
      <w:pPr>
        <w:spacing w:line="288" w:lineRule="auto"/>
        <w:jc w:val="center"/>
        <w:rPr>
          <w:b/>
          <w:bCs/>
          <w:lang w:val="nl-NL"/>
        </w:rPr>
      </w:pPr>
      <w:r>
        <w:rPr>
          <w:b/>
          <w:bCs/>
          <w:lang w:val="nl-NL"/>
        </w:rPr>
        <w:t>Bài 3</w:t>
      </w:r>
      <w:r w:rsidRPr="00F07D9D">
        <w:rPr>
          <w:b/>
          <w:bCs/>
          <w:lang w:val="nl-NL"/>
        </w:rPr>
        <w:t xml:space="preserve">: </w:t>
      </w:r>
      <w:r>
        <w:rPr>
          <w:b/>
          <w:bCs/>
          <w:lang w:val="nl-NL"/>
        </w:rPr>
        <w:t xml:space="preserve">HỖN HỢP VÀ DUNG DỊCH </w:t>
      </w:r>
      <w:r w:rsidRPr="00F07D9D">
        <w:rPr>
          <w:b/>
          <w:bCs/>
          <w:lang w:val="nl-NL"/>
        </w:rPr>
        <w:t xml:space="preserve">- TIẾT </w:t>
      </w:r>
      <w:r>
        <w:rPr>
          <w:b/>
          <w:bCs/>
          <w:lang w:val="nl-NL"/>
        </w:rPr>
        <w:t>2</w:t>
      </w:r>
    </w:p>
    <w:p w14:paraId="10592DAA" w14:textId="77777777" w:rsidR="00760F0E" w:rsidRPr="00F07D9D" w:rsidRDefault="00760F0E" w:rsidP="00606718">
      <w:pPr>
        <w:spacing w:line="288" w:lineRule="auto"/>
        <w:jc w:val="center"/>
        <w:rPr>
          <w:b/>
          <w:bCs/>
          <w:u w:val="single"/>
          <w:lang w:val="nl-NL"/>
        </w:rPr>
      </w:pPr>
    </w:p>
    <w:p w14:paraId="48398C6A" w14:textId="77777777" w:rsidR="00760F0E" w:rsidRPr="00F07D9D" w:rsidRDefault="00760F0E" w:rsidP="005F1645">
      <w:pPr>
        <w:spacing w:line="276" w:lineRule="auto"/>
        <w:rPr>
          <w:b/>
          <w:bCs/>
          <w:lang w:val="nl-NL"/>
        </w:rPr>
      </w:pPr>
      <w:r w:rsidRPr="00F07D9D">
        <w:rPr>
          <w:b/>
          <w:bCs/>
          <w:lang w:val="nl-NL"/>
        </w:rPr>
        <w:t>I. YÊU CẦU CẦN ĐẠT:</w:t>
      </w:r>
    </w:p>
    <w:p w14:paraId="62CCA2CC" w14:textId="77777777" w:rsidR="00760F0E" w:rsidRPr="005F1645" w:rsidRDefault="00760F0E" w:rsidP="005F1645">
      <w:pPr>
        <w:spacing w:line="276" w:lineRule="auto"/>
        <w:ind w:firstLine="360"/>
        <w:rPr>
          <w:b/>
          <w:lang w:val="nl-NL"/>
        </w:rPr>
      </w:pPr>
      <w:r w:rsidRPr="005F1645">
        <w:rPr>
          <w:b/>
          <w:lang w:val="nl-NL"/>
        </w:rPr>
        <w:t>1. Năng lực đặc thù.</w:t>
      </w:r>
    </w:p>
    <w:p w14:paraId="5F8E5E00" w14:textId="77777777" w:rsidR="00760F0E" w:rsidRPr="005F1645" w:rsidRDefault="00760F0E" w:rsidP="005F1645">
      <w:pPr>
        <w:pStyle w:val="ListParagraph"/>
        <w:widowControl w:val="0"/>
        <w:numPr>
          <w:ilvl w:val="0"/>
          <w:numId w:val="2"/>
        </w:numPr>
        <w:tabs>
          <w:tab w:val="left" w:pos="567"/>
        </w:tabs>
        <w:autoSpaceDE w:val="0"/>
        <w:autoSpaceDN w:val="0"/>
        <w:spacing w:line="276" w:lineRule="auto"/>
        <w:ind w:hanging="276"/>
        <w:contextualSpacing w:val="0"/>
        <w:rPr>
          <w:szCs w:val="28"/>
        </w:rPr>
      </w:pPr>
      <w:r w:rsidRPr="005F1645">
        <w:rPr>
          <w:szCs w:val="28"/>
        </w:rPr>
        <w:t xml:space="preserve"> Phân biệt được hỗn hợp và dung dịch từ các ví dụ đã </w:t>
      </w:r>
      <w:r w:rsidRPr="005F1645">
        <w:rPr>
          <w:spacing w:val="-4"/>
          <w:szCs w:val="28"/>
        </w:rPr>
        <w:t>cho.</w:t>
      </w:r>
    </w:p>
    <w:p w14:paraId="73B9036F" w14:textId="77777777" w:rsidR="00760F0E" w:rsidRPr="005F1645" w:rsidRDefault="00760F0E" w:rsidP="005F1645">
      <w:pPr>
        <w:pStyle w:val="ListParagraph"/>
        <w:widowControl w:val="0"/>
        <w:numPr>
          <w:ilvl w:val="0"/>
          <w:numId w:val="2"/>
        </w:numPr>
        <w:tabs>
          <w:tab w:val="left" w:pos="567"/>
        </w:tabs>
        <w:autoSpaceDE w:val="0"/>
        <w:autoSpaceDN w:val="0"/>
        <w:spacing w:line="276" w:lineRule="auto"/>
        <w:ind w:left="698" w:hanging="276"/>
        <w:contextualSpacing w:val="0"/>
        <w:rPr>
          <w:szCs w:val="28"/>
        </w:rPr>
      </w:pPr>
      <w:r w:rsidRPr="005F1645">
        <w:rPr>
          <w:szCs w:val="28"/>
        </w:rPr>
        <w:t xml:space="preserve"> Thực hành tách muối hoặc đường ra khỏi dung dịch muối hoặc </w:t>
      </w:r>
      <w:r w:rsidRPr="005F1645">
        <w:rPr>
          <w:spacing w:val="-2"/>
          <w:szCs w:val="28"/>
        </w:rPr>
        <w:t>đường.</w:t>
      </w:r>
    </w:p>
    <w:p w14:paraId="1BC5A692" w14:textId="77777777" w:rsidR="00760F0E" w:rsidRPr="005F1645" w:rsidRDefault="00760F0E" w:rsidP="005F1645">
      <w:pPr>
        <w:tabs>
          <w:tab w:val="left" w:pos="8853"/>
        </w:tabs>
        <w:spacing w:line="276" w:lineRule="auto"/>
        <w:ind w:firstLine="360"/>
        <w:rPr>
          <w:b/>
        </w:rPr>
      </w:pPr>
      <w:r w:rsidRPr="005F1645">
        <w:rPr>
          <w:b/>
        </w:rPr>
        <w:t>2. Năng lực chung.</w:t>
      </w:r>
      <w:r w:rsidRPr="005F1645">
        <w:rPr>
          <w:b/>
        </w:rPr>
        <w:tab/>
      </w:r>
    </w:p>
    <w:p w14:paraId="08940296" w14:textId="77777777" w:rsidR="00760F0E" w:rsidRPr="005F1645" w:rsidRDefault="00760F0E" w:rsidP="005F1645">
      <w:pPr>
        <w:pStyle w:val="BodyText"/>
        <w:spacing w:before="0" w:line="276" w:lineRule="auto"/>
        <w:ind w:left="253" w:right="29" w:firstLine="173"/>
        <w:jc w:val="both"/>
        <w:rPr>
          <w:sz w:val="28"/>
          <w:szCs w:val="28"/>
        </w:rPr>
      </w:pPr>
      <w:r w:rsidRPr="005F1645">
        <w:rPr>
          <w:sz w:val="28"/>
          <w:szCs w:val="28"/>
        </w:rPr>
        <w:lastRenderedPageBreak/>
        <w:t>− Năng lực giao tiếp và hợp tác trong thảo luận nhóm; quan sát và phân tích hình ảnh, nội dung để khái quát được hỗn hợp và dung dịch.</w:t>
      </w:r>
    </w:p>
    <w:p w14:paraId="3133FC46" w14:textId="77777777" w:rsidR="00760F0E" w:rsidRPr="005F1645" w:rsidRDefault="00760F0E" w:rsidP="005F1645">
      <w:pPr>
        <w:pStyle w:val="BodyText"/>
        <w:spacing w:before="0" w:line="276" w:lineRule="auto"/>
        <w:jc w:val="both"/>
        <w:rPr>
          <w:sz w:val="28"/>
          <w:szCs w:val="28"/>
        </w:rPr>
      </w:pPr>
      <w:r w:rsidRPr="005F1645">
        <w:rPr>
          <w:sz w:val="28"/>
          <w:szCs w:val="28"/>
          <w:lang w:val="en-US"/>
        </w:rPr>
        <w:t xml:space="preserve">      </w:t>
      </w:r>
      <w:r w:rsidRPr="005F1645">
        <w:rPr>
          <w:sz w:val="28"/>
          <w:szCs w:val="28"/>
        </w:rPr>
        <w:t xml:space="preserve">− Năng lực thực hành thí nghiệm: “Tách muối ra khỏi dung dịch nước </w:t>
      </w:r>
      <w:r w:rsidRPr="005F1645">
        <w:rPr>
          <w:spacing w:val="-2"/>
          <w:sz w:val="28"/>
          <w:szCs w:val="28"/>
        </w:rPr>
        <w:t>muối”.</w:t>
      </w:r>
    </w:p>
    <w:p w14:paraId="3261E3B8" w14:textId="77777777" w:rsidR="00760F0E" w:rsidRPr="005F1645" w:rsidRDefault="00760F0E" w:rsidP="005F1645">
      <w:pPr>
        <w:pStyle w:val="BodyText"/>
        <w:spacing w:before="0" w:line="276" w:lineRule="auto"/>
        <w:ind w:left="253" w:right="29" w:firstLine="173"/>
        <w:jc w:val="both"/>
        <w:rPr>
          <w:sz w:val="28"/>
          <w:szCs w:val="28"/>
        </w:rPr>
      </w:pPr>
      <w:r w:rsidRPr="005F1645">
        <w:rPr>
          <w:sz w:val="28"/>
          <w:szCs w:val="28"/>
        </w:rPr>
        <w:t>−</w:t>
      </w:r>
      <w:r w:rsidRPr="005F1645">
        <w:rPr>
          <w:spacing w:val="23"/>
          <w:sz w:val="28"/>
          <w:szCs w:val="28"/>
        </w:rPr>
        <w:t xml:space="preserve"> </w:t>
      </w:r>
      <w:r w:rsidRPr="005F1645">
        <w:rPr>
          <w:sz w:val="28"/>
          <w:szCs w:val="28"/>
        </w:rPr>
        <w:t>Năng</w:t>
      </w:r>
      <w:r w:rsidRPr="005F1645">
        <w:rPr>
          <w:spacing w:val="23"/>
          <w:sz w:val="28"/>
          <w:szCs w:val="28"/>
        </w:rPr>
        <w:t xml:space="preserve"> </w:t>
      </w:r>
      <w:r w:rsidRPr="005F1645">
        <w:rPr>
          <w:sz w:val="28"/>
          <w:szCs w:val="28"/>
        </w:rPr>
        <w:t>lực</w:t>
      </w:r>
      <w:r w:rsidRPr="005F1645">
        <w:rPr>
          <w:spacing w:val="23"/>
          <w:sz w:val="28"/>
          <w:szCs w:val="28"/>
        </w:rPr>
        <w:t xml:space="preserve"> </w:t>
      </w:r>
      <w:r w:rsidRPr="005F1645">
        <w:rPr>
          <w:sz w:val="28"/>
          <w:szCs w:val="28"/>
        </w:rPr>
        <w:t>giải</w:t>
      </w:r>
      <w:r w:rsidRPr="005F1645">
        <w:rPr>
          <w:spacing w:val="23"/>
          <w:sz w:val="28"/>
          <w:szCs w:val="28"/>
        </w:rPr>
        <w:t xml:space="preserve"> </w:t>
      </w:r>
      <w:r w:rsidRPr="005F1645">
        <w:rPr>
          <w:sz w:val="28"/>
          <w:szCs w:val="28"/>
        </w:rPr>
        <w:t>quyết</w:t>
      </w:r>
      <w:r w:rsidRPr="005F1645">
        <w:rPr>
          <w:spacing w:val="23"/>
          <w:sz w:val="28"/>
          <w:szCs w:val="28"/>
        </w:rPr>
        <w:t xml:space="preserve"> </w:t>
      </w:r>
      <w:r w:rsidRPr="005F1645">
        <w:rPr>
          <w:sz w:val="28"/>
          <w:szCs w:val="28"/>
        </w:rPr>
        <w:t>vấn</w:t>
      </w:r>
      <w:r w:rsidRPr="005F1645">
        <w:rPr>
          <w:spacing w:val="23"/>
          <w:sz w:val="28"/>
          <w:szCs w:val="28"/>
        </w:rPr>
        <w:t xml:space="preserve"> </w:t>
      </w:r>
      <w:r w:rsidRPr="005F1645">
        <w:rPr>
          <w:sz w:val="28"/>
          <w:szCs w:val="28"/>
        </w:rPr>
        <w:t>đề</w:t>
      </w:r>
      <w:r w:rsidRPr="005F1645">
        <w:rPr>
          <w:spacing w:val="23"/>
          <w:sz w:val="28"/>
          <w:szCs w:val="28"/>
        </w:rPr>
        <w:t xml:space="preserve"> </w:t>
      </w:r>
      <w:r w:rsidRPr="005F1645">
        <w:rPr>
          <w:sz w:val="28"/>
          <w:szCs w:val="28"/>
        </w:rPr>
        <w:t>và</w:t>
      </w:r>
      <w:r w:rsidRPr="005F1645">
        <w:rPr>
          <w:spacing w:val="23"/>
          <w:sz w:val="28"/>
          <w:szCs w:val="28"/>
        </w:rPr>
        <w:t xml:space="preserve"> </w:t>
      </w:r>
      <w:r w:rsidRPr="005F1645">
        <w:rPr>
          <w:sz w:val="28"/>
          <w:szCs w:val="28"/>
        </w:rPr>
        <w:t>sáng</w:t>
      </w:r>
      <w:r w:rsidRPr="005F1645">
        <w:rPr>
          <w:spacing w:val="23"/>
          <w:sz w:val="28"/>
          <w:szCs w:val="28"/>
        </w:rPr>
        <w:t xml:space="preserve"> </w:t>
      </w:r>
      <w:r w:rsidRPr="005F1645">
        <w:rPr>
          <w:sz w:val="28"/>
          <w:szCs w:val="28"/>
        </w:rPr>
        <w:t>tạo</w:t>
      </w:r>
      <w:r w:rsidRPr="005F1645">
        <w:rPr>
          <w:spacing w:val="23"/>
          <w:sz w:val="28"/>
          <w:szCs w:val="28"/>
        </w:rPr>
        <w:t xml:space="preserve"> </w:t>
      </w:r>
      <w:r w:rsidRPr="005F1645">
        <w:rPr>
          <w:sz w:val="28"/>
          <w:szCs w:val="28"/>
        </w:rPr>
        <w:t>thông</w:t>
      </w:r>
      <w:r w:rsidRPr="005F1645">
        <w:rPr>
          <w:spacing w:val="23"/>
          <w:sz w:val="28"/>
          <w:szCs w:val="28"/>
        </w:rPr>
        <w:t xml:space="preserve"> </w:t>
      </w:r>
      <w:r w:rsidRPr="005F1645">
        <w:rPr>
          <w:sz w:val="28"/>
          <w:szCs w:val="28"/>
        </w:rPr>
        <w:t>qua</w:t>
      </w:r>
      <w:r w:rsidRPr="005F1645">
        <w:rPr>
          <w:spacing w:val="23"/>
          <w:sz w:val="28"/>
          <w:szCs w:val="28"/>
        </w:rPr>
        <w:t xml:space="preserve"> </w:t>
      </w:r>
      <w:r w:rsidRPr="005F1645">
        <w:rPr>
          <w:sz w:val="28"/>
          <w:szCs w:val="28"/>
        </w:rPr>
        <w:t>việc</w:t>
      </w:r>
      <w:r w:rsidRPr="005F1645">
        <w:rPr>
          <w:spacing w:val="23"/>
          <w:sz w:val="28"/>
          <w:szCs w:val="28"/>
        </w:rPr>
        <w:t xml:space="preserve"> </w:t>
      </w:r>
      <w:r w:rsidRPr="005F1645">
        <w:rPr>
          <w:sz w:val="28"/>
          <w:szCs w:val="28"/>
        </w:rPr>
        <w:t>giải</w:t>
      </w:r>
      <w:r w:rsidRPr="005F1645">
        <w:rPr>
          <w:spacing w:val="23"/>
          <w:sz w:val="28"/>
          <w:szCs w:val="28"/>
        </w:rPr>
        <w:t xml:space="preserve"> </w:t>
      </w:r>
      <w:r w:rsidRPr="005F1645">
        <w:rPr>
          <w:sz w:val="28"/>
          <w:szCs w:val="28"/>
        </w:rPr>
        <w:t>thích</w:t>
      </w:r>
      <w:r w:rsidRPr="005F1645">
        <w:rPr>
          <w:spacing w:val="23"/>
          <w:sz w:val="28"/>
          <w:szCs w:val="28"/>
        </w:rPr>
        <w:t xml:space="preserve"> </w:t>
      </w:r>
      <w:r w:rsidRPr="005F1645">
        <w:rPr>
          <w:sz w:val="28"/>
          <w:szCs w:val="28"/>
        </w:rPr>
        <w:t>được</w:t>
      </w:r>
      <w:r w:rsidRPr="005F1645">
        <w:rPr>
          <w:spacing w:val="23"/>
          <w:sz w:val="28"/>
          <w:szCs w:val="28"/>
        </w:rPr>
        <w:t xml:space="preserve"> </w:t>
      </w:r>
      <w:r w:rsidRPr="005F1645">
        <w:rPr>
          <w:sz w:val="28"/>
          <w:szCs w:val="28"/>
        </w:rPr>
        <w:t>một</w:t>
      </w:r>
      <w:r w:rsidRPr="005F1645">
        <w:rPr>
          <w:spacing w:val="23"/>
          <w:sz w:val="28"/>
          <w:szCs w:val="28"/>
        </w:rPr>
        <w:t xml:space="preserve"> </w:t>
      </w:r>
      <w:r w:rsidRPr="005F1645">
        <w:rPr>
          <w:sz w:val="28"/>
          <w:szCs w:val="28"/>
        </w:rPr>
        <w:t>số</w:t>
      </w:r>
      <w:r w:rsidRPr="005F1645">
        <w:rPr>
          <w:spacing w:val="23"/>
          <w:sz w:val="28"/>
          <w:szCs w:val="28"/>
        </w:rPr>
        <w:t xml:space="preserve"> </w:t>
      </w:r>
      <w:r w:rsidRPr="005F1645">
        <w:rPr>
          <w:sz w:val="28"/>
          <w:szCs w:val="28"/>
        </w:rPr>
        <w:t>hỗn</w:t>
      </w:r>
      <w:r w:rsidRPr="005F1645">
        <w:rPr>
          <w:spacing w:val="23"/>
          <w:sz w:val="28"/>
          <w:szCs w:val="28"/>
        </w:rPr>
        <w:t xml:space="preserve"> </w:t>
      </w:r>
      <w:r w:rsidRPr="005F1645">
        <w:rPr>
          <w:sz w:val="28"/>
          <w:szCs w:val="28"/>
        </w:rPr>
        <w:t>hợp</w:t>
      </w:r>
      <w:r w:rsidRPr="005F1645">
        <w:rPr>
          <w:spacing w:val="23"/>
          <w:sz w:val="28"/>
          <w:szCs w:val="28"/>
        </w:rPr>
        <w:t xml:space="preserve"> </w:t>
      </w:r>
      <w:r w:rsidRPr="005F1645">
        <w:rPr>
          <w:sz w:val="28"/>
          <w:szCs w:val="28"/>
        </w:rPr>
        <w:t>và dung dịch thường sử dụng hằng ngày.</w:t>
      </w:r>
    </w:p>
    <w:p w14:paraId="7069DEF6" w14:textId="77777777" w:rsidR="00760F0E" w:rsidRPr="005F1645" w:rsidRDefault="00760F0E" w:rsidP="005F1645">
      <w:pPr>
        <w:spacing w:line="276" w:lineRule="auto"/>
        <w:ind w:firstLine="360"/>
        <w:jc w:val="both"/>
        <w:rPr>
          <w:b/>
        </w:rPr>
      </w:pPr>
      <w:r w:rsidRPr="005F1645">
        <w:rPr>
          <w:b/>
        </w:rPr>
        <w:t>3. Phẩm chất.</w:t>
      </w:r>
    </w:p>
    <w:p w14:paraId="289B6A65" w14:textId="77777777" w:rsidR="00760F0E" w:rsidRPr="005F1645" w:rsidRDefault="00760F0E" w:rsidP="005F1645">
      <w:pPr>
        <w:pStyle w:val="BodyText"/>
        <w:spacing w:before="0" w:line="276" w:lineRule="auto"/>
        <w:ind w:left="536" w:hanging="110"/>
        <w:jc w:val="both"/>
        <w:rPr>
          <w:sz w:val="28"/>
          <w:szCs w:val="28"/>
        </w:rPr>
      </w:pPr>
      <w:r w:rsidRPr="005F1645">
        <w:rPr>
          <w:sz w:val="28"/>
          <w:szCs w:val="28"/>
        </w:rPr>
        <w:t>−</w:t>
      </w:r>
      <w:r w:rsidRPr="005F1645">
        <w:rPr>
          <w:spacing w:val="-5"/>
          <w:sz w:val="28"/>
          <w:szCs w:val="28"/>
        </w:rPr>
        <w:t xml:space="preserve"> </w:t>
      </w:r>
      <w:r w:rsidRPr="005F1645">
        <w:rPr>
          <w:sz w:val="28"/>
          <w:szCs w:val="28"/>
        </w:rPr>
        <w:t>Trách nhiệm</w:t>
      </w:r>
      <w:r w:rsidRPr="005F1645">
        <w:rPr>
          <w:spacing w:val="-1"/>
          <w:sz w:val="28"/>
          <w:szCs w:val="28"/>
        </w:rPr>
        <w:t xml:space="preserve"> </w:t>
      </w:r>
      <w:r w:rsidRPr="005F1645">
        <w:rPr>
          <w:sz w:val="28"/>
          <w:szCs w:val="28"/>
        </w:rPr>
        <w:t>và trung</w:t>
      </w:r>
      <w:r w:rsidRPr="005F1645">
        <w:rPr>
          <w:spacing w:val="-1"/>
          <w:sz w:val="28"/>
          <w:szCs w:val="28"/>
        </w:rPr>
        <w:t xml:space="preserve"> </w:t>
      </w:r>
      <w:r w:rsidRPr="005F1645">
        <w:rPr>
          <w:sz w:val="28"/>
          <w:szCs w:val="28"/>
        </w:rPr>
        <w:t>thực trong</w:t>
      </w:r>
      <w:r w:rsidRPr="005F1645">
        <w:rPr>
          <w:spacing w:val="-1"/>
          <w:sz w:val="28"/>
          <w:szCs w:val="28"/>
        </w:rPr>
        <w:t xml:space="preserve"> </w:t>
      </w:r>
      <w:r w:rsidRPr="005F1645">
        <w:rPr>
          <w:sz w:val="28"/>
          <w:szCs w:val="28"/>
        </w:rPr>
        <w:t>tiến hành</w:t>
      </w:r>
      <w:r w:rsidRPr="005F1645">
        <w:rPr>
          <w:spacing w:val="-1"/>
          <w:sz w:val="28"/>
          <w:szCs w:val="28"/>
        </w:rPr>
        <w:t xml:space="preserve"> </w:t>
      </w:r>
      <w:r w:rsidRPr="005F1645">
        <w:rPr>
          <w:sz w:val="28"/>
          <w:szCs w:val="28"/>
        </w:rPr>
        <w:t>thí nghiệm</w:t>
      </w:r>
      <w:r w:rsidRPr="005F1645">
        <w:rPr>
          <w:spacing w:val="-1"/>
          <w:sz w:val="28"/>
          <w:szCs w:val="28"/>
        </w:rPr>
        <w:t xml:space="preserve"> </w:t>
      </w:r>
      <w:r w:rsidRPr="005F1645">
        <w:rPr>
          <w:sz w:val="28"/>
          <w:szCs w:val="28"/>
        </w:rPr>
        <w:t>và báo</w:t>
      </w:r>
      <w:r w:rsidRPr="005F1645">
        <w:rPr>
          <w:spacing w:val="-1"/>
          <w:sz w:val="28"/>
          <w:szCs w:val="28"/>
        </w:rPr>
        <w:t xml:space="preserve"> </w:t>
      </w:r>
      <w:r w:rsidRPr="005F1645">
        <w:rPr>
          <w:sz w:val="28"/>
          <w:szCs w:val="28"/>
        </w:rPr>
        <w:t>cáo kết</w:t>
      </w:r>
      <w:r w:rsidRPr="005F1645">
        <w:rPr>
          <w:spacing w:val="-1"/>
          <w:sz w:val="28"/>
          <w:szCs w:val="28"/>
        </w:rPr>
        <w:t xml:space="preserve"> </w:t>
      </w:r>
      <w:r w:rsidRPr="005F1645">
        <w:rPr>
          <w:sz w:val="28"/>
          <w:szCs w:val="28"/>
        </w:rPr>
        <w:t xml:space="preserve">quả thảo </w:t>
      </w:r>
      <w:r w:rsidRPr="005F1645">
        <w:rPr>
          <w:spacing w:val="-2"/>
          <w:sz w:val="28"/>
          <w:szCs w:val="28"/>
        </w:rPr>
        <w:t>luận.</w:t>
      </w:r>
    </w:p>
    <w:p w14:paraId="6D4D753D" w14:textId="77777777" w:rsidR="00760F0E" w:rsidRPr="005F1645" w:rsidRDefault="00760F0E" w:rsidP="005F1645">
      <w:pPr>
        <w:pStyle w:val="BodyText"/>
        <w:spacing w:before="0" w:line="276" w:lineRule="auto"/>
        <w:ind w:left="536" w:hanging="110"/>
        <w:jc w:val="both"/>
        <w:rPr>
          <w:sz w:val="28"/>
          <w:szCs w:val="28"/>
        </w:rPr>
      </w:pPr>
      <w:r w:rsidRPr="005F1645">
        <w:rPr>
          <w:sz w:val="28"/>
          <w:szCs w:val="28"/>
        </w:rPr>
        <w:t>−</w:t>
      </w:r>
      <w:r w:rsidRPr="005F1645">
        <w:rPr>
          <w:spacing w:val="-7"/>
          <w:sz w:val="28"/>
          <w:szCs w:val="28"/>
        </w:rPr>
        <w:t xml:space="preserve"> </w:t>
      </w:r>
      <w:r w:rsidRPr="005F1645">
        <w:rPr>
          <w:sz w:val="28"/>
          <w:szCs w:val="28"/>
        </w:rPr>
        <w:t>Chăm</w:t>
      </w:r>
      <w:r w:rsidRPr="005F1645">
        <w:rPr>
          <w:spacing w:val="-7"/>
          <w:sz w:val="28"/>
          <w:szCs w:val="28"/>
        </w:rPr>
        <w:t xml:space="preserve"> </w:t>
      </w:r>
      <w:r w:rsidRPr="005F1645">
        <w:rPr>
          <w:sz w:val="28"/>
          <w:szCs w:val="28"/>
        </w:rPr>
        <w:t>chỉ:</w:t>
      </w:r>
      <w:r w:rsidRPr="005F1645">
        <w:rPr>
          <w:spacing w:val="-7"/>
          <w:sz w:val="28"/>
          <w:szCs w:val="28"/>
        </w:rPr>
        <w:t xml:space="preserve"> </w:t>
      </w:r>
      <w:r w:rsidRPr="005F1645">
        <w:rPr>
          <w:sz w:val="28"/>
          <w:szCs w:val="28"/>
        </w:rPr>
        <w:t>Ham</w:t>
      </w:r>
      <w:r w:rsidRPr="005F1645">
        <w:rPr>
          <w:spacing w:val="-7"/>
          <w:sz w:val="28"/>
          <w:szCs w:val="28"/>
        </w:rPr>
        <w:t xml:space="preserve"> </w:t>
      </w:r>
      <w:r w:rsidRPr="005F1645">
        <w:rPr>
          <w:sz w:val="28"/>
          <w:szCs w:val="28"/>
        </w:rPr>
        <w:t>hiểu</w:t>
      </w:r>
      <w:r w:rsidRPr="005F1645">
        <w:rPr>
          <w:spacing w:val="-7"/>
          <w:sz w:val="28"/>
          <w:szCs w:val="28"/>
        </w:rPr>
        <w:t xml:space="preserve"> </w:t>
      </w:r>
      <w:r w:rsidRPr="005F1645">
        <w:rPr>
          <w:sz w:val="28"/>
          <w:szCs w:val="28"/>
        </w:rPr>
        <w:t>biết,</w:t>
      </w:r>
      <w:r w:rsidRPr="005F1645">
        <w:rPr>
          <w:spacing w:val="-7"/>
          <w:sz w:val="28"/>
          <w:szCs w:val="28"/>
        </w:rPr>
        <w:t xml:space="preserve"> </w:t>
      </w:r>
      <w:r w:rsidRPr="005F1645">
        <w:rPr>
          <w:sz w:val="28"/>
          <w:szCs w:val="28"/>
        </w:rPr>
        <w:t>tìm</w:t>
      </w:r>
      <w:r w:rsidRPr="005F1645">
        <w:rPr>
          <w:spacing w:val="-7"/>
          <w:sz w:val="28"/>
          <w:szCs w:val="28"/>
        </w:rPr>
        <w:t xml:space="preserve"> </w:t>
      </w:r>
      <w:r w:rsidRPr="005F1645">
        <w:rPr>
          <w:sz w:val="28"/>
          <w:szCs w:val="28"/>
        </w:rPr>
        <w:t>hiểu</w:t>
      </w:r>
      <w:r w:rsidRPr="005F1645">
        <w:rPr>
          <w:spacing w:val="-7"/>
          <w:sz w:val="28"/>
          <w:szCs w:val="28"/>
        </w:rPr>
        <w:t xml:space="preserve"> </w:t>
      </w:r>
      <w:r w:rsidRPr="005F1645">
        <w:rPr>
          <w:sz w:val="28"/>
          <w:szCs w:val="28"/>
        </w:rPr>
        <w:t>về</w:t>
      </w:r>
      <w:r w:rsidRPr="005F1645">
        <w:rPr>
          <w:spacing w:val="-7"/>
          <w:sz w:val="28"/>
          <w:szCs w:val="28"/>
        </w:rPr>
        <w:t xml:space="preserve"> </w:t>
      </w:r>
      <w:r w:rsidRPr="005F1645">
        <w:rPr>
          <w:sz w:val="28"/>
          <w:szCs w:val="28"/>
        </w:rPr>
        <w:t>hỗn</w:t>
      </w:r>
      <w:r w:rsidRPr="005F1645">
        <w:rPr>
          <w:spacing w:val="-7"/>
          <w:sz w:val="28"/>
          <w:szCs w:val="28"/>
        </w:rPr>
        <w:t xml:space="preserve"> </w:t>
      </w:r>
      <w:r w:rsidRPr="005F1645">
        <w:rPr>
          <w:sz w:val="28"/>
          <w:szCs w:val="28"/>
        </w:rPr>
        <w:t>hợp,</w:t>
      </w:r>
      <w:r w:rsidRPr="005F1645">
        <w:rPr>
          <w:spacing w:val="-7"/>
          <w:sz w:val="28"/>
          <w:szCs w:val="28"/>
        </w:rPr>
        <w:t xml:space="preserve"> </w:t>
      </w:r>
      <w:r w:rsidRPr="005F1645">
        <w:rPr>
          <w:sz w:val="28"/>
          <w:szCs w:val="28"/>
        </w:rPr>
        <w:t>dung</w:t>
      </w:r>
      <w:r w:rsidRPr="005F1645">
        <w:rPr>
          <w:spacing w:val="-7"/>
          <w:sz w:val="28"/>
          <w:szCs w:val="28"/>
        </w:rPr>
        <w:t xml:space="preserve"> </w:t>
      </w:r>
      <w:r w:rsidRPr="005F1645">
        <w:rPr>
          <w:sz w:val="28"/>
          <w:szCs w:val="28"/>
        </w:rPr>
        <w:t>dịch</w:t>
      </w:r>
      <w:r w:rsidRPr="005F1645">
        <w:rPr>
          <w:spacing w:val="-7"/>
          <w:sz w:val="28"/>
          <w:szCs w:val="28"/>
        </w:rPr>
        <w:t xml:space="preserve"> </w:t>
      </w:r>
      <w:r w:rsidRPr="005F1645">
        <w:rPr>
          <w:sz w:val="28"/>
          <w:szCs w:val="28"/>
        </w:rPr>
        <w:t>và</w:t>
      </w:r>
      <w:r w:rsidRPr="005F1645">
        <w:rPr>
          <w:spacing w:val="-7"/>
          <w:sz w:val="28"/>
          <w:szCs w:val="28"/>
        </w:rPr>
        <w:t xml:space="preserve"> </w:t>
      </w:r>
      <w:r w:rsidRPr="005F1645">
        <w:rPr>
          <w:sz w:val="28"/>
          <w:szCs w:val="28"/>
        </w:rPr>
        <w:t>vận</w:t>
      </w:r>
      <w:r w:rsidRPr="005F1645">
        <w:rPr>
          <w:spacing w:val="-7"/>
          <w:sz w:val="28"/>
          <w:szCs w:val="28"/>
        </w:rPr>
        <w:t xml:space="preserve"> </w:t>
      </w:r>
      <w:r w:rsidRPr="005F1645">
        <w:rPr>
          <w:sz w:val="28"/>
          <w:szCs w:val="28"/>
        </w:rPr>
        <w:t>dụng</w:t>
      </w:r>
      <w:r w:rsidRPr="005F1645">
        <w:rPr>
          <w:spacing w:val="-7"/>
          <w:sz w:val="28"/>
          <w:szCs w:val="28"/>
        </w:rPr>
        <w:t xml:space="preserve"> </w:t>
      </w:r>
      <w:r w:rsidRPr="005F1645">
        <w:rPr>
          <w:sz w:val="28"/>
          <w:szCs w:val="28"/>
        </w:rPr>
        <w:t>kiến</w:t>
      </w:r>
      <w:r w:rsidRPr="005F1645">
        <w:rPr>
          <w:spacing w:val="-7"/>
          <w:sz w:val="28"/>
          <w:szCs w:val="28"/>
        </w:rPr>
        <w:t xml:space="preserve"> </w:t>
      </w:r>
      <w:r w:rsidRPr="005F1645">
        <w:rPr>
          <w:sz w:val="28"/>
          <w:szCs w:val="28"/>
        </w:rPr>
        <w:t>thức</w:t>
      </w:r>
      <w:r w:rsidRPr="005F1645">
        <w:rPr>
          <w:spacing w:val="-7"/>
          <w:sz w:val="28"/>
          <w:szCs w:val="28"/>
        </w:rPr>
        <w:t xml:space="preserve"> </w:t>
      </w:r>
      <w:r w:rsidRPr="005F1645">
        <w:rPr>
          <w:sz w:val="28"/>
          <w:szCs w:val="28"/>
        </w:rPr>
        <w:t>vào</w:t>
      </w:r>
      <w:r w:rsidRPr="005F1645">
        <w:rPr>
          <w:spacing w:val="-7"/>
          <w:sz w:val="28"/>
          <w:szCs w:val="28"/>
        </w:rPr>
        <w:t xml:space="preserve"> </w:t>
      </w:r>
      <w:r w:rsidRPr="005F1645">
        <w:rPr>
          <w:sz w:val="28"/>
          <w:szCs w:val="28"/>
        </w:rPr>
        <w:t>cuộc</w:t>
      </w:r>
      <w:r w:rsidRPr="005F1645">
        <w:rPr>
          <w:spacing w:val="-7"/>
          <w:sz w:val="28"/>
          <w:szCs w:val="28"/>
        </w:rPr>
        <w:t xml:space="preserve"> </w:t>
      </w:r>
      <w:r w:rsidRPr="005F1645">
        <w:rPr>
          <w:spacing w:val="-2"/>
          <w:sz w:val="28"/>
          <w:szCs w:val="28"/>
        </w:rPr>
        <w:t>sống.</w:t>
      </w:r>
    </w:p>
    <w:p w14:paraId="4F97891D" w14:textId="77777777" w:rsidR="00760F0E" w:rsidRPr="005F1645" w:rsidRDefault="00760F0E" w:rsidP="005F1645">
      <w:pPr>
        <w:spacing w:line="276" w:lineRule="auto"/>
        <w:rPr>
          <w:b/>
        </w:rPr>
      </w:pPr>
      <w:r w:rsidRPr="005F1645">
        <w:rPr>
          <w:b/>
        </w:rPr>
        <w:t xml:space="preserve">II. ĐỒ DÙNG DẠY HỌC </w:t>
      </w:r>
    </w:p>
    <w:p w14:paraId="0374035E" w14:textId="77777777" w:rsidR="00760F0E" w:rsidRPr="005F1645" w:rsidRDefault="00760F0E" w:rsidP="005F1645">
      <w:pPr>
        <w:spacing w:line="276" w:lineRule="auto"/>
        <w:ind w:left="284" w:firstLine="360"/>
        <w:jc w:val="both"/>
      </w:pPr>
      <w:r w:rsidRPr="005F1645">
        <w:t>- GV: Các hình trong bài 3 SGK, dụng cụ thí nghiệm cho mỗi nhóm: muối tinh, đường trắng, tiêu bột, nước sạch, một thìa nhỏ, một đĩa sâu lòng, cát sạch, cốc thủy tinh, đĩa sứ, đèn cồn hoặc nến cây, giá bếp.</w:t>
      </w:r>
    </w:p>
    <w:p w14:paraId="14B1DADC" w14:textId="77777777" w:rsidR="00760F0E" w:rsidRPr="005F1645" w:rsidRDefault="00760F0E" w:rsidP="005F1645">
      <w:pPr>
        <w:spacing w:line="276" w:lineRule="auto"/>
        <w:ind w:firstLine="360"/>
        <w:jc w:val="both"/>
      </w:pPr>
      <w:r w:rsidRPr="005F1645">
        <w:t xml:space="preserve">   - HS: SGK, VBT, giấy khổ A4 hoặc A3 </w:t>
      </w:r>
      <w:r w:rsidRPr="005F1645">
        <w:rPr>
          <w:szCs w:val="28"/>
        </w:rPr>
        <w:t>(mỗi nhóm).</w:t>
      </w:r>
    </w:p>
    <w:p w14:paraId="0625D5C2" w14:textId="77777777" w:rsidR="00760F0E" w:rsidRDefault="00760F0E" w:rsidP="00672C5C">
      <w:pPr>
        <w:spacing w:line="288" w:lineRule="auto"/>
        <w:rPr>
          <w:b/>
        </w:rPr>
      </w:pPr>
      <w:r w:rsidRPr="00F07D9D">
        <w:rPr>
          <w:b/>
        </w:rPr>
        <w:t>III. HOẠT ĐỘNG DẠY HỌC</w:t>
      </w:r>
      <w:r>
        <w:rPr>
          <w:b/>
        </w:rPr>
        <w:t>:</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283"/>
        <w:gridCol w:w="282"/>
        <w:gridCol w:w="4218"/>
      </w:tblGrid>
      <w:tr w:rsidR="00760F0E" w:rsidRPr="00901A42" w14:paraId="7C8C49FB" w14:textId="77777777" w:rsidTr="005F1645">
        <w:tc>
          <w:tcPr>
            <w:tcW w:w="5778" w:type="dxa"/>
            <w:gridSpan w:val="2"/>
            <w:tcBorders>
              <w:bottom w:val="dashed" w:sz="4" w:space="0" w:color="auto"/>
            </w:tcBorders>
          </w:tcPr>
          <w:p w14:paraId="748630EA"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giáo viên</w:t>
            </w:r>
          </w:p>
        </w:tc>
        <w:tc>
          <w:tcPr>
            <w:tcW w:w="4500" w:type="dxa"/>
            <w:gridSpan w:val="2"/>
            <w:tcBorders>
              <w:bottom w:val="dashed" w:sz="4" w:space="0" w:color="auto"/>
            </w:tcBorders>
          </w:tcPr>
          <w:p w14:paraId="5B0F7F1C"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học sinh</w:t>
            </w:r>
          </w:p>
        </w:tc>
      </w:tr>
      <w:tr w:rsidR="00760F0E" w:rsidRPr="00901A42" w14:paraId="2B1A6582" w14:textId="77777777" w:rsidTr="00DD1A4D">
        <w:tc>
          <w:tcPr>
            <w:tcW w:w="10278" w:type="dxa"/>
            <w:gridSpan w:val="4"/>
            <w:tcBorders>
              <w:bottom w:val="dashed" w:sz="4" w:space="0" w:color="auto"/>
            </w:tcBorders>
          </w:tcPr>
          <w:p w14:paraId="2CFF2935" w14:textId="77777777" w:rsidR="00760F0E" w:rsidRPr="00F07D9D" w:rsidRDefault="00760F0E" w:rsidP="005F1645">
            <w:pPr>
              <w:rPr>
                <w:bCs/>
                <w:i/>
                <w:lang w:val="nl-NL"/>
              </w:rPr>
            </w:pPr>
            <w:r w:rsidRPr="00F07D9D">
              <w:rPr>
                <w:b/>
                <w:bCs/>
                <w:lang w:val="nl-NL"/>
              </w:rPr>
              <w:t>1. Khởi động.</w:t>
            </w:r>
          </w:p>
          <w:p w14:paraId="53DC9604" w14:textId="77777777" w:rsidR="00760F0E" w:rsidRPr="005F1645" w:rsidRDefault="00760F0E" w:rsidP="005F1645">
            <w:pPr>
              <w:widowControl w:val="0"/>
              <w:tabs>
                <w:tab w:val="left" w:pos="775"/>
              </w:tabs>
              <w:autoSpaceDE w:val="0"/>
              <w:autoSpaceDN w:val="0"/>
              <w:rPr>
                <w:szCs w:val="28"/>
              </w:rPr>
            </w:pPr>
            <w:r w:rsidRPr="005F1645">
              <w:rPr>
                <w:b/>
                <w:bCs/>
                <w:lang w:val="nl-NL"/>
              </w:rPr>
              <w:t xml:space="preserve">a)Mục tiêu: </w:t>
            </w:r>
            <w:r w:rsidRPr="005F1645">
              <w:rPr>
                <w:szCs w:val="28"/>
              </w:rPr>
              <w:t>Tạo hứng thú và khơi gợi những hiểu biết đã có của HS</w:t>
            </w:r>
            <w:r w:rsidRPr="005F1645">
              <w:rPr>
                <w:spacing w:val="-1"/>
                <w:szCs w:val="28"/>
              </w:rPr>
              <w:t xml:space="preserve"> </w:t>
            </w:r>
            <w:r w:rsidRPr="005F1645">
              <w:rPr>
                <w:szCs w:val="28"/>
              </w:rPr>
              <w:t xml:space="preserve">về hỗn hợp và dung </w:t>
            </w:r>
            <w:r w:rsidRPr="005F1645">
              <w:rPr>
                <w:spacing w:val="-2"/>
                <w:szCs w:val="28"/>
              </w:rPr>
              <w:t>dịch.</w:t>
            </w:r>
          </w:p>
          <w:p w14:paraId="50740765" w14:textId="77777777" w:rsidR="00760F0E" w:rsidRPr="00672C5C" w:rsidRDefault="00760F0E" w:rsidP="005F1645">
            <w:pPr>
              <w:rPr>
                <w:lang w:val="nl-NL"/>
              </w:rPr>
            </w:pPr>
            <w:r w:rsidRPr="00672C5C">
              <w:rPr>
                <w:b/>
                <w:bCs/>
                <w:lang w:val="nl-NL"/>
              </w:rPr>
              <w:t xml:space="preserve">b)Phương pháp và kĩ thuật dạy học: </w:t>
            </w:r>
            <w:r w:rsidRPr="00672C5C">
              <w:rPr>
                <w:lang w:val="nl-NL"/>
              </w:rPr>
              <w:t>Phương pháp trò chơi.</w:t>
            </w:r>
          </w:p>
          <w:p w14:paraId="0E4C95C5" w14:textId="77777777" w:rsidR="00760F0E" w:rsidRPr="00901A42" w:rsidRDefault="00760F0E" w:rsidP="005F1645">
            <w:pPr>
              <w:rPr>
                <w:rFonts w:eastAsia="Calibri"/>
              </w:rPr>
            </w:pPr>
            <w:r w:rsidRPr="00672C5C">
              <w:rPr>
                <w:b/>
                <w:bCs/>
                <w:lang w:val="nl-NL"/>
              </w:rPr>
              <w:t>c)Tiến trình tổ chức hoạt động:</w:t>
            </w:r>
          </w:p>
        </w:tc>
      </w:tr>
      <w:tr w:rsidR="00760F0E" w:rsidRPr="00901A42" w14:paraId="431EC33E" w14:textId="77777777" w:rsidTr="005F1645">
        <w:tc>
          <w:tcPr>
            <w:tcW w:w="5778" w:type="dxa"/>
            <w:gridSpan w:val="2"/>
            <w:tcBorders>
              <w:bottom w:val="dashed" w:sz="4" w:space="0" w:color="auto"/>
            </w:tcBorders>
          </w:tcPr>
          <w:p w14:paraId="2EB4F5E2" w14:textId="77777777" w:rsidR="00760F0E" w:rsidRDefault="00760F0E" w:rsidP="00672C5C">
            <w:pPr>
              <w:spacing w:line="288" w:lineRule="auto"/>
              <w:jc w:val="both"/>
            </w:pPr>
            <w:r>
              <w:rPr>
                <w:szCs w:val="28"/>
              </w:rPr>
              <w:t>-</w:t>
            </w:r>
            <w:r w:rsidRPr="001439E3">
              <w:rPr>
                <w:szCs w:val="28"/>
              </w:rPr>
              <w:t xml:space="preserve"> GV sử dụng các nhiệm vụ ở mục Cùng thảo luận (SGK trang 17) để thực hiện hoạt động này. GV yêu cầu HS đọc các nhiệm vụ ở mục Cùng thảo luận (SGK trang 17).</w:t>
            </w:r>
          </w:p>
          <w:p w14:paraId="6F49A7C8" w14:textId="77777777" w:rsidR="00760F0E" w:rsidRPr="001439E3" w:rsidRDefault="00760F0E" w:rsidP="005F1645">
            <w:pPr>
              <w:pStyle w:val="TableParagraph"/>
              <w:tabs>
                <w:tab w:val="left" w:pos="279"/>
              </w:tabs>
              <w:spacing w:before="55" w:line="304" w:lineRule="auto"/>
              <w:ind w:right="68"/>
              <w:jc w:val="both"/>
              <w:rPr>
                <w:sz w:val="28"/>
                <w:szCs w:val="28"/>
              </w:rPr>
            </w:pPr>
            <w:r>
              <w:rPr>
                <w:sz w:val="28"/>
                <w:szCs w:val="28"/>
                <w:lang w:val="en-US"/>
              </w:rPr>
              <w:t xml:space="preserve">- </w:t>
            </w:r>
            <w:r w:rsidRPr="001439E3">
              <w:rPr>
                <w:sz w:val="28"/>
                <w:szCs w:val="28"/>
              </w:rPr>
              <w:t>GV chia lớp thành các nhóm 4 hoặc 6 HS, yêu</w:t>
            </w:r>
            <w:r w:rsidRPr="001439E3">
              <w:rPr>
                <w:spacing w:val="-6"/>
                <w:sz w:val="28"/>
                <w:szCs w:val="28"/>
              </w:rPr>
              <w:t xml:space="preserve"> </w:t>
            </w:r>
            <w:r w:rsidRPr="001439E3">
              <w:rPr>
                <w:sz w:val="28"/>
                <w:szCs w:val="28"/>
              </w:rPr>
              <w:t>cầu</w:t>
            </w:r>
            <w:r w:rsidRPr="001439E3">
              <w:rPr>
                <w:spacing w:val="-6"/>
                <w:sz w:val="28"/>
                <w:szCs w:val="28"/>
              </w:rPr>
              <w:t xml:space="preserve"> </w:t>
            </w:r>
            <w:r w:rsidRPr="001439E3">
              <w:rPr>
                <w:sz w:val="28"/>
                <w:szCs w:val="28"/>
              </w:rPr>
              <w:t>các</w:t>
            </w:r>
            <w:r w:rsidRPr="001439E3">
              <w:rPr>
                <w:spacing w:val="-7"/>
                <w:sz w:val="28"/>
                <w:szCs w:val="28"/>
              </w:rPr>
              <w:t xml:space="preserve"> </w:t>
            </w:r>
            <w:r w:rsidRPr="001439E3">
              <w:rPr>
                <w:sz w:val="28"/>
                <w:szCs w:val="28"/>
              </w:rPr>
              <w:t>nhóm</w:t>
            </w:r>
            <w:r w:rsidRPr="001439E3">
              <w:rPr>
                <w:spacing w:val="-6"/>
                <w:sz w:val="28"/>
                <w:szCs w:val="28"/>
              </w:rPr>
              <w:t xml:space="preserve"> </w:t>
            </w:r>
            <w:r w:rsidRPr="001439E3">
              <w:rPr>
                <w:sz w:val="28"/>
                <w:szCs w:val="28"/>
              </w:rPr>
              <w:t>thực</w:t>
            </w:r>
            <w:r w:rsidRPr="001439E3">
              <w:rPr>
                <w:spacing w:val="-6"/>
                <w:sz w:val="28"/>
                <w:szCs w:val="28"/>
              </w:rPr>
              <w:t xml:space="preserve"> </w:t>
            </w:r>
            <w:r w:rsidRPr="001439E3">
              <w:rPr>
                <w:sz w:val="28"/>
                <w:szCs w:val="28"/>
              </w:rPr>
              <w:t>hiện</w:t>
            </w:r>
            <w:r w:rsidRPr="001439E3">
              <w:rPr>
                <w:spacing w:val="-7"/>
                <w:sz w:val="28"/>
                <w:szCs w:val="28"/>
              </w:rPr>
              <w:t xml:space="preserve"> </w:t>
            </w:r>
            <w:r w:rsidRPr="001439E3">
              <w:rPr>
                <w:sz w:val="28"/>
                <w:szCs w:val="28"/>
              </w:rPr>
              <w:t>nhiệm</w:t>
            </w:r>
            <w:r w:rsidRPr="001439E3">
              <w:rPr>
                <w:spacing w:val="-7"/>
                <w:sz w:val="28"/>
                <w:szCs w:val="28"/>
              </w:rPr>
              <w:t xml:space="preserve"> </w:t>
            </w:r>
            <w:r w:rsidRPr="001439E3">
              <w:rPr>
                <w:sz w:val="28"/>
                <w:szCs w:val="28"/>
              </w:rPr>
              <w:t>vụ:</w:t>
            </w:r>
            <w:r w:rsidRPr="001439E3">
              <w:rPr>
                <w:spacing w:val="-10"/>
                <w:sz w:val="28"/>
                <w:szCs w:val="28"/>
              </w:rPr>
              <w:t xml:space="preserve"> </w:t>
            </w:r>
            <w:r w:rsidRPr="001439E3">
              <w:rPr>
                <w:sz w:val="28"/>
                <w:szCs w:val="28"/>
              </w:rPr>
              <w:t>Tìm</w:t>
            </w:r>
            <w:r w:rsidRPr="001439E3">
              <w:rPr>
                <w:spacing w:val="-7"/>
                <w:sz w:val="28"/>
                <w:szCs w:val="28"/>
              </w:rPr>
              <w:t xml:space="preserve"> </w:t>
            </w:r>
            <w:r w:rsidRPr="001439E3">
              <w:rPr>
                <w:sz w:val="28"/>
                <w:szCs w:val="28"/>
              </w:rPr>
              <w:t>hiểu một số hỗn hợp, dung dịch mà em và gia đình sử dụng hằng ngày rồi hoàn thành bảng theo</w:t>
            </w:r>
            <w:r w:rsidRPr="001439E3">
              <w:rPr>
                <w:spacing w:val="40"/>
                <w:sz w:val="28"/>
                <w:szCs w:val="28"/>
              </w:rPr>
              <w:t xml:space="preserve"> </w:t>
            </w:r>
            <w:r w:rsidRPr="001439E3">
              <w:rPr>
                <w:sz w:val="28"/>
                <w:szCs w:val="28"/>
              </w:rPr>
              <w:t>gợi</w:t>
            </w:r>
            <w:r w:rsidRPr="001439E3">
              <w:rPr>
                <w:spacing w:val="-1"/>
                <w:sz w:val="28"/>
                <w:szCs w:val="28"/>
              </w:rPr>
              <w:t xml:space="preserve"> </w:t>
            </w:r>
            <w:r w:rsidRPr="001439E3">
              <w:rPr>
                <w:sz w:val="28"/>
                <w:szCs w:val="28"/>
              </w:rPr>
              <w:t>ý (SGK</w:t>
            </w:r>
            <w:r w:rsidRPr="001439E3">
              <w:rPr>
                <w:spacing w:val="-1"/>
                <w:sz w:val="28"/>
                <w:szCs w:val="28"/>
              </w:rPr>
              <w:t xml:space="preserve"> </w:t>
            </w:r>
            <w:r w:rsidRPr="001439E3">
              <w:rPr>
                <w:sz w:val="28"/>
                <w:szCs w:val="28"/>
              </w:rPr>
              <w:t>trang</w:t>
            </w:r>
            <w:r w:rsidRPr="001439E3">
              <w:rPr>
                <w:spacing w:val="-1"/>
                <w:sz w:val="28"/>
                <w:szCs w:val="28"/>
              </w:rPr>
              <w:t xml:space="preserve"> </w:t>
            </w:r>
            <w:r w:rsidRPr="001439E3">
              <w:rPr>
                <w:sz w:val="28"/>
                <w:szCs w:val="28"/>
              </w:rPr>
              <w:t>17) vào giấy</w:t>
            </w:r>
            <w:r w:rsidRPr="001439E3">
              <w:rPr>
                <w:spacing w:val="-1"/>
                <w:sz w:val="28"/>
                <w:szCs w:val="28"/>
              </w:rPr>
              <w:t xml:space="preserve"> </w:t>
            </w:r>
            <w:r w:rsidRPr="001439E3">
              <w:rPr>
                <w:sz w:val="28"/>
                <w:szCs w:val="28"/>
              </w:rPr>
              <w:t>khổ</w:t>
            </w:r>
            <w:r w:rsidRPr="001439E3">
              <w:rPr>
                <w:spacing w:val="-13"/>
                <w:sz w:val="28"/>
                <w:szCs w:val="28"/>
              </w:rPr>
              <w:t xml:space="preserve"> </w:t>
            </w:r>
            <w:r w:rsidRPr="001439E3">
              <w:rPr>
                <w:sz w:val="28"/>
                <w:szCs w:val="28"/>
              </w:rPr>
              <w:t>A4 hoặc</w:t>
            </w:r>
            <w:r w:rsidRPr="001439E3">
              <w:rPr>
                <w:spacing w:val="-13"/>
                <w:sz w:val="28"/>
                <w:szCs w:val="28"/>
              </w:rPr>
              <w:t xml:space="preserve"> </w:t>
            </w:r>
            <w:r w:rsidRPr="001439E3">
              <w:rPr>
                <w:spacing w:val="-5"/>
                <w:sz w:val="28"/>
                <w:szCs w:val="28"/>
              </w:rPr>
              <w:t>A3.</w:t>
            </w:r>
          </w:p>
          <w:p w14:paraId="77B684D6" w14:textId="77777777" w:rsidR="00760F0E" w:rsidRPr="001439E3" w:rsidRDefault="00760F0E" w:rsidP="005F1645">
            <w:pPr>
              <w:pStyle w:val="TableParagraph"/>
              <w:tabs>
                <w:tab w:val="left" w:pos="237"/>
              </w:tabs>
              <w:spacing w:line="304" w:lineRule="auto"/>
              <w:ind w:right="68"/>
              <w:jc w:val="both"/>
              <w:rPr>
                <w:sz w:val="28"/>
                <w:szCs w:val="28"/>
              </w:rPr>
            </w:pPr>
            <w:r>
              <w:rPr>
                <w:sz w:val="28"/>
                <w:szCs w:val="28"/>
                <w:lang w:val="en-US"/>
              </w:rPr>
              <w:t xml:space="preserve">- </w:t>
            </w:r>
            <w:r w:rsidRPr="001439E3">
              <w:rPr>
                <w:sz w:val="28"/>
                <w:szCs w:val="28"/>
              </w:rPr>
              <w:t>GV</w:t>
            </w:r>
            <w:r w:rsidRPr="001439E3">
              <w:rPr>
                <w:spacing w:val="-14"/>
                <w:sz w:val="28"/>
                <w:szCs w:val="28"/>
              </w:rPr>
              <w:t xml:space="preserve"> </w:t>
            </w:r>
            <w:r w:rsidRPr="001439E3">
              <w:rPr>
                <w:sz w:val="28"/>
                <w:szCs w:val="28"/>
              </w:rPr>
              <w:t>yêu</w:t>
            </w:r>
            <w:r w:rsidRPr="001439E3">
              <w:rPr>
                <w:spacing w:val="-11"/>
                <w:sz w:val="28"/>
                <w:szCs w:val="28"/>
              </w:rPr>
              <w:t xml:space="preserve"> </w:t>
            </w:r>
            <w:r w:rsidRPr="001439E3">
              <w:rPr>
                <w:sz w:val="28"/>
                <w:szCs w:val="28"/>
              </w:rPr>
              <w:t>cầu</w:t>
            </w:r>
            <w:r w:rsidRPr="001439E3">
              <w:rPr>
                <w:spacing w:val="-11"/>
                <w:sz w:val="28"/>
                <w:szCs w:val="28"/>
              </w:rPr>
              <w:t xml:space="preserve"> </w:t>
            </w:r>
            <w:r w:rsidRPr="001439E3">
              <w:rPr>
                <w:sz w:val="28"/>
                <w:szCs w:val="28"/>
              </w:rPr>
              <w:t>các</w:t>
            </w:r>
            <w:r w:rsidRPr="001439E3">
              <w:rPr>
                <w:spacing w:val="-11"/>
                <w:sz w:val="28"/>
                <w:szCs w:val="28"/>
              </w:rPr>
              <w:t xml:space="preserve"> </w:t>
            </w:r>
            <w:r w:rsidRPr="001439E3">
              <w:rPr>
                <w:sz w:val="28"/>
                <w:szCs w:val="28"/>
              </w:rPr>
              <w:t>nhóm</w:t>
            </w:r>
            <w:r w:rsidRPr="001439E3">
              <w:rPr>
                <w:spacing w:val="-11"/>
                <w:sz w:val="28"/>
                <w:szCs w:val="28"/>
              </w:rPr>
              <w:t xml:space="preserve"> </w:t>
            </w:r>
            <w:r w:rsidRPr="001439E3">
              <w:rPr>
                <w:sz w:val="28"/>
                <w:szCs w:val="28"/>
              </w:rPr>
              <w:t>dán</w:t>
            </w:r>
            <w:r w:rsidRPr="001439E3">
              <w:rPr>
                <w:spacing w:val="-11"/>
                <w:sz w:val="28"/>
                <w:szCs w:val="28"/>
              </w:rPr>
              <w:t xml:space="preserve"> </w:t>
            </w:r>
            <w:r w:rsidRPr="001439E3">
              <w:rPr>
                <w:sz w:val="28"/>
                <w:szCs w:val="28"/>
              </w:rPr>
              <w:t>sản</w:t>
            </w:r>
            <w:r w:rsidRPr="001439E3">
              <w:rPr>
                <w:spacing w:val="-11"/>
                <w:sz w:val="28"/>
                <w:szCs w:val="28"/>
              </w:rPr>
              <w:t xml:space="preserve"> </w:t>
            </w:r>
            <w:r w:rsidRPr="001439E3">
              <w:rPr>
                <w:sz w:val="28"/>
                <w:szCs w:val="28"/>
              </w:rPr>
              <w:t>phẩm</w:t>
            </w:r>
            <w:r w:rsidRPr="001439E3">
              <w:rPr>
                <w:spacing w:val="-11"/>
                <w:sz w:val="28"/>
                <w:szCs w:val="28"/>
              </w:rPr>
              <w:t xml:space="preserve"> </w:t>
            </w:r>
            <w:r w:rsidRPr="001439E3">
              <w:rPr>
                <w:sz w:val="28"/>
                <w:szCs w:val="28"/>
              </w:rPr>
              <w:t>của</w:t>
            </w:r>
            <w:r w:rsidRPr="001439E3">
              <w:rPr>
                <w:spacing w:val="-11"/>
                <w:sz w:val="28"/>
                <w:szCs w:val="28"/>
              </w:rPr>
              <w:t xml:space="preserve"> </w:t>
            </w:r>
            <w:r w:rsidRPr="001439E3">
              <w:rPr>
                <w:sz w:val="28"/>
                <w:szCs w:val="28"/>
              </w:rPr>
              <w:t>nhóm lên bảng.</w:t>
            </w:r>
          </w:p>
          <w:p w14:paraId="3012F636" w14:textId="77777777" w:rsidR="00760F0E" w:rsidRPr="001439E3" w:rsidRDefault="00760F0E" w:rsidP="005F1645">
            <w:pPr>
              <w:pStyle w:val="TableParagraph"/>
              <w:tabs>
                <w:tab w:val="left" w:pos="255"/>
              </w:tabs>
              <w:spacing w:line="304" w:lineRule="auto"/>
              <w:ind w:right="68"/>
              <w:jc w:val="both"/>
              <w:rPr>
                <w:sz w:val="28"/>
                <w:szCs w:val="28"/>
              </w:rPr>
            </w:pPr>
            <w:r>
              <w:rPr>
                <w:sz w:val="28"/>
                <w:szCs w:val="28"/>
                <w:lang w:val="en-US"/>
              </w:rPr>
              <w:t xml:space="preserve">- </w:t>
            </w:r>
            <w:r w:rsidRPr="001439E3">
              <w:rPr>
                <w:sz w:val="28"/>
                <w:szCs w:val="28"/>
              </w:rPr>
              <w:t>GV mời hai nhóm trình bày về sản phẩm của nhóm mình trước lớp.</w:t>
            </w:r>
          </w:p>
          <w:p w14:paraId="627C41D1" w14:textId="77777777" w:rsidR="00760F0E" w:rsidRDefault="00760F0E" w:rsidP="005F1645">
            <w:pPr>
              <w:rPr>
                <w:spacing w:val="-2"/>
              </w:rPr>
            </w:pPr>
            <w:r>
              <w:t xml:space="preserve">- </w:t>
            </w:r>
            <w:r w:rsidRPr="001439E3">
              <w:t>GV</w:t>
            </w:r>
            <w:r w:rsidRPr="001439E3">
              <w:rPr>
                <w:spacing w:val="-5"/>
              </w:rPr>
              <w:t xml:space="preserve"> </w:t>
            </w:r>
            <w:r w:rsidRPr="001439E3">
              <w:t xml:space="preserve">tổ chức cho các nhóm nhận xét lẫn </w:t>
            </w:r>
            <w:r w:rsidRPr="001439E3">
              <w:rPr>
                <w:spacing w:val="-2"/>
              </w:rPr>
              <w:t>nhau.</w:t>
            </w:r>
          </w:p>
          <w:p w14:paraId="53F5E4B6" w14:textId="77777777" w:rsidR="00760F0E" w:rsidRPr="001439E3" w:rsidRDefault="00760F0E" w:rsidP="005F1645"/>
          <w:p w14:paraId="1B5408A4" w14:textId="77777777" w:rsidR="00760F0E" w:rsidRPr="0010588F" w:rsidRDefault="00760F0E" w:rsidP="0010588F">
            <w:r>
              <w:t xml:space="preserve">- </w:t>
            </w:r>
            <w:r w:rsidRPr="001439E3">
              <w:t>GV</w:t>
            </w:r>
            <w:r w:rsidRPr="001439E3">
              <w:rPr>
                <w:spacing w:val="-14"/>
              </w:rPr>
              <w:t xml:space="preserve"> </w:t>
            </w:r>
            <w:r w:rsidRPr="001439E3">
              <w:t>nhận</w:t>
            </w:r>
            <w:r w:rsidRPr="001439E3">
              <w:rPr>
                <w:spacing w:val="-14"/>
              </w:rPr>
              <w:t xml:space="preserve"> </w:t>
            </w:r>
            <w:r w:rsidRPr="001439E3">
              <w:t>xét</w:t>
            </w:r>
            <w:r w:rsidRPr="001439E3">
              <w:rPr>
                <w:spacing w:val="-12"/>
              </w:rPr>
              <w:t xml:space="preserve"> </w:t>
            </w:r>
            <w:r w:rsidRPr="001439E3">
              <w:t>chung,</w:t>
            </w:r>
            <w:r w:rsidRPr="001439E3">
              <w:rPr>
                <w:spacing w:val="-13"/>
              </w:rPr>
              <w:t xml:space="preserve"> </w:t>
            </w:r>
            <w:r w:rsidRPr="001439E3">
              <w:t>khen</w:t>
            </w:r>
            <w:r w:rsidRPr="001439E3">
              <w:rPr>
                <w:spacing w:val="-13"/>
              </w:rPr>
              <w:t xml:space="preserve"> </w:t>
            </w:r>
            <w:r w:rsidRPr="001439E3">
              <w:t>ngợi</w:t>
            </w:r>
            <w:r w:rsidRPr="001439E3">
              <w:rPr>
                <w:spacing w:val="-13"/>
              </w:rPr>
              <w:t xml:space="preserve"> </w:t>
            </w:r>
            <w:r w:rsidRPr="001439E3">
              <w:t>nhóm</w:t>
            </w:r>
            <w:r w:rsidRPr="001439E3">
              <w:rPr>
                <w:spacing w:val="-13"/>
              </w:rPr>
              <w:t xml:space="preserve"> </w:t>
            </w:r>
            <w:r w:rsidRPr="001439E3">
              <w:t>thực</w:t>
            </w:r>
            <w:r w:rsidRPr="001439E3">
              <w:rPr>
                <w:spacing w:val="-13"/>
              </w:rPr>
              <w:t xml:space="preserve"> </w:t>
            </w:r>
            <w:r w:rsidRPr="001439E3">
              <w:t>hiện tốt và dẫn dắt vào tiết 2 của bài học.</w:t>
            </w:r>
          </w:p>
        </w:tc>
        <w:tc>
          <w:tcPr>
            <w:tcW w:w="4500" w:type="dxa"/>
            <w:gridSpan w:val="2"/>
            <w:tcBorders>
              <w:bottom w:val="dashed" w:sz="4" w:space="0" w:color="auto"/>
            </w:tcBorders>
          </w:tcPr>
          <w:p w14:paraId="01DC2BFC" w14:textId="77777777" w:rsidR="00760F0E" w:rsidRDefault="00760F0E" w:rsidP="00672C5C">
            <w:pPr>
              <w:spacing w:line="288" w:lineRule="auto"/>
              <w:jc w:val="both"/>
              <w:rPr>
                <w:lang w:val="nl-NL"/>
              </w:rPr>
            </w:pPr>
            <w:r>
              <w:rPr>
                <w:lang w:val="nl-NL"/>
              </w:rPr>
              <w:lastRenderedPageBreak/>
              <w:t xml:space="preserve">- </w:t>
            </w:r>
            <w:r w:rsidRPr="001439E3">
              <w:rPr>
                <w:szCs w:val="28"/>
              </w:rPr>
              <w:t>HS đọc các nhiệm vụ ở mục Cùng thảo luận (SGK trang 17).</w:t>
            </w:r>
          </w:p>
          <w:p w14:paraId="7690230F" w14:textId="77777777" w:rsidR="00760F0E" w:rsidRDefault="00760F0E" w:rsidP="00672C5C">
            <w:pPr>
              <w:spacing w:line="288" w:lineRule="auto"/>
              <w:jc w:val="both"/>
              <w:rPr>
                <w:lang w:val="nl-NL"/>
              </w:rPr>
            </w:pPr>
          </w:p>
          <w:p w14:paraId="129DDF5B" w14:textId="77777777" w:rsidR="00760F0E" w:rsidRDefault="00760F0E" w:rsidP="00672C5C">
            <w:pPr>
              <w:spacing w:line="288" w:lineRule="auto"/>
              <w:jc w:val="both"/>
              <w:rPr>
                <w:lang w:val="nl-NL"/>
              </w:rPr>
            </w:pPr>
          </w:p>
          <w:p w14:paraId="4D8E55A3" w14:textId="77777777" w:rsidR="00760F0E" w:rsidRPr="001439E3" w:rsidRDefault="00760F0E" w:rsidP="005F1645">
            <w:pPr>
              <w:pStyle w:val="TableParagraph"/>
              <w:spacing w:before="56"/>
              <w:rPr>
                <w:sz w:val="28"/>
                <w:szCs w:val="28"/>
              </w:rPr>
            </w:pPr>
            <w:r>
              <w:rPr>
                <w:sz w:val="28"/>
                <w:szCs w:val="28"/>
                <w:lang w:val="en-US"/>
              </w:rPr>
              <w:t>-</w:t>
            </w:r>
            <w:r w:rsidRPr="001439E3">
              <w:rPr>
                <w:sz w:val="28"/>
                <w:szCs w:val="28"/>
              </w:rPr>
              <w:t xml:space="preserve"> Các nhóm thực hiện nhiệm </w:t>
            </w:r>
            <w:r w:rsidRPr="001439E3">
              <w:rPr>
                <w:spacing w:val="-5"/>
                <w:sz w:val="28"/>
                <w:szCs w:val="28"/>
              </w:rPr>
              <w:t>vụ.</w:t>
            </w:r>
          </w:p>
          <w:p w14:paraId="6878352A" w14:textId="77777777" w:rsidR="00760F0E" w:rsidRPr="001439E3" w:rsidRDefault="00760F0E" w:rsidP="005F1645">
            <w:pPr>
              <w:pStyle w:val="TableParagraph"/>
              <w:rPr>
                <w:b/>
                <w:i/>
                <w:sz w:val="28"/>
                <w:szCs w:val="28"/>
              </w:rPr>
            </w:pPr>
          </w:p>
          <w:p w14:paraId="669C7C20" w14:textId="77777777" w:rsidR="00760F0E" w:rsidRPr="001439E3" w:rsidRDefault="00760F0E" w:rsidP="005F1645">
            <w:pPr>
              <w:pStyle w:val="TableParagraph"/>
              <w:rPr>
                <w:b/>
                <w:i/>
                <w:sz w:val="28"/>
                <w:szCs w:val="28"/>
              </w:rPr>
            </w:pPr>
          </w:p>
          <w:p w14:paraId="1C52B8BC" w14:textId="77777777" w:rsidR="00760F0E" w:rsidRPr="001439E3" w:rsidRDefault="00760F0E" w:rsidP="005F1645">
            <w:pPr>
              <w:pStyle w:val="TableParagraph"/>
              <w:rPr>
                <w:b/>
                <w:i/>
                <w:sz w:val="28"/>
                <w:szCs w:val="28"/>
              </w:rPr>
            </w:pPr>
          </w:p>
          <w:p w14:paraId="2C85C75C" w14:textId="77777777" w:rsidR="00760F0E" w:rsidRPr="001439E3" w:rsidRDefault="00760F0E" w:rsidP="005F1645">
            <w:pPr>
              <w:pStyle w:val="TableParagraph"/>
              <w:rPr>
                <w:b/>
                <w:i/>
                <w:sz w:val="28"/>
                <w:szCs w:val="28"/>
              </w:rPr>
            </w:pPr>
          </w:p>
          <w:p w14:paraId="233DDDB4" w14:textId="77777777" w:rsidR="00760F0E" w:rsidRPr="001439E3" w:rsidRDefault="00760F0E" w:rsidP="005F1645">
            <w:pPr>
              <w:pStyle w:val="TableParagraph"/>
              <w:spacing w:before="82"/>
              <w:rPr>
                <w:b/>
                <w:i/>
                <w:sz w:val="28"/>
                <w:szCs w:val="28"/>
              </w:rPr>
            </w:pPr>
          </w:p>
          <w:p w14:paraId="176F0E98" w14:textId="77777777" w:rsidR="00760F0E" w:rsidRPr="001439E3" w:rsidRDefault="00760F0E" w:rsidP="005F1645">
            <w:pPr>
              <w:pStyle w:val="TableParagraph"/>
              <w:tabs>
                <w:tab w:val="left" w:pos="244"/>
              </w:tabs>
              <w:spacing w:before="1"/>
              <w:rPr>
                <w:sz w:val="28"/>
                <w:szCs w:val="28"/>
              </w:rPr>
            </w:pPr>
            <w:r>
              <w:rPr>
                <w:sz w:val="28"/>
                <w:szCs w:val="28"/>
                <w:lang w:val="en-US"/>
              </w:rPr>
              <w:t xml:space="preserve">- </w:t>
            </w:r>
            <w:r w:rsidRPr="001439E3">
              <w:rPr>
                <w:sz w:val="28"/>
                <w:szCs w:val="28"/>
              </w:rPr>
              <w:t xml:space="preserve">Các nhóm dán sản phẩm lên </w:t>
            </w:r>
            <w:r w:rsidRPr="001439E3">
              <w:rPr>
                <w:spacing w:val="-2"/>
                <w:sz w:val="28"/>
                <w:szCs w:val="28"/>
              </w:rPr>
              <w:t>bảng.</w:t>
            </w:r>
          </w:p>
          <w:p w14:paraId="1A8FACA5" w14:textId="77777777" w:rsidR="00760F0E" w:rsidRPr="001439E3" w:rsidRDefault="00760F0E" w:rsidP="005F1645">
            <w:pPr>
              <w:pStyle w:val="TableParagraph"/>
              <w:spacing w:before="133"/>
              <w:rPr>
                <w:b/>
                <w:i/>
                <w:sz w:val="28"/>
                <w:szCs w:val="28"/>
              </w:rPr>
            </w:pPr>
          </w:p>
          <w:p w14:paraId="14DEFE1A" w14:textId="77777777" w:rsidR="00760F0E" w:rsidRPr="001439E3" w:rsidRDefault="00760F0E" w:rsidP="005F1645">
            <w:pPr>
              <w:pStyle w:val="TableParagraph"/>
              <w:tabs>
                <w:tab w:val="left" w:pos="244"/>
              </w:tabs>
              <w:spacing w:before="1"/>
              <w:rPr>
                <w:sz w:val="28"/>
                <w:szCs w:val="28"/>
              </w:rPr>
            </w:pPr>
            <w:r>
              <w:rPr>
                <w:sz w:val="28"/>
                <w:szCs w:val="28"/>
                <w:lang w:val="en-US"/>
              </w:rPr>
              <w:t xml:space="preserve">- </w:t>
            </w:r>
            <w:r w:rsidRPr="001439E3">
              <w:rPr>
                <w:sz w:val="28"/>
                <w:szCs w:val="28"/>
              </w:rPr>
              <w:t>Đại</w:t>
            </w:r>
            <w:r w:rsidRPr="001439E3">
              <w:rPr>
                <w:spacing w:val="-2"/>
                <w:sz w:val="28"/>
                <w:szCs w:val="28"/>
              </w:rPr>
              <w:t xml:space="preserve"> </w:t>
            </w:r>
            <w:r w:rsidRPr="001439E3">
              <w:rPr>
                <w:sz w:val="28"/>
                <w:szCs w:val="28"/>
              </w:rPr>
              <w:t xml:space="preserve">diện hai nhóm trình </w:t>
            </w:r>
            <w:r w:rsidRPr="001439E3">
              <w:rPr>
                <w:spacing w:val="-4"/>
                <w:sz w:val="28"/>
                <w:szCs w:val="28"/>
              </w:rPr>
              <w:t>bày.</w:t>
            </w:r>
          </w:p>
          <w:p w14:paraId="49C6DBD9" w14:textId="77777777" w:rsidR="00760F0E" w:rsidRPr="001439E3" w:rsidRDefault="00760F0E" w:rsidP="005F1645">
            <w:pPr>
              <w:pStyle w:val="TableParagraph"/>
              <w:spacing w:before="133"/>
              <w:rPr>
                <w:b/>
                <w:i/>
                <w:sz w:val="28"/>
                <w:szCs w:val="28"/>
              </w:rPr>
            </w:pPr>
          </w:p>
          <w:p w14:paraId="6CECFAB5" w14:textId="77777777" w:rsidR="00760F0E" w:rsidRPr="001439E3" w:rsidRDefault="00760F0E" w:rsidP="005F1645">
            <w:pPr>
              <w:pStyle w:val="TableParagraph"/>
              <w:tabs>
                <w:tab w:val="left" w:pos="244"/>
              </w:tabs>
              <w:spacing w:before="1"/>
              <w:rPr>
                <w:sz w:val="28"/>
                <w:szCs w:val="28"/>
              </w:rPr>
            </w:pPr>
            <w:r>
              <w:rPr>
                <w:sz w:val="28"/>
                <w:szCs w:val="28"/>
                <w:lang w:val="en-US"/>
              </w:rPr>
              <w:t xml:space="preserve">- </w:t>
            </w:r>
            <w:r w:rsidRPr="001439E3">
              <w:rPr>
                <w:sz w:val="28"/>
                <w:szCs w:val="28"/>
              </w:rPr>
              <w:t xml:space="preserve">Các nhóm khác nhận xét và bổ </w:t>
            </w:r>
            <w:r w:rsidRPr="001439E3">
              <w:rPr>
                <w:sz w:val="28"/>
                <w:szCs w:val="28"/>
              </w:rPr>
              <w:lastRenderedPageBreak/>
              <w:t>sung</w:t>
            </w:r>
            <w:r>
              <w:rPr>
                <w:sz w:val="28"/>
                <w:szCs w:val="28"/>
                <w:lang w:val="en-US"/>
              </w:rPr>
              <w:t>.</w:t>
            </w:r>
            <w:r w:rsidRPr="001439E3">
              <w:rPr>
                <w:sz w:val="28"/>
                <w:szCs w:val="28"/>
              </w:rPr>
              <w:t xml:space="preserve"> </w:t>
            </w:r>
          </w:p>
          <w:p w14:paraId="5A5ADAA7" w14:textId="77777777" w:rsidR="00760F0E" w:rsidRDefault="00760F0E" w:rsidP="005F1645">
            <w:pPr>
              <w:spacing w:line="288" w:lineRule="auto"/>
              <w:jc w:val="both"/>
              <w:rPr>
                <w:spacing w:val="-2"/>
                <w:szCs w:val="28"/>
              </w:rPr>
            </w:pPr>
            <w:r>
              <w:rPr>
                <w:szCs w:val="28"/>
              </w:rPr>
              <w:t xml:space="preserve">- </w:t>
            </w:r>
            <w:r w:rsidRPr="001439E3">
              <w:rPr>
                <w:szCs w:val="28"/>
              </w:rPr>
              <w:t>HS</w:t>
            </w:r>
            <w:r w:rsidRPr="001439E3">
              <w:rPr>
                <w:spacing w:val="-2"/>
                <w:szCs w:val="28"/>
              </w:rPr>
              <w:t xml:space="preserve"> </w:t>
            </w:r>
            <w:r w:rsidRPr="001439E3">
              <w:rPr>
                <w:szCs w:val="28"/>
              </w:rPr>
              <w:t xml:space="preserve">lắng </w:t>
            </w:r>
            <w:r w:rsidRPr="001439E3">
              <w:rPr>
                <w:spacing w:val="-2"/>
                <w:szCs w:val="28"/>
              </w:rPr>
              <w:t>nghe.</w:t>
            </w:r>
          </w:p>
          <w:p w14:paraId="6A831DE5" w14:textId="77777777" w:rsidR="00760F0E" w:rsidRPr="00901A42" w:rsidRDefault="00760F0E" w:rsidP="00672C5C">
            <w:pPr>
              <w:spacing w:line="288" w:lineRule="auto"/>
              <w:jc w:val="both"/>
              <w:rPr>
                <w:rFonts w:eastAsia="Calibri"/>
                <w:szCs w:val="28"/>
                <w:lang w:val="nl-NL"/>
              </w:rPr>
            </w:pPr>
          </w:p>
        </w:tc>
      </w:tr>
      <w:tr w:rsidR="00760F0E" w:rsidRPr="00901A42" w14:paraId="1FA7C6F6" w14:textId="77777777" w:rsidTr="00DD1A4D">
        <w:tc>
          <w:tcPr>
            <w:tcW w:w="10278" w:type="dxa"/>
            <w:gridSpan w:val="4"/>
            <w:tcBorders>
              <w:top w:val="dashed" w:sz="4" w:space="0" w:color="auto"/>
              <w:bottom w:val="dashed" w:sz="4" w:space="0" w:color="auto"/>
            </w:tcBorders>
          </w:tcPr>
          <w:p w14:paraId="0E34EE54" w14:textId="77777777" w:rsidR="00760F0E" w:rsidRPr="00E67EF1" w:rsidRDefault="00760F0E" w:rsidP="0050028C">
            <w:pPr>
              <w:spacing w:line="288" w:lineRule="auto"/>
              <w:rPr>
                <w:b/>
                <w:bCs/>
                <w:iCs/>
                <w:lang w:val="nl-NL"/>
              </w:rPr>
            </w:pPr>
            <w:r w:rsidRPr="00F07D9D">
              <w:rPr>
                <w:b/>
                <w:bCs/>
                <w:iCs/>
                <w:lang w:val="nl-NL"/>
              </w:rPr>
              <w:lastRenderedPageBreak/>
              <w:t xml:space="preserve">2. </w:t>
            </w:r>
            <w:r w:rsidRPr="00F07D9D">
              <w:rPr>
                <w:b/>
                <w:bCs/>
              </w:rPr>
              <w:t xml:space="preserve">Hoạt động Khám phá và </w:t>
            </w:r>
            <w:r w:rsidRPr="0050028C">
              <w:rPr>
                <w:b/>
                <w:szCs w:val="28"/>
              </w:rPr>
              <w:t>hình</w:t>
            </w:r>
            <w:r w:rsidRPr="0050028C">
              <w:rPr>
                <w:b/>
                <w:spacing w:val="23"/>
                <w:szCs w:val="28"/>
              </w:rPr>
              <w:t xml:space="preserve"> </w:t>
            </w:r>
            <w:r w:rsidRPr="0050028C">
              <w:rPr>
                <w:b/>
                <w:szCs w:val="28"/>
              </w:rPr>
              <w:t>thành</w:t>
            </w:r>
            <w:r w:rsidRPr="0050028C">
              <w:rPr>
                <w:b/>
                <w:spacing w:val="23"/>
                <w:szCs w:val="28"/>
              </w:rPr>
              <w:t xml:space="preserve"> </w:t>
            </w:r>
            <w:r w:rsidRPr="0050028C">
              <w:rPr>
                <w:b/>
                <w:szCs w:val="28"/>
              </w:rPr>
              <w:t>kiến</w:t>
            </w:r>
            <w:r w:rsidRPr="0050028C">
              <w:rPr>
                <w:b/>
                <w:spacing w:val="23"/>
                <w:szCs w:val="28"/>
              </w:rPr>
              <w:t xml:space="preserve"> </w:t>
            </w:r>
            <w:r w:rsidRPr="0050028C">
              <w:rPr>
                <w:b/>
                <w:szCs w:val="28"/>
              </w:rPr>
              <w:t>thức</w:t>
            </w:r>
          </w:p>
        </w:tc>
      </w:tr>
      <w:tr w:rsidR="00760F0E" w:rsidRPr="00901A42" w14:paraId="29E401C0" w14:textId="77777777" w:rsidTr="00DD1A4D">
        <w:tc>
          <w:tcPr>
            <w:tcW w:w="10278" w:type="dxa"/>
            <w:gridSpan w:val="4"/>
            <w:tcBorders>
              <w:top w:val="dashed" w:sz="4" w:space="0" w:color="auto"/>
              <w:bottom w:val="dashed" w:sz="4" w:space="0" w:color="auto"/>
            </w:tcBorders>
          </w:tcPr>
          <w:p w14:paraId="028898EC" w14:textId="77777777" w:rsidR="00760F0E" w:rsidRPr="00F07D9D" w:rsidRDefault="00760F0E" w:rsidP="0050028C">
            <w:pPr>
              <w:tabs>
                <w:tab w:val="left" w:pos="3068"/>
              </w:tabs>
              <w:spacing w:line="288" w:lineRule="auto"/>
              <w:rPr>
                <w:b/>
                <w:bCs/>
              </w:rPr>
            </w:pPr>
            <w:r w:rsidRPr="00F07D9D">
              <w:rPr>
                <w:b/>
                <w:bCs/>
              </w:rPr>
              <w:t xml:space="preserve">2.1. Hoạt động 1: </w:t>
            </w:r>
            <w:r w:rsidRPr="0050028C">
              <w:rPr>
                <w:b/>
                <w:szCs w:val="28"/>
              </w:rPr>
              <w:t>Thực</w:t>
            </w:r>
            <w:r w:rsidRPr="0050028C">
              <w:rPr>
                <w:b/>
                <w:spacing w:val="23"/>
                <w:szCs w:val="28"/>
              </w:rPr>
              <w:t xml:space="preserve"> </w:t>
            </w:r>
            <w:r w:rsidRPr="0050028C">
              <w:rPr>
                <w:b/>
                <w:szCs w:val="28"/>
              </w:rPr>
              <w:t>hành</w:t>
            </w:r>
            <w:r w:rsidRPr="0050028C">
              <w:rPr>
                <w:b/>
                <w:spacing w:val="23"/>
                <w:szCs w:val="28"/>
              </w:rPr>
              <w:t xml:space="preserve"> </w:t>
            </w:r>
            <w:r w:rsidRPr="0050028C">
              <w:rPr>
                <w:b/>
                <w:szCs w:val="28"/>
              </w:rPr>
              <w:t>tách</w:t>
            </w:r>
            <w:r w:rsidRPr="0050028C">
              <w:rPr>
                <w:b/>
                <w:spacing w:val="23"/>
                <w:szCs w:val="28"/>
              </w:rPr>
              <w:t xml:space="preserve"> </w:t>
            </w:r>
            <w:r w:rsidRPr="0050028C">
              <w:rPr>
                <w:b/>
                <w:szCs w:val="28"/>
              </w:rPr>
              <w:t>muối</w:t>
            </w:r>
            <w:r w:rsidRPr="0050028C">
              <w:rPr>
                <w:b/>
                <w:spacing w:val="23"/>
                <w:szCs w:val="28"/>
              </w:rPr>
              <w:t xml:space="preserve"> </w:t>
            </w:r>
            <w:r w:rsidRPr="0050028C">
              <w:rPr>
                <w:b/>
                <w:szCs w:val="28"/>
              </w:rPr>
              <w:t>ra</w:t>
            </w:r>
            <w:r w:rsidRPr="0050028C">
              <w:rPr>
                <w:b/>
                <w:spacing w:val="23"/>
                <w:szCs w:val="28"/>
              </w:rPr>
              <w:t xml:space="preserve"> </w:t>
            </w:r>
            <w:r w:rsidRPr="0050028C">
              <w:rPr>
                <w:b/>
                <w:szCs w:val="28"/>
              </w:rPr>
              <w:t>khỏi</w:t>
            </w:r>
            <w:r w:rsidRPr="0050028C">
              <w:rPr>
                <w:b/>
                <w:spacing w:val="23"/>
                <w:szCs w:val="28"/>
              </w:rPr>
              <w:t xml:space="preserve"> </w:t>
            </w:r>
            <w:r w:rsidRPr="0050028C">
              <w:rPr>
                <w:b/>
                <w:szCs w:val="28"/>
              </w:rPr>
              <w:t>dung</w:t>
            </w:r>
            <w:r w:rsidRPr="0050028C">
              <w:rPr>
                <w:b/>
                <w:spacing w:val="23"/>
                <w:szCs w:val="28"/>
              </w:rPr>
              <w:t xml:space="preserve"> </w:t>
            </w:r>
            <w:r w:rsidRPr="0050028C">
              <w:rPr>
                <w:b/>
                <w:szCs w:val="28"/>
              </w:rPr>
              <w:t>dịch nước muối</w:t>
            </w:r>
          </w:p>
          <w:p w14:paraId="4D5F4922" w14:textId="77777777" w:rsidR="00760F0E" w:rsidRPr="00E67EF1" w:rsidRDefault="00760F0E" w:rsidP="00E67EF1">
            <w:pPr>
              <w:spacing w:line="288" w:lineRule="auto"/>
            </w:pPr>
            <w:r w:rsidRPr="00E67EF1">
              <w:rPr>
                <w:b/>
                <w:bCs/>
              </w:rPr>
              <w:t>a)</w:t>
            </w:r>
            <w:r>
              <w:rPr>
                <w:b/>
                <w:bCs/>
              </w:rPr>
              <w:t xml:space="preserve"> </w:t>
            </w:r>
            <w:r w:rsidRPr="00E67EF1">
              <w:rPr>
                <w:b/>
                <w:bCs/>
              </w:rPr>
              <w:t xml:space="preserve">Mục tiêu: </w:t>
            </w:r>
            <w:r w:rsidRPr="001439E3">
              <w:rPr>
                <w:szCs w:val="28"/>
              </w:rPr>
              <w:t>HS</w:t>
            </w:r>
            <w:r w:rsidRPr="001439E3">
              <w:rPr>
                <w:spacing w:val="-1"/>
                <w:szCs w:val="28"/>
              </w:rPr>
              <w:t xml:space="preserve"> </w:t>
            </w:r>
            <w:r w:rsidRPr="001439E3">
              <w:rPr>
                <w:szCs w:val="28"/>
              </w:rPr>
              <w:t xml:space="preserve">thực hiện được thí nghiệm tách muối ra khỏi dung dịch nước </w:t>
            </w:r>
            <w:r w:rsidRPr="001439E3">
              <w:rPr>
                <w:spacing w:val="-2"/>
                <w:szCs w:val="28"/>
              </w:rPr>
              <w:t>muối.</w:t>
            </w:r>
          </w:p>
          <w:p w14:paraId="5B858E6B" w14:textId="77777777" w:rsidR="00760F0E" w:rsidRPr="00E67EF1" w:rsidRDefault="00760F0E" w:rsidP="00E67EF1">
            <w:pPr>
              <w:spacing w:line="288" w:lineRule="auto"/>
              <w:rPr>
                <w:b/>
                <w:bCs/>
              </w:rPr>
            </w:pPr>
            <w:r w:rsidRPr="00E67EF1">
              <w:rPr>
                <w:b/>
                <w:bCs/>
              </w:rPr>
              <w:t>b)</w:t>
            </w:r>
            <w:r>
              <w:rPr>
                <w:b/>
                <w:bCs/>
              </w:rPr>
              <w:t xml:space="preserve"> </w:t>
            </w:r>
            <w:r w:rsidRPr="00E67EF1">
              <w:rPr>
                <w:b/>
                <w:bCs/>
              </w:rPr>
              <w:t xml:space="preserve">Phương pháp và kĩ thuật dạy học: </w:t>
            </w:r>
            <w:r w:rsidRPr="001439E3">
              <w:rPr>
                <w:szCs w:val="28"/>
              </w:rPr>
              <w:t>Phương</w:t>
            </w:r>
            <w:r w:rsidRPr="001439E3">
              <w:rPr>
                <w:spacing w:val="26"/>
                <w:szCs w:val="28"/>
              </w:rPr>
              <w:t xml:space="preserve"> </w:t>
            </w:r>
            <w:r w:rsidRPr="001439E3">
              <w:rPr>
                <w:szCs w:val="28"/>
              </w:rPr>
              <w:t>pháp</w:t>
            </w:r>
            <w:r w:rsidRPr="001439E3">
              <w:rPr>
                <w:spacing w:val="26"/>
                <w:szCs w:val="28"/>
              </w:rPr>
              <w:t xml:space="preserve"> </w:t>
            </w:r>
            <w:r w:rsidRPr="001439E3">
              <w:rPr>
                <w:szCs w:val="28"/>
              </w:rPr>
              <w:t>nêu</w:t>
            </w:r>
            <w:r w:rsidRPr="001439E3">
              <w:rPr>
                <w:spacing w:val="26"/>
                <w:szCs w:val="28"/>
              </w:rPr>
              <w:t xml:space="preserve"> </w:t>
            </w:r>
            <w:r w:rsidRPr="001439E3">
              <w:rPr>
                <w:szCs w:val="28"/>
              </w:rPr>
              <w:t>và</w:t>
            </w:r>
            <w:r w:rsidRPr="001439E3">
              <w:rPr>
                <w:spacing w:val="26"/>
                <w:szCs w:val="28"/>
              </w:rPr>
              <w:t xml:space="preserve"> </w:t>
            </w:r>
            <w:r w:rsidRPr="001439E3">
              <w:rPr>
                <w:szCs w:val="28"/>
              </w:rPr>
              <w:t>giải</w:t>
            </w:r>
            <w:r w:rsidRPr="001439E3">
              <w:rPr>
                <w:spacing w:val="26"/>
                <w:szCs w:val="28"/>
              </w:rPr>
              <w:t xml:space="preserve"> </w:t>
            </w:r>
            <w:r w:rsidRPr="001439E3">
              <w:rPr>
                <w:szCs w:val="28"/>
              </w:rPr>
              <w:t>quyết</w:t>
            </w:r>
            <w:r w:rsidRPr="001439E3">
              <w:rPr>
                <w:spacing w:val="26"/>
                <w:szCs w:val="28"/>
              </w:rPr>
              <w:t xml:space="preserve"> </w:t>
            </w:r>
            <w:r w:rsidRPr="001439E3">
              <w:rPr>
                <w:szCs w:val="28"/>
              </w:rPr>
              <w:t>vấn</w:t>
            </w:r>
            <w:r w:rsidRPr="001439E3">
              <w:rPr>
                <w:spacing w:val="26"/>
                <w:szCs w:val="28"/>
              </w:rPr>
              <w:t xml:space="preserve"> </w:t>
            </w:r>
            <w:r w:rsidRPr="001439E3">
              <w:rPr>
                <w:szCs w:val="28"/>
              </w:rPr>
              <w:t>đề,</w:t>
            </w:r>
            <w:r w:rsidRPr="001439E3">
              <w:rPr>
                <w:spacing w:val="26"/>
                <w:szCs w:val="28"/>
              </w:rPr>
              <w:t xml:space="preserve"> </w:t>
            </w:r>
            <w:r w:rsidRPr="001439E3">
              <w:rPr>
                <w:szCs w:val="28"/>
              </w:rPr>
              <w:t>phương</w:t>
            </w:r>
            <w:r w:rsidRPr="001439E3">
              <w:rPr>
                <w:spacing w:val="26"/>
                <w:szCs w:val="28"/>
              </w:rPr>
              <w:t xml:space="preserve"> </w:t>
            </w:r>
            <w:r w:rsidRPr="001439E3">
              <w:rPr>
                <w:szCs w:val="28"/>
              </w:rPr>
              <w:t>pháp trực quan, phương pháp thí nghiệm, phương pháp dạy học hợp tác.</w:t>
            </w:r>
          </w:p>
          <w:p w14:paraId="2DB59363" w14:textId="77777777" w:rsidR="00760F0E" w:rsidRPr="00F07D9D" w:rsidRDefault="00760F0E" w:rsidP="00E67EF1">
            <w:pPr>
              <w:spacing w:line="288" w:lineRule="auto"/>
              <w:rPr>
                <w:b/>
                <w:bCs/>
                <w:iCs/>
                <w:lang w:val="nl-NL"/>
              </w:rPr>
            </w:pPr>
            <w:r w:rsidRPr="00E67EF1">
              <w:rPr>
                <w:b/>
                <w:bCs/>
              </w:rPr>
              <w:t>c)</w:t>
            </w:r>
            <w:r>
              <w:rPr>
                <w:b/>
                <w:bCs/>
              </w:rPr>
              <w:t xml:space="preserve"> </w:t>
            </w:r>
            <w:r w:rsidRPr="00E67EF1">
              <w:rPr>
                <w:b/>
                <w:bCs/>
              </w:rPr>
              <w:t>Tiến trình tổ chức hoạt động:</w:t>
            </w:r>
          </w:p>
        </w:tc>
      </w:tr>
      <w:tr w:rsidR="00760F0E" w:rsidRPr="00901A42" w14:paraId="57551DDA" w14:textId="77777777" w:rsidTr="003F6A0C">
        <w:tc>
          <w:tcPr>
            <w:tcW w:w="5495" w:type="dxa"/>
            <w:tcBorders>
              <w:top w:val="dashed" w:sz="4" w:space="0" w:color="auto"/>
              <w:bottom w:val="dashed" w:sz="4" w:space="0" w:color="auto"/>
            </w:tcBorders>
          </w:tcPr>
          <w:p w14:paraId="2B23F2DA" w14:textId="77777777" w:rsidR="00760F0E" w:rsidRPr="001439E3" w:rsidRDefault="00760F0E" w:rsidP="003F6A0C">
            <w:pPr>
              <w:pStyle w:val="TableParagraph"/>
              <w:tabs>
                <w:tab w:val="left" w:pos="236"/>
              </w:tabs>
              <w:spacing w:before="55" w:line="304" w:lineRule="auto"/>
              <w:ind w:left="-79" w:right="68"/>
              <w:jc w:val="both"/>
              <w:rPr>
                <w:sz w:val="28"/>
                <w:szCs w:val="28"/>
              </w:rPr>
            </w:pPr>
            <w:r>
              <w:rPr>
                <w:sz w:val="28"/>
                <w:szCs w:val="28"/>
                <w:lang w:val="en-US"/>
              </w:rPr>
              <w:t xml:space="preserve">- </w:t>
            </w:r>
            <w:r w:rsidRPr="001439E3">
              <w:rPr>
                <w:sz w:val="28"/>
                <w:szCs w:val="28"/>
              </w:rPr>
              <w:t>GV</w:t>
            </w:r>
            <w:r w:rsidRPr="001439E3">
              <w:rPr>
                <w:spacing w:val="-14"/>
                <w:sz w:val="28"/>
                <w:szCs w:val="28"/>
              </w:rPr>
              <w:t xml:space="preserve"> </w:t>
            </w:r>
            <w:r w:rsidRPr="001439E3">
              <w:rPr>
                <w:sz w:val="28"/>
                <w:szCs w:val="28"/>
              </w:rPr>
              <w:t>hướng</w:t>
            </w:r>
            <w:r w:rsidRPr="001439E3">
              <w:rPr>
                <w:spacing w:val="-14"/>
                <w:sz w:val="28"/>
                <w:szCs w:val="28"/>
              </w:rPr>
              <w:t xml:space="preserve"> </w:t>
            </w:r>
            <w:r w:rsidRPr="001439E3">
              <w:rPr>
                <w:sz w:val="28"/>
                <w:szCs w:val="28"/>
              </w:rPr>
              <w:t>dẫn</w:t>
            </w:r>
            <w:r w:rsidRPr="001439E3">
              <w:rPr>
                <w:spacing w:val="-11"/>
                <w:sz w:val="28"/>
                <w:szCs w:val="28"/>
              </w:rPr>
              <w:t xml:space="preserve"> </w:t>
            </w:r>
            <w:r w:rsidRPr="001439E3">
              <w:rPr>
                <w:sz w:val="28"/>
                <w:szCs w:val="28"/>
              </w:rPr>
              <w:t>HS</w:t>
            </w:r>
            <w:r w:rsidRPr="001439E3">
              <w:rPr>
                <w:spacing w:val="-12"/>
                <w:sz w:val="28"/>
                <w:szCs w:val="28"/>
              </w:rPr>
              <w:t xml:space="preserve"> </w:t>
            </w:r>
            <w:r w:rsidRPr="001439E3">
              <w:rPr>
                <w:sz w:val="28"/>
                <w:szCs w:val="28"/>
              </w:rPr>
              <w:t>tìm</w:t>
            </w:r>
            <w:r w:rsidRPr="001439E3">
              <w:rPr>
                <w:spacing w:val="-13"/>
                <w:sz w:val="28"/>
                <w:szCs w:val="28"/>
              </w:rPr>
              <w:t xml:space="preserve"> </w:t>
            </w:r>
            <w:r w:rsidRPr="001439E3">
              <w:rPr>
                <w:sz w:val="28"/>
                <w:szCs w:val="28"/>
              </w:rPr>
              <w:t>hiểu</w:t>
            </w:r>
            <w:r w:rsidRPr="001439E3">
              <w:rPr>
                <w:spacing w:val="-13"/>
                <w:sz w:val="28"/>
                <w:szCs w:val="28"/>
              </w:rPr>
              <w:t xml:space="preserve"> </w:t>
            </w:r>
            <w:r w:rsidRPr="001439E3">
              <w:rPr>
                <w:sz w:val="28"/>
                <w:szCs w:val="28"/>
              </w:rPr>
              <w:t>các</w:t>
            </w:r>
            <w:r w:rsidRPr="001439E3">
              <w:rPr>
                <w:spacing w:val="-13"/>
                <w:sz w:val="28"/>
                <w:szCs w:val="28"/>
              </w:rPr>
              <w:t xml:space="preserve"> </w:t>
            </w:r>
            <w:r w:rsidRPr="001439E3">
              <w:rPr>
                <w:sz w:val="28"/>
                <w:szCs w:val="28"/>
              </w:rPr>
              <w:t>bước</w:t>
            </w:r>
            <w:r w:rsidRPr="001439E3">
              <w:rPr>
                <w:spacing w:val="-13"/>
                <w:sz w:val="28"/>
                <w:szCs w:val="28"/>
              </w:rPr>
              <w:t xml:space="preserve"> </w:t>
            </w:r>
            <w:r w:rsidRPr="001439E3">
              <w:rPr>
                <w:sz w:val="28"/>
                <w:szCs w:val="28"/>
              </w:rPr>
              <w:t>thực</w:t>
            </w:r>
            <w:r w:rsidRPr="001439E3">
              <w:rPr>
                <w:spacing w:val="-12"/>
                <w:sz w:val="28"/>
                <w:szCs w:val="28"/>
              </w:rPr>
              <w:t xml:space="preserve"> </w:t>
            </w:r>
            <w:r w:rsidRPr="001439E3">
              <w:rPr>
                <w:sz w:val="28"/>
                <w:szCs w:val="28"/>
              </w:rPr>
              <w:t>hiện thí nghiệm 3 (SGK trang 18) và yêu cầu các nhóm nhận dụng cụ thí nghiệm.</w:t>
            </w:r>
          </w:p>
          <w:p w14:paraId="1D284F58" w14:textId="77777777" w:rsidR="00760F0E" w:rsidRDefault="00760F0E" w:rsidP="003F6A0C">
            <w:pPr>
              <w:pStyle w:val="TableParagraph"/>
              <w:tabs>
                <w:tab w:val="left" w:pos="337"/>
              </w:tabs>
              <w:spacing w:line="304" w:lineRule="auto"/>
              <w:ind w:right="68"/>
              <w:jc w:val="both"/>
              <w:rPr>
                <w:sz w:val="28"/>
                <w:szCs w:val="28"/>
              </w:rPr>
            </w:pPr>
            <w:r>
              <w:rPr>
                <w:sz w:val="28"/>
                <w:szCs w:val="28"/>
                <w:lang w:val="en-US"/>
              </w:rPr>
              <w:t xml:space="preserve">- </w:t>
            </w:r>
            <w:r w:rsidRPr="001439E3">
              <w:rPr>
                <w:sz w:val="28"/>
                <w:szCs w:val="28"/>
              </w:rPr>
              <w:t>GV yêu cầu các nhóm tiến hành thí nghiệm và trả lời câu hỏi: Sau khi nước bay hơi hết,</w:t>
            </w:r>
            <w:r w:rsidRPr="001439E3">
              <w:rPr>
                <w:spacing w:val="80"/>
                <w:w w:val="150"/>
                <w:sz w:val="28"/>
                <w:szCs w:val="28"/>
              </w:rPr>
              <w:t xml:space="preserve"> </w:t>
            </w:r>
            <w:r w:rsidRPr="001439E3">
              <w:rPr>
                <w:sz w:val="28"/>
                <w:szCs w:val="28"/>
              </w:rPr>
              <w:t>em nhìn thấy gì trong đĩa? Giải thích.</w:t>
            </w:r>
          </w:p>
          <w:p w14:paraId="2E7894A6" w14:textId="77777777" w:rsidR="00760F0E" w:rsidRDefault="00760F0E" w:rsidP="003F6A0C"/>
          <w:p w14:paraId="62EB6830" w14:textId="77777777" w:rsidR="00760F0E" w:rsidRPr="003F6A0C" w:rsidRDefault="00760F0E" w:rsidP="003F6A0C">
            <w:pPr>
              <w:jc w:val="both"/>
            </w:pPr>
            <w:r w:rsidRPr="001439E3">
              <w:rPr>
                <w:i/>
              </w:rPr>
              <w:t>*</w:t>
            </w:r>
            <w:r w:rsidRPr="001439E3">
              <w:rPr>
                <w:i/>
                <w:spacing w:val="6"/>
              </w:rPr>
              <w:t xml:space="preserve"> </w:t>
            </w:r>
            <w:r w:rsidRPr="001439E3">
              <w:rPr>
                <w:i/>
              </w:rPr>
              <w:t>Lưu</w:t>
            </w:r>
            <w:r w:rsidRPr="001439E3">
              <w:rPr>
                <w:i/>
                <w:spacing w:val="9"/>
              </w:rPr>
              <w:t xml:space="preserve"> </w:t>
            </w:r>
            <w:r w:rsidRPr="001439E3">
              <w:rPr>
                <w:i/>
              </w:rPr>
              <w:t>ý:</w:t>
            </w:r>
            <w:r w:rsidRPr="001439E3">
              <w:rPr>
                <w:i/>
                <w:spacing w:val="8"/>
              </w:rPr>
              <w:t xml:space="preserve"> </w:t>
            </w:r>
            <w:r w:rsidRPr="001439E3">
              <w:t>GV</w:t>
            </w:r>
            <w:r w:rsidRPr="001439E3">
              <w:rPr>
                <w:spacing w:val="5"/>
              </w:rPr>
              <w:t xml:space="preserve"> </w:t>
            </w:r>
            <w:r w:rsidRPr="001439E3">
              <w:t>nhắc</w:t>
            </w:r>
            <w:r w:rsidRPr="001439E3">
              <w:rPr>
                <w:spacing w:val="9"/>
              </w:rPr>
              <w:t xml:space="preserve"> </w:t>
            </w:r>
            <w:r w:rsidRPr="001439E3">
              <w:t>nhở</w:t>
            </w:r>
            <w:r w:rsidRPr="001439E3">
              <w:rPr>
                <w:spacing w:val="8"/>
              </w:rPr>
              <w:t xml:space="preserve"> </w:t>
            </w:r>
            <w:r w:rsidRPr="001439E3">
              <w:t>HS</w:t>
            </w:r>
            <w:r w:rsidRPr="001439E3">
              <w:rPr>
                <w:spacing w:val="9"/>
              </w:rPr>
              <w:t xml:space="preserve"> </w:t>
            </w:r>
            <w:r w:rsidRPr="001439E3">
              <w:t>tuân</w:t>
            </w:r>
            <w:r w:rsidRPr="001439E3">
              <w:rPr>
                <w:spacing w:val="8"/>
              </w:rPr>
              <w:t xml:space="preserve"> </w:t>
            </w:r>
            <w:r w:rsidRPr="001439E3">
              <w:t>thủ</w:t>
            </w:r>
            <w:r w:rsidRPr="001439E3">
              <w:rPr>
                <w:spacing w:val="9"/>
              </w:rPr>
              <w:t xml:space="preserve"> </w:t>
            </w:r>
            <w:r w:rsidRPr="001439E3">
              <w:t>theo</w:t>
            </w:r>
            <w:r w:rsidRPr="001439E3">
              <w:rPr>
                <w:spacing w:val="9"/>
              </w:rPr>
              <w:t xml:space="preserve"> </w:t>
            </w:r>
            <w:r w:rsidRPr="001439E3">
              <w:rPr>
                <w:spacing w:val="-2"/>
              </w:rPr>
              <w:t>hướng</w:t>
            </w:r>
            <w:r>
              <w:rPr>
                <w:spacing w:val="-2"/>
              </w:rPr>
              <w:t xml:space="preserve"> </w:t>
            </w:r>
            <w:r w:rsidRPr="001439E3">
              <w:t>dẫn</w:t>
            </w:r>
            <w:r w:rsidRPr="001439E3">
              <w:rPr>
                <w:spacing w:val="-7"/>
              </w:rPr>
              <w:t xml:space="preserve"> </w:t>
            </w:r>
            <w:r w:rsidRPr="001439E3">
              <w:t>của</w:t>
            </w:r>
            <w:r w:rsidRPr="001439E3">
              <w:rPr>
                <w:spacing w:val="-7"/>
              </w:rPr>
              <w:t xml:space="preserve"> </w:t>
            </w:r>
            <w:r w:rsidRPr="001439E3">
              <w:t>thầy,</w:t>
            </w:r>
            <w:r w:rsidRPr="001439E3">
              <w:rPr>
                <w:spacing w:val="-7"/>
              </w:rPr>
              <w:t xml:space="preserve"> </w:t>
            </w:r>
            <w:r w:rsidRPr="001439E3">
              <w:t>cô</w:t>
            </w:r>
            <w:r w:rsidRPr="001439E3">
              <w:rPr>
                <w:spacing w:val="-7"/>
              </w:rPr>
              <w:t xml:space="preserve"> </w:t>
            </w:r>
            <w:r w:rsidRPr="001439E3">
              <w:t>giáo</w:t>
            </w:r>
            <w:r w:rsidRPr="001439E3">
              <w:rPr>
                <w:spacing w:val="-7"/>
              </w:rPr>
              <w:t xml:space="preserve"> </w:t>
            </w:r>
            <w:r w:rsidRPr="001439E3">
              <w:t>và</w:t>
            </w:r>
            <w:r w:rsidRPr="001439E3">
              <w:rPr>
                <w:spacing w:val="-7"/>
              </w:rPr>
              <w:t xml:space="preserve"> </w:t>
            </w:r>
            <w:r w:rsidRPr="001439E3">
              <w:t>không</w:t>
            </w:r>
            <w:r w:rsidRPr="001439E3">
              <w:rPr>
                <w:spacing w:val="-7"/>
              </w:rPr>
              <w:t xml:space="preserve"> </w:t>
            </w:r>
            <w:r w:rsidRPr="001439E3">
              <w:t>sờ</w:t>
            </w:r>
            <w:r w:rsidRPr="001439E3">
              <w:rPr>
                <w:spacing w:val="-7"/>
              </w:rPr>
              <w:t xml:space="preserve"> </w:t>
            </w:r>
            <w:r w:rsidRPr="001439E3">
              <w:t>tay</w:t>
            </w:r>
            <w:r w:rsidRPr="001439E3">
              <w:rPr>
                <w:spacing w:val="-7"/>
              </w:rPr>
              <w:t xml:space="preserve"> </w:t>
            </w:r>
            <w:r w:rsidRPr="001439E3">
              <w:t>vào</w:t>
            </w:r>
            <w:r w:rsidRPr="001439E3">
              <w:rPr>
                <w:spacing w:val="-7"/>
              </w:rPr>
              <w:t xml:space="preserve"> </w:t>
            </w:r>
            <w:r w:rsidRPr="001439E3">
              <w:t>đĩa</w:t>
            </w:r>
            <w:r w:rsidRPr="001439E3">
              <w:rPr>
                <w:spacing w:val="-7"/>
              </w:rPr>
              <w:t xml:space="preserve"> </w:t>
            </w:r>
            <w:r w:rsidRPr="001439E3">
              <w:t xml:space="preserve">sứ </w:t>
            </w:r>
            <w:r w:rsidRPr="001439E3">
              <w:rPr>
                <w:spacing w:val="-4"/>
              </w:rPr>
              <w:t>trong</w:t>
            </w:r>
            <w:r w:rsidRPr="001439E3">
              <w:rPr>
                <w:spacing w:val="-10"/>
              </w:rPr>
              <w:t xml:space="preserve"> </w:t>
            </w:r>
            <w:r w:rsidRPr="001439E3">
              <w:rPr>
                <w:spacing w:val="-4"/>
              </w:rPr>
              <w:t>quá</w:t>
            </w:r>
            <w:r w:rsidRPr="001439E3">
              <w:rPr>
                <w:spacing w:val="-7"/>
              </w:rPr>
              <w:t xml:space="preserve"> </w:t>
            </w:r>
            <w:r w:rsidRPr="001439E3">
              <w:rPr>
                <w:spacing w:val="-4"/>
              </w:rPr>
              <w:t>trình</w:t>
            </w:r>
            <w:r w:rsidRPr="001439E3">
              <w:rPr>
                <w:spacing w:val="-7"/>
              </w:rPr>
              <w:t xml:space="preserve"> </w:t>
            </w:r>
            <w:r w:rsidRPr="001439E3">
              <w:rPr>
                <w:spacing w:val="-4"/>
              </w:rPr>
              <w:t>làm</w:t>
            </w:r>
            <w:r w:rsidRPr="001439E3">
              <w:rPr>
                <w:spacing w:val="-7"/>
              </w:rPr>
              <w:t xml:space="preserve"> </w:t>
            </w:r>
            <w:r w:rsidRPr="001439E3">
              <w:rPr>
                <w:spacing w:val="-4"/>
              </w:rPr>
              <w:t>thí</w:t>
            </w:r>
            <w:r w:rsidRPr="001439E3">
              <w:rPr>
                <w:spacing w:val="-7"/>
              </w:rPr>
              <w:t xml:space="preserve"> </w:t>
            </w:r>
            <w:r w:rsidRPr="001439E3">
              <w:rPr>
                <w:spacing w:val="-4"/>
              </w:rPr>
              <w:t>nghiệm</w:t>
            </w:r>
            <w:r w:rsidRPr="001439E3">
              <w:rPr>
                <w:spacing w:val="-8"/>
              </w:rPr>
              <w:t xml:space="preserve"> </w:t>
            </w:r>
            <w:r w:rsidRPr="001439E3">
              <w:rPr>
                <w:spacing w:val="-4"/>
              </w:rPr>
              <w:t>vì</w:t>
            </w:r>
            <w:r w:rsidRPr="001439E3">
              <w:rPr>
                <w:spacing w:val="-7"/>
              </w:rPr>
              <w:t xml:space="preserve"> </w:t>
            </w:r>
            <w:r w:rsidRPr="001439E3">
              <w:rPr>
                <w:spacing w:val="-4"/>
              </w:rPr>
              <w:t>có</w:t>
            </w:r>
            <w:r w:rsidRPr="001439E3">
              <w:rPr>
                <w:spacing w:val="-7"/>
              </w:rPr>
              <w:t xml:space="preserve"> </w:t>
            </w:r>
            <w:r w:rsidRPr="001439E3">
              <w:rPr>
                <w:spacing w:val="-4"/>
              </w:rPr>
              <w:t>thể</w:t>
            </w:r>
            <w:r w:rsidRPr="001439E3">
              <w:rPr>
                <w:spacing w:val="-7"/>
              </w:rPr>
              <w:t xml:space="preserve"> </w:t>
            </w:r>
            <w:r w:rsidRPr="001439E3">
              <w:rPr>
                <w:spacing w:val="-4"/>
              </w:rPr>
              <w:t>gây</w:t>
            </w:r>
            <w:r w:rsidRPr="001439E3">
              <w:rPr>
                <w:spacing w:val="-7"/>
              </w:rPr>
              <w:t xml:space="preserve"> </w:t>
            </w:r>
            <w:r w:rsidRPr="001439E3">
              <w:rPr>
                <w:spacing w:val="-4"/>
              </w:rPr>
              <w:t>bỏng.</w:t>
            </w:r>
          </w:p>
          <w:p w14:paraId="7C08E901" w14:textId="77777777" w:rsidR="00760F0E" w:rsidRPr="001439E3" w:rsidRDefault="00760F0E" w:rsidP="003F6A0C">
            <w:pPr>
              <w:pStyle w:val="TableParagraph"/>
              <w:tabs>
                <w:tab w:val="left" w:pos="248"/>
              </w:tabs>
              <w:spacing w:line="304" w:lineRule="auto"/>
              <w:ind w:right="68"/>
              <w:jc w:val="both"/>
              <w:rPr>
                <w:sz w:val="28"/>
                <w:szCs w:val="28"/>
              </w:rPr>
            </w:pPr>
            <w:r>
              <w:rPr>
                <w:sz w:val="28"/>
                <w:szCs w:val="28"/>
                <w:lang w:val="en-US"/>
              </w:rPr>
              <w:t xml:space="preserve">- </w:t>
            </w:r>
            <w:r w:rsidRPr="001439E3">
              <w:rPr>
                <w:sz w:val="28"/>
                <w:szCs w:val="28"/>
              </w:rPr>
              <w:t>GV</w:t>
            </w:r>
            <w:r w:rsidRPr="001439E3">
              <w:rPr>
                <w:spacing w:val="-4"/>
                <w:sz w:val="28"/>
                <w:szCs w:val="28"/>
              </w:rPr>
              <w:t xml:space="preserve"> </w:t>
            </w:r>
            <w:r w:rsidRPr="001439E3">
              <w:rPr>
                <w:sz w:val="28"/>
                <w:szCs w:val="28"/>
              </w:rPr>
              <w:t>mời</w:t>
            </w:r>
            <w:r w:rsidRPr="001439E3">
              <w:rPr>
                <w:spacing w:val="-1"/>
                <w:sz w:val="28"/>
                <w:szCs w:val="28"/>
              </w:rPr>
              <w:t xml:space="preserve"> </w:t>
            </w:r>
            <w:r w:rsidRPr="001439E3">
              <w:rPr>
                <w:sz w:val="28"/>
                <w:szCs w:val="28"/>
              </w:rPr>
              <w:t>các</w:t>
            </w:r>
            <w:r w:rsidRPr="001439E3">
              <w:rPr>
                <w:spacing w:val="-1"/>
                <w:sz w:val="28"/>
                <w:szCs w:val="28"/>
              </w:rPr>
              <w:t xml:space="preserve"> </w:t>
            </w:r>
            <w:r w:rsidRPr="001439E3">
              <w:rPr>
                <w:sz w:val="28"/>
                <w:szCs w:val="28"/>
              </w:rPr>
              <w:t>nhóm trình</w:t>
            </w:r>
            <w:r w:rsidRPr="001439E3">
              <w:rPr>
                <w:spacing w:val="-1"/>
                <w:sz w:val="28"/>
                <w:szCs w:val="28"/>
              </w:rPr>
              <w:t xml:space="preserve"> </w:t>
            </w:r>
            <w:r w:rsidRPr="001439E3">
              <w:rPr>
                <w:sz w:val="28"/>
                <w:szCs w:val="28"/>
              </w:rPr>
              <w:t>bày</w:t>
            </w:r>
            <w:r w:rsidRPr="001439E3">
              <w:rPr>
                <w:spacing w:val="-1"/>
                <w:sz w:val="28"/>
                <w:szCs w:val="28"/>
              </w:rPr>
              <w:t xml:space="preserve"> </w:t>
            </w:r>
            <w:r w:rsidRPr="001439E3">
              <w:rPr>
                <w:sz w:val="28"/>
                <w:szCs w:val="28"/>
              </w:rPr>
              <w:t>kết quả thảo</w:t>
            </w:r>
            <w:r w:rsidRPr="001439E3">
              <w:rPr>
                <w:spacing w:val="-1"/>
                <w:sz w:val="28"/>
                <w:szCs w:val="28"/>
              </w:rPr>
              <w:t xml:space="preserve"> </w:t>
            </w:r>
            <w:r w:rsidRPr="001439E3">
              <w:rPr>
                <w:sz w:val="28"/>
                <w:szCs w:val="28"/>
              </w:rPr>
              <w:t>luận trước lớp.</w:t>
            </w:r>
          </w:p>
          <w:p w14:paraId="7CDFB6F5" w14:textId="77777777" w:rsidR="00760F0E" w:rsidRPr="001439E3" w:rsidRDefault="00760F0E" w:rsidP="003F6A0C">
            <w:r>
              <w:t xml:space="preserve">- </w:t>
            </w:r>
            <w:r w:rsidRPr="001439E3">
              <w:t>GV</w:t>
            </w:r>
            <w:r w:rsidRPr="001439E3">
              <w:rPr>
                <w:spacing w:val="-5"/>
              </w:rPr>
              <w:t xml:space="preserve"> </w:t>
            </w:r>
            <w:r w:rsidRPr="001439E3">
              <w:t xml:space="preserve">tổ chức cho các nhóm nhận xét lẫn </w:t>
            </w:r>
            <w:r w:rsidRPr="001439E3">
              <w:rPr>
                <w:spacing w:val="-2"/>
              </w:rPr>
              <w:t>nhau.</w:t>
            </w:r>
          </w:p>
          <w:p w14:paraId="2D7ACEEA" w14:textId="77777777" w:rsidR="00760F0E" w:rsidRPr="003F6A0C" w:rsidRDefault="00760F0E" w:rsidP="003F6A0C">
            <w:pPr>
              <w:pStyle w:val="TableParagraph"/>
              <w:tabs>
                <w:tab w:val="left" w:pos="267"/>
              </w:tabs>
              <w:spacing w:before="60" w:line="304" w:lineRule="auto"/>
              <w:ind w:right="68"/>
              <w:jc w:val="both"/>
              <w:rPr>
                <w:sz w:val="28"/>
                <w:szCs w:val="28"/>
              </w:rPr>
            </w:pPr>
            <w:r>
              <w:rPr>
                <w:sz w:val="28"/>
                <w:szCs w:val="28"/>
                <w:lang w:val="en-US"/>
              </w:rPr>
              <w:t xml:space="preserve">- </w:t>
            </w:r>
            <w:r w:rsidRPr="001439E3">
              <w:rPr>
                <w:sz w:val="28"/>
                <w:szCs w:val="28"/>
              </w:rPr>
              <w:t>GV nhận xét chung và hướng dẫn HS rút ra kết</w:t>
            </w:r>
            <w:r w:rsidRPr="001439E3">
              <w:rPr>
                <w:spacing w:val="-14"/>
                <w:sz w:val="28"/>
                <w:szCs w:val="28"/>
              </w:rPr>
              <w:t xml:space="preserve"> </w:t>
            </w:r>
            <w:r w:rsidRPr="001439E3">
              <w:rPr>
                <w:sz w:val="28"/>
                <w:szCs w:val="28"/>
              </w:rPr>
              <w:t>luận:</w:t>
            </w:r>
            <w:r w:rsidRPr="001439E3">
              <w:rPr>
                <w:spacing w:val="-14"/>
                <w:sz w:val="28"/>
                <w:szCs w:val="28"/>
              </w:rPr>
              <w:t xml:space="preserve"> </w:t>
            </w:r>
            <w:r w:rsidRPr="001439E3">
              <w:rPr>
                <w:sz w:val="28"/>
                <w:szCs w:val="28"/>
              </w:rPr>
              <w:t>Trong</w:t>
            </w:r>
            <w:r w:rsidRPr="001439E3">
              <w:rPr>
                <w:spacing w:val="-14"/>
                <w:sz w:val="28"/>
                <w:szCs w:val="28"/>
              </w:rPr>
              <w:t xml:space="preserve"> </w:t>
            </w:r>
            <w:r w:rsidRPr="001439E3">
              <w:rPr>
                <w:sz w:val="28"/>
                <w:szCs w:val="28"/>
              </w:rPr>
              <w:t>đĩa</w:t>
            </w:r>
            <w:r w:rsidRPr="001439E3">
              <w:rPr>
                <w:spacing w:val="-13"/>
                <w:sz w:val="28"/>
                <w:szCs w:val="28"/>
              </w:rPr>
              <w:t xml:space="preserve"> </w:t>
            </w:r>
            <w:r w:rsidRPr="001439E3">
              <w:rPr>
                <w:sz w:val="28"/>
                <w:szCs w:val="28"/>
              </w:rPr>
              <w:t>có</w:t>
            </w:r>
            <w:r w:rsidRPr="001439E3">
              <w:rPr>
                <w:spacing w:val="-14"/>
                <w:sz w:val="28"/>
                <w:szCs w:val="28"/>
              </w:rPr>
              <w:t xml:space="preserve"> </w:t>
            </w:r>
            <w:r w:rsidRPr="001439E3">
              <w:rPr>
                <w:sz w:val="28"/>
                <w:szCs w:val="28"/>
              </w:rPr>
              <w:t>lớp</w:t>
            </w:r>
            <w:r w:rsidRPr="001439E3">
              <w:rPr>
                <w:spacing w:val="-14"/>
                <w:sz w:val="28"/>
                <w:szCs w:val="28"/>
              </w:rPr>
              <w:t xml:space="preserve"> </w:t>
            </w:r>
            <w:r w:rsidRPr="001439E3">
              <w:rPr>
                <w:sz w:val="28"/>
                <w:szCs w:val="28"/>
              </w:rPr>
              <w:t>muối</w:t>
            </w:r>
            <w:r w:rsidRPr="001439E3">
              <w:rPr>
                <w:spacing w:val="-14"/>
                <w:sz w:val="28"/>
                <w:szCs w:val="28"/>
              </w:rPr>
              <w:t xml:space="preserve"> </w:t>
            </w:r>
            <w:r w:rsidRPr="001439E3">
              <w:rPr>
                <w:sz w:val="28"/>
                <w:szCs w:val="28"/>
              </w:rPr>
              <w:t>trắng</w:t>
            </w:r>
            <w:r w:rsidRPr="001439E3">
              <w:rPr>
                <w:spacing w:val="-13"/>
                <w:sz w:val="28"/>
                <w:szCs w:val="28"/>
              </w:rPr>
              <w:t xml:space="preserve"> </w:t>
            </w:r>
            <w:r w:rsidRPr="001439E3">
              <w:rPr>
                <w:sz w:val="28"/>
                <w:szCs w:val="28"/>
              </w:rPr>
              <w:t>đọng</w:t>
            </w:r>
            <w:r w:rsidRPr="001439E3">
              <w:rPr>
                <w:spacing w:val="-14"/>
                <w:sz w:val="28"/>
                <w:szCs w:val="28"/>
              </w:rPr>
              <w:t xml:space="preserve"> </w:t>
            </w:r>
            <w:r w:rsidRPr="001439E3">
              <w:rPr>
                <w:sz w:val="28"/>
                <w:szCs w:val="28"/>
              </w:rPr>
              <w:t>lại</w:t>
            </w:r>
            <w:r w:rsidRPr="001439E3">
              <w:rPr>
                <w:spacing w:val="-14"/>
                <w:sz w:val="28"/>
                <w:szCs w:val="28"/>
              </w:rPr>
              <w:t xml:space="preserve"> </w:t>
            </w:r>
            <w:r w:rsidRPr="001439E3">
              <w:rPr>
                <w:sz w:val="28"/>
                <w:szCs w:val="28"/>
              </w:rPr>
              <w:t>do khi đun nóng, nước đã bị bay hơi.</w:t>
            </w:r>
          </w:p>
        </w:tc>
        <w:tc>
          <w:tcPr>
            <w:tcW w:w="4783" w:type="dxa"/>
            <w:gridSpan w:val="3"/>
            <w:tcBorders>
              <w:top w:val="dashed" w:sz="4" w:space="0" w:color="auto"/>
              <w:bottom w:val="dashed" w:sz="4" w:space="0" w:color="auto"/>
            </w:tcBorders>
          </w:tcPr>
          <w:p w14:paraId="5B60AEDD" w14:textId="77777777" w:rsidR="00760F0E" w:rsidRPr="001439E3" w:rsidRDefault="00760F0E" w:rsidP="003F6A0C">
            <w:pPr>
              <w:pStyle w:val="TableParagraph"/>
              <w:spacing w:before="57" w:line="304" w:lineRule="auto"/>
              <w:ind w:right="68"/>
              <w:jc w:val="both"/>
              <w:rPr>
                <w:sz w:val="28"/>
                <w:szCs w:val="28"/>
              </w:rPr>
            </w:pPr>
            <w:r>
              <w:rPr>
                <w:sz w:val="28"/>
                <w:szCs w:val="28"/>
                <w:lang w:val="en-US"/>
              </w:rPr>
              <w:t xml:space="preserve">- </w:t>
            </w:r>
            <w:r w:rsidRPr="001439E3">
              <w:rPr>
                <w:sz w:val="28"/>
                <w:szCs w:val="28"/>
              </w:rPr>
              <w:t>HS chia nhóm, tìm hiểu các bước thực hiện thí nghiệm.</w:t>
            </w:r>
          </w:p>
          <w:p w14:paraId="2721358B" w14:textId="77777777" w:rsidR="00760F0E" w:rsidRPr="001439E3" w:rsidRDefault="00760F0E" w:rsidP="003F6A0C">
            <w:pPr>
              <w:pStyle w:val="TableParagraph"/>
              <w:spacing w:before="64"/>
              <w:rPr>
                <w:b/>
                <w:i/>
                <w:sz w:val="28"/>
                <w:szCs w:val="28"/>
              </w:rPr>
            </w:pPr>
          </w:p>
          <w:p w14:paraId="400FE67E" w14:textId="77777777" w:rsidR="00760F0E" w:rsidRDefault="00760F0E" w:rsidP="003F6A0C">
            <w:pPr>
              <w:pStyle w:val="TableParagraph"/>
              <w:tabs>
                <w:tab w:val="left" w:pos="300"/>
              </w:tabs>
              <w:spacing w:line="304" w:lineRule="auto"/>
              <w:ind w:right="68"/>
              <w:jc w:val="both"/>
              <w:rPr>
                <w:sz w:val="28"/>
                <w:szCs w:val="28"/>
              </w:rPr>
            </w:pPr>
            <w:r>
              <w:rPr>
                <w:sz w:val="28"/>
                <w:szCs w:val="28"/>
                <w:lang w:val="en-US"/>
              </w:rPr>
              <w:t xml:space="preserve">- </w:t>
            </w:r>
            <w:r w:rsidRPr="001439E3">
              <w:rPr>
                <w:sz w:val="28"/>
                <w:szCs w:val="28"/>
              </w:rPr>
              <w:t>Các nhóm thực hiện nhiệm vụ và trả lời: Trong đĩa có lớp muối trắng đọng lại do khi</w:t>
            </w:r>
            <w:r w:rsidRPr="001439E3">
              <w:rPr>
                <w:spacing w:val="40"/>
                <w:sz w:val="28"/>
                <w:szCs w:val="28"/>
              </w:rPr>
              <w:t xml:space="preserve"> </w:t>
            </w:r>
            <w:r w:rsidRPr="001439E3">
              <w:rPr>
                <w:sz w:val="28"/>
                <w:szCs w:val="28"/>
              </w:rPr>
              <w:t>đun nóng, nước đã bị bay hơi.</w:t>
            </w:r>
          </w:p>
          <w:p w14:paraId="3D0A572D" w14:textId="77777777" w:rsidR="00760F0E" w:rsidRDefault="00760F0E" w:rsidP="003F6A0C">
            <w:pPr>
              <w:pStyle w:val="TableParagraph"/>
              <w:tabs>
                <w:tab w:val="left" w:pos="300"/>
              </w:tabs>
              <w:spacing w:line="304" w:lineRule="auto"/>
              <w:ind w:right="68"/>
              <w:jc w:val="both"/>
              <w:rPr>
                <w:sz w:val="28"/>
                <w:szCs w:val="28"/>
              </w:rPr>
            </w:pPr>
          </w:p>
          <w:p w14:paraId="50BF264C" w14:textId="77777777" w:rsidR="00760F0E" w:rsidRDefault="00760F0E" w:rsidP="003F6A0C">
            <w:pPr>
              <w:pStyle w:val="TableParagraph"/>
              <w:tabs>
                <w:tab w:val="left" w:pos="300"/>
              </w:tabs>
              <w:spacing w:line="304" w:lineRule="auto"/>
              <w:ind w:right="68"/>
              <w:jc w:val="both"/>
              <w:rPr>
                <w:sz w:val="28"/>
                <w:szCs w:val="28"/>
              </w:rPr>
            </w:pPr>
          </w:p>
          <w:p w14:paraId="502D205A" w14:textId="77777777" w:rsidR="00760F0E" w:rsidRPr="001439E3" w:rsidRDefault="00760F0E" w:rsidP="003F6A0C">
            <w:pPr>
              <w:pStyle w:val="TableParagraph"/>
              <w:tabs>
                <w:tab w:val="left" w:pos="300"/>
              </w:tabs>
              <w:spacing w:line="304" w:lineRule="auto"/>
              <w:ind w:right="68"/>
              <w:jc w:val="both"/>
              <w:rPr>
                <w:sz w:val="28"/>
                <w:szCs w:val="28"/>
              </w:rPr>
            </w:pPr>
          </w:p>
          <w:p w14:paraId="6E3F085D" w14:textId="77777777" w:rsidR="00760F0E" w:rsidRPr="001439E3" w:rsidRDefault="00760F0E" w:rsidP="003F6A0C">
            <w:pPr>
              <w:pStyle w:val="TableParagraph"/>
              <w:tabs>
                <w:tab w:val="left" w:pos="244"/>
              </w:tabs>
              <w:spacing w:line="249" w:lineRule="exact"/>
              <w:jc w:val="both"/>
              <w:rPr>
                <w:sz w:val="28"/>
                <w:szCs w:val="28"/>
              </w:rPr>
            </w:pPr>
            <w:r>
              <w:rPr>
                <w:sz w:val="28"/>
                <w:szCs w:val="28"/>
                <w:lang w:val="en-US"/>
              </w:rPr>
              <w:t xml:space="preserve">- </w:t>
            </w:r>
            <w:r w:rsidRPr="001439E3">
              <w:rPr>
                <w:sz w:val="28"/>
                <w:szCs w:val="28"/>
              </w:rPr>
              <w:t>Đại</w:t>
            </w:r>
            <w:r w:rsidRPr="001439E3">
              <w:rPr>
                <w:spacing w:val="-2"/>
                <w:sz w:val="28"/>
                <w:szCs w:val="28"/>
              </w:rPr>
              <w:t xml:space="preserve"> </w:t>
            </w:r>
            <w:r w:rsidRPr="001439E3">
              <w:rPr>
                <w:sz w:val="28"/>
                <w:szCs w:val="28"/>
              </w:rPr>
              <w:t xml:space="preserve">diện các nhóm trình </w:t>
            </w:r>
            <w:r w:rsidRPr="001439E3">
              <w:rPr>
                <w:spacing w:val="-4"/>
                <w:sz w:val="28"/>
                <w:szCs w:val="28"/>
              </w:rPr>
              <w:t>bày.</w:t>
            </w:r>
          </w:p>
          <w:p w14:paraId="0330D8AA" w14:textId="77777777" w:rsidR="00760F0E" w:rsidRPr="001439E3" w:rsidRDefault="00760F0E" w:rsidP="003F6A0C">
            <w:pPr>
              <w:pStyle w:val="TableParagraph"/>
              <w:spacing w:before="134"/>
              <w:rPr>
                <w:b/>
                <w:i/>
                <w:sz w:val="28"/>
                <w:szCs w:val="28"/>
              </w:rPr>
            </w:pPr>
          </w:p>
          <w:p w14:paraId="03F4B56C" w14:textId="77777777" w:rsidR="00760F0E" w:rsidRDefault="00760F0E" w:rsidP="003F6A0C">
            <w:pPr>
              <w:spacing w:line="288" w:lineRule="auto"/>
              <w:jc w:val="both"/>
              <w:rPr>
                <w:rFonts w:eastAsia="Calibri"/>
                <w:szCs w:val="28"/>
                <w:lang w:val="nl-NL"/>
              </w:rPr>
            </w:pPr>
            <w:r>
              <w:rPr>
                <w:szCs w:val="28"/>
              </w:rPr>
              <w:t xml:space="preserve">- </w:t>
            </w:r>
            <w:r w:rsidRPr="001439E3">
              <w:rPr>
                <w:szCs w:val="28"/>
              </w:rPr>
              <w:t xml:space="preserve">Các nhóm khác nhận xét và bổ sung (nếu </w:t>
            </w:r>
            <w:r w:rsidRPr="001439E3">
              <w:rPr>
                <w:spacing w:val="-4"/>
                <w:szCs w:val="28"/>
              </w:rPr>
              <w:t>có).</w:t>
            </w:r>
          </w:p>
          <w:p w14:paraId="5DE0A489" w14:textId="77777777" w:rsidR="00760F0E" w:rsidRDefault="00760F0E" w:rsidP="00E67EF1">
            <w:pPr>
              <w:spacing w:line="288" w:lineRule="auto"/>
              <w:jc w:val="both"/>
              <w:rPr>
                <w:rFonts w:eastAsia="Calibri"/>
                <w:szCs w:val="28"/>
                <w:lang w:val="nl-NL"/>
              </w:rPr>
            </w:pPr>
          </w:p>
          <w:p w14:paraId="0E15045D" w14:textId="77777777" w:rsidR="00760F0E" w:rsidRPr="00901A42" w:rsidRDefault="00760F0E" w:rsidP="003F6A0C">
            <w:pPr>
              <w:spacing w:line="288" w:lineRule="auto"/>
              <w:jc w:val="both"/>
              <w:rPr>
                <w:rFonts w:eastAsia="Calibri"/>
                <w:szCs w:val="28"/>
                <w:lang w:val="nl-NL"/>
              </w:rPr>
            </w:pPr>
          </w:p>
        </w:tc>
      </w:tr>
      <w:tr w:rsidR="00760F0E" w:rsidRPr="00901A42" w14:paraId="582F1BB0" w14:textId="77777777" w:rsidTr="00DD1A4D">
        <w:tc>
          <w:tcPr>
            <w:tcW w:w="10278" w:type="dxa"/>
            <w:gridSpan w:val="4"/>
            <w:tcBorders>
              <w:top w:val="dashed" w:sz="4" w:space="0" w:color="auto"/>
              <w:bottom w:val="dashed" w:sz="4" w:space="0" w:color="auto"/>
            </w:tcBorders>
          </w:tcPr>
          <w:p w14:paraId="77672BA1" w14:textId="77777777" w:rsidR="00760F0E" w:rsidRPr="00F07D9D" w:rsidRDefault="00760F0E" w:rsidP="00606718">
            <w:pPr>
              <w:spacing w:line="288" w:lineRule="auto"/>
              <w:rPr>
                <w:b/>
                <w:bCs/>
              </w:rPr>
            </w:pPr>
            <w:r w:rsidRPr="00F07D9D">
              <w:rPr>
                <w:b/>
                <w:bCs/>
              </w:rPr>
              <w:t xml:space="preserve">2.2. Hoạt động 2: </w:t>
            </w:r>
            <w:r w:rsidRPr="003F6A0C">
              <w:rPr>
                <w:b/>
                <w:szCs w:val="28"/>
              </w:rPr>
              <w:t>Tìm</w:t>
            </w:r>
            <w:r w:rsidRPr="003F6A0C">
              <w:rPr>
                <w:b/>
                <w:spacing w:val="-1"/>
                <w:szCs w:val="28"/>
              </w:rPr>
              <w:t xml:space="preserve"> </w:t>
            </w:r>
            <w:r w:rsidRPr="003F6A0C">
              <w:rPr>
                <w:b/>
                <w:szCs w:val="28"/>
              </w:rPr>
              <w:t>hiểu</w:t>
            </w:r>
            <w:r w:rsidRPr="003F6A0C">
              <w:rPr>
                <w:b/>
                <w:spacing w:val="-1"/>
                <w:szCs w:val="28"/>
              </w:rPr>
              <w:t xml:space="preserve"> </w:t>
            </w:r>
            <w:r w:rsidRPr="003F6A0C">
              <w:rPr>
                <w:b/>
                <w:szCs w:val="28"/>
              </w:rPr>
              <w:t>về</w:t>
            </w:r>
            <w:r w:rsidRPr="003F6A0C">
              <w:rPr>
                <w:b/>
                <w:spacing w:val="-1"/>
                <w:szCs w:val="28"/>
              </w:rPr>
              <w:t xml:space="preserve"> </w:t>
            </w:r>
            <w:r w:rsidRPr="003F6A0C">
              <w:rPr>
                <w:b/>
                <w:szCs w:val="28"/>
              </w:rPr>
              <w:t>nghề</w:t>
            </w:r>
            <w:r w:rsidRPr="003F6A0C">
              <w:rPr>
                <w:b/>
                <w:spacing w:val="-1"/>
                <w:szCs w:val="28"/>
              </w:rPr>
              <w:t xml:space="preserve"> </w:t>
            </w:r>
            <w:r w:rsidRPr="003F6A0C">
              <w:rPr>
                <w:b/>
                <w:szCs w:val="28"/>
              </w:rPr>
              <w:t>làm</w:t>
            </w:r>
            <w:r w:rsidRPr="003F6A0C">
              <w:rPr>
                <w:b/>
                <w:spacing w:val="-1"/>
                <w:szCs w:val="28"/>
              </w:rPr>
              <w:t xml:space="preserve"> </w:t>
            </w:r>
            <w:r w:rsidRPr="003F6A0C">
              <w:rPr>
                <w:b/>
                <w:szCs w:val="28"/>
              </w:rPr>
              <w:t>muối</w:t>
            </w:r>
            <w:r w:rsidRPr="003F6A0C">
              <w:rPr>
                <w:b/>
                <w:spacing w:val="-1"/>
                <w:szCs w:val="28"/>
              </w:rPr>
              <w:t xml:space="preserve"> </w:t>
            </w:r>
            <w:r w:rsidRPr="003F6A0C">
              <w:rPr>
                <w:b/>
                <w:szCs w:val="28"/>
              </w:rPr>
              <w:t>của người</w:t>
            </w:r>
            <w:r w:rsidRPr="003F6A0C">
              <w:rPr>
                <w:b/>
                <w:spacing w:val="-1"/>
                <w:szCs w:val="28"/>
              </w:rPr>
              <w:t xml:space="preserve"> </w:t>
            </w:r>
            <w:r w:rsidRPr="003F6A0C">
              <w:rPr>
                <w:b/>
                <w:szCs w:val="28"/>
              </w:rPr>
              <w:t>dân</w:t>
            </w:r>
            <w:r w:rsidRPr="003F6A0C">
              <w:rPr>
                <w:b/>
                <w:spacing w:val="-2"/>
                <w:szCs w:val="28"/>
              </w:rPr>
              <w:t xml:space="preserve"> </w:t>
            </w:r>
            <w:r w:rsidRPr="003F6A0C">
              <w:rPr>
                <w:b/>
                <w:szCs w:val="28"/>
              </w:rPr>
              <w:t>miền</w:t>
            </w:r>
            <w:r w:rsidRPr="003F6A0C">
              <w:rPr>
                <w:b/>
                <w:spacing w:val="-2"/>
                <w:szCs w:val="28"/>
              </w:rPr>
              <w:t xml:space="preserve"> </w:t>
            </w:r>
            <w:r w:rsidRPr="003F6A0C">
              <w:rPr>
                <w:b/>
                <w:szCs w:val="28"/>
              </w:rPr>
              <w:t>biển</w:t>
            </w:r>
          </w:p>
          <w:p w14:paraId="4C01ADDB" w14:textId="77777777" w:rsidR="00760F0E" w:rsidRPr="00E67EF1" w:rsidRDefault="00760F0E" w:rsidP="00E67EF1">
            <w:pPr>
              <w:spacing w:line="288" w:lineRule="auto"/>
            </w:pPr>
            <w:r w:rsidRPr="00E67EF1">
              <w:rPr>
                <w:b/>
                <w:bCs/>
              </w:rPr>
              <w:t xml:space="preserve">a)Mục tiêu: </w:t>
            </w:r>
            <w:r w:rsidRPr="001439E3">
              <w:rPr>
                <w:szCs w:val="28"/>
              </w:rPr>
              <w:t>HS</w:t>
            </w:r>
            <w:r w:rsidRPr="001439E3">
              <w:rPr>
                <w:spacing w:val="27"/>
                <w:szCs w:val="28"/>
              </w:rPr>
              <w:t xml:space="preserve"> </w:t>
            </w:r>
            <w:r w:rsidRPr="001439E3">
              <w:rPr>
                <w:szCs w:val="28"/>
              </w:rPr>
              <w:t>hiểu</w:t>
            </w:r>
            <w:r w:rsidRPr="001439E3">
              <w:rPr>
                <w:spacing w:val="28"/>
                <w:szCs w:val="28"/>
              </w:rPr>
              <w:t xml:space="preserve"> </w:t>
            </w:r>
            <w:r w:rsidRPr="001439E3">
              <w:rPr>
                <w:szCs w:val="28"/>
              </w:rPr>
              <w:t>được</w:t>
            </w:r>
            <w:r w:rsidRPr="001439E3">
              <w:rPr>
                <w:spacing w:val="28"/>
                <w:szCs w:val="28"/>
              </w:rPr>
              <w:t xml:space="preserve"> </w:t>
            </w:r>
            <w:r w:rsidRPr="001439E3">
              <w:rPr>
                <w:szCs w:val="28"/>
              </w:rPr>
              <w:t>ứng</w:t>
            </w:r>
            <w:r w:rsidRPr="001439E3">
              <w:rPr>
                <w:spacing w:val="27"/>
                <w:szCs w:val="28"/>
              </w:rPr>
              <w:t xml:space="preserve"> </w:t>
            </w:r>
            <w:r w:rsidRPr="001439E3">
              <w:rPr>
                <w:szCs w:val="28"/>
              </w:rPr>
              <w:t>dụng</w:t>
            </w:r>
            <w:r w:rsidRPr="001439E3">
              <w:rPr>
                <w:spacing w:val="28"/>
                <w:szCs w:val="28"/>
              </w:rPr>
              <w:t xml:space="preserve"> </w:t>
            </w:r>
            <w:r w:rsidRPr="001439E3">
              <w:rPr>
                <w:szCs w:val="28"/>
              </w:rPr>
              <w:t>của</w:t>
            </w:r>
            <w:r w:rsidRPr="001439E3">
              <w:rPr>
                <w:spacing w:val="28"/>
                <w:szCs w:val="28"/>
              </w:rPr>
              <w:t xml:space="preserve"> </w:t>
            </w:r>
            <w:r w:rsidRPr="001439E3">
              <w:rPr>
                <w:szCs w:val="28"/>
              </w:rPr>
              <w:t>việc</w:t>
            </w:r>
            <w:r w:rsidRPr="001439E3">
              <w:rPr>
                <w:spacing w:val="27"/>
                <w:szCs w:val="28"/>
              </w:rPr>
              <w:t xml:space="preserve"> </w:t>
            </w:r>
            <w:r w:rsidRPr="001439E3">
              <w:rPr>
                <w:szCs w:val="28"/>
              </w:rPr>
              <w:t>tách</w:t>
            </w:r>
            <w:r w:rsidRPr="001439E3">
              <w:rPr>
                <w:spacing w:val="28"/>
                <w:szCs w:val="28"/>
              </w:rPr>
              <w:t xml:space="preserve"> </w:t>
            </w:r>
            <w:r w:rsidRPr="001439E3">
              <w:rPr>
                <w:szCs w:val="28"/>
              </w:rPr>
              <w:t>muối</w:t>
            </w:r>
            <w:r w:rsidRPr="001439E3">
              <w:rPr>
                <w:spacing w:val="28"/>
                <w:szCs w:val="28"/>
              </w:rPr>
              <w:t xml:space="preserve"> </w:t>
            </w:r>
            <w:r w:rsidRPr="001439E3">
              <w:rPr>
                <w:szCs w:val="28"/>
              </w:rPr>
              <w:t>ra</w:t>
            </w:r>
            <w:r w:rsidRPr="001439E3">
              <w:rPr>
                <w:spacing w:val="27"/>
                <w:szCs w:val="28"/>
              </w:rPr>
              <w:t xml:space="preserve"> </w:t>
            </w:r>
            <w:r w:rsidRPr="001439E3">
              <w:rPr>
                <w:szCs w:val="28"/>
              </w:rPr>
              <w:t>khỏi</w:t>
            </w:r>
            <w:r w:rsidRPr="001439E3">
              <w:rPr>
                <w:spacing w:val="28"/>
                <w:szCs w:val="28"/>
              </w:rPr>
              <w:t xml:space="preserve"> </w:t>
            </w:r>
            <w:r w:rsidRPr="001439E3">
              <w:rPr>
                <w:szCs w:val="28"/>
              </w:rPr>
              <w:t>dung</w:t>
            </w:r>
            <w:r w:rsidRPr="001439E3">
              <w:rPr>
                <w:spacing w:val="28"/>
                <w:szCs w:val="28"/>
              </w:rPr>
              <w:t xml:space="preserve"> </w:t>
            </w:r>
            <w:r w:rsidRPr="001439E3">
              <w:rPr>
                <w:szCs w:val="28"/>
              </w:rPr>
              <w:t>dịch</w:t>
            </w:r>
            <w:r w:rsidRPr="001439E3">
              <w:rPr>
                <w:spacing w:val="27"/>
                <w:szCs w:val="28"/>
              </w:rPr>
              <w:t xml:space="preserve"> </w:t>
            </w:r>
            <w:r w:rsidRPr="001439E3">
              <w:rPr>
                <w:szCs w:val="28"/>
              </w:rPr>
              <w:t>nước</w:t>
            </w:r>
            <w:r w:rsidRPr="001439E3">
              <w:rPr>
                <w:spacing w:val="28"/>
                <w:szCs w:val="28"/>
              </w:rPr>
              <w:t xml:space="preserve"> </w:t>
            </w:r>
            <w:r w:rsidRPr="001439E3">
              <w:rPr>
                <w:szCs w:val="28"/>
              </w:rPr>
              <w:t>muối</w:t>
            </w:r>
            <w:r w:rsidRPr="001439E3">
              <w:rPr>
                <w:spacing w:val="28"/>
                <w:szCs w:val="28"/>
              </w:rPr>
              <w:t xml:space="preserve"> </w:t>
            </w:r>
            <w:r w:rsidRPr="001439E3">
              <w:rPr>
                <w:szCs w:val="28"/>
              </w:rPr>
              <w:t>vào nghề làm muối của người dân miền biển.</w:t>
            </w:r>
          </w:p>
          <w:p w14:paraId="777799D3" w14:textId="77777777" w:rsidR="00760F0E" w:rsidRPr="00E67EF1" w:rsidRDefault="00760F0E" w:rsidP="00E67EF1">
            <w:pPr>
              <w:spacing w:line="288" w:lineRule="auto"/>
            </w:pPr>
            <w:r w:rsidRPr="00E67EF1">
              <w:rPr>
                <w:b/>
                <w:bCs/>
              </w:rPr>
              <w:t xml:space="preserve">b)Phương pháp và kĩ thuật dạy học: </w:t>
            </w:r>
            <w:r w:rsidRPr="001439E3">
              <w:rPr>
                <w:szCs w:val="28"/>
              </w:rPr>
              <w:t xml:space="preserve">Phương pháp vấn </w:t>
            </w:r>
            <w:r w:rsidRPr="001439E3">
              <w:rPr>
                <w:spacing w:val="-4"/>
                <w:szCs w:val="28"/>
              </w:rPr>
              <w:t>đáp.</w:t>
            </w:r>
          </w:p>
          <w:p w14:paraId="425529BD" w14:textId="77777777" w:rsidR="00760F0E" w:rsidRPr="00901A42" w:rsidRDefault="00760F0E" w:rsidP="00E67EF1">
            <w:pPr>
              <w:spacing w:line="288" w:lineRule="auto"/>
              <w:rPr>
                <w:rFonts w:eastAsia="Calibri"/>
                <w:szCs w:val="28"/>
                <w:lang w:val="nl-NL"/>
              </w:rPr>
            </w:pPr>
            <w:r w:rsidRPr="00E67EF1">
              <w:rPr>
                <w:b/>
                <w:bCs/>
              </w:rPr>
              <w:t>c)Tiến trình tổ chức hoạt động:</w:t>
            </w:r>
          </w:p>
        </w:tc>
      </w:tr>
      <w:tr w:rsidR="00760F0E" w:rsidRPr="00901A42" w14:paraId="57E8155D" w14:textId="77777777" w:rsidTr="003F6A0C">
        <w:tc>
          <w:tcPr>
            <w:tcW w:w="5495" w:type="dxa"/>
            <w:tcBorders>
              <w:top w:val="dashed" w:sz="4" w:space="0" w:color="auto"/>
              <w:bottom w:val="dashed" w:sz="4" w:space="0" w:color="auto"/>
            </w:tcBorders>
          </w:tcPr>
          <w:p w14:paraId="22461B96" w14:textId="77777777" w:rsidR="00760F0E" w:rsidRPr="00BF024B" w:rsidRDefault="00760F0E" w:rsidP="00BF024B">
            <w:pPr>
              <w:pStyle w:val="TableParagraph"/>
              <w:tabs>
                <w:tab w:val="left" w:pos="248"/>
              </w:tabs>
              <w:spacing w:before="55" w:line="304" w:lineRule="auto"/>
              <w:ind w:right="68"/>
              <w:jc w:val="both"/>
              <w:rPr>
                <w:sz w:val="28"/>
                <w:szCs w:val="28"/>
                <w:lang w:val="en-US"/>
              </w:rPr>
            </w:pPr>
            <w:r>
              <w:rPr>
                <w:sz w:val="28"/>
                <w:szCs w:val="28"/>
                <w:lang w:val="en-US"/>
              </w:rPr>
              <w:t xml:space="preserve">- </w:t>
            </w:r>
            <w:r w:rsidRPr="001439E3">
              <w:rPr>
                <w:sz w:val="28"/>
                <w:szCs w:val="28"/>
              </w:rPr>
              <w:t>GV</w:t>
            </w:r>
            <w:r w:rsidRPr="001439E3">
              <w:rPr>
                <w:spacing w:val="-4"/>
                <w:sz w:val="28"/>
                <w:szCs w:val="28"/>
              </w:rPr>
              <w:t xml:space="preserve"> </w:t>
            </w:r>
            <w:r w:rsidRPr="001439E3">
              <w:rPr>
                <w:sz w:val="28"/>
                <w:szCs w:val="28"/>
              </w:rPr>
              <w:t>yêu cầu các nhóm quan sát hình 12 (SGK trang 18) và thực hiện nhiệm vụ: Tìm hiểu và mô</w:t>
            </w:r>
            <w:r w:rsidRPr="001439E3">
              <w:rPr>
                <w:spacing w:val="-1"/>
                <w:sz w:val="28"/>
                <w:szCs w:val="28"/>
              </w:rPr>
              <w:t xml:space="preserve"> </w:t>
            </w:r>
            <w:r w:rsidRPr="001439E3">
              <w:rPr>
                <w:sz w:val="28"/>
                <w:szCs w:val="28"/>
              </w:rPr>
              <w:t>tả</w:t>
            </w:r>
            <w:r w:rsidRPr="001439E3">
              <w:rPr>
                <w:spacing w:val="-1"/>
                <w:sz w:val="28"/>
                <w:szCs w:val="28"/>
              </w:rPr>
              <w:t xml:space="preserve"> </w:t>
            </w:r>
            <w:r w:rsidRPr="001439E3">
              <w:rPr>
                <w:sz w:val="28"/>
                <w:szCs w:val="28"/>
              </w:rPr>
              <w:t>cách</w:t>
            </w:r>
            <w:r w:rsidRPr="001439E3">
              <w:rPr>
                <w:spacing w:val="-1"/>
                <w:sz w:val="28"/>
                <w:szCs w:val="28"/>
              </w:rPr>
              <w:t xml:space="preserve"> </w:t>
            </w:r>
            <w:r w:rsidRPr="001439E3">
              <w:rPr>
                <w:sz w:val="28"/>
                <w:szCs w:val="28"/>
              </w:rPr>
              <w:t>người</w:t>
            </w:r>
            <w:r w:rsidRPr="001439E3">
              <w:rPr>
                <w:spacing w:val="-1"/>
                <w:sz w:val="28"/>
                <w:szCs w:val="28"/>
              </w:rPr>
              <w:t xml:space="preserve"> </w:t>
            </w:r>
            <w:r w:rsidRPr="001439E3">
              <w:rPr>
                <w:sz w:val="28"/>
                <w:szCs w:val="28"/>
              </w:rPr>
              <w:t>dân</w:t>
            </w:r>
            <w:r w:rsidRPr="001439E3">
              <w:rPr>
                <w:spacing w:val="-1"/>
                <w:sz w:val="28"/>
                <w:szCs w:val="28"/>
              </w:rPr>
              <w:t xml:space="preserve"> </w:t>
            </w:r>
            <w:r w:rsidRPr="001439E3">
              <w:rPr>
                <w:sz w:val="28"/>
                <w:szCs w:val="28"/>
              </w:rPr>
              <w:t>miền</w:t>
            </w:r>
            <w:r w:rsidRPr="001439E3">
              <w:rPr>
                <w:spacing w:val="-1"/>
                <w:sz w:val="28"/>
                <w:szCs w:val="28"/>
              </w:rPr>
              <w:t xml:space="preserve"> </w:t>
            </w:r>
            <w:r w:rsidRPr="001439E3">
              <w:rPr>
                <w:sz w:val="28"/>
                <w:szCs w:val="28"/>
              </w:rPr>
              <w:t>biển</w:t>
            </w:r>
            <w:r w:rsidRPr="001439E3">
              <w:rPr>
                <w:spacing w:val="-1"/>
                <w:sz w:val="28"/>
                <w:szCs w:val="28"/>
              </w:rPr>
              <w:t xml:space="preserve"> </w:t>
            </w:r>
            <w:r w:rsidRPr="001439E3">
              <w:rPr>
                <w:sz w:val="28"/>
                <w:szCs w:val="28"/>
              </w:rPr>
              <w:t>làm</w:t>
            </w:r>
            <w:r w:rsidRPr="001439E3">
              <w:rPr>
                <w:spacing w:val="-1"/>
                <w:sz w:val="28"/>
                <w:szCs w:val="28"/>
              </w:rPr>
              <w:t xml:space="preserve"> </w:t>
            </w:r>
            <w:r w:rsidRPr="001439E3">
              <w:rPr>
                <w:sz w:val="28"/>
                <w:szCs w:val="28"/>
              </w:rPr>
              <w:t>muối</w:t>
            </w:r>
            <w:r w:rsidRPr="001439E3">
              <w:rPr>
                <w:spacing w:val="-1"/>
                <w:sz w:val="28"/>
                <w:szCs w:val="28"/>
              </w:rPr>
              <w:t xml:space="preserve"> </w:t>
            </w:r>
            <w:r w:rsidRPr="001439E3">
              <w:rPr>
                <w:sz w:val="28"/>
                <w:szCs w:val="28"/>
              </w:rPr>
              <w:t xml:space="preserve">bằng hình thức vẽ sơ đồ tư duy theo sự </w:t>
            </w:r>
            <w:r w:rsidRPr="001439E3">
              <w:rPr>
                <w:sz w:val="28"/>
                <w:szCs w:val="28"/>
              </w:rPr>
              <w:lastRenderedPageBreak/>
              <w:t>sáng tạo của các em vào giấy khổ A3</w:t>
            </w:r>
            <w:r>
              <w:rPr>
                <w:sz w:val="28"/>
                <w:szCs w:val="28"/>
                <w:lang w:val="en-US"/>
              </w:rPr>
              <w:t>.</w:t>
            </w:r>
          </w:p>
          <w:p w14:paraId="769D0B80" w14:textId="77777777" w:rsidR="00760F0E" w:rsidRDefault="00760F0E" w:rsidP="00BF024B">
            <w:pPr>
              <w:pStyle w:val="TableParagraph"/>
              <w:tabs>
                <w:tab w:val="left" w:pos="237"/>
              </w:tabs>
              <w:spacing w:line="304" w:lineRule="auto"/>
              <w:ind w:left="79" w:right="68"/>
              <w:jc w:val="both"/>
              <w:rPr>
                <w:sz w:val="28"/>
                <w:szCs w:val="28"/>
              </w:rPr>
            </w:pPr>
            <w:r>
              <w:rPr>
                <w:sz w:val="28"/>
                <w:szCs w:val="28"/>
                <w:lang w:val="en-US"/>
              </w:rPr>
              <w:t xml:space="preserve">- </w:t>
            </w:r>
            <w:r w:rsidRPr="001439E3">
              <w:rPr>
                <w:sz w:val="28"/>
                <w:szCs w:val="28"/>
              </w:rPr>
              <w:t>GV</w:t>
            </w:r>
            <w:r w:rsidRPr="001439E3">
              <w:rPr>
                <w:spacing w:val="-14"/>
                <w:sz w:val="28"/>
                <w:szCs w:val="28"/>
              </w:rPr>
              <w:t xml:space="preserve"> </w:t>
            </w:r>
            <w:r w:rsidRPr="001439E3">
              <w:rPr>
                <w:sz w:val="28"/>
                <w:szCs w:val="28"/>
              </w:rPr>
              <w:t>yêu</w:t>
            </w:r>
            <w:r w:rsidRPr="001439E3">
              <w:rPr>
                <w:spacing w:val="-11"/>
                <w:sz w:val="28"/>
                <w:szCs w:val="28"/>
              </w:rPr>
              <w:t xml:space="preserve"> </w:t>
            </w:r>
            <w:r w:rsidRPr="001439E3">
              <w:rPr>
                <w:sz w:val="28"/>
                <w:szCs w:val="28"/>
              </w:rPr>
              <w:t>cầu</w:t>
            </w:r>
            <w:r w:rsidRPr="001439E3">
              <w:rPr>
                <w:spacing w:val="-11"/>
                <w:sz w:val="28"/>
                <w:szCs w:val="28"/>
              </w:rPr>
              <w:t xml:space="preserve"> </w:t>
            </w:r>
            <w:r w:rsidRPr="001439E3">
              <w:rPr>
                <w:sz w:val="28"/>
                <w:szCs w:val="28"/>
              </w:rPr>
              <w:t>các</w:t>
            </w:r>
            <w:r w:rsidRPr="001439E3">
              <w:rPr>
                <w:spacing w:val="-11"/>
                <w:sz w:val="28"/>
                <w:szCs w:val="28"/>
              </w:rPr>
              <w:t xml:space="preserve"> </w:t>
            </w:r>
            <w:r w:rsidRPr="001439E3">
              <w:rPr>
                <w:sz w:val="28"/>
                <w:szCs w:val="28"/>
              </w:rPr>
              <w:t>nhóm</w:t>
            </w:r>
            <w:r w:rsidRPr="001439E3">
              <w:rPr>
                <w:spacing w:val="-11"/>
                <w:sz w:val="28"/>
                <w:szCs w:val="28"/>
              </w:rPr>
              <w:t xml:space="preserve"> </w:t>
            </w:r>
            <w:r w:rsidRPr="001439E3">
              <w:rPr>
                <w:sz w:val="28"/>
                <w:szCs w:val="28"/>
              </w:rPr>
              <w:t>dán</w:t>
            </w:r>
            <w:r w:rsidRPr="001439E3">
              <w:rPr>
                <w:spacing w:val="-11"/>
                <w:sz w:val="28"/>
                <w:szCs w:val="28"/>
              </w:rPr>
              <w:t xml:space="preserve"> </w:t>
            </w:r>
            <w:r w:rsidRPr="001439E3">
              <w:rPr>
                <w:sz w:val="28"/>
                <w:szCs w:val="28"/>
              </w:rPr>
              <w:t>sản</w:t>
            </w:r>
            <w:r w:rsidRPr="001439E3">
              <w:rPr>
                <w:spacing w:val="-11"/>
                <w:sz w:val="28"/>
                <w:szCs w:val="28"/>
              </w:rPr>
              <w:t xml:space="preserve"> </w:t>
            </w:r>
            <w:r w:rsidRPr="001439E3">
              <w:rPr>
                <w:sz w:val="28"/>
                <w:szCs w:val="28"/>
              </w:rPr>
              <w:t>phẩm</w:t>
            </w:r>
            <w:r w:rsidRPr="001439E3">
              <w:rPr>
                <w:spacing w:val="-11"/>
                <w:sz w:val="28"/>
                <w:szCs w:val="28"/>
              </w:rPr>
              <w:t xml:space="preserve"> </w:t>
            </w:r>
            <w:r w:rsidRPr="001439E3">
              <w:rPr>
                <w:sz w:val="28"/>
                <w:szCs w:val="28"/>
              </w:rPr>
              <w:t>của</w:t>
            </w:r>
            <w:r w:rsidRPr="001439E3">
              <w:rPr>
                <w:spacing w:val="-11"/>
                <w:sz w:val="28"/>
                <w:szCs w:val="28"/>
              </w:rPr>
              <w:t xml:space="preserve"> </w:t>
            </w:r>
            <w:r w:rsidRPr="001439E3">
              <w:rPr>
                <w:sz w:val="28"/>
                <w:szCs w:val="28"/>
              </w:rPr>
              <w:t>nhóm lên</w:t>
            </w:r>
            <w:r w:rsidRPr="001439E3">
              <w:rPr>
                <w:spacing w:val="-10"/>
                <w:sz w:val="28"/>
                <w:szCs w:val="28"/>
              </w:rPr>
              <w:t xml:space="preserve"> </w:t>
            </w:r>
            <w:r w:rsidRPr="001439E3">
              <w:rPr>
                <w:sz w:val="28"/>
                <w:szCs w:val="28"/>
              </w:rPr>
              <w:t>bảng</w:t>
            </w:r>
            <w:r w:rsidRPr="001439E3">
              <w:rPr>
                <w:spacing w:val="-10"/>
                <w:sz w:val="28"/>
                <w:szCs w:val="28"/>
              </w:rPr>
              <w:t xml:space="preserve"> </w:t>
            </w:r>
            <w:r w:rsidRPr="001439E3">
              <w:rPr>
                <w:sz w:val="28"/>
                <w:szCs w:val="28"/>
              </w:rPr>
              <w:t>và</w:t>
            </w:r>
            <w:r w:rsidRPr="001439E3">
              <w:rPr>
                <w:spacing w:val="-10"/>
                <w:sz w:val="28"/>
                <w:szCs w:val="28"/>
              </w:rPr>
              <w:t xml:space="preserve"> </w:t>
            </w:r>
            <w:r w:rsidRPr="001439E3">
              <w:rPr>
                <w:sz w:val="28"/>
                <w:szCs w:val="28"/>
              </w:rPr>
              <w:t>mời</w:t>
            </w:r>
            <w:r w:rsidRPr="001439E3">
              <w:rPr>
                <w:spacing w:val="-10"/>
                <w:sz w:val="28"/>
                <w:szCs w:val="28"/>
              </w:rPr>
              <w:t xml:space="preserve"> </w:t>
            </w:r>
            <w:r w:rsidRPr="001439E3">
              <w:rPr>
                <w:sz w:val="28"/>
                <w:szCs w:val="28"/>
              </w:rPr>
              <w:t>hai</w:t>
            </w:r>
            <w:r w:rsidRPr="001439E3">
              <w:rPr>
                <w:spacing w:val="-10"/>
                <w:sz w:val="28"/>
                <w:szCs w:val="28"/>
              </w:rPr>
              <w:t xml:space="preserve"> </w:t>
            </w:r>
            <w:r w:rsidRPr="001439E3">
              <w:rPr>
                <w:sz w:val="28"/>
                <w:szCs w:val="28"/>
              </w:rPr>
              <w:t>nhóm</w:t>
            </w:r>
            <w:r w:rsidRPr="001439E3">
              <w:rPr>
                <w:spacing w:val="-10"/>
                <w:sz w:val="28"/>
                <w:szCs w:val="28"/>
              </w:rPr>
              <w:t xml:space="preserve"> </w:t>
            </w:r>
            <w:r w:rsidRPr="001439E3">
              <w:rPr>
                <w:sz w:val="28"/>
                <w:szCs w:val="28"/>
              </w:rPr>
              <w:t>trình</w:t>
            </w:r>
            <w:r w:rsidRPr="001439E3">
              <w:rPr>
                <w:spacing w:val="-10"/>
                <w:sz w:val="28"/>
                <w:szCs w:val="28"/>
              </w:rPr>
              <w:t xml:space="preserve"> </w:t>
            </w:r>
            <w:r w:rsidRPr="001439E3">
              <w:rPr>
                <w:sz w:val="28"/>
                <w:szCs w:val="28"/>
              </w:rPr>
              <w:t>bày</w:t>
            </w:r>
            <w:r w:rsidRPr="001439E3">
              <w:rPr>
                <w:spacing w:val="-10"/>
                <w:sz w:val="28"/>
                <w:szCs w:val="28"/>
              </w:rPr>
              <w:t xml:space="preserve"> </w:t>
            </w:r>
            <w:r w:rsidRPr="001439E3">
              <w:rPr>
                <w:sz w:val="28"/>
                <w:szCs w:val="28"/>
              </w:rPr>
              <w:t>về</w:t>
            </w:r>
            <w:r w:rsidRPr="001439E3">
              <w:rPr>
                <w:spacing w:val="-10"/>
                <w:sz w:val="28"/>
                <w:szCs w:val="28"/>
              </w:rPr>
              <w:t xml:space="preserve"> </w:t>
            </w:r>
            <w:r w:rsidRPr="001439E3">
              <w:rPr>
                <w:sz w:val="28"/>
                <w:szCs w:val="28"/>
              </w:rPr>
              <w:t>sản</w:t>
            </w:r>
            <w:r w:rsidRPr="001439E3">
              <w:rPr>
                <w:spacing w:val="-10"/>
                <w:sz w:val="28"/>
                <w:szCs w:val="28"/>
              </w:rPr>
              <w:t xml:space="preserve"> </w:t>
            </w:r>
            <w:r w:rsidRPr="001439E3">
              <w:rPr>
                <w:sz w:val="28"/>
                <w:szCs w:val="28"/>
              </w:rPr>
              <w:t>phẩm của nhóm mình trước lớp.</w:t>
            </w:r>
          </w:p>
          <w:p w14:paraId="01CF2EAE" w14:textId="77777777" w:rsidR="00760F0E" w:rsidRPr="00BF024B" w:rsidRDefault="00760F0E" w:rsidP="00BF024B">
            <w:pPr>
              <w:pStyle w:val="TableParagraph"/>
              <w:tabs>
                <w:tab w:val="left" w:pos="237"/>
              </w:tabs>
              <w:spacing w:line="304" w:lineRule="auto"/>
              <w:ind w:left="79" w:right="68"/>
              <w:jc w:val="both"/>
              <w:rPr>
                <w:sz w:val="28"/>
                <w:szCs w:val="28"/>
              </w:rPr>
            </w:pPr>
            <w:r w:rsidRPr="00BF024B">
              <w:rPr>
                <w:sz w:val="28"/>
                <w:szCs w:val="28"/>
              </w:rPr>
              <w:t>- GV</w:t>
            </w:r>
            <w:r w:rsidRPr="00BF024B">
              <w:rPr>
                <w:spacing w:val="-5"/>
                <w:sz w:val="28"/>
                <w:szCs w:val="28"/>
              </w:rPr>
              <w:t xml:space="preserve"> </w:t>
            </w:r>
            <w:r w:rsidRPr="00BF024B">
              <w:rPr>
                <w:sz w:val="28"/>
                <w:szCs w:val="28"/>
              </w:rPr>
              <w:t xml:space="preserve">tổ chức cho các nhóm nhận xét lẫn </w:t>
            </w:r>
            <w:r w:rsidRPr="00BF024B">
              <w:rPr>
                <w:spacing w:val="-2"/>
                <w:sz w:val="28"/>
                <w:szCs w:val="28"/>
              </w:rPr>
              <w:t>nhau.</w:t>
            </w:r>
          </w:p>
          <w:p w14:paraId="043E8263" w14:textId="77777777" w:rsidR="00760F0E" w:rsidRPr="001439E3" w:rsidRDefault="00760F0E" w:rsidP="00BF024B">
            <w:pPr>
              <w:pStyle w:val="TableParagraph"/>
              <w:tabs>
                <w:tab w:val="left" w:pos="236"/>
              </w:tabs>
              <w:spacing w:before="61" w:line="304" w:lineRule="auto"/>
              <w:ind w:left="-91" w:right="68"/>
              <w:jc w:val="both"/>
              <w:rPr>
                <w:sz w:val="28"/>
                <w:szCs w:val="28"/>
              </w:rPr>
            </w:pPr>
            <w:r>
              <w:rPr>
                <w:sz w:val="28"/>
                <w:szCs w:val="28"/>
                <w:lang w:val="en-US"/>
              </w:rPr>
              <w:t xml:space="preserve">  - </w:t>
            </w:r>
            <w:r w:rsidRPr="001439E3">
              <w:rPr>
                <w:sz w:val="28"/>
                <w:szCs w:val="28"/>
              </w:rPr>
              <w:t>GV</w:t>
            </w:r>
            <w:r w:rsidRPr="001439E3">
              <w:rPr>
                <w:spacing w:val="-14"/>
                <w:sz w:val="28"/>
                <w:szCs w:val="28"/>
              </w:rPr>
              <w:t xml:space="preserve"> </w:t>
            </w:r>
            <w:r w:rsidRPr="001439E3">
              <w:rPr>
                <w:sz w:val="28"/>
                <w:szCs w:val="28"/>
              </w:rPr>
              <w:t>nhận</w:t>
            </w:r>
            <w:r w:rsidRPr="001439E3">
              <w:rPr>
                <w:spacing w:val="-13"/>
                <w:sz w:val="28"/>
                <w:szCs w:val="28"/>
              </w:rPr>
              <w:t xml:space="preserve"> </w:t>
            </w:r>
            <w:r w:rsidRPr="001439E3">
              <w:rPr>
                <w:sz w:val="28"/>
                <w:szCs w:val="28"/>
              </w:rPr>
              <w:t>xét</w:t>
            </w:r>
            <w:r w:rsidRPr="001439E3">
              <w:rPr>
                <w:spacing w:val="-12"/>
                <w:sz w:val="28"/>
                <w:szCs w:val="28"/>
              </w:rPr>
              <w:t xml:space="preserve"> </w:t>
            </w:r>
            <w:r w:rsidRPr="001439E3">
              <w:rPr>
                <w:sz w:val="28"/>
                <w:szCs w:val="28"/>
              </w:rPr>
              <w:t>chung</w:t>
            </w:r>
            <w:r w:rsidRPr="001439E3">
              <w:rPr>
                <w:spacing w:val="-12"/>
                <w:sz w:val="28"/>
                <w:szCs w:val="28"/>
              </w:rPr>
              <w:t xml:space="preserve"> </w:t>
            </w:r>
            <w:r w:rsidRPr="001439E3">
              <w:rPr>
                <w:sz w:val="28"/>
                <w:szCs w:val="28"/>
              </w:rPr>
              <w:t>và</w:t>
            </w:r>
            <w:r w:rsidRPr="001439E3">
              <w:rPr>
                <w:spacing w:val="-12"/>
                <w:sz w:val="28"/>
                <w:szCs w:val="28"/>
              </w:rPr>
              <w:t xml:space="preserve"> </w:t>
            </w:r>
            <w:r w:rsidRPr="001439E3">
              <w:rPr>
                <w:sz w:val="28"/>
                <w:szCs w:val="28"/>
              </w:rPr>
              <w:t>hướng</w:t>
            </w:r>
            <w:r w:rsidRPr="001439E3">
              <w:rPr>
                <w:spacing w:val="-12"/>
                <w:sz w:val="28"/>
                <w:szCs w:val="28"/>
              </w:rPr>
              <w:t xml:space="preserve"> </w:t>
            </w:r>
            <w:r w:rsidRPr="001439E3">
              <w:rPr>
                <w:sz w:val="28"/>
                <w:szCs w:val="28"/>
              </w:rPr>
              <w:t>dẫn</w:t>
            </w:r>
            <w:r w:rsidRPr="001439E3">
              <w:rPr>
                <w:spacing w:val="-12"/>
                <w:sz w:val="28"/>
                <w:szCs w:val="28"/>
              </w:rPr>
              <w:t xml:space="preserve"> </w:t>
            </w:r>
            <w:r w:rsidRPr="001439E3">
              <w:rPr>
                <w:sz w:val="28"/>
                <w:szCs w:val="28"/>
              </w:rPr>
              <w:t>HS</w:t>
            </w:r>
            <w:r w:rsidRPr="001439E3">
              <w:rPr>
                <w:spacing w:val="-12"/>
                <w:sz w:val="28"/>
                <w:szCs w:val="28"/>
              </w:rPr>
              <w:t xml:space="preserve"> </w:t>
            </w:r>
            <w:r w:rsidRPr="001439E3">
              <w:rPr>
                <w:sz w:val="28"/>
                <w:szCs w:val="28"/>
              </w:rPr>
              <w:t>rút</w:t>
            </w:r>
            <w:r w:rsidRPr="001439E3">
              <w:rPr>
                <w:spacing w:val="-12"/>
                <w:sz w:val="28"/>
                <w:szCs w:val="28"/>
              </w:rPr>
              <w:t xml:space="preserve"> </w:t>
            </w:r>
            <w:r w:rsidRPr="001439E3">
              <w:rPr>
                <w:sz w:val="28"/>
                <w:szCs w:val="28"/>
              </w:rPr>
              <w:t>ra</w:t>
            </w:r>
            <w:r w:rsidRPr="001439E3">
              <w:rPr>
                <w:spacing w:val="-12"/>
                <w:sz w:val="28"/>
                <w:szCs w:val="28"/>
              </w:rPr>
              <w:t xml:space="preserve"> </w:t>
            </w:r>
            <w:r w:rsidRPr="001439E3">
              <w:rPr>
                <w:sz w:val="28"/>
                <w:szCs w:val="28"/>
              </w:rPr>
              <w:t>kết luận:</w:t>
            </w:r>
            <w:r w:rsidRPr="001439E3">
              <w:rPr>
                <w:spacing w:val="-9"/>
                <w:sz w:val="28"/>
                <w:szCs w:val="28"/>
              </w:rPr>
              <w:t xml:space="preserve"> </w:t>
            </w:r>
            <w:r w:rsidRPr="001439E3">
              <w:rPr>
                <w:sz w:val="28"/>
                <w:szCs w:val="28"/>
              </w:rPr>
              <w:t>Người</w:t>
            </w:r>
            <w:r w:rsidRPr="001439E3">
              <w:rPr>
                <w:spacing w:val="-9"/>
                <w:sz w:val="28"/>
                <w:szCs w:val="28"/>
              </w:rPr>
              <w:t xml:space="preserve"> </w:t>
            </w:r>
            <w:r w:rsidRPr="001439E3">
              <w:rPr>
                <w:sz w:val="28"/>
                <w:szCs w:val="28"/>
              </w:rPr>
              <w:t>dân</w:t>
            </w:r>
            <w:r w:rsidRPr="001439E3">
              <w:rPr>
                <w:spacing w:val="-9"/>
                <w:sz w:val="28"/>
                <w:szCs w:val="28"/>
              </w:rPr>
              <w:t xml:space="preserve"> </w:t>
            </w:r>
            <w:r w:rsidRPr="001439E3">
              <w:rPr>
                <w:sz w:val="28"/>
                <w:szCs w:val="28"/>
              </w:rPr>
              <w:t>miền</w:t>
            </w:r>
            <w:r w:rsidRPr="001439E3">
              <w:rPr>
                <w:spacing w:val="-9"/>
                <w:sz w:val="28"/>
                <w:szCs w:val="28"/>
              </w:rPr>
              <w:t xml:space="preserve"> </w:t>
            </w:r>
            <w:r w:rsidRPr="001439E3">
              <w:rPr>
                <w:sz w:val="28"/>
                <w:szCs w:val="28"/>
              </w:rPr>
              <w:t>biển</w:t>
            </w:r>
            <w:r w:rsidRPr="001439E3">
              <w:rPr>
                <w:spacing w:val="-9"/>
                <w:sz w:val="28"/>
                <w:szCs w:val="28"/>
              </w:rPr>
              <w:t xml:space="preserve"> </w:t>
            </w:r>
            <w:r w:rsidRPr="001439E3">
              <w:rPr>
                <w:sz w:val="28"/>
                <w:szCs w:val="28"/>
              </w:rPr>
              <w:t>đã</w:t>
            </w:r>
            <w:r w:rsidRPr="001439E3">
              <w:rPr>
                <w:spacing w:val="-9"/>
                <w:sz w:val="28"/>
                <w:szCs w:val="28"/>
              </w:rPr>
              <w:t xml:space="preserve"> </w:t>
            </w:r>
            <w:r w:rsidRPr="001439E3">
              <w:rPr>
                <w:sz w:val="28"/>
                <w:szCs w:val="28"/>
              </w:rPr>
              <w:t>vận</w:t>
            </w:r>
            <w:r w:rsidRPr="001439E3">
              <w:rPr>
                <w:spacing w:val="-9"/>
                <w:sz w:val="28"/>
                <w:szCs w:val="28"/>
              </w:rPr>
              <w:t xml:space="preserve"> </w:t>
            </w:r>
            <w:r w:rsidRPr="001439E3">
              <w:rPr>
                <w:sz w:val="28"/>
                <w:szCs w:val="28"/>
              </w:rPr>
              <w:t>dụng</w:t>
            </w:r>
            <w:r w:rsidRPr="001439E3">
              <w:rPr>
                <w:spacing w:val="-9"/>
                <w:sz w:val="28"/>
                <w:szCs w:val="28"/>
              </w:rPr>
              <w:t xml:space="preserve"> </w:t>
            </w:r>
            <w:r w:rsidRPr="001439E3">
              <w:rPr>
                <w:sz w:val="28"/>
                <w:szCs w:val="28"/>
              </w:rPr>
              <w:t>sáng</w:t>
            </w:r>
            <w:r w:rsidRPr="001439E3">
              <w:rPr>
                <w:spacing w:val="-9"/>
                <w:sz w:val="28"/>
                <w:szCs w:val="28"/>
              </w:rPr>
              <w:t xml:space="preserve"> </w:t>
            </w:r>
            <w:r w:rsidRPr="001439E3">
              <w:rPr>
                <w:sz w:val="28"/>
                <w:szCs w:val="28"/>
              </w:rPr>
              <w:t>tạo sự bay hơi của nước để tách muối ra khỏi dung dịch</w:t>
            </w:r>
            <w:r w:rsidRPr="001439E3">
              <w:rPr>
                <w:spacing w:val="-6"/>
                <w:sz w:val="28"/>
                <w:szCs w:val="28"/>
              </w:rPr>
              <w:t xml:space="preserve"> </w:t>
            </w:r>
            <w:r w:rsidRPr="001439E3">
              <w:rPr>
                <w:sz w:val="28"/>
                <w:szCs w:val="28"/>
              </w:rPr>
              <w:t>nước</w:t>
            </w:r>
            <w:r w:rsidRPr="001439E3">
              <w:rPr>
                <w:spacing w:val="-6"/>
                <w:sz w:val="28"/>
                <w:szCs w:val="28"/>
              </w:rPr>
              <w:t xml:space="preserve"> </w:t>
            </w:r>
            <w:r w:rsidRPr="001439E3">
              <w:rPr>
                <w:sz w:val="28"/>
                <w:szCs w:val="28"/>
              </w:rPr>
              <w:t>biển,</w:t>
            </w:r>
            <w:r w:rsidRPr="001439E3">
              <w:rPr>
                <w:spacing w:val="-6"/>
                <w:sz w:val="28"/>
                <w:szCs w:val="28"/>
              </w:rPr>
              <w:t xml:space="preserve"> </w:t>
            </w:r>
            <w:r w:rsidRPr="001439E3">
              <w:rPr>
                <w:sz w:val="28"/>
                <w:szCs w:val="28"/>
              </w:rPr>
              <w:t>phục</w:t>
            </w:r>
            <w:r w:rsidRPr="001439E3">
              <w:rPr>
                <w:spacing w:val="-6"/>
                <w:sz w:val="28"/>
                <w:szCs w:val="28"/>
              </w:rPr>
              <w:t xml:space="preserve"> </w:t>
            </w:r>
            <w:r w:rsidRPr="001439E3">
              <w:rPr>
                <w:sz w:val="28"/>
                <w:szCs w:val="28"/>
              </w:rPr>
              <w:t>vụ</w:t>
            </w:r>
            <w:r w:rsidRPr="001439E3">
              <w:rPr>
                <w:spacing w:val="-6"/>
                <w:sz w:val="28"/>
                <w:szCs w:val="28"/>
              </w:rPr>
              <w:t xml:space="preserve"> </w:t>
            </w:r>
            <w:r w:rsidRPr="001439E3">
              <w:rPr>
                <w:sz w:val="28"/>
                <w:szCs w:val="28"/>
              </w:rPr>
              <w:t>cho</w:t>
            </w:r>
            <w:r w:rsidRPr="001439E3">
              <w:rPr>
                <w:spacing w:val="-6"/>
                <w:sz w:val="28"/>
                <w:szCs w:val="28"/>
              </w:rPr>
              <w:t xml:space="preserve"> </w:t>
            </w:r>
            <w:r w:rsidRPr="001439E3">
              <w:rPr>
                <w:sz w:val="28"/>
                <w:szCs w:val="28"/>
              </w:rPr>
              <w:t>con</w:t>
            </w:r>
            <w:r w:rsidRPr="001439E3">
              <w:rPr>
                <w:spacing w:val="-6"/>
                <w:sz w:val="28"/>
                <w:szCs w:val="28"/>
              </w:rPr>
              <w:t xml:space="preserve"> </w:t>
            </w:r>
            <w:r w:rsidRPr="001439E3">
              <w:rPr>
                <w:sz w:val="28"/>
                <w:szCs w:val="28"/>
              </w:rPr>
              <w:t>người</w:t>
            </w:r>
            <w:r w:rsidRPr="001439E3">
              <w:rPr>
                <w:spacing w:val="-6"/>
                <w:sz w:val="28"/>
                <w:szCs w:val="28"/>
              </w:rPr>
              <w:t xml:space="preserve"> </w:t>
            </w:r>
            <w:r w:rsidRPr="001439E3">
              <w:rPr>
                <w:sz w:val="28"/>
                <w:szCs w:val="28"/>
              </w:rPr>
              <w:t>và</w:t>
            </w:r>
            <w:r w:rsidRPr="001439E3">
              <w:rPr>
                <w:spacing w:val="-6"/>
                <w:sz w:val="28"/>
                <w:szCs w:val="28"/>
              </w:rPr>
              <w:t xml:space="preserve"> </w:t>
            </w:r>
            <w:r w:rsidRPr="001439E3">
              <w:rPr>
                <w:sz w:val="28"/>
                <w:szCs w:val="28"/>
              </w:rPr>
              <w:t>mang lại thu nhập cho người dân miền biển.</w:t>
            </w:r>
          </w:p>
          <w:p w14:paraId="6D1CB3C8" w14:textId="77777777" w:rsidR="00760F0E" w:rsidRPr="00BF024B" w:rsidRDefault="00760F0E" w:rsidP="00BF024B">
            <w:r>
              <w:t xml:space="preserve">- </w:t>
            </w:r>
            <w:r w:rsidRPr="001439E3">
              <w:t>GV</w:t>
            </w:r>
            <w:r w:rsidRPr="001439E3">
              <w:rPr>
                <w:spacing w:val="14"/>
              </w:rPr>
              <w:t xml:space="preserve"> </w:t>
            </w:r>
            <w:r w:rsidRPr="001439E3">
              <w:t>gợi</w:t>
            </w:r>
            <w:r w:rsidRPr="001439E3">
              <w:rPr>
                <w:spacing w:val="19"/>
              </w:rPr>
              <w:t xml:space="preserve"> </w:t>
            </w:r>
            <w:r w:rsidRPr="001439E3">
              <w:t>ý</w:t>
            </w:r>
            <w:r w:rsidRPr="001439E3">
              <w:rPr>
                <w:spacing w:val="19"/>
              </w:rPr>
              <w:t xml:space="preserve"> </w:t>
            </w:r>
            <w:r w:rsidRPr="001439E3">
              <w:t>và</w:t>
            </w:r>
            <w:r w:rsidRPr="001439E3">
              <w:rPr>
                <w:spacing w:val="19"/>
              </w:rPr>
              <w:t xml:space="preserve"> </w:t>
            </w:r>
            <w:r w:rsidRPr="001439E3">
              <w:t>dẫn</w:t>
            </w:r>
            <w:r w:rsidRPr="001439E3">
              <w:rPr>
                <w:spacing w:val="19"/>
              </w:rPr>
              <w:t xml:space="preserve"> </w:t>
            </w:r>
            <w:r w:rsidRPr="001439E3">
              <w:t>dắt</w:t>
            </w:r>
            <w:r w:rsidRPr="001439E3">
              <w:rPr>
                <w:spacing w:val="18"/>
              </w:rPr>
              <w:t xml:space="preserve"> </w:t>
            </w:r>
            <w:r w:rsidRPr="001439E3">
              <w:t>để</w:t>
            </w:r>
            <w:r w:rsidRPr="001439E3">
              <w:rPr>
                <w:spacing w:val="19"/>
              </w:rPr>
              <w:t xml:space="preserve"> </w:t>
            </w:r>
            <w:r w:rsidRPr="001439E3">
              <w:t>HS</w:t>
            </w:r>
            <w:r w:rsidRPr="001439E3">
              <w:rPr>
                <w:spacing w:val="19"/>
              </w:rPr>
              <w:t xml:space="preserve"> </w:t>
            </w:r>
            <w:r w:rsidRPr="001439E3">
              <w:t>nêu</w:t>
            </w:r>
            <w:r w:rsidRPr="001439E3">
              <w:rPr>
                <w:spacing w:val="19"/>
              </w:rPr>
              <w:t xml:space="preserve"> </w:t>
            </w:r>
            <w:r w:rsidRPr="001439E3">
              <w:t>được</w:t>
            </w:r>
            <w:r w:rsidRPr="001439E3">
              <w:rPr>
                <w:spacing w:val="19"/>
              </w:rPr>
              <w:t xml:space="preserve"> </w:t>
            </w:r>
            <w:r w:rsidRPr="001439E3">
              <w:t>các</w:t>
            </w:r>
            <w:r w:rsidRPr="001439E3">
              <w:rPr>
                <w:spacing w:val="19"/>
              </w:rPr>
              <w:t xml:space="preserve"> </w:t>
            </w:r>
            <w:r w:rsidRPr="001439E3">
              <w:rPr>
                <w:spacing w:val="-5"/>
              </w:rPr>
              <w:t>từ</w:t>
            </w:r>
            <w:r>
              <w:rPr>
                <w:spacing w:val="-5"/>
              </w:rPr>
              <w:t xml:space="preserve"> </w:t>
            </w:r>
            <w:r w:rsidRPr="00BF024B">
              <w:t>khoá</w:t>
            </w:r>
            <w:r w:rsidRPr="00BF024B">
              <w:rPr>
                <w:spacing w:val="-1"/>
              </w:rPr>
              <w:t xml:space="preserve"> </w:t>
            </w:r>
            <w:r w:rsidRPr="00BF024B">
              <w:t xml:space="preserve">trong bài: Hỗn hợp; Dung </w:t>
            </w:r>
            <w:r w:rsidRPr="00BF024B">
              <w:rPr>
                <w:spacing w:val="-2"/>
              </w:rPr>
              <w:t>dịch.</w:t>
            </w:r>
          </w:p>
        </w:tc>
        <w:tc>
          <w:tcPr>
            <w:tcW w:w="4783" w:type="dxa"/>
            <w:gridSpan w:val="3"/>
            <w:tcBorders>
              <w:top w:val="dashed" w:sz="4" w:space="0" w:color="auto"/>
              <w:bottom w:val="dashed" w:sz="4" w:space="0" w:color="auto"/>
            </w:tcBorders>
          </w:tcPr>
          <w:p w14:paraId="0129E9C0" w14:textId="77777777" w:rsidR="00760F0E" w:rsidRPr="001439E3" w:rsidRDefault="00760F0E" w:rsidP="00BF024B">
            <w:pPr>
              <w:pStyle w:val="TableParagraph"/>
              <w:spacing w:before="57"/>
              <w:ind w:left="79"/>
              <w:rPr>
                <w:sz w:val="28"/>
                <w:szCs w:val="28"/>
              </w:rPr>
            </w:pPr>
            <w:r>
              <w:rPr>
                <w:lang w:val="nl-NL"/>
              </w:rPr>
              <w:lastRenderedPageBreak/>
              <w:t xml:space="preserve">- </w:t>
            </w:r>
            <w:r w:rsidRPr="001439E3">
              <w:rPr>
                <w:sz w:val="28"/>
                <w:szCs w:val="28"/>
              </w:rPr>
              <w:t>HS</w:t>
            </w:r>
            <w:r w:rsidRPr="001439E3">
              <w:rPr>
                <w:spacing w:val="-1"/>
                <w:sz w:val="28"/>
                <w:szCs w:val="28"/>
              </w:rPr>
              <w:t xml:space="preserve"> </w:t>
            </w:r>
            <w:r w:rsidRPr="001439E3">
              <w:rPr>
                <w:sz w:val="28"/>
                <w:szCs w:val="28"/>
              </w:rPr>
              <w:t xml:space="preserve">quan sát hình và thực hiện nhiệm </w:t>
            </w:r>
            <w:r w:rsidRPr="001439E3">
              <w:rPr>
                <w:spacing w:val="-5"/>
                <w:sz w:val="28"/>
                <w:szCs w:val="28"/>
              </w:rPr>
              <w:t>vụ.</w:t>
            </w:r>
          </w:p>
          <w:p w14:paraId="3FF916E2" w14:textId="77777777" w:rsidR="00760F0E" w:rsidRPr="001439E3" w:rsidRDefault="00760F0E" w:rsidP="00BF024B">
            <w:pPr>
              <w:pStyle w:val="TableParagraph"/>
              <w:rPr>
                <w:b/>
                <w:i/>
                <w:sz w:val="28"/>
                <w:szCs w:val="28"/>
              </w:rPr>
            </w:pPr>
          </w:p>
          <w:p w14:paraId="51EFB56B" w14:textId="77777777" w:rsidR="00760F0E" w:rsidRPr="001439E3" w:rsidRDefault="00760F0E" w:rsidP="00BF024B">
            <w:pPr>
              <w:pStyle w:val="TableParagraph"/>
              <w:rPr>
                <w:b/>
                <w:i/>
                <w:sz w:val="28"/>
                <w:szCs w:val="28"/>
              </w:rPr>
            </w:pPr>
          </w:p>
          <w:p w14:paraId="740F9C97" w14:textId="77777777" w:rsidR="00760F0E" w:rsidRPr="001439E3" w:rsidRDefault="00760F0E" w:rsidP="00BF024B">
            <w:pPr>
              <w:pStyle w:val="TableParagraph"/>
              <w:rPr>
                <w:b/>
                <w:i/>
                <w:sz w:val="28"/>
                <w:szCs w:val="28"/>
              </w:rPr>
            </w:pPr>
          </w:p>
          <w:p w14:paraId="15F73B14" w14:textId="77777777" w:rsidR="00760F0E" w:rsidRPr="001439E3" w:rsidRDefault="00760F0E" w:rsidP="00BF024B">
            <w:pPr>
              <w:pStyle w:val="TableParagraph"/>
              <w:spacing w:before="82"/>
              <w:rPr>
                <w:b/>
                <w:i/>
                <w:sz w:val="28"/>
                <w:szCs w:val="28"/>
              </w:rPr>
            </w:pPr>
          </w:p>
          <w:p w14:paraId="48A2293C" w14:textId="77777777" w:rsidR="00760F0E" w:rsidRPr="001439E3" w:rsidRDefault="00760F0E" w:rsidP="00BF024B">
            <w:pPr>
              <w:pStyle w:val="TableParagraph"/>
              <w:tabs>
                <w:tab w:val="left" w:pos="244"/>
              </w:tabs>
              <w:rPr>
                <w:sz w:val="28"/>
                <w:szCs w:val="28"/>
              </w:rPr>
            </w:pPr>
            <w:r>
              <w:rPr>
                <w:sz w:val="28"/>
                <w:szCs w:val="28"/>
                <w:lang w:val="en-US"/>
              </w:rPr>
              <w:t xml:space="preserve">- </w:t>
            </w:r>
            <w:r w:rsidRPr="001439E3">
              <w:rPr>
                <w:sz w:val="28"/>
                <w:szCs w:val="28"/>
              </w:rPr>
              <w:t xml:space="preserve">Các nhóm dán sản phẩm lên </w:t>
            </w:r>
            <w:r w:rsidRPr="001439E3">
              <w:rPr>
                <w:spacing w:val="-2"/>
                <w:sz w:val="28"/>
                <w:szCs w:val="28"/>
              </w:rPr>
              <w:t>bảng.</w:t>
            </w:r>
          </w:p>
          <w:p w14:paraId="1014BAC4" w14:textId="77777777" w:rsidR="00760F0E" w:rsidRPr="001439E3" w:rsidRDefault="00760F0E" w:rsidP="00BF024B">
            <w:pPr>
              <w:pStyle w:val="TableParagraph"/>
              <w:tabs>
                <w:tab w:val="left" w:pos="244"/>
              </w:tabs>
              <w:spacing w:before="67"/>
              <w:rPr>
                <w:sz w:val="28"/>
                <w:szCs w:val="28"/>
              </w:rPr>
            </w:pPr>
            <w:r>
              <w:rPr>
                <w:sz w:val="28"/>
                <w:szCs w:val="28"/>
                <w:lang w:val="en-US"/>
              </w:rPr>
              <w:t xml:space="preserve">- </w:t>
            </w:r>
            <w:r w:rsidRPr="001439E3">
              <w:rPr>
                <w:sz w:val="28"/>
                <w:szCs w:val="28"/>
              </w:rPr>
              <w:t>Đại</w:t>
            </w:r>
            <w:r w:rsidRPr="001439E3">
              <w:rPr>
                <w:spacing w:val="-2"/>
                <w:sz w:val="28"/>
                <w:szCs w:val="28"/>
              </w:rPr>
              <w:t xml:space="preserve"> </w:t>
            </w:r>
            <w:r w:rsidRPr="001439E3">
              <w:rPr>
                <w:sz w:val="28"/>
                <w:szCs w:val="28"/>
              </w:rPr>
              <w:t xml:space="preserve">diện hai nhóm trình </w:t>
            </w:r>
            <w:r w:rsidRPr="001439E3">
              <w:rPr>
                <w:spacing w:val="-4"/>
                <w:sz w:val="28"/>
                <w:szCs w:val="28"/>
              </w:rPr>
              <w:t>bày.</w:t>
            </w:r>
          </w:p>
          <w:p w14:paraId="064DAE20" w14:textId="77777777" w:rsidR="00760F0E" w:rsidRPr="001439E3" w:rsidRDefault="00760F0E" w:rsidP="00BF024B">
            <w:pPr>
              <w:pStyle w:val="TableParagraph"/>
              <w:spacing w:before="134"/>
              <w:rPr>
                <w:b/>
                <w:i/>
                <w:sz w:val="28"/>
                <w:szCs w:val="28"/>
              </w:rPr>
            </w:pPr>
          </w:p>
          <w:p w14:paraId="6D1DA896" w14:textId="77777777" w:rsidR="00760F0E" w:rsidRPr="00BF024B" w:rsidRDefault="00760F0E" w:rsidP="00BF024B">
            <w:pPr>
              <w:pStyle w:val="TableParagraph"/>
              <w:tabs>
                <w:tab w:val="left" w:pos="244"/>
              </w:tabs>
              <w:rPr>
                <w:sz w:val="28"/>
                <w:szCs w:val="28"/>
                <w:lang w:val="en-US"/>
              </w:rPr>
            </w:pPr>
            <w:r>
              <w:rPr>
                <w:sz w:val="28"/>
                <w:szCs w:val="28"/>
                <w:lang w:val="en-US"/>
              </w:rPr>
              <w:t xml:space="preserve">- </w:t>
            </w:r>
            <w:r w:rsidRPr="001439E3">
              <w:rPr>
                <w:sz w:val="28"/>
                <w:szCs w:val="28"/>
              </w:rPr>
              <w:t>Các nh</w:t>
            </w:r>
            <w:r>
              <w:rPr>
                <w:sz w:val="28"/>
                <w:szCs w:val="28"/>
              </w:rPr>
              <w:t>óm khác nhận xét và bổ sung</w:t>
            </w:r>
            <w:r>
              <w:rPr>
                <w:sz w:val="28"/>
                <w:szCs w:val="28"/>
                <w:lang w:val="en-US"/>
              </w:rPr>
              <w:t>.</w:t>
            </w:r>
          </w:p>
          <w:p w14:paraId="25D96DB7" w14:textId="77777777" w:rsidR="00760F0E" w:rsidRPr="001439E3" w:rsidRDefault="00760F0E" w:rsidP="00BF024B">
            <w:pPr>
              <w:pStyle w:val="TableParagraph"/>
              <w:rPr>
                <w:b/>
                <w:i/>
                <w:sz w:val="28"/>
                <w:szCs w:val="28"/>
              </w:rPr>
            </w:pPr>
          </w:p>
          <w:p w14:paraId="2152DCA0" w14:textId="77777777" w:rsidR="00760F0E" w:rsidRPr="001439E3" w:rsidRDefault="00760F0E" w:rsidP="00BF024B">
            <w:pPr>
              <w:pStyle w:val="TableParagraph"/>
              <w:rPr>
                <w:b/>
                <w:i/>
                <w:sz w:val="28"/>
                <w:szCs w:val="28"/>
              </w:rPr>
            </w:pPr>
          </w:p>
          <w:p w14:paraId="02E6A31F" w14:textId="77777777" w:rsidR="00760F0E" w:rsidRPr="00260682" w:rsidRDefault="00760F0E" w:rsidP="00BF024B">
            <w:pPr>
              <w:pStyle w:val="TableParagraph"/>
              <w:rPr>
                <w:sz w:val="28"/>
                <w:szCs w:val="28"/>
                <w:lang w:val="en-US"/>
              </w:rPr>
            </w:pPr>
            <w:r w:rsidRPr="00260682">
              <w:rPr>
                <w:sz w:val="28"/>
                <w:szCs w:val="28"/>
                <w:lang w:val="en-US"/>
              </w:rPr>
              <w:t>- HS lắng nghe</w:t>
            </w:r>
          </w:p>
          <w:p w14:paraId="650C8A31" w14:textId="77777777" w:rsidR="00760F0E" w:rsidRPr="001439E3" w:rsidRDefault="00760F0E" w:rsidP="00BF024B">
            <w:pPr>
              <w:pStyle w:val="TableParagraph"/>
              <w:rPr>
                <w:b/>
                <w:i/>
                <w:sz w:val="28"/>
                <w:szCs w:val="28"/>
              </w:rPr>
            </w:pPr>
          </w:p>
          <w:p w14:paraId="2D1E60E8" w14:textId="77777777" w:rsidR="00760F0E" w:rsidRDefault="00760F0E" w:rsidP="00BF024B">
            <w:pPr>
              <w:pStyle w:val="TableParagraph"/>
              <w:rPr>
                <w:b/>
                <w:i/>
                <w:sz w:val="28"/>
                <w:szCs w:val="28"/>
              </w:rPr>
            </w:pPr>
          </w:p>
          <w:p w14:paraId="01786C5E" w14:textId="77777777" w:rsidR="00760F0E" w:rsidRDefault="00760F0E" w:rsidP="00BF024B">
            <w:pPr>
              <w:pStyle w:val="TableParagraph"/>
              <w:rPr>
                <w:b/>
                <w:i/>
                <w:sz w:val="28"/>
                <w:szCs w:val="28"/>
              </w:rPr>
            </w:pPr>
          </w:p>
          <w:p w14:paraId="03E1FB96" w14:textId="77777777" w:rsidR="00760F0E" w:rsidRDefault="00760F0E" w:rsidP="00BF024B">
            <w:pPr>
              <w:pStyle w:val="TableParagraph"/>
              <w:rPr>
                <w:b/>
                <w:i/>
                <w:sz w:val="28"/>
                <w:szCs w:val="28"/>
              </w:rPr>
            </w:pPr>
          </w:p>
          <w:p w14:paraId="0F7D6E22" w14:textId="77777777" w:rsidR="00760F0E" w:rsidRDefault="00760F0E" w:rsidP="00BF024B">
            <w:pPr>
              <w:pStyle w:val="TableParagraph"/>
              <w:rPr>
                <w:b/>
                <w:i/>
                <w:sz w:val="28"/>
                <w:szCs w:val="28"/>
              </w:rPr>
            </w:pPr>
          </w:p>
          <w:p w14:paraId="59F6B5A5" w14:textId="77777777" w:rsidR="00760F0E" w:rsidRDefault="00760F0E" w:rsidP="00BF024B">
            <w:pPr>
              <w:pStyle w:val="TableParagraph"/>
              <w:rPr>
                <w:b/>
                <w:i/>
                <w:sz w:val="28"/>
                <w:szCs w:val="28"/>
              </w:rPr>
            </w:pPr>
          </w:p>
          <w:p w14:paraId="68A36AB7" w14:textId="77777777" w:rsidR="00760F0E" w:rsidRPr="001439E3" w:rsidRDefault="00760F0E" w:rsidP="00BF024B">
            <w:pPr>
              <w:pStyle w:val="TableParagraph"/>
              <w:rPr>
                <w:b/>
                <w:i/>
                <w:sz w:val="28"/>
                <w:szCs w:val="28"/>
              </w:rPr>
            </w:pPr>
          </w:p>
          <w:p w14:paraId="6041D07C" w14:textId="77777777" w:rsidR="00760F0E" w:rsidRPr="00260682" w:rsidRDefault="00760F0E" w:rsidP="00E67EF1">
            <w:pPr>
              <w:spacing w:line="288" w:lineRule="auto"/>
              <w:ind w:right="52"/>
              <w:jc w:val="both"/>
              <w:rPr>
                <w:lang w:val="nl-NL"/>
              </w:rPr>
            </w:pPr>
            <w:r w:rsidRPr="00BF024B">
              <w:rPr>
                <w:rFonts w:eastAsia="Times New Roman"/>
                <w:b/>
                <w:szCs w:val="28"/>
              </w:rPr>
              <w:t>-</w:t>
            </w:r>
            <w:r>
              <w:rPr>
                <w:rFonts w:eastAsia="Times New Roman"/>
                <w:b/>
                <w:i/>
                <w:szCs w:val="28"/>
              </w:rPr>
              <w:t xml:space="preserve"> </w:t>
            </w:r>
            <w:r w:rsidRPr="001439E3">
              <w:rPr>
                <w:szCs w:val="28"/>
              </w:rPr>
              <w:t>HS</w:t>
            </w:r>
            <w:r w:rsidRPr="001439E3">
              <w:rPr>
                <w:spacing w:val="-2"/>
                <w:szCs w:val="28"/>
              </w:rPr>
              <w:t xml:space="preserve"> </w:t>
            </w:r>
            <w:r w:rsidRPr="001439E3">
              <w:rPr>
                <w:szCs w:val="28"/>
              </w:rPr>
              <w:t xml:space="preserve">nêu được các từ khoá trong </w:t>
            </w:r>
            <w:r w:rsidRPr="001439E3">
              <w:rPr>
                <w:spacing w:val="-4"/>
                <w:szCs w:val="28"/>
              </w:rPr>
              <w:t>bài.</w:t>
            </w:r>
          </w:p>
        </w:tc>
      </w:tr>
      <w:tr w:rsidR="00760F0E" w:rsidRPr="00901A42" w14:paraId="746BEF87" w14:textId="77777777" w:rsidTr="00DD1A4D">
        <w:trPr>
          <w:trHeight w:val="514"/>
        </w:trPr>
        <w:tc>
          <w:tcPr>
            <w:tcW w:w="10278" w:type="dxa"/>
            <w:gridSpan w:val="4"/>
            <w:tcBorders>
              <w:top w:val="dashed" w:sz="4" w:space="0" w:color="auto"/>
              <w:bottom w:val="dashed" w:sz="4" w:space="0" w:color="auto"/>
            </w:tcBorders>
          </w:tcPr>
          <w:p w14:paraId="7D887556" w14:textId="77777777" w:rsidR="00760F0E" w:rsidRPr="00F07D9D" w:rsidRDefault="00760F0E" w:rsidP="00606718">
            <w:pPr>
              <w:spacing w:line="288" w:lineRule="auto"/>
              <w:rPr>
                <w:b/>
                <w:lang w:val="nl-NL"/>
              </w:rPr>
            </w:pPr>
            <w:r w:rsidRPr="00F07D9D">
              <w:rPr>
                <w:b/>
                <w:lang w:val="nl-NL"/>
              </w:rPr>
              <w:lastRenderedPageBreak/>
              <w:t>3. Hoạt động nối tiếp</w:t>
            </w:r>
          </w:p>
          <w:p w14:paraId="770A5B4D" w14:textId="77777777" w:rsidR="00760F0E" w:rsidRPr="00F07D9D" w:rsidRDefault="00760F0E" w:rsidP="00606718">
            <w:pPr>
              <w:spacing w:line="288" w:lineRule="auto"/>
              <w:rPr>
                <w:lang w:val="nl-NL"/>
              </w:rPr>
            </w:pPr>
            <w:r w:rsidRPr="00F07D9D">
              <w:rPr>
                <w:lang w:val="nl-NL"/>
              </w:rPr>
              <w:t>- Mục tiêu:</w:t>
            </w:r>
          </w:p>
          <w:p w14:paraId="635D8AF0" w14:textId="77777777" w:rsidR="00760F0E" w:rsidRPr="00F07D9D" w:rsidRDefault="00760F0E" w:rsidP="00606718">
            <w:pPr>
              <w:spacing w:line="288" w:lineRule="auto"/>
            </w:pPr>
            <w:r w:rsidRPr="00F07D9D">
              <w:t>+ Củng cố những kiến thức đã học trong tiết học để học sinh khắc sâu nội dung.</w:t>
            </w:r>
          </w:p>
          <w:p w14:paraId="16A7FDAB" w14:textId="77777777" w:rsidR="00760F0E" w:rsidRPr="00F07D9D" w:rsidRDefault="00760F0E" w:rsidP="00606718">
            <w:pPr>
              <w:spacing w:line="288" w:lineRule="auto"/>
            </w:pPr>
            <w:r w:rsidRPr="00F07D9D">
              <w:t xml:space="preserve">+ Chuẩn bị bài cho tiết sau. </w:t>
            </w:r>
          </w:p>
          <w:p w14:paraId="45BB52DA" w14:textId="77777777" w:rsidR="00760F0E" w:rsidRPr="00F07D9D" w:rsidRDefault="00760F0E" w:rsidP="00606718">
            <w:pPr>
              <w:spacing w:line="288" w:lineRule="auto"/>
              <w:rPr>
                <w:lang w:val="nl-NL"/>
              </w:rPr>
            </w:pPr>
            <w:r w:rsidRPr="00F07D9D">
              <w:rPr>
                <w:lang w:val="nl-NL"/>
              </w:rPr>
              <w:t xml:space="preserve">+ Phát triển năng lực khoa học. </w:t>
            </w:r>
          </w:p>
          <w:p w14:paraId="3E6644D8" w14:textId="77777777" w:rsidR="00760F0E" w:rsidRPr="00901A42" w:rsidRDefault="00760F0E" w:rsidP="00606718">
            <w:pPr>
              <w:spacing w:line="288" w:lineRule="auto"/>
              <w:rPr>
                <w:rFonts w:eastAsia="Calibri"/>
              </w:rPr>
            </w:pPr>
            <w:r w:rsidRPr="00F07D9D">
              <w:t>- Cách tiến hành:</w:t>
            </w:r>
          </w:p>
        </w:tc>
      </w:tr>
      <w:tr w:rsidR="00760F0E" w:rsidRPr="00901A42" w14:paraId="3D317AD3" w14:textId="77777777" w:rsidTr="004F7025">
        <w:trPr>
          <w:trHeight w:val="416"/>
        </w:trPr>
        <w:tc>
          <w:tcPr>
            <w:tcW w:w="6060" w:type="dxa"/>
            <w:gridSpan w:val="3"/>
            <w:tcBorders>
              <w:top w:val="dashed" w:sz="4" w:space="0" w:color="auto"/>
              <w:bottom w:val="dashed" w:sz="4" w:space="0" w:color="auto"/>
              <w:right w:val="dashed" w:sz="4" w:space="0" w:color="auto"/>
            </w:tcBorders>
          </w:tcPr>
          <w:p w14:paraId="6BD0FECF" w14:textId="77777777" w:rsidR="00760F0E" w:rsidRPr="00901A42" w:rsidRDefault="00760F0E" w:rsidP="004F7025">
            <w:pPr>
              <w:spacing w:line="288" w:lineRule="auto"/>
              <w:jc w:val="both"/>
              <w:rPr>
                <w:rFonts w:eastAsia="Calibri"/>
                <w:b/>
                <w:szCs w:val="28"/>
                <w:lang w:val="nl-NL"/>
              </w:rPr>
            </w:pPr>
            <w:r w:rsidRPr="00F07D9D">
              <w:rPr>
                <w:bCs/>
                <w:lang w:val="nl-NL"/>
              </w:rPr>
              <w:t xml:space="preserve">- GV yêu cầu HS về nhà </w:t>
            </w:r>
            <w:r>
              <w:rPr>
                <w:bCs/>
                <w:lang w:val="nl-NL"/>
              </w:rPr>
              <w:t>mô tả lại cách người dân miền biển làm muối vào vở.</w:t>
            </w:r>
          </w:p>
        </w:tc>
        <w:tc>
          <w:tcPr>
            <w:tcW w:w="4218" w:type="dxa"/>
            <w:tcBorders>
              <w:top w:val="dashed" w:sz="4" w:space="0" w:color="auto"/>
              <w:left w:val="dashed" w:sz="4" w:space="0" w:color="auto"/>
              <w:bottom w:val="dashed" w:sz="4" w:space="0" w:color="auto"/>
            </w:tcBorders>
          </w:tcPr>
          <w:p w14:paraId="4BCC3346" w14:textId="77777777" w:rsidR="00760F0E" w:rsidRDefault="00760F0E" w:rsidP="00640814">
            <w:pPr>
              <w:spacing w:line="288" w:lineRule="auto"/>
              <w:jc w:val="both"/>
              <w:rPr>
                <w:lang w:val="nl-NL"/>
              </w:rPr>
            </w:pPr>
          </w:p>
          <w:p w14:paraId="73D7E9CE" w14:textId="77777777" w:rsidR="00760F0E" w:rsidRPr="004F7025" w:rsidRDefault="00760F0E" w:rsidP="00C35BE8">
            <w:pPr>
              <w:spacing w:line="288" w:lineRule="auto"/>
              <w:jc w:val="both"/>
              <w:rPr>
                <w:lang w:val="nl-NL"/>
              </w:rPr>
            </w:pPr>
            <w:r>
              <w:rPr>
                <w:lang w:val="nl-NL"/>
              </w:rPr>
              <w:t xml:space="preserve">- HS lắng nghe </w:t>
            </w:r>
            <w:r w:rsidRPr="00F07D9D">
              <w:t>và ghi lại dặn dò.</w:t>
            </w:r>
          </w:p>
        </w:tc>
      </w:tr>
      <w:tr w:rsidR="00760F0E" w:rsidRPr="00901A42" w14:paraId="4F2ABA39" w14:textId="77777777" w:rsidTr="00DD1A4D">
        <w:trPr>
          <w:trHeight w:val="2130"/>
        </w:trPr>
        <w:tc>
          <w:tcPr>
            <w:tcW w:w="10278" w:type="dxa"/>
            <w:gridSpan w:val="4"/>
            <w:tcBorders>
              <w:top w:val="dashed" w:sz="4" w:space="0" w:color="auto"/>
            </w:tcBorders>
          </w:tcPr>
          <w:p w14:paraId="2E41B537" w14:textId="77777777" w:rsidR="00760F0E" w:rsidRDefault="00760F0E" w:rsidP="00606718">
            <w:pPr>
              <w:spacing w:line="288" w:lineRule="auto"/>
              <w:rPr>
                <w:rFonts w:eastAsia="Calibri"/>
                <w:b/>
                <w:szCs w:val="28"/>
                <w:lang w:val="nl-NL"/>
              </w:rPr>
            </w:pPr>
          </w:p>
          <w:p w14:paraId="29D1BA2D" w14:textId="77777777" w:rsidR="00760F0E" w:rsidRPr="00901A42" w:rsidRDefault="00760F0E" w:rsidP="00606718">
            <w:pPr>
              <w:spacing w:line="288" w:lineRule="auto"/>
              <w:rPr>
                <w:rFonts w:eastAsia="Calibri"/>
                <w:b/>
                <w:szCs w:val="28"/>
                <w:lang w:val="nl-NL"/>
              </w:rPr>
            </w:pPr>
            <w:r w:rsidRPr="00901A42">
              <w:rPr>
                <w:rFonts w:eastAsia="Calibri"/>
                <w:b/>
                <w:szCs w:val="28"/>
                <w:lang w:val="nl-NL"/>
              </w:rPr>
              <w:t>IV, ĐIỀU CHỈNH BỔ SUNG</w:t>
            </w:r>
          </w:p>
          <w:p w14:paraId="6DE016DA"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48D9A67A"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60D464C5" w14:textId="77777777" w:rsidR="00760F0E" w:rsidRPr="00901A42" w:rsidRDefault="00760F0E" w:rsidP="00606718">
            <w:pPr>
              <w:spacing w:line="288" w:lineRule="auto"/>
              <w:rPr>
                <w:rFonts w:eastAsia="Calibri"/>
                <w:b/>
                <w:szCs w:val="28"/>
                <w:lang w:val="nl-NL"/>
              </w:rPr>
            </w:pPr>
            <w:r w:rsidRPr="00901A42">
              <w:rPr>
                <w:rFonts w:eastAsia="Calibri"/>
                <w:szCs w:val="28"/>
                <w:lang w:val="nl-NL"/>
              </w:rPr>
              <w:t>.............................................................................................................................................</w:t>
            </w:r>
          </w:p>
        </w:tc>
      </w:tr>
    </w:tbl>
    <w:p w14:paraId="353702AF" w14:textId="77777777" w:rsidR="00760F0E" w:rsidRPr="00F07D9D" w:rsidRDefault="00760F0E" w:rsidP="00606718">
      <w:pPr>
        <w:spacing w:line="288" w:lineRule="auto"/>
      </w:pPr>
    </w:p>
    <w:p w14:paraId="1A6ED595" w14:textId="77777777" w:rsidR="00760F0E" w:rsidRPr="00F07D9D" w:rsidRDefault="00760F0E" w:rsidP="00606718">
      <w:pPr>
        <w:spacing w:line="288" w:lineRule="auto"/>
      </w:pPr>
    </w:p>
    <w:p w14:paraId="29047F16" w14:textId="77777777" w:rsidR="00760F0E" w:rsidRPr="00F07D9D" w:rsidRDefault="00760F0E" w:rsidP="00606718">
      <w:pPr>
        <w:spacing w:line="288" w:lineRule="auto"/>
      </w:pPr>
    </w:p>
    <w:p w14:paraId="1D6042EF" w14:textId="77777777" w:rsidR="00760F0E" w:rsidRPr="00F07D9D" w:rsidRDefault="00760F0E" w:rsidP="00606718">
      <w:pPr>
        <w:spacing w:line="288" w:lineRule="auto"/>
        <w:rPr>
          <w:b/>
          <w:bCs/>
          <w:u w:val="single"/>
          <w:lang w:val="nl-NL"/>
        </w:rPr>
      </w:pPr>
      <w:r w:rsidRPr="00D73F44">
        <w:rPr>
          <w:b/>
          <w:bCs/>
          <w:color w:val="000000" w:themeColor="text1"/>
          <w:u w:val="single"/>
          <w:lang w:val="nl-NL"/>
        </w:rPr>
        <w:t>TUẦ</w:t>
      </w:r>
      <w:r>
        <w:rPr>
          <w:b/>
          <w:bCs/>
          <w:color w:val="000000" w:themeColor="text1"/>
          <w:u w:val="single"/>
          <w:lang w:val="nl-NL"/>
        </w:rPr>
        <w:t>N 4</w:t>
      </w:r>
      <w:r w:rsidRPr="00D73F44">
        <w:rPr>
          <w:b/>
          <w:bCs/>
          <w:color w:val="000000" w:themeColor="text1"/>
          <w:lang w:val="nl-NL"/>
        </w:rPr>
        <w:t xml:space="preserve">                                               </w:t>
      </w:r>
      <w:r w:rsidRPr="00F07D9D">
        <w:rPr>
          <w:b/>
          <w:bCs/>
          <w:u w:val="single"/>
          <w:lang w:val="nl-NL"/>
        </w:rPr>
        <w:t>KHOA HỌC</w:t>
      </w:r>
    </w:p>
    <w:p w14:paraId="10F4868C" w14:textId="77777777" w:rsidR="00760F0E" w:rsidRPr="00513852" w:rsidRDefault="00760F0E" w:rsidP="00606718">
      <w:pPr>
        <w:spacing w:line="288" w:lineRule="auto"/>
        <w:jc w:val="center"/>
        <w:rPr>
          <w:b/>
          <w:bCs/>
          <w:lang w:val="nl-NL"/>
        </w:rPr>
      </w:pPr>
      <w:r w:rsidRPr="00513852">
        <w:rPr>
          <w:b/>
          <w:bCs/>
          <w:lang w:val="nl-NL"/>
        </w:rPr>
        <w:t>CHỦ ĐỀ 1: CHẤT</w:t>
      </w:r>
    </w:p>
    <w:p w14:paraId="0FDA536C" w14:textId="77777777" w:rsidR="00760F0E" w:rsidRPr="00F07D9D" w:rsidRDefault="00760F0E" w:rsidP="00606718">
      <w:pPr>
        <w:spacing w:line="288" w:lineRule="auto"/>
        <w:jc w:val="center"/>
        <w:rPr>
          <w:b/>
          <w:bCs/>
          <w:lang w:val="nl-NL"/>
        </w:rPr>
      </w:pPr>
      <w:r>
        <w:rPr>
          <w:b/>
          <w:bCs/>
          <w:lang w:val="nl-NL"/>
        </w:rPr>
        <w:t>Bài 4</w:t>
      </w:r>
      <w:r w:rsidRPr="00F07D9D">
        <w:rPr>
          <w:b/>
          <w:bCs/>
          <w:lang w:val="nl-NL"/>
        </w:rPr>
        <w:t xml:space="preserve">: </w:t>
      </w:r>
      <w:r>
        <w:rPr>
          <w:b/>
          <w:bCs/>
          <w:lang w:val="nl-NL"/>
        </w:rPr>
        <w:t xml:space="preserve">SỰ BIẾN ĐỔI CỦA CHẤT </w:t>
      </w:r>
      <w:r w:rsidRPr="00F07D9D">
        <w:rPr>
          <w:b/>
          <w:bCs/>
          <w:lang w:val="nl-NL"/>
        </w:rPr>
        <w:t>- TIẾT 1</w:t>
      </w:r>
    </w:p>
    <w:p w14:paraId="45BF104E" w14:textId="77777777" w:rsidR="00760F0E" w:rsidRDefault="00760F0E" w:rsidP="00606718">
      <w:pPr>
        <w:spacing w:line="288" w:lineRule="auto"/>
        <w:ind w:firstLine="360"/>
        <w:rPr>
          <w:b/>
          <w:bCs/>
          <w:lang w:val="nl-NL"/>
        </w:rPr>
      </w:pPr>
    </w:p>
    <w:p w14:paraId="4DE15168" w14:textId="77777777" w:rsidR="00760F0E" w:rsidRPr="00F07D9D" w:rsidRDefault="00760F0E" w:rsidP="00170884">
      <w:pPr>
        <w:spacing w:line="276" w:lineRule="auto"/>
        <w:ind w:firstLine="360"/>
        <w:rPr>
          <w:b/>
          <w:bCs/>
          <w:lang w:val="nl-NL"/>
        </w:rPr>
      </w:pPr>
      <w:r w:rsidRPr="00F07D9D">
        <w:rPr>
          <w:b/>
          <w:bCs/>
          <w:lang w:val="nl-NL"/>
        </w:rPr>
        <w:lastRenderedPageBreak/>
        <w:t>I. YÊU CẦU CẦN ĐẠT:</w:t>
      </w:r>
    </w:p>
    <w:p w14:paraId="57FCF126" w14:textId="77777777" w:rsidR="00760F0E" w:rsidRPr="003C291D" w:rsidRDefault="00760F0E" w:rsidP="00170884">
      <w:pPr>
        <w:spacing w:line="276" w:lineRule="auto"/>
        <w:ind w:firstLine="360"/>
        <w:rPr>
          <w:b/>
          <w:lang w:val="nl-NL"/>
        </w:rPr>
      </w:pPr>
      <w:r w:rsidRPr="003C291D">
        <w:rPr>
          <w:b/>
          <w:lang w:val="nl-NL"/>
        </w:rPr>
        <w:t>1. Năng lực đặc thù.</w:t>
      </w:r>
    </w:p>
    <w:p w14:paraId="1DBC2E00" w14:textId="77777777" w:rsidR="00760F0E" w:rsidRPr="001439E3" w:rsidRDefault="00760F0E" w:rsidP="004C5A71">
      <w:pPr>
        <w:pStyle w:val="BodyText"/>
        <w:ind w:left="423"/>
        <w:jc w:val="both"/>
        <w:rPr>
          <w:sz w:val="28"/>
          <w:szCs w:val="28"/>
        </w:rPr>
      </w:pPr>
      <w:r w:rsidRPr="001439E3">
        <w:rPr>
          <w:sz w:val="28"/>
          <w:szCs w:val="28"/>
        </w:rPr>
        <w:t xml:space="preserve">− Nêu được ở mức độ đơn giản một số đặc điểm của chất ở trạng thái rắn, lỏng, </w:t>
      </w:r>
      <w:r w:rsidRPr="001439E3">
        <w:rPr>
          <w:spacing w:val="-4"/>
          <w:sz w:val="28"/>
          <w:szCs w:val="28"/>
        </w:rPr>
        <w:t>khí.</w:t>
      </w:r>
    </w:p>
    <w:p w14:paraId="573D7EC1" w14:textId="77777777" w:rsidR="00760F0E" w:rsidRPr="001439E3" w:rsidRDefault="00760F0E" w:rsidP="004C5A71">
      <w:pPr>
        <w:pStyle w:val="BodyText"/>
        <w:ind w:left="423"/>
        <w:jc w:val="both"/>
        <w:rPr>
          <w:sz w:val="28"/>
          <w:szCs w:val="28"/>
        </w:rPr>
      </w:pPr>
      <w:r w:rsidRPr="001439E3">
        <w:rPr>
          <w:sz w:val="28"/>
          <w:szCs w:val="28"/>
        </w:rPr>
        <w:t>−</w:t>
      </w:r>
      <w:r w:rsidRPr="001439E3">
        <w:rPr>
          <w:spacing w:val="-5"/>
          <w:sz w:val="28"/>
          <w:szCs w:val="28"/>
        </w:rPr>
        <w:t xml:space="preserve"> </w:t>
      </w:r>
      <w:r w:rsidRPr="001439E3">
        <w:rPr>
          <w:sz w:val="28"/>
          <w:szCs w:val="28"/>
        </w:rPr>
        <w:t>Trình</w:t>
      </w:r>
      <w:r w:rsidRPr="001439E3">
        <w:rPr>
          <w:spacing w:val="-1"/>
          <w:sz w:val="28"/>
          <w:szCs w:val="28"/>
        </w:rPr>
        <w:t xml:space="preserve"> </w:t>
      </w:r>
      <w:r w:rsidRPr="001439E3">
        <w:rPr>
          <w:sz w:val="28"/>
          <w:szCs w:val="28"/>
        </w:rPr>
        <w:t>bày được</w:t>
      </w:r>
      <w:r w:rsidRPr="001439E3">
        <w:rPr>
          <w:spacing w:val="-1"/>
          <w:sz w:val="28"/>
          <w:szCs w:val="28"/>
        </w:rPr>
        <w:t xml:space="preserve"> </w:t>
      </w:r>
      <w:r w:rsidRPr="001439E3">
        <w:rPr>
          <w:sz w:val="28"/>
          <w:szCs w:val="28"/>
        </w:rPr>
        <w:t>ví</w:t>
      </w:r>
      <w:r w:rsidRPr="001439E3">
        <w:rPr>
          <w:spacing w:val="-1"/>
          <w:sz w:val="28"/>
          <w:szCs w:val="28"/>
        </w:rPr>
        <w:t xml:space="preserve"> </w:t>
      </w:r>
      <w:r w:rsidRPr="001439E3">
        <w:rPr>
          <w:sz w:val="28"/>
          <w:szCs w:val="28"/>
        </w:rPr>
        <w:t>dụ về</w:t>
      </w:r>
      <w:r w:rsidRPr="001439E3">
        <w:rPr>
          <w:spacing w:val="-1"/>
          <w:sz w:val="28"/>
          <w:szCs w:val="28"/>
        </w:rPr>
        <w:t xml:space="preserve"> </w:t>
      </w:r>
      <w:r w:rsidRPr="001439E3">
        <w:rPr>
          <w:sz w:val="28"/>
          <w:szCs w:val="28"/>
        </w:rPr>
        <w:t>biến</w:t>
      </w:r>
      <w:r w:rsidRPr="001439E3">
        <w:rPr>
          <w:spacing w:val="-1"/>
          <w:sz w:val="28"/>
          <w:szCs w:val="28"/>
        </w:rPr>
        <w:t xml:space="preserve"> </w:t>
      </w:r>
      <w:r w:rsidRPr="001439E3">
        <w:rPr>
          <w:sz w:val="28"/>
          <w:szCs w:val="28"/>
        </w:rPr>
        <w:t>đổi trạng</w:t>
      </w:r>
      <w:r w:rsidRPr="001439E3">
        <w:rPr>
          <w:spacing w:val="-1"/>
          <w:sz w:val="28"/>
          <w:szCs w:val="28"/>
        </w:rPr>
        <w:t xml:space="preserve"> </w:t>
      </w:r>
      <w:r w:rsidRPr="001439E3">
        <w:rPr>
          <w:sz w:val="28"/>
          <w:szCs w:val="28"/>
        </w:rPr>
        <w:t>thái</w:t>
      </w:r>
      <w:r w:rsidRPr="001439E3">
        <w:rPr>
          <w:spacing w:val="-1"/>
          <w:sz w:val="28"/>
          <w:szCs w:val="28"/>
        </w:rPr>
        <w:t xml:space="preserve"> </w:t>
      </w:r>
      <w:r w:rsidRPr="001439E3">
        <w:rPr>
          <w:sz w:val="28"/>
          <w:szCs w:val="28"/>
        </w:rPr>
        <w:t xml:space="preserve">của </w:t>
      </w:r>
      <w:r w:rsidRPr="001439E3">
        <w:rPr>
          <w:spacing w:val="-2"/>
          <w:sz w:val="28"/>
          <w:szCs w:val="28"/>
        </w:rPr>
        <w:t>chất.</w:t>
      </w:r>
    </w:p>
    <w:p w14:paraId="6D349A43" w14:textId="77777777" w:rsidR="00760F0E" w:rsidRPr="001439E3" w:rsidRDefault="00760F0E" w:rsidP="004C5A71">
      <w:pPr>
        <w:pStyle w:val="BodyText"/>
        <w:spacing w:before="123"/>
        <w:ind w:left="423"/>
        <w:jc w:val="both"/>
        <w:rPr>
          <w:sz w:val="28"/>
          <w:szCs w:val="28"/>
        </w:rPr>
      </w:pPr>
      <w:r w:rsidRPr="001439E3">
        <w:rPr>
          <w:sz w:val="28"/>
          <w:szCs w:val="28"/>
        </w:rPr>
        <w:t>−</w:t>
      </w:r>
      <w:r w:rsidRPr="001439E3">
        <w:rPr>
          <w:spacing w:val="-5"/>
          <w:sz w:val="28"/>
          <w:szCs w:val="28"/>
        </w:rPr>
        <w:t xml:space="preserve"> </w:t>
      </w:r>
      <w:r w:rsidRPr="001439E3">
        <w:rPr>
          <w:sz w:val="28"/>
          <w:szCs w:val="28"/>
        </w:rPr>
        <w:t>Trình bày</w:t>
      </w:r>
      <w:r w:rsidRPr="001439E3">
        <w:rPr>
          <w:spacing w:val="-1"/>
          <w:sz w:val="28"/>
          <w:szCs w:val="28"/>
        </w:rPr>
        <w:t xml:space="preserve"> </w:t>
      </w:r>
      <w:r w:rsidRPr="001439E3">
        <w:rPr>
          <w:sz w:val="28"/>
          <w:szCs w:val="28"/>
        </w:rPr>
        <w:t>được một</w:t>
      </w:r>
      <w:r w:rsidRPr="001439E3">
        <w:rPr>
          <w:spacing w:val="-1"/>
          <w:sz w:val="28"/>
          <w:szCs w:val="28"/>
        </w:rPr>
        <w:t xml:space="preserve"> </w:t>
      </w:r>
      <w:r w:rsidRPr="001439E3">
        <w:rPr>
          <w:sz w:val="28"/>
          <w:szCs w:val="28"/>
        </w:rPr>
        <w:t>số ví dụ</w:t>
      </w:r>
      <w:r w:rsidRPr="001439E3">
        <w:rPr>
          <w:spacing w:val="-1"/>
          <w:sz w:val="28"/>
          <w:szCs w:val="28"/>
        </w:rPr>
        <w:t xml:space="preserve"> </w:t>
      </w:r>
      <w:r w:rsidRPr="001439E3">
        <w:rPr>
          <w:sz w:val="28"/>
          <w:szCs w:val="28"/>
        </w:rPr>
        <w:t>đơn giản,</w:t>
      </w:r>
      <w:r w:rsidRPr="001439E3">
        <w:rPr>
          <w:spacing w:val="-1"/>
          <w:sz w:val="28"/>
          <w:szCs w:val="28"/>
        </w:rPr>
        <w:t xml:space="preserve"> </w:t>
      </w:r>
      <w:r w:rsidRPr="001439E3">
        <w:rPr>
          <w:sz w:val="28"/>
          <w:szCs w:val="28"/>
        </w:rPr>
        <w:t>gần gũi</w:t>
      </w:r>
      <w:r w:rsidRPr="001439E3">
        <w:rPr>
          <w:spacing w:val="-1"/>
          <w:sz w:val="28"/>
          <w:szCs w:val="28"/>
        </w:rPr>
        <w:t xml:space="preserve"> </w:t>
      </w:r>
      <w:r w:rsidRPr="001439E3">
        <w:rPr>
          <w:sz w:val="28"/>
          <w:szCs w:val="28"/>
        </w:rPr>
        <w:t>với cuộc sống</w:t>
      </w:r>
      <w:r w:rsidRPr="001439E3">
        <w:rPr>
          <w:spacing w:val="-1"/>
          <w:sz w:val="28"/>
          <w:szCs w:val="28"/>
        </w:rPr>
        <w:t xml:space="preserve"> </w:t>
      </w:r>
      <w:r w:rsidRPr="001439E3">
        <w:rPr>
          <w:sz w:val="28"/>
          <w:szCs w:val="28"/>
        </w:rPr>
        <w:t>về biến</w:t>
      </w:r>
      <w:r w:rsidRPr="001439E3">
        <w:rPr>
          <w:spacing w:val="-1"/>
          <w:sz w:val="28"/>
          <w:szCs w:val="28"/>
        </w:rPr>
        <w:t xml:space="preserve"> </w:t>
      </w:r>
      <w:r w:rsidRPr="001439E3">
        <w:rPr>
          <w:sz w:val="28"/>
          <w:szCs w:val="28"/>
        </w:rPr>
        <w:t xml:space="preserve">đổi hoá </w:t>
      </w:r>
      <w:r w:rsidRPr="001439E3">
        <w:rPr>
          <w:spacing w:val="-4"/>
          <w:sz w:val="28"/>
          <w:szCs w:val="28"/>
        </w:rPr>
        <w:t>học.</w:t>
      </w:r>
    </w:p>
    <w:p w14:paraId="160EE89D" w14:textId="77777777" w:rsidR="00760F0E" w:rsidRPr="003C291D" w:rsidRDefault="00760F0E" w:rsidP="004C5A71">
      <w:pPr>
        <w:tabs>
          <w:tab w:val="left" w:pos="8853"/>
        </w:tabs>
        <w:spacing w:line="276" w:lineRule="auto"/>
        <w:ind w:firstLine="360"/>
        <w:jc w:val="both"/>
        <w:rPr>
          <w:b/>
        </w:rPr>
      </w:pPr>
      <w:r w:rsidRPr="003C291D">
        <w:rPr>
          <w:b/>
        </w:rPr>
        <w:t>2. Năng lực chung.</w:t>
      </w:r>
      <w:r w:rsidRPr="003C291D">
        <w:rPr>
          <w:b/>
        </w:rPr>
        <w:tab/>
      </w:r>
    </w:p>
    <w:p w14:paraId="54FE94A5" w14:textId="77777777" w:rsidR="00760F0E" w:rsidRPr="001439E3" w:rsidRDefault="00760F0E" w:rsidP="004C5A71">
      <w:pPr>
        <w:pStyle w:val="BodyText"/>
        <w:spacing w:line="304" w:lineRule="auto"/>
        <w:ind w:left="140" w:right="29" w:firstLine="283"/>
        <w:jc w:val="both"/>
        <w:rPr>
          <w:sz w:val="28"/>
          <w:szCs w:val="28"/>
        </w:rPr>
      </w:pPr>
      <w:r w:rsidRPr="001439E3">
        <w:rPr>
          <w:sz w:val="28"/>
          <w:szCs w:val="28"/>
        </w:rPr>
        <w:t>− Năng lực giao tiếp và hợp tác trong thảo luận nhóm; quan sát và phân tích hình ảnh, nội dung để phát hiện ra một số đặc điểm, sự biến đổi của chất.</w:t>
      </w:r>
    </w:p>
    <w:p w14:paraId="45994DF7" w14:textId="77777777" w:rsidR="00760F0E" w:rsidRPr="001439E3" w:rsidRDefault="00760F0E" w:rsidP="004C5A71">
      <w:pPr>
        <w:pStyle w:val="BodyText"/>
        <w:spacing w:before="54"/>
        <w:ind w:left="423"/>
        <w:jc w:val="both"/>
        <w:rPr>
          <w:sz w:val="28"/>
          <w:szCs w:val="28"/>
        </w:rPr>
      </w:pPr>
      <w:r w:rsidRPr="001439E3">
        <w:rPr>
          <w:sz w:val="28"/>
          <w:szCs w:val="28"/>
        </w:rPr>
        <w:t>−</w:t>
      </w:r>
      <w:r w:rsidRPr="001439E3">
        <w:rPr>
          <w:spacing w:val="-1"/>
          <w:sz w:val="28"/>
          <w:szCs w:val="28"/>
        </w:rPr>
        <w:t xml:space="preserve"> </w:t>
      </w:r>
      <w:r w:rsidRPr="001439E3">
        <w:rPr>
          <w:sz w:val="28"/>
          <w:szCs w:val="28"/>
        </w:rPr>
        <w:t xml:space="preserve">Năng lực thực hành thí nghiệm về sự biến đổi hoá </w:t>
      </w:r>
      <w:r w:rsidRPr="001439E3">
        <w:rPr>
          <w:spacing w:val="-4"/>
          <w:sz w:val="28"/>
          <w:szCs w:val="28"/>
        </w:rPr>
        <w:t>học.</w:t>
      </w:r>
    </w:p>
    <w:p w14:paraId="2550D646" w14:textId="77777777" w:rsidR="00760F0E" w:rsidRPr="001439E3" w:rsidRDefault="00760F0E" w:rsidP="004C5A71">
      <w:pPr>
        <w:pStyle w:val="BodyText"/>
        <w:spacing w:before="123" w:line="304" w:lineRule="auto"/>
        <w:ind w:left="140" w:right="29" w:firstLine="283"/>
        <w:jc w:val="both"/>
        <w:rPr>
          <w:sz w:val="28"/>
          <w:szCs w:val="28"/>
        </w:rPr>
      </w:pPr>
      <w:r w:rsidRPr="001439E3">
        <w:rPr>
          <w:sz w:val="28"/>
          <w:szCs w:val="28"/>
        </w:rPr>
        <w:t>− Năng lực giải quyết vấn đề và sáng tạo thông qua việc giải thích một số trường hợp biến đổi trạng thái, biến đổi hoá học của chất trong đời sống.</w:t>
      </w:r>
    </w:p>
    <w:p w14:paraId="2938F13B" w14:textId="77777777" w:rsidR="00760F0E" w:rsidRPr="003C291D" w:rsidRDefault="00760F0E" w:rsidP="00170884">
      <w:pPr>
        <w:spacing w:line="276" w:lineRule="auto"/>
        <w:ind w:firstLine="360"/>
        <w:jc w:val="both"/>
        <w:rPr>
          <w:b/>
        </w:rPr>
      </w:pPr>
      <w:r w:rsidRPr="003C291D">
        <w:rPr>
          <w:b/>
        </w:rPr>
        <w:t>3. Phẩm chất.</w:t>
      </w:r>
    </w:p>
    <w:p w14:paraId="088B27F3" w14:textId="77777777" w:rsidR="00760F0E" w:rsidRPr="001439E3" w:rsidRDefault="00760F0E" w:rsidP="004C5A71">
      <w:pPr>
        <w:pStyle w:val="BodyText"/>
        <w:spacing w:before="123"/>
        <w:ind w:left="423"/>
        <w:rPr>
          <w:sz w:val="28"/>
          <w:szCs w:val="28"/>
        </w:rPr>
      </w:pPr>
      <w:r w:rsidRPr="001439E3">
        <w:rPr>
          <w:sz w:val="28"/>
          <w:szCs w:val="28"/>
        </w:rPr>
        <w:t>−</w:t>
      </w:r>
      <w:r w:rsidRPr="001439E3">
        <w:rPr>
          <w:spacing w:val="-5"/>
          <w:sz w:val="28"/>
          <w:szCs w:val="28"/>
        </w:rPr>
        <w:t xml:space="preserve"> </w:t>
      </w:r>
      <w:r w:rsidRPr="001439E3">
        <w:rPr>
          <w:sz w:val="28"/>
          <w:szCs w:val="28"/>
        </w:rPr>
        <w:t>Trách</w:t>
      </w:r>
      <w:r w:rsidRPr="001439E3">
        <w:rPr>
          <w:spacing w:val="-1"/>
          <w:sz w:val="28"/>
          <w:szCs w:val="28"/>
        </w:rPr>
        <w:t xml:space="preserve"> </w:t>
      </w:r>
      <w:r w:rsidRPr="001439E3">
        <w:rPr>
          <w:sz w:val="28"/>
          <w:szCs w:val="28"/>
        </w:rPr>
        <w:t>nhiệm:</w:t>
      </w:r>
      <w:r w:rsidRPr="001439E3">
        <w:rPr>
          <w:spacing w:val="-5"/>
          <w:sz w:val="28"/>
          <w:szCs w:val="28"/>
        </w:rPr>
        <w:t xml:space="preserve"> </w:t>
      </w:r>
      <w:r w:rsidRPr="001439E3">
        <w:rPr>
          <w:sz w:val="28"/>
          <w:szCs w:val="28"/>
        </w:rPr>
        <w:t>Vận</w:t>
      </w:r>
      <w:r w:rsidRPr="001439E3">
        <w:rPr>
          <w:spacing w:val="-1"/>
          <w:sz w:val="28"/>
          <w:szCs w:val="28"/>
        </w:rPr>
        <w:t xml:space="preserve"> </w:t>
      </w:r>
      <w:r w:rsidRPr="001439E3">
        <w:rPr>
          <w:sz w:val="28"/>
          <w:szCs w:val="28"/>
        </w:rPr>
        <w:t>dụng sự</w:t>
      </w:r>
      <w:r w:rsidRPr="001439E3">
        <w:rPr>
          <w:spacing w:val="-1"/>
          <w:sz w:val="28"/>
          <w:szCs w:val="28"/>
        </w:rPr>
        <w:t xml:space="preserve"> </w:t>
      </w:r>
      <w:r w:rsidRPr="001439E3">
        <w:rPr>
          <w:sz w:val="28"/>
          <w:szCs w:val="28"/>
        </w:rPr>
        <w:t>biến đổi</w:t>
      </w:r>
      <w:r w:rsidRPr="001439E3">
        <w:rPr>
          <w:spacing w:val="-1"/>
          <w:sz w:val="28"/>
          <w:szCs w:val="28"/>
        </w:rPr>
        <w:t xml:space="preserve"> </w:t>
      </w:r>
      <w:r w:rsidRPr="001439E3">
        <w:rPr>
          <w:sz w:val="28"/>
          <w:szCs w:val="28"/>
        </w:rPr>
        <w:t>của chất</w:t>
      </w:r>
      <w:r w:rsidRPr="001439E3">
        <w:rPr>
          <w:spacing w:val="-1"/>
          <w:sz w:val="28"/>
          <w:szCs w:val="28"/>
        </w:rPr>
        <w:t xml:space="preserve"> </w:t>
      </w:r>
      <w:r w:rsidRPr="001439E3">
        <w:rPr>
          <w:sz w:val="28"/>
          <w:szCs w:val="28"/>
        </w:rPr>
        <w:t>để sử</w:t>
      </w:r>
      <w:r w:rsidRPr="001439E3">
        <w:rPr>
          <w:spacing w:val="-1"/>
          <w:sz w:val="28"/>
          <w:szCs w:val="28"/>
        </w:rPr>
        <w:t xml:space="preserve"> </w:t>
      </w:r>
      <w:r w:rsidRPr="001439E3">
        <w:rPr>
          <w:sz w:val="28"/>
          <w:szCs w:val="28"/>
        </w:rPr>
        <w:t>dụng hiệu</w:t>
      </w:r>
      <w:r w:rsidRPr="001439E3">
        <w:rPr>
          <w:spacing w:val="-1"/>
          <w:sz w:val="28"/>
          <w:szCs w:val="28"/>
        </w:rPr>
        <w:t xml:space="preserve"> </w:t>
      </w:r>
      <w:r w:rsidRPr="001439E3">
        <w:rPr>
          <w:sz w:val="28"/>
          <w:szCs w:val="28"/>
        </w:rPr>
        <w:t>quả một</w:t>
      </w:r>
      <w:r w:rsidRPr="001439E3">
        <w:rPr>
          <w:spacing w:val="-1"/>
          <w:sz w:val="28"/>
          <w:szCs w:val="28"/>
        </w:rPr>
        <w:t xml:space="preserve"> </w:t>
      </w:r>
      <w:r w:rsidRPr="001439E3">
        <w:rPr>
          <w:sz w:val="28"/>
          <w:szCs w:val="28"/>
        </w:rPr>
        <w:t>số nguyên</w:t>
      </w:r>
      <w:r w:rsidRPr="001439E3">
        <w:rPr>
          <w:spacing w:val="-1"/>
          <w:sz w:val="28"/>
          <w:szCs w:val="28"/>
        </w:rPr>
        <w:t xml:space="preserve"> </w:t>
      </w:r>
      <w:r w:rsidRPr="001439E3">
        <w:rPr>
          <w:sz w:val="28"/>
          <w:szCs w:val="28"/>
        </w:rPr>
        <w:t xml:space="preserve">vật </w:t>
      </w:r>
      <w:r w:rsidRPr="001439E3">
        <w:rPr>
          <w:spacing w:val="-2"/>
          <w:sz w:val="28"/>
          <w:szCs w:val="28"/>
        </w:rPr>
        <w:t>liệu.</w:t>
      </w:r>
    </w:p>
    <w:p w14:paraId="5D883BA4" w14:textId="77777777" w:rsidR="00760F0E" w:rsidRPr="001439E3" w:rsidRDefault="00760F0E" w:rsidP="004C5A71">
      <w:pPr>
        <w:pStyle w:val="BodyText"/>
        <w:ind w:left="423"/>
        <w:rPr>
          <w:sz w:val="28"/>
          <w:szCs w:val="28"/>
        </w:rPr>
      </w:pPr>
      <w:r w:rsidRPr="001439E3">
        <w:rPr>
          <w:sz w:val="28"/>
          <w:szCs w:val="28"/>
        </w:rPr>
        <w:t>−</w:t>
      </w:r>
      <w:r w:rsidRPr="001439E3">
        <w:rPr>
          <w:spacing w:val="-5"/>
          <w:sz w:val="28"/>
          <w:szCs w:val="28"/>
        </w:rPr>
        <w:t xml:space="preserve"> </w:t>
      </w:r>
      <w:r w:rsidRPr="001439E3">
        <w:rPr>
          <w:sz w:val="28"/>
          <w:szCs w:val="28"/>
        </w:rPr>
        <w:t>Trung</w:t>
      </w:r>
      <w:r w:rsidRPr="001439E3">
        <w:rPr>
          <w:spacing w:val="-1"/>
          <w:sz w:val="28"/>
          <w:szCs w:val="28"/>
        </w:rPr>
        <w:t xml:space="preserve"> </w:t>
      </w:r>
      <w:r w:rsidRPr="001439E3">
        <w:rPr>
          <w:sz w:val="28"/>
          <w:szCs w:val="28"/>
        </w:rPr>
        <w:t>thực trong</w:t>
      </w:r>
      <w:r w:rsidRPr="001439E3">
        <w:rPr>
          <w:spacing w:val="-1"/>
          <w:sz w:val="28"/>
          <w:szCs w:val="28"/>
        </w:rPr>
        <w:t xml:space="preserve"> </w:t>
      </w:r>
      <w:r w:rsidRPr="001439E3">
        <w:rPr>
          <w:sz w:val="28"/>
          <w:szCs w:val="28"/>
        </w:rPr>
        <w:t>tiến hành</w:t>
      </w:r>
      <w:r w:rsidRPr="001439E3">
        <w:rPr>
          <w:spacing w:val="-1"/>
          <w:sz w:val="28"/>
          <w:szCs w:val="28"/>
        </w:rPr>
        <w:t xml:space="preserve"> </w:t>
      </w:r>
      <w:r w:rsidRPr="001439E3">
        <w:rPr>
          <w:sz w:val="28"/>
          <w:szCs w:val="28"/>
        </w:rPr>
        <w:t>thí nghiệm</w:t>
      </w:r>
      <w:r w:rsidRPr="001439E3">
        <w:rPr>
          <w:spacing w:val="-1"/>
          <w:sz w:val="28"/>
          <w:szCs w:val="28"/>
        </w:rPr>
        <w:t xml:space="preserve"> </w:t>
      </w:r>
      <w:r w:rsidRPr="001439E3">
        <w:rPr>
          <w:sz w:val="28"/>
          <w:szCs w:val="28"/>
        </w:rPr>
        <w:t>và</w:t>
      </w:r>
      <w:r w:rsidRPr="001439E3">
        <w:rPr>
          <w:spacing w:val="-1"/>
          <w:sz w:val="28"/>
          <w:szCs w:val="28"/>
        </w:rPr>
        <w:t xml:space="preserve"> </w:t>
      </w:r>
      <w:r w:rsidRPr="001439E3">
        <w:rPr>
          <w:sz w:val="28"/>
          <w:szCs w:val="28"/>
        </w:rPr>
        <w:t>báo cáo</w:t>
      </w:r>
      <w:r w:rsidRPr="001439E3">
        <w:rPr>
          <w:spacing w:val="-1"/>
          <w:sz w:val="28"/>
          <w:szCs w:val="28"/>
        </w:rPr>
        <w:t xml:space="preserve"> </w:t>
      </w:r>
      <w:r w:rsidRPr="001439E3">
        <w:rPr>
          <w:sz w:val="28"/>
          <w:szCs w:val="28"/>
        </w:rPr>
        <w:t>kết quả</w:t>
      </w:r>
      <w:r w:rsidRPr="001439E3">
        <w:rPr>
          <w:spacing w:val="-1"/>
          <w:sz w:val="28"/>
          <w:szCs w:val="28"/>
        </w:rPr>
        <w:t xml:space="preserve"> </w:t>
      </w:r>
      <w:r w:rsidRPr="001439E3">
        <w:rPr>
          <w:sz w:val="28"/>
          <w:szCs w:val="28"/>
        </w:rPr>
        <w:t xml:space="preserve">thảo </w:t>
      </w:r>
      <w:r w:rsidRPr="001439E3">
        <w:rPr>
          <w:spacing w:val="-2"/>
          <w:sz w:val="28"/>
          <w:szCs w:val="28"/>
        </w:rPr>
        <w:t>luận.</w:t>
      </w:r>
    </w:p>
    <w:p w14:paraId="4E64DC6B" w14:textId="77777777" w:rsidR="00760F0E" w:rsidRPr="001439E3" w:rsidRDefault="00760F0E" w:rsidP="004C5A71">
      <w:pPr>
        <w:pStyle w:val="BodyText"/>
        <w:ind w:left="423"/>
        <w:rPr>
          <w:sz w:val="28"/>
          <w:szCs w:val="28"/>
        </w:rPr>
      </w:pPr>
      <w:r w:rsidRPr="001439E3">
        <w:rPr>
          <w:sz w:val="28"/>
          <w:szCs w:val="28"/>
        </w:rPr>
        <w:t>−</w:t>
      </w:r>
      <w:r w:rsidRPr="001439E3">
        <w:rPr>
          <w:spacing w:val="-1"/>
          <w:sz w:val="28"/>
          <w:szCs w:val="28"/>
        </w:rPr>
        <w:t xml:space="preserve"> </w:t>
      </w:r>
      <w:r w:rsidRPr="001439E3">
        <w:rPr>
          <w:sz w:val="28"/>
          <w:szCs w:val="28"/>
        </w:rPr>
        <w:t xml:space="preserve">Chăm chỉ: Ham hiểu biết, tìm hiểu về sự biến đổi của </w:t>
      </w:r>
      <w:r w:rsidRPr="001439E3">
        <w:rPr>
          <w:spacing w:val="-2"/>
          <w:sz w:val="28"/>
          <w:szCs w:val="28"/>
        </w:rPr>
        <w:t>chất.</w:t>
      </w:r>
    </w:p>
    <w:p w14:paraId="0E68C68C" w14:textId="77777777" w:rsidR="00760F0E" w:rsidRPr="003C291D" w:rsidRDefault="00760F0E" w:rsidP="00170884">
      <w:pPr>
        <w:spacing w:line="276" w:lineRule="auto"/>
        <w:ind w:firstLine="360"/>
        <w:rPr>
          <w:b/>
        </w:rPr>
      </w:pPr>
      <w:r w:rsidRPr="003C291D">
        <w:rPr>
          <w:b/>
        </w:rPr>
        <w:t xml:space="preserve">II. ĐỒ DÙNG DẠY HỌC </w:t>
      </w:r>
    </w:p>
    <w:p w14:paraId="64959BE2" w14:textId="77777777" w:rsidR="00760F0E" w:rsidRPr="003C291D" w:rsidRDefault="00760F0E" w:rsidP="00170884">
      <w:pPr>
        <w:spacing w:line="276" w:lineRule="auto"/>
        <w:ind w:left="284" w:firstLine="360"/>
        <w:jc w:val="both"/>
      </w:pPr>
      <w:r w:rsidRPr="003C291D">
        <w:t xml:space="preserve">- GV: Các </w:t>
      </w:r>
      <w:r>
        <w:t xml:space="preserve">hình trong bài 4 </w:t>
      </w:r>
      <w:r w:rsidRPr="003C291D">
        <w:t xml:space="preserve">SGK, </w:t>
      </w:r>
      <w:r>
        <w:t xml:space="preserve">bảng nhóm, </w:t>
      </w:r>
      <w:r w:rsidRPr="003C291D">
        <w:t xml:space="preserve">dụng cụ thí nghiệm cho mỗi nhóm: đĩa sứ, </w:t>
      </w:r>
      <w:r>
        <w:t xml:space="preserve">một thìa đường trắng, ống nghiệm, giá treo, </w:t>
      </w:r>
      <w:r w:rsidRPr="003C291D">
        <w:t>đèn cồ</w:t>
      </w:r>
      <w:r>
        <w:t>n.</w:t>
      </w:r>
    </w:p>
    <w:p w14:paraId="5A8A21B0" w14:textId="77777777" w:rsidR="00760F0E" w:rsidRPr="003C291D" w:rsidRDefault="00760F0E" w:rsidP="00170884">
      <w:pPr>
        <w:spacing w:line="276" w:lineRule="auto"/>
        <w:ind w:firstLine="360"/>
        <w:jc w:val="both"/>
      </w:pPr>
      <w:r w:rsidRPr="003C291D">
        <w:t xml:space="preserve">   - HS: SGK, VBT, giấy khổ A4 hoặc A3 </w:t>
      </w:r>
      <w:r w:rsidRPr="003C291D">
        <w:rPr>
          <w:szCs w:val="28"/>
        </w:rPr>
        <w:t>(mỗi nhóm).</w:t>
      </w:r>
    </w:p>
    <w:p w14:paraId="003B4F0F" w14:textId="77777777" w:rsidR="00760F0E" w:rsidRPr="003C291D" w:rsidRDefault="00760F0E" w:rsidP="00170884">
      <w:pPr>
        <w:spacing w:line="276" w:lineRule="auto"/>
        <w:rPr>
          <w:b/>
        </w:rPr>
      </w:pPr>
      <w:r w:rsidRPr="003C291D">
        <w:rPr>
          <w:b/>
        </w:rPr>
        <w:t>III. HOẠT ĐỘNG DẠY HỌC:</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7"/>
        <w:gridCol w:w="408"/>
        <w:gridCol w:w="4233"/>
      </w:tblGrid>
      <w:tr w:rsidR="00760F0E" w:rsidRPr="00901A42" w14:paraId="40BB55A5" w14:textId="77777777" w:rsidTr="00A57853">
        <w:tc>
          <w:tcPr>
            <w:tcW w:w="5637" w:type="dxa"/>
            <w:tcBorders>
              <w:bottom w:val="dashed" w:sz="4" w:space="0" w:color="auto"/>
            </w:tcBorders>
          </w:tcPr>
          <w:p w14:paraId="7E54980F"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giáo viên</w:t>
            </w:r>
          </w:p>
        </w:tc>
        <w:tc>
          <w:tcPr>
            <w:tcW w:w="4641" w:type="dxa"/>
            <w:gridSpan w:val="2"/>
            <w:tcBorders>
              <w:bottom w:val="dashed" w:sz="4" w:space="0" w:color="auto"/>
            </w:tcBorders>
          </w:tcPr>
          <w:p w14:paraId="0E5A7EB3"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học sinh</w:t>
            </w:r>
          </w:p>
        </w:tc>
      </w:tr>
      <w:tr w:rsidR="00760F0E" w:rsidRPr="00901A42" w14:paraId="06A0D0E9" w14:textId="77777777" w:rsidTr="00DD1A4D">
        <w:tc>
          <w:tcPr>
            <w:tcW w:w="10278" w:type="dxa"/>
            <w:gridSpan w:val="3"/>
            <w:tcBorders>
              <w:bottom w:val="dashed" w:sz="4" w:space="0" w:color="auto"/>
            </w:tcBorders>
          </w:tcPr>
          <w:p w14:paraId="6DD172C1" w14:textId="77777777" w:rsidR="00760F0E" w:rsidRPr="00F07D9D" w:rsidRDefault="00760F0E" w:rsidP="00606718">
            <w:pPr>
              <w:spacing w:line="288" w:lineRule="auto"/>
              <w:rPr>
                <w:bCs/>
                <w:i/>
                <w:lang w:val="nl-NL"/>
              </w:rPr>
            </w:pPr>
            <w:r w:rsidRPr="00F07D9D">
              <w:rPr>
                <w:b/>
                <w:bCs/>
                <w:lang w:val="nl-NL"/>
              </w:rPr>
              <w:t>1. Khởi động.</w:t>
            </w:r>
          </w:p>
          <w:p w14:paraId="172C51D3" w14:textId="77777777" w:rsidR="00760F0E" w:rsidRPr="002A774F" w:rsidRDefault="00760F0E" w:rsidP="002A774F">
            <w:pPr>
              <w:spacing w:line="288" w:lineRule="auto"/>
              <w:rPr>
                <w:lang w:val="nl-NL"/>
              </w:rPr>
            </w:pPr>
            <w:r w:rsidRPr="002A774F">
              <w:rPr>
                <w:b/>
                <w:bCs/>
                <w:lang w:val="nl-NL"/>
              </w:rPr>
              <w:t xml:space="preserve">a)Mục tiêu: </w:t>
            </w:r>
            <w:r w:rsidRPr="001439E3">
              <w:rPr>
                <w:szCs w:val="28"/>
              </w:rPr>
              <w:t>Tạo hứng thú và khơi gợi những hiểu biết đã có của HS về chất ở trạng thái rắn,</w:t>
            </w:r>
            <w:r w:rsidRPr="001439E3">
              <w:rPr>
                <w:spacing w:val="80"/>
                <w:szCs w:val="28"/>
              </w:rPr>
              <w:t xml:space="preserve"> </w:t>
            </w:r>
            <w:r w:rsidRPr="001439E3">
              <w:rPr>
                <w:szCs w:val="28"/>
              </w:rPr>
              <w:t>lỏng, khí.</w:t>
            </w:r>
          </w:p>
          <w:p w14:paraId="1A4BBAEF" w14:textId="77777777" w:rsidR="00760F0E" w:rsidRPr="002A774F" w:rsidRDefault="00760F0E" w:rsidP="002A774F">
            <w:pPr>
              <w:spacing w:line="288" w:lineRule="auto"/>
              <w:rPr>
                <w:lang w:val="nl-NL"/>
              </w:rPr>
            </w:pPr>
            <w:r w:rsidRPr="002A774F">
              <w:rPr>
                <w:b/>
                <w:bCs/>
                <w:lang w:val="nl-NL"/>
              </w:rPr>
              <w:t xml:space="preserve">b)Phương pháp và kĩ thuật dạy học: </w:t>
            </w:r>
            <w:r w:rsidRPr="002A774F">
              <w:rPr>
                <w:lang w:val="nl-NL"/>
              </w:rPr>
              <w:t>Phương pháp vấn đáp.</w:t>
            </w:r>
          </w:p>
          <w:p w14:paraId="664F2DE6" w14:textId="77777777" w:rsidR="00760F0E" w:rsidRPr="00901A42" w:rsidRDefault="00760F0E" w:rsidP="002A774F">
            <w:pPr>
              <w:spacing w:line="288" w:lineRule="auto"/>
              <w:rPr>
                <w:rFonts w:eastAsia="Calibri"/>
              </w:rPr>
            </w:pPr>
            <w:r w:rsidRPr="002A774F">
              <w:rPr>
                <w:b/>
                <w:bCs/>
                <w:lang w:val="nl-NL"/>
              </w:rPr>
              <w:t>c)Tiến trình tổ chức hoạt động:</w:t>
            </w:r>
          </w:p>
        </w:tc>
      </w:tr>
      <w:tr w:rsidR="00760F0E" w:rsidRPr="00901A42" w14:paraId="06E49634" w14:textId="77777777" w:rsidTr="00A57853">
        <w:tc>
          <w:tcPr>
            <w:tcW w:w="5637" w:type="dxa"/>
            <w:tcBorders>
              <w:bottom w:val="dashed" w:sz="4" w:space="0" w:color="auto"/>
            </w:tcBorders>
          </w:tcPr>
          <w:p w14:paraId="627B33E3" w14:textId="77777777" w:rsidR="00760F0E" w:rsidRPr="001439E3" w:rsidRDefault="00760F0E" w:rsidP="004D33C6">
            <w:pPr>
              <w:pStyle w:val="TableParagraph"/>
              <w:spacing w:before="112" w:line="304" w:lineRule="auto"/>
              <w:ind w:left="79" w:right="68"/>
              <w:jc w:val="both"/>
              <w:rPr>
                <w:sz w:val="28"/>
                <w:szCs w:val="28"/>
              </w:rPr>
            </w:pPr>
            <w:r w:rsidRPr="001439E3">
              <w:rPr>
                <w:rFonts w:ascii="Cambria Math" w:hAnsi="Cambria Math" w:cs="Cambria Math"/>
                <w:sz w:val="28"/>
                <w:szCs w:val="28"/>
              </w:rPr>
              <w:t>‒</w:t>
            </w:r>
            <w:r w:rsidRPr="001439E3">
              <w:rPr>
                <w:sz w:val="28"/>
                <w:szCs w:val="28"/>
              </w:rPr>
              <w:t xml:space="preserve"> GV tổ chức cho HS đọc và làm việc cá nhân để trả lời câu hỏi ở mục Hoạt động khởi động (SGK trang 19).</w:t>
            </w:r>
          </w:p>
          <w:p w14:paraId="2B8282FA" w14:textId="77777777" w:rsidR="00760F0E" w:rsidRDefault="00760F0E" w:rsidP="004D33C6">
            <w:pPr>
              <w:pStyle w:val="TableParagraph"/>
              <w:spacing w:before="63"/>
              <w:rPr>
                <w:b/>
                <w:i/>
                <w:sz w:val="28"/>
                <w:szCs w:val="28"/>
              </w:rPr>
            </w:pPr>
          </w:p>
          <w:p w14:paraId="48E77FCB" w14:textId="77777777" w:rsidR="00760F0E" w:rsidRPr="001439E3" w:rsidRDefault="00760F0E" w:rsidP="004D33C6">
            <w:pPr>
              <w:pStyle w:val="TableParagraph"/>
              <w:spacing w:before="63"/>
              <w:rPr>
                <w:b/>
                <w:i/>
                <w:sz w:val="28"/>
                <w:szCs w:val="28"/>
              </w:rPr>
            </w:pPr>
          </w:p>
          <w:p w14:paraId="741E79D1" w14:textId="77777777" w:rsidR="00760F0E" w:rsidRPr="001439E3" w:rsidRDefault="00760F0E" w:rsidP="004D33C6">
            <w:pPr>
              <w:pStyle w:val="TableParagraph"/>
              <w:ind w:left="79"/>
              <w:jc w:val="both"/>
              <w:rPr>
                <w:sz w:val="28"/>
                <w:szCs w:val="28"/>
              </w:rPr>
            </w:pPr>
            <w:r w:rsidRPr="001439E3">
              <w:rPr>
                <w:rFonts w:ascii="Cambria Math" w:hAnsi="Cambria Math" w:cs="Cambria Math"/>
                <w:sz w:val="28"/>
                <w:szCs w:val="28"/>
              </w:rPr>
              <w:t>‒</w:t>
            </w:r>
            <w:r w:rsidRPr="001439E3">
              <w:rPr>
                <w:spacing w:val="-1"/>
                <w:sz w:val="28"/>
                <w:szCs w:val="28"/>
              </w:rPr>
              <w:t xml:space="preserve"> </w:t>
            </w:r>
            <w:r w:rsidRPr="001439E3">
              <w:rPr>
                <w:sz w:val="28"/>
                <w:szCs w:val="28"/>
              </w:rPr>
              <w:t>GV</w:t>
            </w:r>
            <w:r w:rsidRPr="001439E3">
              <w:rPr>
                <w:spacing w:val="-4"/>
                <w:sz w:val="28"/>
                <w:szCs w:val="28"/>
              </w:rPr>
              <w:t xml:space="preserve"> </w:t>
            </w:r>
            <w:r w:rsidRPr="001439E3">
              <w:rPr>
                <w:sz w:val="28"/>
                <w:szCs w:val="28"/>
              </w:rPr>
              <w:t>mời một vài</w:t>
            </w:r>
            <w:r w:rsidRPr="001439E3">
              <w:rPr>
                <w:spacing w:val="-1"/>
                <w:sz w:val="28"/>
                <w:szCs w:val="28"/>
              </w:rPr>
              <w:t xml:space="preserve"> </w:t>
            </w:r>
            <w:r w:rsidRPr="001439E3">
              <w:rPr>
                <w:sz w:val="28"/>
                <w:szCs w:val="28"/>
              </w:rPr>
              <w:t>HS</w:t>
            </w:r>
            <w:r w:rsidRPr="001439E3">
              <w:rPr>
                <w:spacing w:val="-1"/>
                <w:sz w:val="28"/>
                <w:szCs w:val="28"/>
              </w:rPr>
              <w:t xml:space="preserve"> </w:t>
            </w:r>
            <w:r w:rsidRPr="001439E3">
              <w:rPr>
                <w:sz w:val="28"/>
                <w:szCs w:val="28"/>
              </w:rPr>
              <w:t xml:space="preserve">trả lời câu </w:t>
            </w:r>
            <w:r w:rsidRPr="001439E3">
              <w:rPr>
                <w:spacing w:val="-4"/>
                <w:sz w:val="28"/>
                <w:szCs w:val="28"/>
              </w:rPr>
              <w:t>hỏi.</w:t>
            </w:r>
          </w:p>
          <w:p w14:paraId="5034366B" w14:textId="77777777" w:rsidR="00760F0E" w:rsidRPr="00487A82" w:rsidRDefault="00760F0E" w:rsidP="004D33C6">
            <w:pPr>
              <w:jc w:val="both"/>
              <w:rPr>
                <w:bCs/>
                <w:i/>
                <w:lang w:val="nl-NL"/>
              </w:rPr>
            </w:pPr>
            <w:r w:rsidRPr="001439E3">
              <w:rPr>
                <w:rFonts w:ascii="Cambria Math" w:hAnsi="Cambria Math" w:cs="Cambria Math"/>
                <w:szCs w:val="28"/>
              </w:rPr>
              <w:lastRenderedPageBreak/>
              <w:t>‒</w:t>
            </w:r>
            <w:r w:rsidRPr="001439E3">
              <w:rPr>
                <w:szCs w:val="28"/>
              </w:rPr>
              <w:t xml:space="preserve"> GV nhận xét chung và dẫn dắt vào bài học: “Sự biến đổi của chất”.</w:t>
            </w:r>
          </w:p>
        </w:tc>
        <w:tc>
          <w:tcPr>
            <w:tcW w:w="4641" w:type="dxa"/>
            <w:gridSpan w:val="2"/>
            <w:tcBorders>
              <w:bottom w:val="dashed" w:sz="4" w:space="0" w:color="auto"/>
            </w:tcBorders>
          </w:tcPr>
          <w:p w14:paraId="7E188B7F" w14:textId="77777777" w:rsidR="00760F0E" w:rsidRPr="001439E3" w:rsidRDefault="00760F0E" w:rsidP="004D33C6">
            <w:pPr>
              <w:pStyle w:val="TableParagraph"/>
              <w:tabs>
                <w:tab w:val="left" w:pos="270"/>
              </w:tabs>
              <w:spacing w:before="112" w:line="304" w:lineRule="auto"/>
              <w:ind w:left="-113" w:right="68"/>
              <w:jc w:val="both"/>
              <w:rPr>
                <w:sz w:val="28"/>
                <w:szCs w:val="28"/>
              </w:rPr>
            </w:pPr>
            <w:r>
              <w:rPr>
                <w:lang w:val="nl-NL"/>
              </w:rPr>
              <w:lastRenderedPageBreak/>
              <w:t xml:space="preserve">- </w:t>
            </w:r>
            <w:r w:rsidRPr="001439E3">
              <w:rPr>
                <w:sz w:val="28"/>
                <w:szCs w:val="28"/>
              </w:rPr>
              <w:t>HS đọc và trả lời câu hỏi ở mục Hoạt động khởi</w:t>
            </w:r>
            <w:r w:rsidRPr="001439E3">
              <w:rPr>
                <w:spacing w:val="-8"/>
                <w:sz w:val="28"/>
                <w:szCs w:val="28"/>
              </w:rPr>
              <w:t xml:space="preserve"> </w:t>
            </w:r>
            <w:r w:rsidRPr="001439E3">
              <w:rPr>
                <w:sz w:val="28"/>
                <w:szCs w:val="28"/>
              </w:rPr>
              <w:t>động</w:t>
            </w:r>
            <w:r w:rsidRPr="001439E3">
              <w:rPr>
                <w:spacing w:val="-8"/>
                <w:sz w:val="28"/>
                <w:szCs w:val="28"/>
              </w:rPr>
              <w:t xml:space="preserve"> </w:t>
            </w:r>
            <w:r w:rsidRPr="001439E3">
              <w:rPr>
                <w:sz w:val="28"/>
                <w:szCs w:val="28"/>
              </w:rPr>
              <w:t>(SGK</w:t>
            </w:r>
            <w:r w:rsidRPr="001439E3">
              <w:rPr>
                <w:spacing w:val="-8"/>
                <w:sz w:val="28"/>
                <w:szCs w:val="28"/>
              </w:rPr>
              <w:t xml:space="preserve"> </w:t>
            </w:r>
            <w:r w:rsidRPr="001439E3">
              <w:rPr>
                <w:sz w:val="28"/>
                <w:szCs w:val="28"/>
              </w:rPr>
              <w:t>trang</w:t>
            </w:r>
            <w:r w:rsidRPr="001439E3">
              <w:rPr>
                <w:spacing w:val="-8"/>
                <w:sz w:val="28"/>
                <w:szCs w:val="28"/>
              </w:rPr>
              <w:t xml:space="preserve"> </w:t>
            </w:r>
            <w:r w:rsidRPr="001439E3">
              <w:rPr>
                <w:sz w:val="28"/>
                <w:szCs w:val="28"/>
              </w:rPr>
              <w:t>19):</w:t>
            </w:r>
            <w:r w:rsidRPr="001439E3">
              <w:rPr>
                <w:spacing w:val="-8"/>
                <w:sz w:val="28"/>
                <w:szCs w:val="28"/>
              </w:rPr>
              <w:t xml:space="preserve"> </w:t>
            </w:r>
            <w:r w:rsidRPr="001439E3">
              <w:rPr>
                <w:sz w:val="28"/>
                <w:szCs w:val="28"/>
              </w:rPr>
              <w:t>Cần</w:t>
            </w:r>
            <w:r w:rsidRPr="001439E3">
              <w:rPr>
                <w:spacing w:val="-8"/>
                <w:sz w:val="28"/>
                <w:szCs w:val="28"/>
              </w:rPr>
              <w:t xml:space="preserve"> </w:t>
            </w:r>
            <w:r w:rsidRPr="001439E3">
              <w:rPr>
                <w:sz w:val="28"/>
                <w:szCs w:val="28"/>
              </w:rPr>
              <w:t>bảo</w:t>
            </w:r>
            <w:r w:rsidRPr="001439E3">
              <w:rPr>
                <w:spacing w:val="-8"/>
                <w:sz w:val="28"/>
                <w:szCs w:val="28"/>
              </w:rPr>
              <w:t xml:space="preserve"> </w:t>
            </w:r>
            <w:r w:rsidRPr="001439E3">
              <w:rPr>
                <w:sz w:val="28"/>
                <w:szCs w:val="28"/>
              </w:rPr>
              <w:t>quản</w:t>
            </w:r>
            <w:r w:rsidRPr="001439E3">
              <w:rPr>
                <w:spacing w:val="-8"/>
                <w:sz w:val="28"/>
                <w:szCs w:val="28"/>
              </w:rPr>
              <w:t xml:space="preserve"> </w:t>
            </w:r>
            <w:r w:rsidRPr="001439E3">
              <w:rPr>
                <w:sz w:val="28"/>
                <w:szCs w:val="28"/>
              </w:rPr>
              <w:t>những que kem trong ngăn đá của tủ lạnh để giữ kem không bị tan chảy.</w:t>
            </w:r>
          </w:p>
          <w:p w14:paraId="0EAC852B" w14:textId="77777777" w:rsidR="00760F0E" w:rsidRDefault="00760F0E" w:rsidP="004D33C6">
            <w:pPr>
              <w:rPr>
                <w:spacing w:val="-4"/>
              </w:rPr>
            </w:pPr>
            <w:r>
              <w:lastRenderedPageBreak/>
              <w:t xml:space="preserve">- </w:t>
            </w:r>
            <w:r w:rsidRPr="001439E3">
              <w:t>HS</w:t>
            </w:r>
            <w:r w:rsidRPr="001439E3">
              <w:rPr>
                <w:spacing w:val="-1"/>
              </w:rPr>
              <w:t xml:space="preserve"> </w:t>
            </w:r>
            <w:r w:rsidRPr="001439E3">
              <w:t xml:space="preserve">trình bày câu trả </w:t>
            </w:r>
            <w:r w:rsidRPr="001439E3">
              <w:rPr>
                <w:spacing w:val="-4"/>
              </w:rPr>
              <w:t>lời.</w:t>
            </w:r>
          </w:p>
          <w:p w14:paraId="0B7D8A2E" w14:textId="77777777" w:rsidR="00760F0E" w:rsidRPr="004D33C6" w:rsidRDefault="00760F0E" w:rsidP="004D33C6">
            <w:pPr>
              <w:rPr>
                <w:lang w:val="vi"/>
              </w:rPr>
            </w:pPr>
            <w:r>
              <w:rPr>
                <w:spacing w:val="-4"/>
              </w:rPr>
              <w:t xml:space="preserve">- </w:t>
            </w:r>
            <w:r w:rsidRPr="001439E3">
              <w:t>HS</w:t>
            </w:r>
            <w:r w:rsidRPr="001439E3">
              <w:rPr>
                <w:spacing w:val="-2"/>
              </w:rPr>
              <w:t xml:space="preserve"> </w:t>
            </w:r>
            <w:r w:rsidRPr="001439E3">
              <w:t xml:space="preserve">lắng </w:t>
            </w:r>
            <w:r w:rsidRPr="001439E3">
              <w:rPr>
                <w:spacing w:val="-2"/>
              </w:rPr>
              <w:t>nghe.</w:t>
            </w:r>
          </w:p>
          <w:p w14:paraId="6A2ACC18" w14:textId="77777777" w:rsidR="00760F0E" w:rsidRPr="00901A42" w:rsidRDefault="00760F0E" w:rsidP="002A774F">
            <w:pPr>
              <w:spacing w:line="288" w:lineRule="auto"/>
              <w:jc w:val="both"/>
              <w:rPr>
                <w:rFonts w:eastAsia="Calibri"/>
                <w:szCs w:val="28"/>
                <w:lang w:val="nl-NL"/>
              </w:rPr>
            </w:pPr>
          </w:p>
        </w:tc>
      </w:tr>
      <w:tr w:rsidR="00760F0E" w:rsidRPr="00901A42" w14:paraId="14473F00" w14:textId="77777777" w:rsidTr="00DD1A4D">
        <w:tc>
          <w:tcPr>
            <w:tcW w:w="10278" w:type="dxa"/>
            <w:gridSpan w:val="3"/>
            <w:tcBorders>
              <w:top w:val="dashed" w:sz="4" w:space="0" w:color="auto"/>
              <w:bottom w:val="dashed" w:sz="4" w:space="0" w:color="auto"/>
            </w:tcBorders>
          </w:tcPr>
          <w:p w14:paraId="0A63086F" w14:textId="77777777" w:rsidR="00760F0E" w:rsidRPr="00A24B3C" w:rsidRDefault="00760F0E" w:rsidP="004D33C6">
            <w:pPr>
              <w:spacing w:line="288" w:lineRule="auto"/>
              <w:rPr>
                <w:b/>
                <w:bCs/>
                <w:iCs/>
                <w:lang w:val="nl-NL"/>
              </w:rPr>
            </w:pPr>
            <w:r w:rsidRPr="00F07D9D">
              <w:rPr>
                <w:b/>
                <w:bCs/>
                <w:iCs/>
                <w:lang w:val="nl-NL"/>
              </w:rPr>
              <w:lastRenderedPageBreak/>
              <w:t xml:space="preserve">2. </w:t>
            </w:r>
            <w:r w:rsidRPr="00F07D9D">
              <w:rPr>
                <w:b/>
                <w:bCs/>
              </w:rPr>
              <w:t xml:space="preserve">Hoạt động Khám phá </w:t>
            </w:r>
            <w:r>
              <w:rPr>
                <w:b/>
                <w:bCs/>
              </w:rPr>
              <w:t xml:space="preserve">và </w:t>
            </w:r>
            <w:r w:rsidRPr="008473FC">
              <w:rPr>
                <w:b/>
                <w:szCs w:val="28"/>
              </w:rPr>
              <w:t>hình</w:t>
            </w:r>
            <w:r w:rsidRPr="008473FC">
              <w:rPr>
                <w:b/>
                <w:spacing w:val="-2"/>
                <w:szCs w:val="28"/>
              </w:rPr>
              <w:t xml:space="preserve"> </w:t>
            </w:r>
            <w:r w:rsidRPr="008473FC">
              <w:rPr>
                <w:b/>
                <w:szCs w:val="28"/>
              </w:rPr>
              <w:t>thành</w:t>
            </w:r>
            <w:r w:rsidRPr="008473FC">
              <w:rPr>
                <w:b/>
                <w:spacing w:val="-2"/>
                <w:szCs w:val="28"/>
              </w:rPr>
              <w:t xml:space="preserve"> </w:t>
            </w:r>
            <w:r w:rsidRPr="008473FC">
              <w:rPr>
                <w:b/>
                <w:szCs w:val="28"/>
              </w:rPr>
              <w:t>kiến</w:t>
            </w:r>
            <w:r w:rsidRPr="008473FC">
              <w:rPr>
                <w:b/>
                <w:spacing w:val="-2"/>
                <w:szCs w:val="28"/>
              </w:rPr>
              <w:t xml:space="preserve"> </w:t>
            </w:r>
            <w:r w:rsidRPr="008473FC">
              <w:rPr>
                <w:b/>
                <w:spacing w:val="-4"/>
                <w:szCs w:val="28"/>
              </w:rPr>
              <w:t>thức.</w:t>
            </w:r>
          </w:p>
        </w:tc>
      </w:tr>
      <w:tr w:rsidR="00760F0E" w:rsidRPr="00901A42" w14:paraId="096CE64C" w14:textId="77777777" w:rsidTr="00DD1A4D">
        <w:tc>
          <w:tcPr>
            <w:tcW w:w="10278" w:type="dxa"/>
            <w:gridSpan w:val="3"/>
            <w:tcBorders>
              <w:top w:val="dashed" w:sz="4" w:space="0" w:color="auto"/>
              <w:bottom w:val="dashed" w:sz="4" w:space="0" w:color="auto"/>
            </w:tcBorders>
          </w:tcPr>
          <w:p w14:paraId="0C48B114" w14:textId="77777777" w:rsidR="00760F0E" w:rsidRPr="00F07D9D" w:rsidRDefault="00760F0E" w:rsidP="00606718">
            <w:pPr>
              <w:spacing w:line="288" w:lineRule="auto"/>
              <w:rPr>
                <w:b/>
                <w:bCs/>
              </w:rPr>
            </w:pPr>
            <w:r w:rsidRPr="00F07D9D">
              <w:rPr>
                <w:b/>
                <w:bCs/>
              </w:rPr>
              <w:t xml:space="preserve">2.1. Hoạt động 1: </w:t>
            </w:r>
            <w:r w:rsidRPr="004D33C6">
              <w:rPr>
                <w:b/>
                <w:szCs w:val="28"/>
              </w:rPr>
              <w:t>Tìm hiểu một số đặc điểm của chất ở trạng thái rắn, lỏng, khí</w:t>
            </w:r>
          </w:p>
          <w:p w14:paraId="5BBE0A15" w14:textId="77777777" w:rsidR="00760F0E" w:rsidRPr="00A24B3C" w:rsidRDefault="00760F0E" w:rsidP="00A24B3C">
            <w:pPr>
              <w:spacing w:line="288" w:lineRule="auto"/>
            </w:pPr>
            <w:r w:rsidRPr="00A24B3C">
              <w:rPr>
                <w:b/>
                <w:bCs/>
              </w:rPr>
              <w:t xml:space="preserve">a)Mục tiêu: </w:t>
            </w:r>
            <w:r w:rsidRPr="001439E3">
              <w:rPr>
                <w:szCs w:val="28"/>
              </w:rPr>
              <w:t>HS</w:t>
            </w:r>
            <w:r w:rsidRPr="001439E3">
              <w:rPr>
                <w:spacing w:val="-1"/>
                <w:szCs w:val="28"/>
              </w:rPr>
              <w:t xml:space="preserve"> </w:t>
            </w:r>
            <w:r w:rsidRPr="001439E3">
              <w:rPr>
                <w:szCs w:val="28"/>
              </w:rPr>
              <w:t>nhận biết được một số đặc</w:t>
            </w:r>
            <w:r w:rsidRPr="001439E3">
              <w:rPr>
                <w:spacing w:val="-1"/>
                <w:szCs w:val="28"/>
              </w:rPr>
              <w:t xml:space="preserve"> </w:t>
            </w:r>
            <w:r w:rsidRPr="001439E3">
              <w:rPr>
                <w:szCs w:val="28"/>
              </w:rPr>
              <w:t xml:space="preserve">điểm của chất ở trạng thái rắn, lỏng, </w:t>
            </w:r>
            <w:r w:rsidRPr="001439E3">
              <w:rPr>
                <w:spacing w:val="-4"/>
                <w:szCs w:val="28"/>
              </w:rPr>
              <w:t>khí.</w:t>
            </w:r>
          </w:p>
          <w:p w14:paraId="24959BDA" w14:textId="77777777" w:rsidR="00760F0E" w:rsidRPr="00A24B3C" w:rsidRDefault="00760F0E" w:rsidP="00A24B3C">
            <w:pPr>
              <w:spacing w:line="288" w:lineRule="auto"/>
            </w:pPr>
            <w:r w:rsidRPr="00A24B3C">
              <w:rPr>
                <w:b/>
                <w:bCs/>
              </w:rPr>
              <w:t xml:space="preserve">b)Phương pháp và kĩ thuật dạy học: </w:t>
            </w:r>
            <w:r w:rsidRPr="001439E3">
              <w:rPr>
                <w:szCs w:val="28"/>
              </w:rPr>
              <w:t>Phương</w:t>
            </w:r>
            <w:r w:rsidRPr="001439E3">
              <w:rPr>
                <w:spacing w:val="26"/>
                <w:szCs w:val="28"/>
              </w:rPr>
              <w:t xml:space="preserve"> </w:t>
            </w:r>
            <w:r w:rsidRPr="001439E3">
              <w:rPr>
                <w:szCs w:val="28"/>
              </w:rPr>
              <w:t>pháp</w:t>
            </w:r>
            <w:r w:rsidRPr="001439E3">
              <w:rPr>
                <w:spacing w:val="26"/>
                <w:szCs w:val="28"/>
              </w:rPr>
              <w:t xml:space="preserve"> </w:t>
            </w:r>
            <w:r w:rsidRPr="001439E3">
              <w:rPr>
                <w:szCs w:val="28"/>
              </w:rPr>
              <w:t>nêu</w:t>
            </w:r>
            <w:r w:rsidRPr="001439E3">
              <w:rPr>
                <w:spacing w:val="26"/>
                <w:szCs w:val="28"/>
              </w:rPr>
              <w:t xml:space="preserve"> </w:t>
            </w:r>
            <w:r w:rsidRPr="001439E3">
              <w:rPr>
                <w:szCs w:val="28"/>
              </w:rPr>
              <w:t>và</w:t>
            </w:r>
            <w:r w:rsidRPr="001439E3">
              <w:rPr>
                <w:spacing w:val="26"/>
                <w:szCs w:val="28"/>
              </w:rPr>
              <w:t xml:space="preserve"> </w:t>
            </w:r>
            <w:r w:rsidRPr="001439E3">
              <w:rPr>
                <w:szCs w:val="28"/>
              </w:rPr>
              <w:t>giải</w:t>
            </w:r>
            <w:r w:rsidRPr="001439E3">
              <w:rPr>
                <w:spacing w:val="26"/>
                <w:szCs w:val="28"/>
              </w:rPr>
              <w:t xml:space="preserve"> </w:t>
            </w:r>
            <w:r w:rsidRPr="001439E3">
              <w:rPr>
                <w:szCs w:val="28"/>
              </w:rPr>
              <w:t>quyết</w:t>
            </w:r>
            <w:r w:rsidRPr="001439E3">
              <w:rPr>
                <w:spacing w:val="26"/>
                <w:szCs w:val="28"/>
              </w:rPr>
              <w:t xml:space="preserve"> </w:t>
            </w:r>
            <w:r w:rsidRPr="001439E3">
              <w:rPr>
                <w:szCs w:val="28"/>
              </w:rPr>
              <w:t>vấn</w:t>
            </w:r>
            <w:r w:rsidRPr="001439E3">
              <w:rPr>
                <w:spacing w:val="26"/>
                <w:szCs w:val="28"/>
              </w:rPr>
              <w:t xml:space="preserve"> </w:t>
            </w:r>
            <w:r w:rsidRPr="001439E3">
              <w:rPr>
                <w:szCs w:val="28"/>
              </w:rPr>
              <w:t>đề,</w:t>
            </w:r>
            <w:r w:rsidRPr="001439E3">
              <w:rPr>
                <w:spacing w:val="26"/>
                <w:szCs w:val="28"/>
              </w:rPr>
              <w:t xml:space="preserve"> </w:t>
            </w:r>
            <w:r w:rsidRPr="001439E3">
              <w:rPr>
                <w:szCs w:val="28"/>
              </w:rPr>
              <w:t>phương</w:t>
            </w:r>
            <w:r w:rsidRPr="001439E3">
              <w:rPr>
                <w:spacing w:val="26"/>
                <w:szCs w:val="28"/>
              </w:rPr>
              <w:t xml:space="preserve"> </w:t>
            </w:r>
            <w:r w:rsidRPr="001439E3">
              <w:rPr>
                <w:szCs w:val="28"/>
              </w:rPr>
              <w:t>pháp trực quan, phương pháp thí nghiệm, phương pháp dạy học hợp tác.</w:t>
            </w:r>
          </w:p>
          <w:p w14:paraId="1A88B3F8" w14:textId="77777777" w:rsidR="00760F0E" w:rsidRPr="00A24B3C" w:rsidRDefault="00760F0E" w:rsidP="00A24B3C">
            <w:pPr>
              <w:spacing w:line="288" w:lineRule="auto"/>
              <w:rPr>
                <w:b/>
                <w:bCs/>
              </w:rPr>
            </w:pPr>
            <w:r w:rsidRPr="00A24B3C">
              <w:rPr>
                <w:b/>
                <w:bCs/>
              </w:rPr>
              <w:t>c)Tiến trình tổ chức hoạt động:</w:t>
            </w:r>
          </w:p>
        </w:tc>
      </w:tr>
      <w:tr w:rsidR="00760F0E" w:rsidRPr="00901A42" w14:paraId="1741031D" w14:textId="77777777" w:rsidTr="00A57853">
        <w:tc>
          <w:tcPr>
            <w:tcW w:w="5637" w:type="dxa"/>
            <w:tcBorders>
              <w:top w:val="dashed" w:sz="4" w:space="0" w:color="auto"/>
              <w:bottom w:val="dashed" w:sz="4" w:space="0" w:color="auto"/>
            </w:tcBorders>
          </w:tcPr>
          <w:p w14:paraId="31CBA3BD" w14:textId="77777777" w:rsidR="00760F0E" w:rsidRPr="001439E3" w:rsidRDefault="00760F0E" w:rsidP="00AD4B53">
            <w:pPr>
              <w:pStyle w:val="TableParagraph"/>
              <w:tabs>
                <w:tab w:val="left" w:pos="234"/>
              </w:tabs>
              <w:spacing w:before="55" w:line="304" w:lineRule="auto"/>
              <w:ind w:right="68"/>
              <w:jc w:val="both"/>
              <w:rPr>
                <w:sz w:val="28"/>
                <w:szCs w:val="28"/>
              </w:rPr>
            </w:pPr>
            <w:r>
              <w:rPr>
                <w:sz w:val="28"/>
                <w:szCs w:val="28"/>
                <w:lang w:val="en-US"/>
              </w:rPr>
              <w:t xml:space="preserve">- </w:t>
            </w:r>
            <w:r w:rsidRPr="001439E3">
              <w:rPr>
                <w:sz w:val="28"/>
                <w:szCs w:val="28"/>
              </w:rPr>
              <w:t>GV</w:t>
            </w:r>
            <w:r w:rsidRPr="001439E3">
              <w:rPr>
                <w:spacing w:val="-14"/>
                <w:sz w:val="28"/>
                <w:szCs w:val="28"/>
              </w:rPr>
              <w:t xml:space="preserve"> </w:t>
            </w:r>
            <w:r w:rsidRPr="001439E3">
              <w:rPr>
                <w:sz w:val="28"/>
                <w:szCs w:val="28"/>
              </w:rPr>
              <w:t>dẫn</w:t>
            </w:r>
            <w:r w:rsidRPr="001439E3">
              <w:rPr>
                <w:spacing w:val="-14"/>
                <w:sz w:val="28"/>
                <w:szCs w:val="28"/>
              </w:rPr>
              <w:t xml:space="preserve"> </w:t>
            </w:r>
            <w:r w:rsidRPr="001439E3">
              <w:rPr>
                <w:sz w:val="28"/>
                <w:szCs w:val="28"/>
              </w:rPr>
              <w:t>dắt:</w:t>
            </w:r>
            <w:r w:rsidRPr="001439E3">
              <w:rPr>
                <w:spacing w:val="-14"/>
                <w:sz w:val="28"/>
                <w:szCs w:val="28"/>
              </w:rPr>
              <w:t xml:space="preserve"> </w:t>
            </w:r>
            <w:r w:rsidRPr="001439E3">
              <w:rPr>
                <w:sz w:val="28"/>
                <w:szCs w:val="28"/>
              </w:rPr>
              <w:t>Trong</w:t>
            </w:r>
            <w:r w:rsidRPr="001439E3">
              <w:rPr>
                <w:spacing w:val="-13"/>
                <w:sz w:val="28"/>
                <w:szCs w:val="28"/>
              </w:rPr>
              <w:t xml:space="preserve"> </w:t>
            </w:r>
            <w:r w:rsidRPr="001439E3">
              <w:rPr>
                <w:sz w:val="28"/>
                <w:szCs w:val="28"/>
              </w:rPr>
              <w:t>tự</w:t>
            </w:r>
            <w:r w:rsidRPr="001439E3">
              <w:rPr>
                <w:spacing w:val="-14"/>
                <w:sz w:val="28"/>
                <w:szCs w:val="28"/>
              </w:rPr>
              <w:t xml:space="preserve"> </w:t>
            </w:r>
            <w:r w:rsidRPr="001439E3">
              <w:rPr>
                <w:sz w:val="28"/>
                <w:szCs w:val="28"/>
              </w:rPr>
              <w:t>nhiên,</w:t>
            </w:r>
            <w:r w:rsidRPr="001439E3">
              <w:rPr>
                <w:spacing w:val="-14"/>
                <w:sz w:val="28"/>
                <w:szCs w:val="28"/>
              </w:rPr>
              <w:t xml:space="preserve"> </w:t>
            </w:r>
            <w:r w:rsidRPr="001439E3">
              <w:rPr>
                <w:sz w:val="28"/>
                <w:szCs w:val="28"/>
              </w:rPr>
              <w:t>các</w:t>
            </w:r>
            <w:r w:rsidRPr="001439E3">
              <w:rPr>
                <w:spacing w:val="-14"/>
                <w:sz w:val="28"/>
                <w:szCs w:val="28"/>
              </w:rPr>
              <w:t xml:space="preserve"> </w:t>
            </w:r>
            <w:r w:rsidRPr="001439E3">
              <w:rPr>
                <w:sz w:val="28"/>
                <w:szCs w:val="28"/>
              </w:rPr>
              <w:t>chất</w:t>
            </w:r>
            <w:r w:rsidRPr="001439E3">
              <w:rPr>
                <w:spacing w:val="-13"/>
                <w:sz w:val="28"/>
                <w:szCs w:val="28"/>
              </w:rPr>
              <w:t xml:space="preserve"> </w:t>
            </w:r>
            <w:r w:rsidRPr="001439E3">
              <w:rPr>
                <w:sz w:val="28"/>
                <w:szCs w:val="28"/>
              </w:rPr>
              <w:t>có</w:t>
            </w:r>
            <w:r w:rsidRPr="001439E3">
              <w:rPr>
                <w:spacing w:val="-14"/>
                <w:sz w:val="28"/>
                <w:szCs w:val="28"/>
              </w:rPr>
              <w:t xml:space="preserve"> </w:t>
            </w:r>
            <w:r w:rsidRPr="001439E3">
              <w:rPr>
                <w:sz w:val="28"/>
                <w:szCs w:val="28"/>
              </w:rPr>
              <w:t>thể</w:t>
            </w:r>
            <w:r w:rsidRPr="001439E3">
              <w:rPr>
                <w:spacing w:val="-14"/>
                <w:sz w:val="28"/>
                <w:szCs w:val="28"/>
              </w:rPr>
              <w:t xml:space="preserve"> </w:t>
            </w:r>
            <w:r w:rsidRPr="001439E3">
              <w:rPr>
                <w:sz w:val="28"/>
                <w:szCs w:val="28"/>
              </w:rPr>
              <w:t>tồn tại</w:t>
            </w:r>
            <w:r w:rsidRPr="001439E3">
              <w:rPr>
                <w:spacing w:val="-12"/>
                <w:sz w:val="28"/>
                <w:szCs w:val="28"/>
              </w:rPr>
              <w:t xml:space="preserve"> </w:t>
            </w:r>
            <w:r w:rsidRPr="001439E3">
              <w:rPr>
                <w:sz w:val="28"/>
                <w:szCs w:val="28"/>
              </w:rPr>
              <w:t>ở</w:t>
            </w:r>
            <w:r w:rsidRPr="001439E3">
              <w:rPr>
                <w:spacing w:val="-12"/>
                <w:sz w:val="28"/>
                <w:szCs w:val="28"/>
              </w:rPr>
              <w:t xml:space="preserve"> </w:t>
            </w:r>
            <w:r w:rsidRPr="001439E3">
              <w:rPr>
                <w:sz w:val="28"/>
                <w:szCs w:val="28"/>
              </w:rPr>
              <w:t>trạng</w:t>
            </w:r>
            <w:r w:rsidRPr="001439E3">
              <w:rPr>
                <w:spacing w:val="-12"/>
                <w:sz w:val="28"/>
                <w:szCs w:val="28"/>
              </w:rPr>
              <w:t xml:space="preserve"> </w:t>
            </w:r>
            <w:r w:rsidRPr="001439E3">
              <w:rPr>
                <w:sz w:val="28"/>
                <w:szCs w:val="28"/>
              </w:rPr>
              <w:t>thái</w:t>
            </w:r>
            <w:r w:rsidRPr="001439E3">
              <w:rPr>
                <w:spacing w:val="-12"/>
                <w:sz w:val="28"/>
                <w:szCs w:val="28"/>
              </w:rPr>
              <w:t xml:space="preserve"> </w:t>
            </w:r>
            <w:r w:rsidRPr="001439E3">
              <w:rPr>
                <w:sz w:val="28"/>
                <w:szCs w:val="28"/>
              </w:rPr>
              <w:t>rắn,</w:t>
            </w:r>
            <w:r w:rsidRPr="001439E3">
              <w:rPr>
                <w:spacing w:val="-12"/>
                <w:sz w:val="28"/>
                <w:szCs w:val="28"/>
              </w:rPr>
              <w:t xml:space="preserve"> </w:t>
            </w:r>
            <w:r w:rsidRPr="001439E3">
              <w:rPr>
                <w:sz w:val="28"/>
                <w:szCs w:val="28"/>
              </w:rPr>
              <w:t>lỏng,</w:t>
            </w:r>
            <w:r w:rsidRPr="001439E3">
              <w:rPr>
                <w:spacing w:val="-12"/>
                <w:sz w:val="28"/>
                <w:szCs w:val="28"/>
              </w:rPr>
              <w:t xml:space="preserve"> </w:t>
            </w:r>
            <w:r w:rsidRPr="001439E3">
              <w:rPr>
                <w:sz w:val="28"/>
                <w:szCs w:val="28"/>
              </w:rPr>
              <w:t>khí.</w:t>
            </w:r>
            <w:r w:rsidRPr="001439E3">
              <w:rPr>
                <w:spacing w:val="-12"/>
                <w:sz w:val="28"/>
                <w:szCs w:val="28"/>
              </w:rPr>
              <w:t xml:space="preserve"> </w:t>
            </w:r>
            <w:r w:rsidRPr="001439E3">
              <w:rPr>
                <w:sz w:val="28"/>
                <w:szCs w:val="28"/>
              </w:rPr>
              <w:t>Chất</w:t>
            </w:r>
            <w:r w:rsidRPr="001439E3">
              <w:rPr>
                <w:spacing w:val="-12"/>
                <w:sz w:val="28"/>
                <w:szCs w:val="28"/>
              </w:rPr>
              <w:t xml:space="preserve"> </w:t>
            </w:r>
            <w:r w:rsidRPr="001439E3">
              <w:rPr>
                <w:sz w:val="28"/>
                <w:szCs w:val="28"/>
              </w:rPr>
              <w:t>tồn</w:t>
            </w:r>
            <w:r w:rsidRPr="001439E3">
              <w:rPr>
                <w:spacing w:val="-12"/>
                <w:sz w:val="28"/>
                <w:szCs w:val="28"/>
              </w:rPr>
              <w:t xml:space="preserve"> </w:t>
            </w:r>
            <w:r w:rsidRPr="001439E3">
              <w:rPr>
                <w:sz w:val="28"/>
                <w:szCs w:val="28"/>
              </w:rPr>
              <w:t>tại</w:t>
            </w:r>
            <w:r w:rsidRPr="001439E3">
              <w:rPr>
                <w:spacing w:val="-12"/>
                <w:sz w:val="28"/>
                <w:szCs w:val="28"/>
              </w:rPr>
              <w:t xml:space="preserve"> </w:t>
            </w:r>
            <w:r w:rsidRPr="001439E3">
              <w:rPr>
                <w:sz w:val="28"/>
                <w:szCs w:val="28"/>
              </w:rPr>
              <w:t>ở</w:t>
            </w:r>
            <w:r w:rsidRPr="001439E3">
              <w:rPr>
                <w:spacing w:val="-12"/>
                <w:sz w:val="28"/>
                <w:szCs w:val="28"/>
              </w:rPr>
              <w:t xml:space="preserve"> </w:t>
            </w:r>
            <w:r w:rsidRPr="001439E3">
              <w:rPr>
                <w:sz w:val="28"/>
                <w:szCs w:val="28"/>
              </w:rPr>
              <w:t>trạng thái rắn còn gọi là chất rắn; chất tồn tại ở trạng thái</w:t>
            </w:r>
            <w:r w:rsidRPr="001439E3">
              <w:rPr>
                <w:spacing w:val="-13"/>
                <w:sz w:val="28"/>
                <w:szCs w:val="28"/>
              </w:rPr>
              <w:t xml:space="preserve"> </w:t>
            </w:r>
            <w:r w:rsidRPr="001439E3">
              <w:rPr>
                <w:sz w:val="28"/>
                <w:szCs w:val="28"/>
              </w:rPr>
              <w:t>lỏng</w:t>
            </w:r>
            <w:r w:rsidRPr="001439E3">
              <w:rPr>
                <w:spacing w:val="-13"/>
                <w:sz w:val="28"/>
                <w:szCs w:val="28"/>
              </w:rPr>
              <w:t xml:space="preserve"> </w:t>
            </w:r>
            <w:r w:rsidRPr="001439E3">
              <w:rPr>
                <w:sz w:val="28"/>
                <w:szCs w:val="28"/>
              </w:rPr>
              <w:t>còn</w:t>
            </w:r>
            <w:r w:rsidRPr="001439E3">
              <w:rPr>
                <w:spacing w:val="-13"/>
                <w:sz w:val="28"/>
                <w:szCs w:val="28"/>
              </w:rPr>
              <w:t xml:space="preserve"> </w:t>
            </w:r>
            <w:r w:rsidRPr="001439E3">
              <w:rPr>
                <w:sz w:val="28"/>
                <w:szCs w:val="28"/>
              </w:rPr>
              <w:t>gọi</w:t>
            </w:r>
            <w:r w:rsidRPr="001439E3">
              <w:rPr>
                <w:spacing w:val="-13"/>
                <w:sz w:val="28"/>
                <w:szCs w:val="28"/>
              </w:rPr>
              <w:t xml:space="preserve"> </w:t>
            </w:r>
            <w:r w:rsidRPr="001439E3">
              <w:rPr>
                <w:sz w:val="28"/>
                <w:szCs w:val="28"/>
              </w:rPr>
              <w:t>là</w:t>
            </w:r>
            <w:r w:rsidRPr="001439E3">
              <w:rPr>
                <w:spacing w:val="-13"/>
                <w:sz w:val="28"/>
                <w:szCs w:val="28"/>
              </w:rPr>
              <w:t xml:space="preserve"> </w:t>
            </w:r>
            <w:r w:rsidRPr="001439E3">
              <w:rPr>
                <w:sz w:val="28"/>
                <w:szCs w:val="28"/>
              </w:rPr>
              <w:t>chất</w:t>
            </w:r>
            <w:r w:rsidRPr="001439E3">
              <w:rPr>
                <w:spacing w:val="-13"/>
                <w:sz w:val="28"/>
                <w:szCs w:val="28"/>
              </w:rPr>
              <w:t xml:space="preserve"> </w:t>
            </w:r>
            <w:r w:rsidRPr="001439E3">
              <w:rPr>
                <w:sz w:val="28"/>
                <w:szCs w:val="28"/>
              </w:rPr>
              <w:t>lỏng;</w:t>
            </w:r>
            <w:r w:rsidRPr="001439E3">
              <w:rPr>
                <w:spacing w:val="-13"/>
                <w:sz w:val="28"/>
                <w:szCs w:val="28"/>
              </w:rPr>
              <w:t xml:space="preserve"> </w:t>
            </w:r>
            <w:r w:rsidRPr="001439E3">
              <w:rPr>
                <w:sz w:val="28"/>
                <w:szCs w:val="28"/>
              </w:rPr>
              <w:t>chất</w:t>
            </w:r>
            <w:r w:rsidRPr="001439E3">
              <w:rPr>
                <w:spacing w:val="-13"/>
                <w:sz w:val="28"/>
                <w:szCs w:val="28"/>
              </w:rPr>
              <w:t xml:space="preserve"> </w:t>
            </w:r>
            <w:r w:rsidRPr="001439E3">
              <w:rPr>
                <w:sz w:val="28"/>
                <w:szCs w:val="28"/>
              </w:rPr>
              <w:t>tồn</w:t>
            </w:r>
            <w:r w:rsidRPr="001439E3">
              <w:rPr>
                <w:spacing w:val="-13"/>
                <w:sz w:val="28"/>
                <w:szCs w:val="28"/>
              </w:rPr>
              <w:t xml:space="preserve"> </w:t>
            </w:r>
            <w:r w:rsidRPr="001439E3">
              <w:rPr>
                <w:sz w:val="28"/>
                <w:szCs w:val="28"/>
              </w:rPr>
              <w:t>tại</w:t>
            </w:r>
            <w:r w:rsidRPr="001439E3">
              <w:rPr>
                <w:spacing w:val="-13"/>
                <w:sz w:val="28"/>
                <w:szCs w:val="28"/>
              </w:rPr>
              <w:t xml:space="preserve"> </w:t>
            </w:r>
            <w:r w:rsidRPr="001439E3">
              <w:rPr>
                <w:sz w:val="28"/>
                <w:szCs w:val="28"/>
              </w:rPr>
              <w:t>ở</w:t>
            </w:r>
            <w:r w:rsidRPr="001439E3">
              <w:rPr>
                <w:spacing w:val="-13"/>
                <w:sz w:val="28"/>
                <w:szCs w:val="28"/>
              </w:rPr>
              <w:t xml:space="preserve"> </w:t>
            </w:r>
            <w:r w:rsidRPr="001439E3">
              <w:rPr>
                <w:sz w:val="28"/>
                <w:szCs w:val="28"/>
              </w:rPr>
              <w:t>trạng thái khí còn gọi là chất khí.</w:t>
            </w:r>
          </w:p>
          <w:p w14:paraId="6C5550FD" w14:textId="77777777" w:rsidR="00760F0E" w:rsidRPr="001439E3" w:rsidRDefault="00760F0E" w:rsidP="00AD4B53">
            <w:pPr>
              <w:pStyle w:val="TableParagraph"/>
              <w:tabs>
                <w:tab w:val="left" w:pos="255"/>
              </w:tabs>
              <w:spacing w:line="304" w:lineRule="auto"/>
              <w:ind w:right="68"/>
              <w:jc w:val="both"/>
              <w:rPr>
                <w:sz w:val="28"/>
                <w:szCs w:val="28"/>
              </w:rPr>
            </w:pPr>
            <w:r>
              <w:rPr>
                <w:sz w:val="28"/>
                <w:szCs w:val="28"/>
                <w:lang w:val="en-US"/>
              </w:rPr>
              <w:t xml:space="preserve">- </w:t>
            </w:r>
            <w:r w:rsidRPr="001439E3">
              <w:rPr>
                <w:sz w:val="28"/>
                <w:szCs w:val="28"/>
              </w:rPr>
              <w:t>GV chia lớp thành các nhóm 4 hoặc 6 HS, tổ chức</w:t>
            </w:r>
            <w:r w:rsidRPr="001439E3">
              <w:rPr>
                <w:spacing w:val="-12"/>
                <w:sz w:val="28"/>
                <w:szCs w:val="28"/>
              </w:rPr>
              <w:t xml:space="preserve"> </w:t>
            </w:r>
            <w:r w:rsidRPr="001439E3">
              <w:rPr>
                <w:sz w:val="28"/>
                <w:szCs w:val="28"/>
              </w:rPr>
              <w:t>HS</w:t>
            </w:r>
            <w:r w:rsidRPr="001439E3">
              <w:rPr>
                <w:spacing w:val="-12"/>
                <w:sz w:val="28"/>
                <w:szCs w:val="28"/>
              </w:rPr>
              <w:t xml:space="preserve"> </w:t>
            </w:r>
            <w:r w:rsidRPr="001439E3">
              <w:rPr>
                <w:sz w:val="28"/>
                <w:szCs w:val="28"/>
              </w:rPr>
              <w:t>quan</w:t>
            </w:r>
            <w:r w:rsidRPr="001439E3">
              <w:rPr>
                <w:spacing w:val="-12"/>
                <w:sz w:val="28"/>
                <w:szCs w:val="28"/>
              </w:rPr>
              <w:t xml:space="preserve"> </w:t>
            </w:r>
            <w:r w:rsidRPr="001439E3">
              <w:rPr>
                <w:sz w:val="28"/>
                <w:szCs w:val="28"/>
              </w:rPr>
              <w:t>sát</w:t>
            </w:r>
            <w:r w:rsidRPr="001439E3">
              <w:rPr>
                <w:spacing w:val="-12"/>
                <w:sz w:val="28"/>
                <w:szCs w:val="28"/>
              </w:rPr>
              <w:t xml:space="preserve"> </w:t>
            </w:r>
            <w:r w:rsidRPr="001439E3">
              <w:rPr>
                <w:sz w:val="28"/>
                <w:szCs w:val="28"/>
              </w:rPr>
              <w:t>các</w:t>
            </w:r>
            <w:r w:rsidRPr="001439E3">
              <w:rPr>
                <w:spacing w:val="-12"/>
                <w:sz w:val="28"/>
                <w:szCs w:val="28"/>
              </w:rPr>
              <w:t xml:space="preserve"> </w:t>
            </w:r>
            <w:r w:rsidRPr="001439E3">
              <w:rPr>
                <w:sz w:val="28"/>
                <w:szCs w:val="28"/>
              </w:rPr>
              <w:t>hình</w:t>
            </w:r>
            <w:r w:rsidRPr="001439E3">
              <w:rPr>
                <w:spacing w:val="-12"/>
                <w:sz w:val="28"/>
                <w:szCs w:val="28"/>
              </w:rPr>
              <w:t xml:space="preserve"> </w:t>
            </w:r>
            <w:r w:rsidRPr="001439E3">
              <w:rPr>
                <w:sz w:val="28"/>
                <w:szCs w:val="28"/>
              </w:rPr>
              <w:t>1,</w:t>
            </w:r>
            <w:r w:rsidRPr="001439E3">
              <w:rPr>
                <w:spacing w:val="-12"/>
                <w:sz w:val="28"/>
                <w:szCs w:val="28"/>
              </w:rPr>
              <w:t xml:space="preserve"> </w:t>
            </w:r>
            <w:r w:rsidRPr="001439E3">
              <w:rPr>
                <w:sz w:val="28"/>
                <w:szCs w:val="28"/>
              </w:rPr>
              <w:t>2,</w:t>
            </w:r>
            <w:r w:rsidRPr="001439E3">
              <w:rPr>
                <w:spacing w:val="-12"/>
                <w:sz w:val="28"/>
                <w:szCs w:val="28"/>
              </w:rPr>
              <w:t xml:space="preserve"> </w:t>
            </w:r>
            <w:r w:rsidRPr="001439E3">
              <w:rPr>
                <w:sz w:val="28"/>
                <w:szCs w:val="28"/>
              </w:rPr>
              <w:t>3,</w:t>
            </w:r>
            <w:r w:rsidRPr="001439E3">
              <w:rPr>
                <w:spacing w:val="-12"/>
                <w:sz w:val="28"/>
                <w:szCs w:val="28"/>
              </w:rPr>
              <w:t xml:space="preserve"> </w:t>
            </w:r>
            <w:r w:rsidRPr="001439E3">
              <w:rPr>
                <w:sz w:val="28"/>
                <w:szCs w:val="28"/>
              </w:rPr>
              <w:t>4a,</w:t>
            </w:r>
            <w:r w:rsidRPr="001439E3">
              <w:rPr>
                <w:spacing w:val="-12"/>
                <w:sz w:val="28"/>
                <w:szCs w:val="28"/>
              </w:rPr>
              <w:t xml:space="preserve"> </w:t>
            </w:r>
            <w:r w:rsidRPr="001439E3">
              <w:rPr>
                <w:sz w:val="28"/>
                <w:szCs w:val="28"/>
              </w:rPr>
              <w:t>4b,</w:t>
            </w:r>
            <w:r w:rsidRPr="001439E3">
              <w:rPr>
                <w:spacing w:val="-12"/>
                <w:sz w:val="28"/>
                <w:szCs w:val="28"/>
              </w:rPr>
              <w:t xml:space="preserve"> </w:t>
            </w:r>
            <w:r w:rsidRPr="001439E3">
              <w:rPr>
                <w:sz w:val="28"/>
                <w:szCs w:val="28"/>
              </w:rPr>
              <w:t>4c,</w:t>
            </w:r>
            <w:r w:rsidRPr="001439E3">
              <w:rPr>
                <w:spacing w:val="-12"/>
                <w:sz w:val="28"/>
                <w:szCs w:val="28"/>
              </w:rPr>
              <w:t xml:space="preserve"> </w:t>
            </w:r>
            <w:r w:rsidRPr="001439E3">
              <w:rPr>
                <w:sz w:val="28"/>
                <w:szCs w:val="28"/>
              </w:rPr>
              <w:t>5,</w:t>
            </w:r>
            <w:r w:rsidRPr="001439E3">
              <w:rPr>
                <w:spacing w:val="-12"/>
                <w:sz w:val="28"/>
                <w:szCs w:val="28"/>
              </w:rPr>
              <w:t xml:space="preserve"> </w:t>
            </w:r>
            <w:r w:rsidRPr="001439E3">
              <w:rPr>
                <w:sz w:val="28"/>
                <w:szCs w:val="28"/>
              </w:rPr>
              <w:t>6 (SGK</w:t>
            </w:r>
            <w:r w:rsidRPr="001439E3">
              <w:rPr>
                <w:spacing w:val="-2"/>
                <w:sz w:val="28"/>
                <w:szCs w:val="28"/>
              </w:rPr>
              <w:t xml:space="preserve"> </w:t>
            </w:r>
            <w:r w:rsidRPr="001439E3">
              <w:rPr>
                <w:sz w:val="28"/>
                <w:szCs w:val="28"/>
              </w:rPr>
              <w:t>trang</w:t>
            </w:r>
            <w:r w:rsidRPr="001439E3">
              <w:rPr>
                <w:spacing w:val="-2"/>
                <w:sz w:val="28"/>
                <w:szCs w:val="28"/>
              </w:rPr>
              <w:t xml:space="preserve"> </w:t>
            </w:r>
            <w:r w:rsidRPr="001439E3">
              <w:rPr>
                <w:sz w:val="28"/>
                <w:szCs w:val="28"/>
              </w:rPr>
              <w:t>19,</w:t>
            </w:r>
            <w:r w:rsidRPr="001439E3">
              <w:rPr>
                <w:spacing w:val="-2"/>
                <w:sz w:val="28"/>
                <w:szCs w:val="28"/>
              </w:rPr>
              <w:t xml:space="preserve"> </w:t>
            </w:r>
            <w:r w:rsidRPr="001439E3">
              <w:rPr>
                <w:sz w:val="28"/>
                <w:szCs w:val="28"/>
              </w:rPr>
              <w:t>20),</w:t>
            </w:r>
            <w:r w:rsidRPr="001439E3">
              <w:rPr>
                <w:spacing w:val="-2"/>
                <w:sz w:val="28"/>
                <w:szCs w:val="28"/>
              </w:rPr>
              <w:t xml:space="preserve"> </w:t>
            </w:r>
            <w:r w:rsidRPr="001439E3">
              <w:rPr>
                <w:sz w:val="28"/>
                <w:szCs w:val="28"/>
              </w:rPr>
              <w:t>đọc</w:t>
            </w:r>
            <w:r w:rsidRPr="001439E3">
              <w:rPr>
                <w:spacing w:val="-2"/>
                <w:sz w:val="28"/>
                <w:szCs w:val="28"/>
              </w:rPr>
              <w:t xml:space="preserve"> </w:t>
            </w:r>
            <w:r w:rsidRPr="001439E3">
              <w:rPr>
                <w:sz w:val="28"/>
                <w:szCs w:val="28"/>
              </w:rPr>
              <w:t>nội</w:t>
            </w:r>
            <w:r w:rsidRPr="001439E3">
              <w:rPr>
                <w:spacing w:val="-2"/>
                <w:sz w:val="28"/>
                <w:szCs w:val="28"/>
              </w:rPr>
              <w:t xml:space="preserve"> </w:t>
            </w:r>
            <w:r w:rsidRPr="001439E3">
              <w:rPr>
                <w:sz w:val="28"/>
                <w:szCs w:val="28"/>
              </w:rPr>
              <w:t>dung</w:t>
            </w:r>
            <w:r w:rsidRPr="001439E3">
              <w:rPr>
                <w:spacing w:val="-2"/>
                <w:sz w:val="28"/>
                <w:szCs w:val="28"/>
              </w:rPr>
              <w:t xml:space="preserve"> </w:t>
            </w:r>
            <w:r w:rsidRPr="001439E3">
              <w:rPr>
                <w:sz w:val="28"/>
                <w:szCs w:val="28"/>
              </w:rPr>
              <w:t>trong</w:t>
            </w:r>
            <w:r w:rsidRPr="001439E3">
              <w:rPr>
                <w:spacing w:val="-2"/>
                <w:sz w:val="28"/>
                <w:szCs w:val="28"/>
              </w:rPr>
              <w:t xml:space="preserve"> </w:t>
            </w:r>
            <w:r w:rsidRPr="001439E3">
              <w:rPr>
                <w:sz w:val="28"/>
                <w:szCs w:val="28"/>
              </w:rPr>
              <w:t>các</w:t>
            </w:r>
            <w:r w:rsidRPr="001439E3">
              <w:rPr>
                <w:spacing w:val="-2"/>
                <w:sz w:val="28"/>
                <w:szCs w:val="28"/>
              </w:rPr>
              <w:t xml:space="preserve"> </w:t>
            </w:r>
            <w:r w:rsidRPr="001439E3">
              <w:rPr>
                <w:sz w:val="28"/>
                <w:szCs w:val="28"/>
              </w:rPr>
              <w:t>hộp thông tin và yêu cầu các nhóm nêu một số đặc điểm của chất ở trạng thái rắn, lỏng, khí.</w:t>
            </w:r>
          </w:p>
          <w:p w14:paraId="2010F71E" w14:textId="77777777" w:rsidR="00760F0E" w:rsidRPr="00AD4B53" w:rsidRDefault="00760F0E" w:rsidP="00AD4B53">
            <w:pPr>
              <w:pStyle w:val="TableParagraph"/>
              <w:tabs>
                <w:tab w:val="left" w:pos="279"/>
              </w:tabs>
              <w:spacing w:before="55" w:line="304" w:lineRule="auto"/>
              <w:ind w:right="68"/>
              <w:jc w:val="both"/>
              <w:rPr>
                <w:sz w:val="28"/>
                <w:szCs w:val="28"/>
                <w:lang w:val="en-US"/>
              </w:rPr>
            </w:pPr>
          </w:p>
          <w:p w14:paraId="45E50174" w14:textId="77777777" w:rsidR="00760F0E" w:rsidRDefault="00760F0E" w:rsidP="00AD4B53">
            <w:pPr>
              <w:pStyle w:val="TableParagraph"/>
              <w:tabs>
                <w:tab w:val="left" w:pos="279"/>
              </w:tabs>
              <w:spacing w:before="55" w:line="304" w:lineRule="auto"/>
              <w:ind w:left="79" w:right="68"/>
              <w:jc w:val="both"/>
              <w:rPr>
                <w:sz w:val="28"/>
                <w:szCs w:val="28"/>
              </w:rPr>
            </w:pPr>
          </w:p>
          <w:p w14:paraId="7D75AAE2" w14:textId="77777777" w:rsidR="00760F0E" w:rsidRDefault="00760F0E" w:rsidP="00AD4B53">
            <w:pPr>
              <w:pStyle w:val="TableParagraph"/>
              <w:tabs>
                <w:tab w:val="left" w:pos="279"/>
              </w:tabs>
              <w:spacing w:before="55" w:line="304" w:lineRule="auto"/>
              <w:ind w:left="79" w:right="68"/>
              <w:jc w:val="both"/>
              <w:rPr>
                <w:sz w:val="28"/>
                <w:szCs w:val="28"/>
              </w:rPr>
            </w:pPr>
          </w:p>
          <w:p w14:paraId="2629A7F3" w14:textId="77777777" w:rsidR="00760F0E" w:rsidRDefault="00760F0E" w:rsidP="00AD4B53">
            <w:pPr>
              <w:pStyle w:val="TableParagraph"/>
              <w:tabs>
                <w:tab w:val="left" w:pos="279"/>
              </w:tabs>
              <w:spacing w:before="55" w:line="304" w:lineRule="auto"/>
              <w:ind w:left="79" w:right="68"/>
              <w:jc w:val="both"/>
              <w:rPr>
                <w:sz w:val="28"/>
                <w:szCs w:val="28"/>
              </w:rPr>
            </w:pPr>
          </w:p>
          <w:p w14:paraId="271CD4E5" w14:textId="77777777" w:rsidR="00760F0E" w:rsidRDefault="00760F0E" w:rsidP="00AD4B53">
            <w:pPr>
              <w:pStyle w:val="TableParagraph"/>
              <w:tabs>
                <w:tab w:val="left" w:pos="279"/>
              </w:tabs>
              <w:spacing w:before="55" w:line="304" w:lineRule="auto"/>
              <w:ind w:left="79" w:right="68"/>
              <w:jc w:val="both"/>
              <w:rPr>
                <w:sz w:val="28"/>
                <w:szCs w:val="28"/>
              </w:rPr>
            </w:pPr>
          </w:p>
          <w:p w14:paraId="182010D6" w14:textId="77777777" w:rsidR="00760F0E" w:rsidRDefault="00760F0E" w:rsidP="00AD4B53">
            <w:pPr>
              <w:pStyle w:val="TableParagraph"/>
              <w:tabs>
                <w:tab w:val="left" w:pos="279"/>
              </w:tabs>
              <w:spacing w:before="55" w:line="304" w:lineRule="auto"/>
              <w:ind w:left="79" w:right="68"/>
              <w:jc w:val="both"/>
              <w:rPr>
                <w:sz w:val="28"/>
                <w:szCs w:val="28"/>
              </w:rPr>
            </w:pPr>
          </w:p>
          <w:p w14:paraId="2132ABB3" w14:textId="77777777" w:rsidR="00760F0E" w:rsidRDefault="00760F0E" w:rsidP="00AD4B53">
            <w:pPr>
              <w:pStyle w:val="TableParagraph"/>
              <w:tabs>
                <w:tab w:val="left" w:pos="279"/>
              </w:tabs>
              <w:spacing w:before="55" w:line="304" w:lineRule="auto"/>
              <w:ind w:left="79" w:right="68"/>
              <w:jc w:val="both"/>
              <w:rPr>
                <w:sz w:val="28"/>
                <w:szCs w:val="28"/>
              </w:rPr>
            </w:pPr>
          </w:p>
          <w:p w14:paraId="2FF1B038" w14:textId="77777777" w:rsidR="00760F0E" w:rsidRDefault="00760F0E" w:rsidP="00AD4B53">
            <w:pPr>
              <w:pStyle w:val="TableParagraph"/>
              <w:tabs>
                <w:tab w:val="left" w:pos="279"/>
              </w:tabs>
              <w:spacing w:before="55" w:line="304" w:lineRule="auto"/>
              <w:ind w:left="79" w:right="68"/>
              <w:jc w:val="both"/>
              <w:rPr>
                <w:sz w:val="28"/>
                <w:szCs w:val="28"/>
              </w:rPr>
            </w:pPr>
          </w:p>
          <w:p w14:paraId="6602250A" w14:textId="77777777" w:rsidR="00760F0E" w:rsidRPr="001439E3" w:rsidRDefault="00760F0E" w:rsidP="00AD4B53">
            <w:pPr>
              <w:pStyle w:val="TableParagraph"/>
              <w:tabs>
                <w:tab w:val="left" w:pos="250"/>
              </w:tabs>
              <w:spacing w:line="304" w:lineRule="auto"/>
              <w:ind w:right="68"/>
              <w:jc w:val="both"/>
              <w:rPr>
                <w:sz w:val="28"/>
                <w:szCs w:val="28"/>
              </w:rPr>
            </w:pPr>
            <w:r>
              <w:rPr>
                <w:sz w:val="28"/>
                <w:szCs w:val="28"/>
                <w:lang w:val="en-US"/>
              </w:rPr>
              <w:t xml:space="preserve">- </w:t>
            </w:r>
            <w:r w:rsidRPr="001439E3">
              <w:rPr>
                <w:sz w:val="28"/>
                <w:szCs w:val="28"/>
              </w:rPr>
              <w:t>GV</w:t>
            </w:r>
            <w:r w:rsidRPr="001439E3">
              <w:rPr>
                <w:spacing w:val="-2"/>
                <w:sz w:val="28"/>
                <w:szCs w:val="28"/>
              </w:rPr>
              <w:t xml:space="preserve"> </w:t>
            </w:r>
            <w:r w:rsidRPr="001439E3">
              <w:rPr>
                <w:sz w:val="28"/>
                <w:szCs w:val="28"/>
              </w:rPr>
              <w:t>mời hai nhóm trình bày kết quả thảo luận trước lớp.</w:t>
            </w:r>
          </w:p>
          <w:p w14:paraId="7B53E285" w14:textId="77777777" w:rsidR="00760F0E" w:rsidRPr="001439E3" w:rsidRDefault="00760F0E" w:rsidP="00AD4B53">
            <w:pPr>
              <w:jc w:val="both"/>
              <w:rPr>
                <w:szCs w:val="28"/>
              </w:rPr>
            </w:pPr>
            <w:r>
              <w:rPr>
                <w:szCs w:val="28"/>
              </w:rPr>
              <w:t xml:space="preserve">- </w:t>
            </w:r>
            <w:r w:rsidRPr="001439E3">
              <w:rPr>
                <w:szCs w:val="28"/>
              </w:rPr>
              <w:t>G</w:t>
            </w:r>
            <w:r w:rsidRPr="00AD4B53">
              <w:t>V tổ chức cho các nhóm nhận xét lẫn nhau.</w:t>
            </w:r>
          </w:p>
          <w:p w14:paraId="5C260C1D" w14:textId="77777777" w:rsidR="00760F0E" w:rsidRPr="001439E3" w:rsidRDefault="00760F0E" w:rsidP="00AD4B53">
            <w:pPr>
              <w:pStyle w:val="TableParagraph"/>
              <w:tabs>
                <w:tab w:val="left" w:pos="267"/>
              </w:tabs>
              <w:spacing w:before="68" w:line="304" w:lineRule="auto"/>
              <w:ind w:left="-77" w:right="68"/>
              <w:jc w:val="both"/>
              <w:rPr>
                <w:sz w:val="28"/>
                <w:szCs w:val="28"/>
              </w:rPr>
            </w:pPr>
            <w:r>
              <w:rPr>
                <w:sz w:val="28"/>
                <w:szCs w:val="28"/>
                <w:lang w:val="en-US"/>
              </w:rPr>
              <w:t xml:space="preserve">- </w:t>
            </w:r>
            <w:r w:rsidRPr="001439E3">
              <w:rPr>
                <w:sz w:val="28"/>
                <w:szCs w:val="28"/>
              </w:rPr>
              <w:t>GV nhận xét chung và hướng dẫn HS rút ra kết</w:t>
            </w:r>
            <w:r w:rsidRPr="001439E3">
              <w:rPr>
                <w:spacing w:val="-4"/>
                <w:sz w:val="28"/>
                <w:szCs w:val="28"/>
              </w:rPr>
              <w:t xml:space="preserve"> </w:t>
            </w:r>
            <w:r w:rsidRPr="001439E3">
              <w:rPr>
                <w:sz w:val="28"/>
                <w:szCs w:val="28"/>
              </w:rPr>
              <w:t>luận:</w:t>
            </w:r>
            <w:r w:rsidRPr="001439E3">
              <w:rPr>
                <w:spacing w:val="-4"/>
                <w:sz w:val="28"/>
                <w:szCs w:val="28"/>
              </w:rPr>
              <w:t xml:space="preserve"> </w:t>
            </w:r>
            <w:r w:rsidRPr="001439E3">
              <w:rPr>
                <w:sz w:val="28"/>
                <w:szCs w:val="28"/>
              </w:rPr>
              <w:t>Các</w:t>
            </w:r>
            <w:r w:rsidRPr="001439E3">
              <w:rPr>
                <w:spacing w:val="-4"/>
                <w:sz w:val="28"/>
                <w:szCs w:val="28"/>
              </w:rPr>
              <w:t xml:space="preserve"> </w:t>
            </w:r>
            <w:r w:rsidRPr="001439E3">
              <w:rPr>
                <w:sz w:val="28"/>
                <w:szCs w:val="28"/>
              </w:rPr>
              <w:t>chất</w:t>
            </w:r>
            <w:r w:rsidRPr="001439E3">
              <w:rPr>
                <w:spacing w:val="-4"/>
                <w:sz w:val="28"/>
                <w:szCs w:val="28"/>
              </w:rPr>
              <w:t xml:space="preserve"> </w:t>
            </w:r>
            <w:r w:rsidRPr="001439E3">
              <w:rPr>
                <w:sz w:val="28"/>
                <w:szCs w:val="28"/>
              </w:rPr>
              <w:t>có</w:t>
            </w:r>
            <w:r w:rsidRPr="001439E3">
              <w:rPr>
                <w:spacing w:val="-4"/>
                <w:sz w:val="28"/>
                <w:szCs w:val="28"/>
              </w:rPr>
              <w:t xml:space="preserve"> </w:t>
            </w:r>
            <w:r w:rsidRPr="001439E3">
              <w:rPr>
                <w:sz w:val="28"/>
                <w:szCs w:val="28"/>
              </w:rPr>
              <w:t>thể</w:t>
            </w:r>
            <w:r w:rsidRPr="001439E3">
              <w:rPr>
                <w:spacing w:val="-4"/>
                <w:sz w:val="28"/>
                <w:szCs w:val="28"/>
              </w:rPr>
              <w:t xml:space="preserve"> </w:t>
            </w:r>
            <w:r w:rsidRPr="001439E3">
              <w:rPr>
                <w:sz w:val="28"/>
                <w:szCs w:val="28"/>
              </w:rPr>
              <w:t>tồn</w:t>
            </w:r>
            <w:r w:rsidRPr="001439E3">
              <w:rPr>
                <w:spacing w:val="-4"/>
                <w:sz w:val="28"/>
                <w:szCs w:val="28"/>
              </w:rPr>
              <w:t xml:space="preserve"> </w:t>
            </w:r>
            <w:r w:rsidRPr="001439E3">
              <w:rPr>
                <w:sz w:val="28"/>
                <w:szCs w:val="28"/>
              </w:rPr>
              <w:t>tại</w:t>
            </w:r>
            <w:r w:rsidRPr="001439E3">
              <w:rPr>
                <w:spacing w:val="-4"/>
                <w:sz w:val="28"/>
                <w:szCs w:val="28"/>
              </w:rPr>
              <w:t xml:space="preserve"> </w:t>
            </w:r>
            <w:r w:rsidRPr="001439E3">
              <w:rPr>
                <w:sz w:val="28"/>
                <w:szCs w:val="28"/>
              </w:rPr>
              <w:t>ở</w:t>
            </w:r>
            <w:r w:rsidRPr="001439E3">
              <w:rPr>
                <w:spacing w:val="-4"/>
                <w:sz w:val="28"/>
                <w:szCs w:val="28"/>
              </w:rPr>
              <w:t xml:space="preserve"> </w:t>
            </w:r>
            <w:r w:rsidRPr="001439E3">
              <w:rPr>
                <w:sz w:val="28"/>
                <w:szCs w:val="28"/>
              </w:rPr>
              <w:t>trạng</w:t>
            </w:r>
            <w:r w:rsidRPr="001439E3">
              <w:rPr>
                <w:spacing w:val="-4"/>
                <w:sz w:val="28"/>
                <w:szCs w:val="28"/>
              </w:rPr>
              <w:t xml:space="preserve"> </w:t>
            </w:r>
            <w:r w:rsidRPr="001439E3">
              <w:rPr>
                <w:sz w:val="28"/>
                <w:szCs w:val="28"/>
              </w:rPr>
              <w:t>thái</w:t>
            </w:r>
            <w:r w:rsidRPr="001439E3">
              <w:rPr>
                <w:spacing w:val="-4"/>
                <w:sz w:val="28"/>
                <w:szCs w:val="28"/>
              </w:rPr>
              <w:t xml:space="preserve"> </w:t>
            </w:r>
            <w:r w:rsidRPr="001439E3">
              <w:rPr>
                <w:sz w:val="28"/>
                <w:szCs w:val="28"/>
              </w:rPr>
              <w:t>rắn, lỏng, khí và có những đặc điểm:</w:t>
            </w:r>
          </w:p>
          <w:p w14:paraId="3AABA1DB" w14:textId="77777777" w:rsidR="00760F0E" w:rsidRPr="001439E3" w:rsidRDefault="00760F0E" w:rsidP="00AD4B53">
            <w:pPr>
              <w:pStyle w:val="TableParagraph"/>
              <w:spacing w:line="304" w:lineRule="auto"/>
              <w:ind w:left="79" w:right="68"/>
              <w:jc w:val="both"/>
              <w:rPr>
                <w:sz w:val="28"/>
                <w:szCs w:val="28"/>
              </w:rPr>
            </w:pPr>
            <w:r w:rsidRPr="001439E3">
              <w:rPr>
                <w:sz w:val="28"/>
                <w:szCs w:val="28"/>
              </w:rPr>
              <w:lastRenderedPageBreak/>
              <w:t>+ Chất ở trạng thái rắn có hình dạng và chiếm khoảng không gian xác định.</w:t>
            </w:r>
          </w:p>
          <w:p w14:paraId="656D28EC" w14:textId="77777777" w:rsidR="00760F0E" w:rsidRPr="001439E3" w:rsidRDefault="00760F0E" w:rsidP="00AD4B53">
            <w:pPr>
              <w:pStyle w:val="TableParagraph"/>
              <w:spacing w:line="304" w:lineRule="auto"/>
              <w:ind w:left="79" w:right="68"/>
              <w:jc w:val="both"/>
              <w:rPr>
                <w:sz w:val="28"/>
                <w:szCs w:val="28"/>
              </w:rPr>
            </w:pPr>
            <w:r w:rsidRPr="001439E3">
              <w:rPr>
                <w:sz w:val="28"/>
                <w:szCs w:val="28"/>
              </w:rPr>
              <w:t>+ Chất ở trạng thái lỏng không có hình dạng</w:t>
            </w:r>
            <w:r w:rsidRPr="001439E3">
              <w:rPr>
                <w:spacing w:val="40"/>
                <w:sz w:val="28"/>
                <w:szCs w:val="28"/>
              </w:rPr>
              <w:t xml:space="preserve"> </w:t>
            </w:r>
            <w:r w:rsidRPr="001439E3">
              <w:rPr>
                <w:sz w:val="28"/>
                <w:szCs w:val="28"/>
              </w:rPr>
              <w:t xml:space="preserve">xác định và chiếm khoảng không gian xác </w:t>
            </w:r>
            <w:r w:rsidRPr="001439E3">
              <w:rPr>
                <w:spacing w:val="-2"/>
                <w:sz w:val="28"/>
                <w:szCs w:val="28"/>
              </w:rPr>
              <w:t>định.</w:t>
            </w:r>
          </w:p>
          <w:p w14:paraId="27C7C1D3" w14:textId="77777777" w:rsidR="00760F0E" w:rsidRPr="001439E3" w:rsidRDefault="00760F0E" w:rsidP="00AD4B53">
            <w:r w:rsidRPr="001439E3">
              <w:t>+</w:t>
            </w:r>
            <w:r w:rsidRPr="001439E3">
              <w:rPr>
                <w:spacing w:val="49"/>
              </w:rPr>
              <w:t xml:space="preserve"> </w:t>
            </w:r>
            <w:r w:rsidRPr="001439E3">
              <w:t>Chất</w:t>
            </w:r>
            <w:r w:rsidRPr="001439E3">
              <w:rPr>
                <w:spacing w:val="49"/>
              </w:rPr>
              <w:t xml:space="preserve"> </w:t>
            </w:r>
            <w:r w:rsidRPr="001439E3">
              <w:t>ở</w:t>
            </w:r>
            <w:r w:rsidRPr="001439E3">
              <w:rPr>
                <w:spacing w:val="49"/>
              </w:rPr>
              <w:t xml:space="preserve"> </w:t>
            </w:r>
            <w:r w:rsidRPr="001439E3">
              <w:t>trạng</w:t>
            </w:r>
            <w:r w:rsidRPr="001439E3">
              <w:rPr>
                <w:spacing w:val="49"/>
              </w:rPr>
              <w:t xml:space="preserve"> </w:t>
            </w:r>
            <w:r w:rsidRPr="001439E3">
              <w:t>thái</w:t>
            </w:r>
            <w:r w:rsidRPr="001439E3">
              <w:rPr>
                <w:spacing w:val="49"/>
              </w:rPr>
              <w:t xml:space="preserve"> </w:t>
            </w:r>
            <w:r w:rsidRPr="001439E3">
              <w:t>khí</w:t>
            </w:r>
            <w:r w:rsidRPr="001439E3">
              <w:rPr>
                <w:spacing w:val="49"/>
              </w:rPr>
              <w:t xml:space="preserve"> </w:t>
            </w:r>
            <w:r w:rsidRPr="001439E3">
              <w:t>không</w:t>
            </w:r>
            <w:r w:rsidRPr="001439E3">
              <w:rPr>
                <w:spacing w:val="49"/>
              </w:rPr>
              <w:t xml:space="preserve"> </w:t>
            </w:r>
            <w:r w:rsidRPr="001439E3">
              <w:t>có</w:t>
            </w:r>
            <w:r w:rsidRPr="001439E3">
              <w:rPr>
                <w:spacing w:val="49"/>
              </w:rPr>
              <w:t xml:space="preserve"> </w:t>
            </w:r>
            <w:r w:rsidRPr="001439E3">
              <w:t>hình</w:t>
            </w:r>
            <w:r w:rsidRPr="001439E3">
              <w:rPr>
                <w:spacing w:val="49"/>
              </w:rPr>
              <w:t xml:space="preserve"> </w:t>
            </w:r>
            <w:r w:rsidRPr="001439E3">
              <w:rPr>
                <w:spacing w:val="-4"/>
              </w:rPr>
              <w:t>dạng</w:t>
            </w:r>
          </w:p>
          <w:p w14:paraId="35637832" w14:textId="77777777" w:rsidR="00760F0E" w:rsidRPr="00AD4B53" w:rsidRDefault="00760F0E" w:rsidP="00AD4B53">
            <w:r w:rsidRPr="001439E3">
              <w:t>xác</w:t>
            </w:r>
            <w:r w:rsidRPr="001439E3">
              <w:rPr>
                <w:spacing w:val="-1"/>
              </w:rPr>
              <w:t xml:space="preserve"> </w:t>
            </w:r>
            <w:r w:rsidRPr="001439E3">
              <w:t>định.</w:t>
            </w:r>
            <w:r w:rsidRPr="001439E3">
              <w:rPr>
                <w:spacing w:val="-1"/>
              </w:rPr>
              <w:t xml:space="preserve"> </w:t>
            </w:r>
            <w:r w:rsidRPr="001439E3">
              <w:t>Chất</w:t>
            </w:r>
            <w:r w:rsidRPr="001439E3">
              <w:rPr>
                <w:spacing w:val="-1"/>
              </w:rPr>
              <w:t xml:space="preserve"> </w:t>
            </w:r>
            <w:r w:rsidRPr="001439E3">
              <w:t>khí</w:t>
            </w:r>
            <w:r w:rsidRPr="001439E3">
              <w:rPr>
                <w:spacing w:val="-1"/>
              </w:rPr>
              <w:t xml:space="preserve"> </w:t>
            </w:r>
            <w:r w:rsidRPr="001439E3">
              <w:t>có</w:t>
            </w:r>
            <w:r w:rsidRPr="001439E3">
              <w:rPr>
                <w:spacing w:val="-1"/>
              </w:rPr>
              <w:t xml:space="preserve"> </w:t>
            </w:r>
            <w:r w:rsidRPr="001439E3">
              <w:t>thể</w:t>
            </w:r>
            <w:r w:rsidRPr="001439E3">
              <w:rPr>
                <w:spacing w:val="-1"/>
              </w:rPr>
              <w:t xml:space="preserve"> </w:t>
            </w:r>
            <w:r w:rsidRPr="001439E3">
              <w:t>lan</w:t>
            </w:r>
            <w:r w:rsidRPr="001439E3">
              <w:rPr>
                <w:spacing w:val="-1"/>
              </w:rPr>
              <w:t xml:space="preserve"> </w:t>
            </w:r>
            <w:r w:rsidRPr="001439E3">
              <w:t>ra</w:t>
            </w:r>
            <w:r w:rsidRPr="001439E3">
              <w:rPr>
                <w:spacing w:val="-1"/>
              </w:rPr>
              <w:t xml:space="preserve"> </w:t>
            </w:r>
            <w:r w:rsidRPr="001439E3">
              <w:t>theo</w:t>
            </w:r>
            <w:r w:rsidRPr="001439E3">
              <w:rPr>
                <w:spacing w:val="-1"/>
              </w:rPr>
              <w:t xml:space="preserve"> </w:t>
            </w:r>
            <w:r w:rsidRPr="001439E3">
              <w:t>mọi</w:t>
            </w:r>
            <w:r w:rsidRPr="001439E3">
              <w:rPr>
                <w:spacing w:val="-1"/>
              </w:rPr>
              <w:t xml:space="preserve"> </w:t>
            </w:r>
            <w:r w:rsidRPr="001439E3">
              <w:t>hướng và chiếm đầy không gian của vật chứa.</w:t>
            </w:r>
          </w:p>
        </w:tc>
        <w:tc>
          <w:tcPr>
            <w:tcW w:w="4641" w:type="dxa"/>
            <w:gridSpan w:val="2"/>
            <w:tcBorders>
              <w:top w:val="dashed" w:sz="4" w:space="0" w:color="auto"/>
              <w:bottom w:val="dashed" w:sz="4" w:space="0" w:color="auto"/>
            </w:tcBorders>
          </w:tcPr>
          <w:p w14:paraId="4406E703" w14:textId="77777777" w:rsidR="00760F0E" w:rsidRPr="001439E3" w:rsidRDefault="00760F0E" w:rsidP="00AD4B53">
            <w:pPr>
              <w:pStyle w:val="TableParagraph"/>
              <w:tabs>
                <w:tab w:val="left" w:pos="244"/>
              </w:tabs>
              <w:spacing w:before="57"/>
              <w:jc w:val="both"/>
              <w:rPr>
                <w:sz w:val="28"/>
                <w:szCs w:val="28"/>
              </w:rPr>
            </w:pPr>
            <w:r>
              <w:rPr>
                <w:sz w:val="28"/>
                <w:szCs w:val="28"/>
                <w:lang w:val="en-US"/>
              </w:rPr>
              <w:lastRenderedPageBreak/>
              <w:t xml:space="preserve">- </w:t>
            </w:r>
            <w:r w:rsidRPr="001439E3">
              <w:rPr>
                <w:sz w:val="28"/>
                <w:szCs w:val="28"/>
              </w:rPr>
              <w:t>HS</w:t>
            </w:r>
            <w:r w:rsidRPr="001439E3">
              <w:rPr>
                <w:spacing w:val="-2"/>
                <w:sz w:val="28"/>
                <w:szCs w:val="28"/>
              </w:rPr>
              <w:t xml:space="preserve"> </w:t>
            </w:r>
            <w:r w:rsidRPr="001439E3">
              <w:rPr>
                <w:sz w:val="28"/>
                <w:szCs w:val="28"/>
              </w:rPr>
              <w:t xml:space="preserve">lắng </w:t>
            </w:r>
            <w:r w:rsidRPr="001439E3">
              <w:rPr>
                <w:spacing w:val="-2"/>
                <w:sz w:val="28"/>
                <w:szCs w:val="28"/>
              </w:rPr>
              <w:t>nghe.</w:t>
            </w:r>
          </w:p>
          <w:p w14:paraId="57D9378E" w14:textId="77777777" w:rsidR="00760F0E" w:rsidRPr="001439E3" w:rsidRDefault="00760F0E" w:rsidP="00AD4B53">
            <w:pPr>
              <w:pStyle w:val="TableParagraph"/>
              <w:rPr>
                <w:b/>
                <w:i/>
                <w:sz w:val="28"/>
                <w:szCs w:val="28"/>
              </w:rPr>
            </w:pPr>
          </w:p>
          <w:p w14:paraId="433517C8" w14:textId="77777777" w:rsidR="00760F0E" w:rsidRPr="001439E3" w:rsidRDefault="00760F0E" w:rsidP="00AD4B53">
            <w:pPr>
              <w:pStyle w:val="TableParagraph"/>
              <w:rPr>
                <w:b/>
                <w:i/>
                <w:sz w:val="28"/>
                <w:szCs w:val="28"/>
              </w:rPr>
            </w:pPr>
          </w:p>
          <w:p w14:paraId="66DE1B49" w14:textId="77777777" w:rsidR="00760F0E" w:rsidRPr="001439E3" w:rsidRDefault="00760F0E" w:rsidP="00AD4B53">
            <w:pPr>
              <w:pStyle w:val="TableParagraph"/>
              <w:rPr>
                <w:b/>
                <w:i/>
                <w:sz w:val="28"/>
                <w:szCs w:val="28"/>
              </w:rPr>
            </w:pPr>
          </w:p>
          <w:p w14:paraId="71C9B23B" w14:textId="77777777" w:rsidR="00760F0E" w:rsidRPr="001439E3" w:rsidRDefault="00760F0E" w:rsidP="00AD4B53">
            <w:pPr>
              <w:pStyle w:val="TableParagraph"/>
              <w:rPr>
                <w:b/>
                <w:i/>
                <w:sz w:val="28"/>
                <w:szCs w:val="28"/>
              </w:rPr>
            </w:pPr>
          </w:p>
          <w:p w14:paraId="61C78528" w14:textId="77777777" w:rsidR="00760F0E" w:rsidRPr="001439E3" w:rsidRDefault="00760F0E" w:rsidP="00AD4B53">
            <w:pPr>
              <w:pStyle w:val="TableParagraph"/>
              <w:spacing w:before="82"/>
              <w:rPr>
                <w:b/>
                <w:i/>
                <w:sz w:val="28"/>
                <w:szCs w:val="28"/>
              </w:rPr>
            </w:pPr>
          </w:p>
          <w:p w14:paraId="3E4C35F5" w14:textId="77777777" w:rsidR="00760F0E" w:rsidRPr="001439E3" w:rsidRDefault="00760F0E" w:rsidP="00AD4B53">
            <w:pPr>
              <w:pStyle w:val="TableParagraph"/>
              <w:spacing w:before="1" w:line="304" w:lineRule="auto"/>
              <w:ind w:right="68"/>
              <w:jc w:val="both"/>
              <w:rPr>
                <w:sz w:val="28"/>
                <w:szCs w:val="28"/>
              </w:rPr>
            </w:pPr>
            <w:r>
              <w:rPr>
                <w:sz w:val="28"/>
                <w:szCs w:val="28"/>
                <w:lang w:val="en-US"/>
              </w:rPr>
              <w:t xml:space="preserve">- </w:t>
            </w:r>
            <w:r w:rsidRPr="001439E3">
              <w:rPr>
                <w:sz w:val="28"/>
                <w:szCs w:val="28"/>
              </w:rPr>
              <w:t>HS chia nhóm, quan sát các hình, đọc nội dung</w:t>
            </w:r>
            <w:r w:rsidRPr="001439E3">
              <w:rPr>
                <w:spacing w:val="-3"/>
                <w:sz w:val="28"/>
                <w:szCs w:val="28"/>
              </w:rPr>
              <w:t xml:space="preserve"> </w:t>
            </w:r>
            <w:r w:rsidRPr="001439E3">
              <w:rPr>
                <w:sz w:val="28"/>
                <w:szCs w:val="28"/>
              </w:rPr>
              <w:t>trong</w:t>
            </w:r>
            <w:r w:rsidRPr="001439E3">
              <w:rPr>
                <w:spacing w:val="-3"/>
                <w:sz w:val="28"/>
                <w:szCs w:val="28"/>
              </w:rPr>
              <w:t xml:space="preserve"> </w:t>
            </w:r>
            <w:r w:rsidRPr="001439E3">
              <w:rPr>
                <w:sz w:val="28"/>
                <w:szCs w:val="28"/>
              </w:rPr>
              <w:t>các</w:t>
            </w:r>
            <w:r w:rsidRPr="001439E3">
              <w:rPr>
                <w:spacing w:val="-3"/>
                <w:sz w:val="28"/>
                <w:szCs w:val="28"/>
              </w:rPr>
              <w:t xml:space="preserve"> </w:t>
            </w:r>
            <w:r w:rsidRPr="001439E3">
              <w:rPr>
                <w:sz w:val="28"/>
                <w:szCs w:val="28"/>
              </w:rPr>
              <w:t>hộp</w:t>
            </w:r>
            <w:r w:rsidRPr="001439E3">
              <w:rPr>
                <w:spacing w:val="-3"/>
                <w:sz w:val="28"/>
                <w:szCs w:val="28"/>
              </w:rPr>
              <w:t xml:space="preserve"> </w:t>
            </w:r>
            <w:r w:rsidRPr="001439E3">
              <w:rPr>
                <w:sz w:val="28"/>
                <w:szCs w:val="28"/>
              </w:rPr>
              <w:t>thông</w:t>
            </w:r>
            <w:r w:rsidRPr="001439E3">
              <w:rPr>
                <w:spacing w:val="-3"/>
                <w:sz w:val="28"/>
                <w:szCs w:val="28"/>
              </w:rPr>
              <w:t xml:space="preserve"> </w:t>
            </w:r>
            <w:r w:rsidRPr="001439E3">
              <w:rPr>
                <w:sz w:val="28"/>
                <w:szCs w:val="28"/>
              </w:rPr>
              <w:t>tin</w:t>
            </w:r>
            <w:r w:rsidRPr="001439E3">
              <w:rPr>
                <w:spacing w:val="-3"/>
                <w:sz w:val="28"/>
                <w:szCs w:val="28"/>
              </w:rPr>
              <w:t xml:space="preserve"> </w:t>
            </w:r>
            <w:r w:rsidRPr="001439E3">
              <w:rPr>
                <w:sz w:val="28"/>
                <w:szCs w:val="28"/>
              </w:rPr>
              <w:t>và</w:t>
            </w:r>
            <w:r w:rsidRPr="001439E3">
              <w:rPr>
                <w:spacing w:val="-3"/>
                <w:sz w:val="28"/>
                <w:szCs w:val="28"/>
              </w:rPr>
              <w:t xml:space="preserve"> </w:t>
            </w:r>
            <w:r w:rsidRPr="001439E3">
              <w:rPr>
                <w:sz w:val="28"/>
                <w:szCs w:val="28"/>
              </w:rPr>
              <w:t>thảo</w:t>
            </w:r>
            <w:r w:rsidRPr="001439E3">
              <w:rPr>
                <w:spacing w:val="-3"/>
                <w:sz w:val="28"/>
                <w:szCs w:val="28"/>
              </w:rPr>
              <w:t xml:space="preserve"> </w:t>
            </w:r>
            <w:r w:rsidRPr="001439E3">
              <w:rPr>
                <w:sz w:val="28"/>
                <w:szCs w:val="28"/>
              </w:rPr>
              <w:t>luận</w:t>
            </w:r>
            <w:r w:rsidRPr="001439E3">
              <w:rPr>
                <w:spacing w:val="-3"/>
                <w:sz w:val="28"/>
                <w:szCs w:val="28"/>
              </w:rPr>
              <w:t xml:space="preserve"> </w:t>
            </w:r>
            <w:r w:rsidRPr="001439E3">
              <w:rPr>
                <w:sz w:val="28"/>
                <w:szCs w:val="28"/>
              </w:rPr>
              <w:t>nhóm để thực hiện nhiệm vụ.</w:t>
            </w:r>
          </w:p>
          <w:p w14:paraId="0CBEDD76" w14:textId="77777777" w:rsidR="00760F0E" w:rsidRPr="001439E3" w:rsidRDefault="00760F0E" w:rsidP="00AD4B53">
            <w:pPr>
              <w:pStyle w:val="TableParagraph"/>
              <w:spacing w:line="304" w:lineRule="auto"/>
              <w:ind w:left="79" w:right="68"/>
              <w:jc w:val="both"/>
              <w:rPr>
                <w:sz w:val="28"/>
                <w:szCs w:val="28"/>
              </w:rPr>
            </w:pPr>
            <w:r w:rsidRPr="001439E3">
              <w:rPr>
                <w:sz w:val="28"/>
                <w:szCs w:val="28"/>
              </w:rPr>
              <w:t>+</w:t>
            </w:r>
            <w:r w:rsidRPr="001439E3">
              <w:rPr>
                <w:spacing w:val="-13"/>
                <w:sz w:val="28"/>
                <w:szCs w:val="28"/>
              </w:rPr>
              <w:t xml:space="preserve"> </w:t>
            </w:r>
            <w:r w:rsidRPr="001439E3">
              <w:rPr>
                <w:sz w:val="28"/>
                <w:szCs w:val="28"/>
              </w:rPr>
              <w:t>Hình</w:t>
            </w:r>
            <w:r w:rsidRPr="001439E3">
              <w:rPr>
                <w:spacing w:val="-13"/>
                <w:sz w:val="28"/>
                <w:szCs w:val="28"/>
              </w:rPr>
              <w:t xml:space="preserve"> </w:t>
            </w:r>
            <w:r w:rsidRPr="001439E3">
              <w:rPr>
                <w:sz w:val="28"/>
                <w:szCs w:val="28"/>
              </w:rPr>
              <w:t>1,</w:t>
            </w:r>
            <w:r w:rsidRPr="001439E3">
              <w:rPr>
                <w:spacing w:val="-13"/>
                <w:sz w:val="28"/>
                <w:szCs w:val="28"/>
              </w:rPr>
              <w:t xml:space="preserve"> </w:t>
            </w:r>
            <w:r w:rsidRPr="001439E3">
              <w:rPr>
                <w:sz w:val="28"/>
                <w:szCs w:val="28"/>
              </w:rPr>
              <w:t>2,</w:t>
            </w:r>
            <w:r w:rsidRPr="001439E3">
              <w:rPr>
                <w:spacing w:val="-13"/>
                <w:sz w:val="28"/>
                <w:szCs w:val="28"/>
              </w:rPr>
              <w:t xml:space="preserve"> </w:t>
            </w:r>
            <w:r w:rsidRPr="001439E3">
              <w:rPr>
                <w:sz w:val="28"/>
                <w:szCs w:val="28"/>
              </w:rPr>
              <w:t>3:</w:t>
            </w:r>
            <w:r w:rsidRPr="001439E3">
              <w:rPr>
                <w:spacing w:val="-13"/>
                <w:sz w:val="28"/>
                <w:szCs w:val="28"/>
              </w:rPr>
              <w:t xml:space="preserve"> </w:t>
            </w:r>
            <w:r w:rsidRPr="001439E3">
              <w:rPr>
                <w:sz w:val="28"/>
                <w:szCs w:val="28"/>
              </w:rPr>
              <w:t>Chất</w:t>
            </w:r>
            <w:r w:rsidRPr="001439E3">
              <w:rPr>
                <w:spacing w:val="-13"/>
                <w:sz w:val="28"/>
                <w:szCs w:val="28"/>
              </w:rPr>
              <w:t xml:space="preserve"> </w:t>
            </w:r>
            <w:r w:rsidRPr="001439E3">
              <w:rPr>
                <w:sz w:val="28"/>
                <w:szCs w:val="28"/>
              </w:rPr>
              <w:t>ở</w:t>
            </w:r>
            <w:r w:rsidRPr="001439E3">
              <w:rPr>
                <w:spacing w:val="-13"/>
                <w:sz w:val="28"/>
                <w:szCs w:val="28"/>
              </w:rPr>
              <w:t xml:space="preserve"> </w:t>
            </w:r>
            <w:r w:rsidRPr="001439E3">
              <w:rPr>
                <w:sz w:val="28"/>
                <w:szCs w:val="28"/>
              </w:rPr>
              <w:t>trạng</w:t>
            </w:r>
            <w:r w:rsidRPr="001439E3">
              <w:rPr>
                <w:spacing w:val="-13"/>
                <w:sz w:val="28"/>
                <w:szCs w:val="28"/>
              </w:rPr>
              <w:t xml:space="preserve"> </w:t>
            </w:r>
            <w:r w:rsidRPr="001439E3">
              <w:rPr>
                <w:sz w:val="28"/>
                <w:szCs w:val="28"/>
              </w:rPr>
              <w:t>thái</w:t>
            </w:r>
            <w:r w:rsidRPr="001439E3">
              <w:rPr>
                <w:spacing w:val="-13"/>
                <w:sz w:val="28"/>
                <w:szCs w:val="28"/>
              </w:rPr>
              <w:t xml:space="preserve"> </w:t>
            </w:r>
            <w:r w:rsidRPr="001439E3">
              <w:rPr>
                <w:sz w:val="28"/>
                <w:szCs w:val="28"/>
              </w:rPr>
              <w:t>rắn</w:t>
            </w:r>
            <w:r w:rsidRPr="001439E3">
              <w:rPr>
                <w:spacing w:val="-13"/>
                <w:sz w:val="28"/>
                <w:szCs w:val="28"/>
              </w:rPr>
              <w:t xml:space="preserve"> </w:t>
            </w:r>
            <w:r w:rsidRPr="001439E3">
              <w:rPr>
                <w:sz w:val="28"/>
                <w:szCs w:val="28"/>
              </w:rPr>
              <w:t>có</w:t>
            </w:r>
            <w:r w:rsidRPr="001439E3">
              <w:rPr>
                <w:spacing w:val="-13"/>
                <w:sz w:val="28"/>
                <w:szCs w:val="28"/>
              </w:rPr>
              <w:t xml:space="preserve"> </w:t>
            </w:r>
            <w:r w:rsidRPr="001439E3">
              <w:rPr>
                <w:sz w:val="28"/>
                <w:szCs w:val="28"/>
              </w:rPr>
              <w:t>hình</w:t>
            </w:r>
            <w:r w:rsidRPr="001439E3">
              <w:rPr>
                <w:spacing w:val="-13"/>
                <w:sz w:val="28"/>
                <w:szCs w:val="28"/>
              </w:rPr>
              <w:t xml:space="preserve"> </w:t>
            </w:r>
            <w:r w:rsidRPr="001439E3">
              <w:rPr>
                <w:sz w:val="28"/>
                <w:szCs w:val="28"/>
              </w:rPr>
              <w:t>dạng và chiếm khoảng không gian xác định.</w:t>
            </w:r>
          </w:p>
          <w:p w14:paraId="1142A919" w14:textId="77777777" w:rsidR="00760F0E" w:rsidRPr="001439E3" w:rsidRDefault="00760F0E" w:rsidP="00AD4B53">
            <w:pPr>
              <w:pStyle w:val="TableParagraph"/>
              <w:spacing w:line="304" w:lineRule="auto"/>
              <w:ind w:left="79" w:right="68"/>
              <w:jc w:val="both"/>
              <w:rPr>
                <w:sz w:val="28"/>
                <w:szCs w:val="28"/>
              </w:rPr>
            </w:pPr>
            <w:r w:rsidRPr="001439E3">
              <w:rPr>
                <w:sz w:val="28"/>
                <w:szCs w:val="28"/>
              </w:rPr>
              <w:t>+ Hình 4a, 4b, 4c: Chất ở trạng thái lỏng không có hình dạng xác định và chiếm khoảng không gian xác định.</w:t>
            </w:r>
          </w:p>
          <w:p w14:paraId="455DE485" w14:textId="77777777" w:rsidR="00760F0E" w:rsidRPr="001439E3" w:rsidRDefault="00760F0E" w:rsidP="00AD4B53">
            <w:pPr>
              <w:pStyle w:val="TableParagraph"/>
              <w:spacing w:line="304" w:lineRule="auto"/>
              <w:ind w:left="79" w:right="68"/>
              <w:jc w:val="both"/>
              <w:rPr>
                <w:sz w:val="28"/>
                <w:szCs w:val="28"/>
              </w:rPr>
            </w:pPr>
            <w:r w:rsidRPr="001439E3">
              <w:rPr>
                <w:sz w:val="28"/>
                <w:szCs w:val="28"/>
              </w:rPr>
              <w:t>+</w:t>
            </w:r>
            <w:r w:rsidRPr="001439E3">
              <w:rPr>
                <w:spacing w:val="-5"/>
                <w:sz w:val="28"/>
                <w:szCs w:val="28"/>
              </w:rPr>
              <w:t xml:space="preserve"> </w:t>
            </w:r>
            <w:r w:rsidRPr="001439E3">
              <w:rPr>
                <w:sz w:val="28"/>
                <w:szCs w:val="28"/>
              </w:rPr>
              <w:t>Hình</w:t>
            </w:r>
            <w:r w:rsidRPr="001439E3">
              <w:rPr>
                <w:spacing w:val="-5"/>
                <w:sz w:val="28"/>
                <w:szCs w:val="28"/>
              </w:rPr>
              <w:t xml:space="preserve"> </w:t>
            </w:r>
            <w:r w:rsidRPr="001439E3">
              <w:rPr>
                <w:sz w:val="28"/>
                <w:szCs w:val="28"/>
              </w:rPr>
              <w:t>5,</w:t>
            </w:r>
            <w:r w:rsidRPr="001439E3">
              <w:rPr>
                <w:spacing w:val="-5"/>
                <w:sz w:val="28"/>
                <w:szCs w:val="28"/>
              </w:rPr>
              <w:t xml:space="preserve"> </w:t>
            </w:r>
            <w:r w:rsidRPr="001439E3">
              <w:rPr>
                <w:sz w:val="28"/>
                <w:szCs w:val="28"/>
              </w:rPr>
              <w:t>6:</w:t>
            </w:r>
            <w:r w:rsidRPr="001439E3">
              <w:rPr>
                <w:spacing w:val="-5"/>
                <w:sz w:val="28"/>
                <w:szCs w:val="28"/>
              </w:rPr>
              <w:t xml:space="preserve"> </w:t>
            </w:r>
            <w:r w:rsidRPr="001439E3">
              <w:rPr>
                <w:sz w:val="28"/>
                <w:szCs w:val="28"/>
              </w:rPr>
              <w:t>Chất</w:t>
            </w:r>
            <w:r w:rsidRPr="001439E3">
              <w:rPr>
                <w:spacing w:val="-5"/>
                <w:sz w:val="28"/>
                <w:szCs w:val="28"/>
              </w:rPr>
              <w:t xml:space="preserve"> </w:t>
            </w:r>
            <w:r w:rsidRPr="001439E3">
              <w:rPr>
                <w:sz w:val="28"/>
                <w:szCs w:val="28"/>
              </w:rPr>
              <w:t>ở</w:t>
            </w:r>
            <w:r w:rsidRPr="001439E3">
              <w:rPr>
                <w:spacing w:val="-5"/>
                <w:sz w:val="28"/>
                <w:szCs w:val="28"/>
              </w:rPr>
              <w:t xml:space="preserve"> </w:t>
            </w:r>
            <w:r w:rsidRPr="001439E3">
              <w:rPr>
                <w:sz w:val="28"/>
                <w:szCs w:val="28"/>
              </w:rPr>
              <w:t>trạng</w:t>
            </w:r>
            <w:r w:rsidRPr="001439E3">
              <w:rPr>
                <w:spacing w:val="-5"/>
                <w:sz w:val="28"/>
                <w:szCs w:val="28"/>
              </w:rPr>
              <w:t xml:space="preserve"> </w:t>
            </w:r>
            <w:r w:rsidRPr="001439E3">
              <w:rPr>
                <w:sz w:val="28"/>
                <w:szCs w:val="28"/>
              </w:rPr>
              <w:t>thái</w:t>
            </w:r>
            <w:r w:rsidRPr="001439E3">
              <w:rPr>
                <w:spacing w:val="-5"/>
                <w:sz w:val="28"/>
                <w:szCs w:val="28"/>
              </w:rPr>
              <w:t xml:space="preserve"> </w:t>
            </w:r>
            <w:r w:rsidRPr="001439E3">
              <w:rPr>
                <w:sz w:val="28"/>
                <w:szCs w:val="28"/>
              </w:rPr>
              <w:t>khí</w:t>
            </w:r>
            <w:r w:rsidRPr="001439E3">
              <w:rPr>
                <w:spacing w:val="-5"/>
                <w:sz w:val="28"/>
                <w:szCs w:val="28"/>
              </w:rPr>
              <w:t xml:space="preserve"> </w:t>
            </w:r>
            <w:r w:rsidRPr="001439E3">
              <w:rPr>
                <w:sz w:val="28"/>
                <w:szCs w:val="28"/>
              </w:rPr>
              <w:t>không</w:t>
            </w:r>
            <w:r w:rsidRPr="001439E3">
              <w:rPr>
                <w:spacing w:val="-5"/>
                <w:sz w:val="28"/>
                <w:szCs w:val="28"/>
              </w:rPr>
              <w:t xml:space="preserve"> </w:t>
            </w:r>
            <w:r w:rsidRPr="001439E3">
              <w:rPr>
                <w:sz w:val="28"/>
                <w:szCs w:val="28"/>
              </w:rPr>
              <w:t>có</w:t>
            </w:r>
            <w:r w:rsidRPr="001439E3">
              <w:rPr>
                <w:spacing w:val="-5"/>
                <w:sz w:val="28"/>
                <w:szCs w:val="28"/>
              </w:rPr>
              <w:t xml:space="preserve"> </w:t>
            </w:r>
            <w:r w:rsidRPr="001439E3">
              <w:rPr>
                <w:sz w:val="28"/>
                <w:szCs w:val="28"/>
              </w:rPr>
              <w:t>hình dạng xác định, nó có thể lan ra theo mọi hướng và chiếm đầy không gian của vật chứa nó.</w:t>
            </w:r>
          </w:p>
          <w:p w14:paraId="3E14A440" w14:textId="77777777" w:rsidR="00760F0E" w:rsidRPr="001439E3" w:rsidRDefault="00760F0E" w:rsidP="00AD4B53">
            <w:pPr>
              <w:pStyle w:val="TableParagraph"/>
              <w:tabs>
                <w:tab w:val="left" w:pos="244"/>
              </w:tabs>
              <w:spacing w:line="249" w:lineRule="exact"/>
              <w:jc w:val="both"/>
              <w:rPr>
                <w:sz w:val="28"/>
                <w:szCs w:val="28"/>
              </w:rPr>
            </w:pPr>
            <w:r>
              <w:rPr>
                <w:sz w:val="28"/>
                <w:szCs w:val="28"/>
                <w:lang w:val="en-US"/>
              </w:rPr>
              <w:t xml:space="preserve">- </w:t>
            </w:r>
            <w:r w:rsidRPr="001439E3">
              <w:rPr>
                <w:sz w:val="28"/>
                <w:szCs w:val="28"/>
              </w:rPr>
              <w:t>Đại</w:t>
            </w:r>
            <w:r w:rsidRPr="001439E3">
              <w:rPr>
                <w:spacing w:val="-2"/>
                <w:sz w:val="28"/>
                <w:szCs w:val="28"/>
              </w:rPr>
              <w:t xml:space="preserve"> </w:t>
            </w:r>
            <w:r w:rsidRPr="001439E3">
              <w:rPr>
                <w:sz w:val="28"/>
                <w:szCs w:val="28"/>
              </w:rPr>
              <w:t xml:space="preserve">diện hai nhóm trình </w:t>
            </w:r>
            <w:r w:rsidRPr="001439E3">
              <w:rPr>
                <w:spacing w:val="-4"/>
                <w:sz w:val="28"/>
                <w:szCs w:val="28"/>
              </w:rPr>
              <w:t>bày.</w:t>
            </w:r>
          </w:p>
          <w:p w14:paraId="38EDEE3D" w14:textId="77777777" w:rsidR="00760F0E" w:rsidRPr="001439E3" w:rsidRDefault="00760F0E" w:rsidP="00AD4B53">
            <w:pPr>
              <w:pStyle w:val="TableParagraph"/>
              <w:spacing w:before="124"/>
              <w:rPr>
                <w:b/>
                <w:i/>
                <w:sz w:val="28"/>
                <w:szCs w:val="28"/>
              </w:rPr>
            </w:pPr>
          </w:p>
          <w:p w14:paraId="1AD95C79" w14:textId="77777777" w:rsidR="00760F0E" w:rsidRDefault="00760F0E" w:rsidP="00AD4B53">
            <w:pPr>
              <w:pStyle w:val="TableParagraph"/>
              <w:tabs>
                <w:tab w:val="left" w:pos="271"/>
              </w:tabs>
              <w:spacing w:before="57" w:line="304" w:lineRule="auto"/>
              <w:ind w:right="68"/>
              <w:jc w:val="both"/>
              <w:rPr>
                <w:sz w:val="28"/>
                <w:szCs w:val="28"/>
              </w:rPr>
            </w:pPr>
            <w:r>
              <w:rPr>
                <w:sz w:val="28"/>
                <w:szCs w:val="28"/>
                <w:lang w:val="en-US"/>
              </w:rPr>
              <w:t xml:space="preserve">- </w:t>
            </w:r>
            <w:r w:rsidRPr="001439E3">
              <w:rPr>
                <w:sz w:val="28"/>
                <w:szCs w:val="28"/>
              </w:rPr>
              <w:t xml:space="preserve">Các nhóm khác nhận xét và bổ sung (nếu </w:t>
            </w:r>
            <w:r w:rsidRPr="001439E3">
              <w:rPr>
                <w:spacing w:val="-4"/>
                <w:sz w:val="28"/>
                <w:szCs w:val="28"/>
              </w:rPr>
              <w:t>có).</w:t>
            </w:r>
          </w:p>
          <w:p w14:paraId="1FBD5E48" w14:textId="77777777" w:rsidR="00760F0E" w:rsidRDefault="00760F0E" w:rsidP="00AD4B53">
            <w:pPr>
              <w:pStyle w:val="TableParagraph"/>
              <w:tabs>
                <w:tab w:val="left" w:pos="271"/>
              </w:tabs>
              <w:spacing w:before="57" w:line="304" w:lineRule="auto"/>
              <w:ind w:left="79" w:right="68"/>
              <w:jc w:val="both"/>
              <w:rPr>
                <w:sz w:val="28"/>
                <w:szCs w:val="28"/>
              </w:rPr>
            </w:pPr>
          </w:p>
          <w:p w14:paraId="3ED6BF35" w14:textId="77777777" w:rsidR="00760F0E" w:rsidRDefault="00760F0E" w:rsidP="00AD4B53">
            <w:pPr>
              <w:pStyle w:val="TableParagraph"/>
              <w:tabs>
                <w:tab w:val="left" w:pos="271"/>
              </w:tabs>
              <w:spacing w:before="57" w:line="304" w:lineRule="auto"/>
              <w:ind w:left="79" w:right="68"/>
              <w:jc w:val="both"/>
              <w:rPr>
                <w:sz w:val="28"/>
                <w:szCs w:val="28"/>
              </w:rPr>
            </w:pPr>
          </w:p>
          <w:p w14:paraId="4F721FEE" w14:textId="77777777" w:rsidR="00760F0E" w:rsidRDefault="00760F0E" w:rsidP="00AD4B53">
            <w:pPr>
              <w:pStyle w:val="TableParagraph"/>
              <w:tabs>
                <w:tab w:val="left" w:pos="271"/>
              </w:tabs>
              <w:spacing w:before="57" w:line="304" w:lineRule="auto"/>
              <w:ind w:left="79" w:right="68"/>
              <w:jc w:val="both"/>
              <w:rPr>
                <w:sz w:val="28"/>
                <w:szCs w:val="28"/>
              </w:rPr>
            </w:pPr>
          </w:p>
          <w:p w14:paraId="683FD8D5" w14:textId="77777777" w:rsidR="00760F0E" w:rsidRDefault="00760F0E" w:rsidP="00AD4B53">
            <w:pPr>
              <w:pStyle w:val="TableParagraph"/>
              <w:tabs>
                <w:tab w:val="left" w:pos="271"/>
              </w:tabs>
              <w:spacing w:before="57" w:line="304" w:lineRule="auto"/>
              <w:ind w:left="79" w:right="68"/>
              <w:jc w:val="both"/>
              <w:rPr>
                <w:sz w:val="28"/>
                <w:szCs w:val="28"/>
              </w:rPr>
            </w:pPr>
          </w:p>
          <w:p w14:paraId="746E4861" w14:textId="77777777" w:rsidR="00760F0E" w:rsidRDefault="00760F0E" w:rsidP="00AD4B53">
            <w:pPr>
              <w:pStyle w:val="TableParagraph"/>
              <w:tabs>
                <w:tab w:val="left" w:pos="271"/>
              </w:tabs>
              <w:spacing w:before="57" w:line="304" w:lineRule="auto"/>
              <w:ind w:left="79" w:right="68"/>
              <w:jc w:val="both"/>
              <w:rPr>
                <w:sz w:val="28"/>
                <w:szCs w:val="28"/>
              </w:rPr>
            </w:pPr>
          </w:p>
          <w:p w14:paraId="45DBABBF" w14:textId="77777777" w:rsidR="00760F0E" w:rsidRDefault="00760F0E" w:rsidP="00AD4B53">
            <w:pPr>
              <w:pStyle w:val="TableParagraph"/>
              <w:tabs>
                <w:tab w:val="left" w:pos="271"/>
              </w:tabs>
              <w:spacing w:before="57" w:line="304" w:lineRule="auto"/>
              <w:ind w:left="79" w:right="68"/>
              <w:jc w:val="both"/>
              <w:rPr>
                <w:sz w:val="28"/>
                <w:szCs w:val="28"/>
              </w:rPr>
            </w:pPr>
          </w:p>
          <w:p w14:paraId="175897A1" w14:textId="77777777" w:rsidR="00760F0E" w:rsidRDefault="00760F0E" w:rsidP="00AD4B53">
            <w:pPr>
              <w:pStyle w:val="TableParagraph"/>
              <w:tabs>
                <w:tab w:val="left" w:pos="271"/>
              </w:tabs>
              <w:spacing w:before="57" w:line="304" w:lineRule="auto"/>
              <w:ind w:left="79" w:right="68"/>
              <w:jc w:val="both"/>
              <w:rPr>
                <w:sz w:val="28"/>
                <w:szCs w:val="28"/>
              </w:rPr>
            </w:pPr>
          </w:p>
          <w:p w14:paraId="3CBDBBC7" w14:textId="77777777" w:rsidR="00760F0E" w:rsidRDefault="00760F0E" w:rsidP="00AD4B53">
            <w:pPr>
              <w:pStyle w:val="TableParagraph"/>
              <w:tabs>
                <w:tab w:val="left" w:pos="271"/>
              </w:tabs>
              <w:spacing w:before="57" w:line="304" w:lineRule="auto"/>
              <w:ind w:left="79" w:right="68"/>
              <w:jc w:val="both"/>
              <w:rPr>
                <w:sz w:val="28"/>
                <w:szCs w:val="28"/>
              </w:rPr>
            </w:pPr>
          </w:p>
          <w:p w14:paraId="55D99549" w14:textId="77777777" w:rsidR="00760F0E" w:rsidRPr="00901A42" w:rsidRDefault="00760F0E" w:rsidP="00AD4B53">
            <w:pPr>
              <w:spacing w:line="288" w:lineRule="auto"/>
              <w:jc w:val="both"/>
              <w:rPr>
                <w:rFonts w:eastAsia="Calibri"/>
                <w:szCs w:val="28"/>
              </w:rPr>
            </w:pPr>
          </w:p>
        </w:tc>
      </w:tr>
      <w:tr w:rsidR="00760F0E" w:rsidRPr="00901A42" w14:paraId="0C792264" w14:textId="77777777" w:rsidTr="00DD1A4D">
        <w:tc>
          <w:tcPr>
            <w:tcW w:w="10278" w:type="dxa"/>
            <w:gridSpan w:val="3"/>
            <w:tcBorders>
              <w:top w:val="dashed" w:sz="4" w:space="0" w:color="auto"/>
              <w:bottom w:val="dashed" w:sz="4" w:space="0" w:color="auto"/>
            </w:tcBorders>
          </w:tcPr>
          <w:p w14:paraId="34213119" w14:textId="77777777" w:rsidR="00760F0E" w:rsidRDefault="00760F0E" w:rsidP="00606718">
            <w:pPr>
              <w:spacing w:line="288" w:lineRule="auto"/>
              <w:rPr>
                <w:b/>
                <w:bCs/>
              </w:rPr>
            </w:pPr>
            <w:r w:rsidRPr="00F07D9D">
              <w:rPr>
                <w:b/>
                <w:bCs/>
              </w:rPr>
              <w:lastRenderedPageBreak/>
              <w:t xml:space="preserve">2.2. Hoạt động 2: </w:t>
            </w:r>
            <w:r w:rsidRPr="00AD4B53">
              <w:rPr>
                <w:b/>
                <w:szCs w:val="28"/>
              </w:rPr>
              <w:t>Trò</w:t>
            </w:r>
            <w:r w:rsidRPr="00AD4B53">
              <w:rPr>
                <w:b/>
                <w:spacing w:val="-2"/>
                <w:szCs w:val="28"/>
              </w:rPr>
              <w:t xml:space="preserve"> </w:t>
            </w:r>
            <w:r w:rsidRPr="00AD4B53">
              <w:rPr>
                <w:b/>
                <w:szCs w:val="28"/>
              </w:rPr>
              <w:t>chơi:</w:t>
            </w:r>
            <w:r w:rsidRPr="00AD4B53">
              <w:rPr>
                <w:b/>
                <w:spacing w:val="-1"/>
                <w:szCs w:val="28"/>
              </w:rPr>
              <w:t xml:space="preserve"> </w:t>
            </w:r>
            <w:r w:rsidRPr="00AD4B53">
              <w:rPr>
                <w:b/>
                <w:szCs w:val="28"/>
              </w:rPr>
              <w:t>“Ai</w:t>
            </w:r>
            <w:r w:rsidRPr="00AD4B53">
              <w:rPr>
                <w:b/>
                <w:spacing w:val="-2"/>
                <w:szCs w:val="28"/>
              </w:rPr>
              <w:t xml:space="preserve"> </w:t>
            </w:r>
            <w:r w:rsidRPr="00AD4B53">
              <w:rPr>
                <w:b/>
                <w:szCs w:val="28"/>
              </w:rPr>
              <w:t>nhanh</w:t>
            </w:r>
            <w:r w:rsidRPr="00AD4B53">
              <w:rPr>
                <w:b/>
                <w:spacing w:val="-2"/>
                <w:szCs w:val="28"/>
              </w:rPr>
              <w:t xml:space="preserve"> </w:t>
            </w:r>
            <w:r w:rsidRPr="00AD4B53">
              <w:rPr>
                <w:b/>
                <w:szCs w:val="28"/>
              </w:rPr>
              <w:t>–</w:t>
            </w:r>
            <w:r w:rsidRPr="00AD4B53">
              <w:rPr>
                <w:b/>
                <w:spacing w:val="-10"/>
                <w:szCs w:val="28"/>
              </w:rPr>
              <w:t xml:space="preserve"> </w:t>
            </w:r>
            <w:r w:rsidRPr="00AD4B53">
              <w:rPr>
                <w:b/>
                <w:szCs w:val="28"/>
              </w:rPr>
              <w:t>Ai</w:t>
            </w:r>
            <w:r w:rsidRPr="00AD4B53">
              <w:rPr>
                <w:b/>
                <w:spacing w:val="-2"/>
                <w:szCs w:val="28"/>
              </w:rPr>
              <w:t xml:space="preserve"> </w:t>
            </w:r>
            <w:r w:rsidRPr="00AD4B53">
              <w:rPr>
                <w:b/>
                <w:szCs w:val="28"/>
              </w:rPr>
              <w:t>đúng”</w:t>
            </w:r>
          </w:p>
          <w:p w14:paraId="78656372" w14:textId="77777777" w:rsidR="00760F0E" w:rsidRPr="00A24B3C" w:rsidRDefault="00760F0E" w:rsidP="00A24B3C">
            <w:pPr>
              <w:spacing w:line="288" w:lineRule="auto"/>
            </w:pPr>
            <w:r w:rsidRPr="00A24B3C">
              <w:rPr>
                <w:b/>
                <w:bCs/>
              </w:rPr>
              <w:t xml:space="preserve">a)Mục tiêu: </w:t>
            </w:r>
            <w:r w:rsidRPr="001439E3">
              <w:rPr>
                <w:szCs w:val="28"/>
              </w:rPr>
              <w:t>HS</w:t>
            </w:r>
            <w:r w:rsidRPr="001439E3">
              <w:rPr>
                <w:spacing w:val="-1"/>
                <w:szCs w:val="28"/>
              </w:rPr>
              <w:t xml:space="preserve"> </w:t>
            </w:r>
            <w:r w:rsidRPr="001439E3">
              <w:rPr>
                <w:szCs w:val="28"/>
              </w:rPr>
              <w:t xml:space="preserve">phân biệt được các chất ở trạng thái rắn, lỏng, </w:t>
            </w:r>
            <w:r w:rsidRPr="001439E3">
              <w:rPr>
                <w:spacing w:val="-4"/>
                <w:szCs w:val="28"/>
              </w:rPr>
              <w:t>khí.</w:t>
            </w:r>
          </w:p>
          <w:p w14:paraId="64A504AC" w14:textId="77777777" w:rsidR="00760F0E" w:rsidRPr="00A24B3C" w:rsidRDefault="00760F0E" w:rsidP="00A24B3C">
            <w:pPr>
              <w:spacing w:line="288" w:lineRule="auto"/>
              <w:rPr>
                <w:b/>
                <w:bCs/>
              </w:rPr>
            </w:pPr>
            <w:r w:rsidRPr="00A24B3C">
              <w:rPr>
                <w:b/>
                <w:bCs/>
              </w:rPr>
              <w:t xml:space="preserve">b)Phương pháp và kĩ thuật dạy học: </w:t>
            </w:r>
            <w:r w:rsidRPr="001439E3">
              <w:rPr>
                <w:szCs w:val="28"/>
              </w:rPr>
              <w:t>Phương</w:t>
            </w:r>
            <w:r w:rsidRPr="001439E3">
              <w:rPr>
                <w:spacing w:val="26"/>
                <w:szCs w:val="28"/>
              </w:rPr>
              <w:t xml:space="preserve"> </w:t>
            </w:r>
            <w:r w:rsidRPr="001439E3">
              <w:rPr>
                <w:szCs w:val="28"/>
              </w:rPr>
              <w:t>pháp</w:t>
            </w:r>
            <w:r w:rsidRPr="001439E3">
              <w:rPr>
                <w:spacing w:val="26"/>
                <w:szCs w:val="28"/>
              </w:rPr>
              <w:t xml:space="preserve"> </w:t>
            </w:r>
            <w:r w:rsidRPr="001439E3">
              <w:rPr>
                <w:szCs w:val="28"/>
              </w:rPr>
              <w:t>nêu</w:t>
            </w:r>
            <w:r w:rsidRPr="001439E3">
              <w:rPr>
                <w:spacing w:val="26"/>
                <w:szCs w:val="28"/>
              </w:rPr>
              <w:t xml:space="preserve"> </w:t>
            </w:r>
            <w:r w:rsidRPr="001439E3">
              <w:rPr>
                <w:szCs w:val="28"/>
              </w:rPr>
              <w:t>và</w:t>
            </w:r>
            <w:r w:rsidRPr="001439E3">
              <w:rPr>
                <w:spacing w:val="26"/>
                <w:szCs w:val="28"/>
              </w:rPr>
              <w:t xml:space="preserve"> </w:t>
            </w:r>
            <w:r w:rsidRPr="001439E3">
              <w:rPr>
                <w:szCs w:val="28"/>
              </w:rPr>
              <w:t>giải</w:t>
            </w:r>
            <w:r w:rsidRPr="001439E3">
              <w:rPr>
                <w:spacing w:val="26"/>
                <w:szCs w:val="28"/>
              </w:rPr>
              <w:t xml:space="preserve"> </w:t>
            </w:r>
            <w:r w:rsidRPr="001439E3">
              <w:rPr>
                <w:szCs w:val="28"/>
              </w:rPr>
              <w:t>quyết</w:t>
            </w:r>
            <w:r w:rsidRPr="001439E3">
              <w:rPr>
                <w:spacing w:val="26"/>
                <w:szCs w:val="28"/>
              </w:rPr>
              <w:t xml:space="preserve"> </w:t>
            </w:r>
            <w:r w:rsidRPr="001439E3">
              <w:rPr>
                <w:szCs w:val="28"/>
              </w:rPr>
              <w:t>vấn</w:t>
            </w:r>
            <w:r w:rsidRPr="001439E3">
              <w:rPr>
                <w:spacing w:val="26"/>
                <w:szCs w:val="28"/>
              </w:rPr>
              <w:t xml:space="preserve"> </w:t>
            </w:r>
            <w:r w:rsidRPr="001439E3">
              <w:rPr>
                <w:szCs w:val="28"/>
              </w:rPr>
              <w:t>đề,</w:t>
            </w:r>
            <w:r w:rsidRPr="001439E3">
              <w:rPr>
                <w:spacing w:val="26"/>
                <w:szCs w:val="28"/>
              </w:rPr>
              <w:t xml:space="preserve"> </w:t>
            </w:r>
            <w:r w:rsidRPr="001439E3">
              <w:rPr>
                <w:szCs w:val="28"/>
              </w:rPr>
              <w:t>phương</w:t>
            </w:r>
            <w:r w:rsidRPr="001439E3">
              <w:rPr>
                <w:spacing w:val="26"/>
                <w:szCs w:val="28"/>
              </w:rPr>
              <w:t xml:space="preserve"> </w:t>
            </w:r>
            <w:r w:rsidRPr="001439E3">
              <w:rPr>
                <w:szCs w:val="28"/>
              </w:rPr>
              <w:t>pháp trực quan, phương pháp dạy học hợp tác.</w:t>
            </w:r>
          </w:p>
          <w:p w14:paraId="29B128DB" w14:textId="77777777" w:rsidR="00760F0E" w:rsidRPr="00901A42" w:rsidRDefault="00760F0E" w:rsidP="00A24B3C">
            <w:pPr>
              <w:spacing w:line="288" w:lineRule="auto"/>
              <w:ind w:right="52"/>
              <w:jc w:val="both"/>
              <w:rPr>
                <w:rFonts w:eastAsia="Calibri"/>
                <w:szCs w:val="28"/>
              </w:rPr>
            </w:pPr>
            <w:r w:rsidRPr="00A24B3C">
              <w:rPr>
                <w:b/>
                <w:bCs/>
              </w:rPr>
              <w:t>c)Tiến trình tổ chức hoạt động:</w:t>
            </w:r>
          </w:p>
        </w:tc>
      </w:tr>
      <w:tr w:rsidR="00760F0E" w:rsidRPr="00901A42" w14:paraId="0A1AD857" w14:textId="77777777" w:rsidTr="00A57853">
        <w:tc>
          <w:tcPr>
            <w:tcW w:w="5637" w:type="dxa"/>
            <w:tcBorders>
              <w:top w:val="dashed" w:sz="4" w:space="0" w:color="auto"/>
              <w:bottom w:val="dashed" w:sz="4" w:space="0" w:color="auto"/>
            </w:tcBorders>
          </w:tcPr>
          <w:p w14:paraId="1E291F16" w14:textId="77777777" w:rsidR="00760F0E" w:rsidRPr="001439E3" w:rsidRDefault="00760F0E" w:rsidP="00525131">
            <w:pPr>
              <w:pStyle w:val="TableParagraph"/>
              <w:tabs>
                <w:tab w:val="left" w:pos="240"/>
              </w:tabs>
              <w:spacing w:before="55" w:line="304" w:lineRule="auto"/>
              <w:ind w:right="68"/>
              <w:jc w:val="both"/>
              <w:rPr>
                <w:sz w:val="28"/>
                <w:szCs w:val="28"/>
              </w:rPr>
            </w:pPr>
            <w:r>
              <w:rPr>
                <w:rFonts w:eastAsiaTheme="minorHAnsi"/>
                <w:sz w:val="28"/>
                <w:szCs w:val="24"/>
                <w:lang w:val="en-US"/>
              </w:rPr>
              <w:t xml:space="preserve">- </w:t>
            </w:r>
            <w:r w:rsidRPr="001439E3">
              <w:rPr>
                <w:sz w:val="28"/>
                <w:szCs w:val="28"/>
              </w:rPr>
              <w:t>GV</w:t>
            </w:r>
            <w:r w:rsidRPr="001439E3">
              <w:rPr>
                <w:spacing w:val="-12"/>
                <w:sz w:val="28"/>
                <w:szCs w:val="28"/>
              </w:rPr>
              <w:t xml:space="preserve"> </w:t>
            </w:r>
            <w:r w:rsidRPr="001439E3">
              <w:rPr>
                <w:sz w:val="28"/>
                <w:szCs w:val="28"/>
              </w:rPr>
              <w:t>yêu</w:t>
            </w:r>
            <w:r w:rsidRPr="001439E3">
              <w:rPr>
                <w:spacing w:val="-8"/>
                <w:sz w:val="28"/>
                <w:szCs w:val="28"/>
              </w:rPr>
              <w:t xml:space="preserve"> </w:t>
            </w:r>
            <w:r w:rsidRPr="001439E3">
              <w:rPr>
                <w:sz w:val="28"/>
                <w:szCs w:val="28"/>
              </w:rPr>
              <w:t>cầu</w:t>
            </w:r>
            <w:r w:rsidRPr="001439E3">
              <w:rPr>
                <w:spacing w:val="-8"/>
                <w:sz w:val="28"/>
                <w:szCs w:val="28"/>
              </w:rPr>
              <w:t xml:space="preserve"> </w:t>
            </w:r>
            <w:r w:rsidRPr="001439E3">
              <w:rPr>
                <w:sz w:val="28"/>
                <w:szCs w:val="28"/>
              </w:rPr>
              <w:t>HS</w:t>
            </w:r>
            <w:r w:rsidRPr="001439E3">
              <w:rPr>
                <w:spacing w:val="-8"/>
                <w:sz w:val="28"/>
                <w:szCs w:val="28"/>
              </w:rPr>
              <w:t xml:space="preserve"> </w:t>
            </w:r>
            <w:r w:rsidRPr="001439E3">
              <w:rPr>
                <w:sz w:val="28"/>
                <w:szCs w:val="28"/>
              </w:rPr>
              <w:t>đọc</w:t>
            </w:r>
            <w:r w:rsidRPr="001439E3">
              <w:rPr>
                <w:spacing w:val="-8"/>
                <w:sz w:val="28"/>
                <w:szCs w:val="28"/>
              </w:rPr>
              <w:t xml:space="preserve"> </w:t>
            </w:r>
            <w:r w:rsidRPr="001439E3">
              <w:rPr>
                <w:sz w:val="28"/>
                <w:szCs w:val="28"/>
              </w:rPr>
              <w:t>nhiệm</w:t>
            </w:r>
            <w:r w:rsidRPr="001439E3">
              <w:rPr>
                <w:spacing w:val="-8"/>
                <w:sz w:val="28"/>
                <w:szCs w:val="28"/>
              </w:rPr>
              <w:t xml:space="preserve"> </w:t>
            </w:r>
            <w:r w:rsidRPr="001439E3">
              <w:rPr>
                <w:sz w:val="28"/>
                <w:szCs w:val="28"/>
              </w:rPr>
              <w:t>vụ</w:t>
            </w:r>
            <w:r w:rsidRPr="001439E3">
              <w:rPr>
                <w:spacing w:val="-8"/>
                <w:sz w:val="28"/>
                <w:szCs w:val="28"/>
              </w:rPr>
              <w:t xml:space="preserve"> </w:t>
            </w:r>
            <w:r w:rsidRPr="001439E3">
              <w:rPr>
                <w:sz w:val="28"/>
                <w:szCs w:val="28"/>
              </w:rPr>
              <w:t>ở</w:t>
            </w:r>
            <w:r w:rsidRPr="001439E3">
              <w:rPr>
                <w:spacing w:val="-8"/>
                <w:sz w:val="28"/>
                <w:szCs w:val="28"/>
              </w:rPr>
              <w:t xml:space="preserve"> </w:t>
            </w:r>
            <w:r w:rsidRPr="001439E3">
              <w:rPr>
                <w:sz w:val="28"/>
                <w:szCs w:val="28"/>
              </w:rPr>
              <w:t>mục</w:t>
            </w:r>
            <w:r w:rsidRPr="001439E3">
              <w:rPr>
                <w:spacing w:val="-12"/>
                <w:sz w:val="28"/>
                <w:szCs w:val="28"/>
              </w:rPr>
              <w:t xml:space="preserve"> </w:t>
            </w:r>
            <w:r w:rsidRPr="001439E3">
              <w:rPr>
                <w:sz w:val="28"/>
                <w:szCs w:val="28"/>
              </w:rPr>
              <w:t>Trò</w:t>
            </w:r>
            <w:r w:rsidRPr="001439E3">
              <w:rPr>
                <w:spacing w:val="-8"/>
                <w:sz w:val="28"/>
                <w:szCs w:val="28"/>
              </w:rPr>
              <w:t xml:space="preserve"> </w:t>
            </w:r>
            <w:r w:rsidRPr="001439E3">
              <w:rPr>
                <w:sz w:val="28"/>
                <w:szCs w:val="28"/>
              </w:rPr>
              <w:t>chơi: “Ai nhanh – Ai đúng” (SGK trang 20).</w:t>
            </w:r>
          </w:p>
          <w:p w14:paraId="2A9A50C8" w14:textId="77777777" w:rsidR="00760F0E" w:rsidRPr="001439E3" w:rsidRDefault="00760F0E" w:rsidP="00525131">
            <w:pPr>
              <w:pStyle w:val="TableParagraph"/>
              <w:tabs>
                <w:tab w:val="left" w:pos="264"/>
              </w:tabs>
              <w:spacing w:line="304" w:lineRule="auto"/>
              <w:ind w:left="-83" w:right="68"/>
              <w:jc w:val="both"/>
              <w:rPr>
                <w:sz w:val="28"/>
                <w:szCs w:val="28"/>
              </w:rPr>
            </w:pPr>
            <w:r>
              <w:rPr>
                <w:sz w:val="28"/>
                <w:szCs w:val="28"/>
                <w:lang w:val="en-US"/>
              </w:rPr>
              <w:t xml:space="preserve">- </w:t>
            </w:r>
            <w:r w:rsidRPr="001439E3">
              <w:rPr>
                <w:sz w:val="28"/>
                <w:szCs w:val="28"/>
              </w:rPr>
              <w:t>GV tổ chức cho HS làm việc theo nhóm đôi để</w:t>
            </w:r>
            <w:r w:rsidRPr="001439E3">
              <w:rPr>
                <w:spacing w:val="-2"/>
                <w:sz w:val="28"/>
                <w:szCs w:val="28"/>
              </w:rPr>
              <w:t xml:space="preserve"> </w:t>
            </w:r>
            <w:r w:rsidRPr="001439E3">
              <w:rPr>
                <w:sz w:val="28"/>
                <w:szCs w:val="28"/>
              </w:rPr>
              <w:t>xếp</w:t>
            </w:r>
            <w:r w:rsidRPr="001439E3">
              <w:rPr>
                <w:spacing w:val="-2"/>
                <w:sz w:val="28"/>
                <w:szCs w:val="28"/>
              </w:rPr>
              <w:t xml:space="preserve"> </w:t>
            </w:r>
            <w:r w:rsidRPr="001439E3">
              <w:rPr>
                <w:sz w:val="28"/>
                <w:szCs w:val="28"/>
              </w:rPr>
              <w:t>các</w:t>
            </w:r>
            <w:r w:rsidRPr="001439E3">
              <w:rPr>
                <w:spacing w:val="-2"/>
                <w:sz w:val="28"/>
                <w:szCs w:val="28"/>
              </w:rPr>
              <w:t xml:space="preserve"> </w:t>
            </w:r>
            <w:r w:rsidRPr="001439E3">
              <w:rPr>
                <w:sz w:val="28"/>
                <w:szCs w:val="28"/>
              </w:rPr>
              <w:t>ô</w:t>
            </w:r>
            <w:r w:rsidRPr="001439E3">
              <w:rPr>
                <w:spacing w:val="-2"/>
                <w:sz w:val="28"/>
                <w:szCs w:val="28"/>
              </w:rPr>
              <w:t xml:space="preserve"> </w:t>
            </w:r>
            <w:r w:rsidRPr="001439E3">
              <w:rPr>
                <w:sz w:val="28"/>
                <w:szCs w:val="28"/>
              </w:rPr>
              <w:t>chữ</w:t>
            </w:r>
            <w:r w:rsidRPr="001439E3">
              <w:rPr>
                <w:spacing w:val="-2"/>
                <w:sz w:val="28"/>
                <w:szCs w:val="28"/>
              </w:rPr>
              <w:t xml:space="preserve"> </w:t>
            </w:r>
            <w:r w:rsidRPr="001439E3">
              <w:rPr>
                <w:sz w:val="28"/>
                <w:szCs w:val="28"/>
              </w:rPr>
              <w:t>vào</w:t>
            </w:r>
            <w:r w:rsidRPr="001439E3">
              <w:rPr>
                <w:spacing w:val="-2"/>
                <w:sz w:val="28"/>
                <w:szCs w:val="28"/>
              </w:rPr>
              <w:t xml:space="preserve"> </w:t>
            </w:r>
            <w:r w:rsidRPr="001439E3">
              <w:rPr>
                <w:sz w:val="28"/>
                <w:szCs w:val="28"/>
              </w:rPr>
              <w:t>nhóm</w:t>
            </w:r>
            <w:r w:rsidRPr="001439E3">
              <w:rPr>
                <w:spacing w:val="-2"/>
                <w:sz w:val="28"/>
                <w:szCs w:val="28"/>
              </w:rPr>
              <w:t xml:space="preserve"> </w:t>
            </w:r>
            <w:r w:rsidRPr="001439E3">
              <w:rPr>
                <w:sz w:val="28"/>
                <w:szCs w:val="28"/>
              </w:rPr>
              <w:t>chất</w:t>
            </w:r>
            <w:r w:rsidRPr="001439E3">
              <w:rPr>
                <w:spacing w:val="-2"/>
                <w:sz w:val="28"/>
                <w:szCs w:val="28"/>
              </w:rPr>
              <w:t xml:space="preserve"> </w:t>
            </w:r>
            <w:r w:rsidRPr="001439E3">
              <w:rPr>
                <w:sz w:val="28"/>
                <w:szCs w:val="28"/>
              </w:rPr>
              <w:t>tương</w:t>
            </w:r>
            <w:r w:rsidRPr="001439E3">
              <w:rPr>
                <w:spacing w:val="-2"/>
                <w:sz w:val="28"/>
                <w:szCs w:val="28"/>
              </w:rPr>
              <w:t xml:space="preserve"> </w:t>
            </w:r>
            <w:r w:rsidRPr="001439E3">
              <w:rPr>
                <w:sz w:val="28"/>
                <w:szCs w:val="28"/>
              </w:rPr>
              <w:t>ứng</w:t>
            </w:r>
            <w:r w:rsidRPr="001439E3">
              <w:rPr>
                <w:spacing w:val="-2"/>
                <w:sz w:val="28"/>
                <w:szCs w:val="28"/>
              </w:rPr>
              <w:t xml:space="preserve"> </w:t>
            </w:r>
            <w:r w:rsidRPr="001439E3">
              <w:rPr>
                <w:sz w:val="28"/>
                <w:szCs w:val="28"/>
              </w:rPr>
              <w:t>(các chất đều ở điều kiện nhiệt độ phòng).</w:t>
            </w:r>
          </w:p>
          <w:p w14:paraId="7D19CE90" w14:textId="77777777" w:rsidR="00760F0E" w:rsidRPr="001439E3" w:rsidRDefault="00760F0E" w:rsidP="00525131">
            <w:pPr>
              <w:pStyle w:val="TableParagraph"/>
              <w:jc w:val="both"/>
              <w:rPr>
                <w:b/>
                <w:i/>
                <w:sz w:val="28"/>
                <w:szCs w:val="28"/>
              </w:rPr>
            </w:pPr>
          </w:p>
          <w:p w14:paraId="62165635" w14:textId="77777777" w:rsidR="00760F0E" w:rsidRDefault="00760F0E" w:rsidP="00525131">
            <w:pPr>
              <w:pStyle w:val="TableParagraph"/>
              <w:spacing w:before="128"/>
              <w:jc w:val="both"/>
              <w:rPr>
                <w:b/>
                <w:i/>
                <w:sz w:val="28"/>
                <w:szCs w:val="28"/>
              </w:rPr>
            </w:pPr>
          </w:p>
          <w:p w14:paraId="0DF61EAD" w14:textId="77777777" w:rsidR="00760F0E" w:rsidRPr="001439E3" w:rsidRDefault="00760F0E" w:rsidP="00525131">
            <w:pPr>
              <w:pStyle w:val="TableParagraph"/>
              <w:spacing w:before="128"/>
              <w:jc w:val="both"/>
              <w:rPr>
                <w:b/>
                <w:i/>
                <w:sz w:val="28"/>
                <w:szCs w:val="28"/>
              </w:rPr>
            </w:pPr>
          </w:p>
          <w:p w14:paraId="36038A25" w14:textId="77777777" w:rsidR="00760F0E" w:rsidRDefault="00760F0E" w:rsidP="00525131">
            <w:pPr>
              <w:pStyle w:val="TableParagraph"/>
              <w:tabs>
                <w:tab w:val="left" w:pos="273"/>
              </w:tabs>
              <w:spacing w:line="304" w:lineRule="auto"/>
              <w:ind w:right="68"/>
              <w:jc w:val="both"/>
              <w:rPr>
                <w:sz w:val="28"/>
                <w:szCs w:val="28"/>
                <w:lang w:val="en-US"/>
              </w:rPr>
            </w:pPr>
            <w:r>
              <w:rPr>
                <w:sz w:val="28"/>
                <w:szCs w:val="28"/>
                <w:lang w:val="en-US"/>
              </w:rPr>
              <w:t xml:space="preserve">- </w:t>
            </w:r>
            <w:r w:rsidRPr="001439E3">
              <w:rPr>
                <w:sz w:val="28"/>
                <w:szCs w:val="28"/>
              </w:rPr>
              <w:t>GV mời hai đến ba nhóm trình bày</w:t>
            </w:r>
            <w:r>
              <w:rPr>
                <w:sz w:val="28"/>
                <w:szCs w:val="28"/>
              </w:rPr>
              <w:t xml:space="preserve"> kết quả thảo luận trước lớp.</w:t>
            </w:r>
          </w:p>
          <w:p w14:paraId="40D7893B" w14:textId="77777777" w:rsidR="00760F0E" w:rsidRPr="001439E3" w:rsidRDefault="00760F0E" w:rsidP="00525131">
            <w:pPr>
              <w:pStyle w:val="TableParagraph"/>
              <w:tabs>
                <w:tab w:val="left" w:pos="273"/>
              </w:tabs>
              <w:spacing w:line="304" w:lineRule="auto"/>
              <w:ind w:right="68"/>
              <w:jc w:val="both"/>
              <w:rPr>
                <w:sz w:val="28"/>
                <w:szCs w:val="28"/>
              </w:rPr>
            </w:pPr>
            <w:r>
              <w:rPr>
                <w:sz w:val="28"/>
                <w:szCs w:val="28"/>
                <w:lang w:val="en-US"/>
              </w:rPr>
              <w:t xml:space="preserve">- </w:t>
            </w:r>
            <w:r w:rsidRPr="001439E3">
              <w:rPr>
                <w:sz w:val="28"/>
                <w:szCs w:val="28"/>
              </w:rPr>
              <w:t>GV</w:t>
            </w:r>
            <w:r w:rsidRPr="001439E3">
              <w:rPr>
                <w:spacing w:val="-5"/>
                <w:sz w:val="28"/>
                <w:szCs w:val="28"/>
              </w:rPr>
              <w:t xml:space="preserve"> </w:t>
            </w:r>
            <w:r w:rsidRPr="001439E3">
              <w:rPr>
                <w:sz w:val="28"/>
                <w:szCs w:val="28"/>
              </w:rPr>
              <w:t xml:space="preserve">tổ chức cho các nhóm nhận xét lẫn </w:t>
            </w:r>
            <w:r w:rsidRPr="001439E3">
              <w:rPr>
                <w:spacing w:val="-2"/>
                <w:sz w:val="28"/>
                <w:szCs w:val="28"/>
              </w:rPr>
              <w:t>nhau.</w:t>
            </w:r>
          </w:p>
          <w:p w14:paraId="27B86378" w14:textId="77777777" w:rsidR="00760F0E" w:rsidRPr="001439E3" w:rsidRDefault="00760F0E" w:rsidP="00847730">
            <w:pPr>
              <w:spacing w:line="276" w:lineRule="auto"/>
            </w:pPr>
            <w:r>
              <w:t xml:space="preserve">- </w:t>
            </w:r>
            <w:r w:rsidRPr="001439E3">
              <w:t>GV</w:t>
            </w:r>
            <w:r w:rsidRPr="001439E3">
              <w:rPr>
                <w:spacing w:val="-14"/>
              </w:rPr>
              <w:t xml:space="preserve"> </w:t>
            </w:r>
            <w:r w:rsidRPr="001439E3">
              <w:t>nhận</w:t>
            </w:r>
            <w:r w:rsidRPr="001439E3">
              <w:rPr>
                <w:spacing w:val="-14"/>
              </w:rPr>
              <w:t xml:space="preserve"> </w:t>
            </w:r>
            <w:r w:rsidRPr="001439E3">
              <w:t>xét</w:t>
            </w:r>
            <w:r w:rsidRPr="001439E3">
              <w:rPr>
                <w:spacing w:val="-12"/>
              </w:rPr>
              <w:t xml:space="preserve"> </w:t>
            </w:r>
            <w:r w:rsidRPr="001439E3">
              <w:t>chung,</w:t>
            </w:r>
            <w:r w:rsidRPr="001439E3">
              <w:rPr>
                <w:spacing w:val="-13"/>
              </w:rPr>
              <w:t xml:space="preserve"> </w:t>
            </w:r>
            <w:r w:rsidRPr="001439E3">
              <w:t>khen</w:t>
            </w:r>
            <w:r w:rsidRPr="001439E3">
              <w:rPr>
                <w:spacing w:val="-13"/>
              </w:rPr>
              <w:t xml:space="preserve"> </w:t>
            </w:r>
            <w:r w:rsidRPr="001439E3">
              <w:t>ngợi</w:t>
            </w:r>
            <w:r w:rsidRPr="001439E3">
              <w:rPr>
                <w:spacing w:val="-13"/>
              </w:rPr>
              <w:t xml:space="preserve"> </w:t>
            </w:r>
            <w:r w:rsidRPr="001439E3">
              <w:t>nhóm</w:t>
            </w:r>
            <w:r w:rsidRPr="001439E3">
              <w:rPr>
                <w:spacing w:val="-13"/>
              </w:rPr>
              <w:t xml:space="preserve"> </w:t>
            </w:r>
            <w:r w:rsidRPr="001439E3">
              <w:t>thực</w:t>
            </w:r>
            <w:r w:rsidRPr="001439E3">
              <w:rPr>
                <w:spacing w:val="-13"/>
              </w:rPr>
              <w:t xml:space="preserve"> </w:t>
            </w:r>
            <w:r w:rsidRPr="001439E3">
              <w:t>hiện đúng</w:t>
            </w:r>
            <w:r w:rsidRPr="001439E3">
              <w:rPr>
                <w:spacing w:val="-13"/>
              </w:rPr>
              <w:t xml:space="preserve"> </w:t>
            </w:r>
            <w:r w:rsidRPr="001439E3">
              <w:t>và</w:t>
            </w:r>
            <w:r w:rsidRPr="001439E3">
              <w:rPr>
                <w:spacing w:val="-13"/>
              </w:rPr>
              <w:t xml:space="preserve"> </w:t>
            </w:r>
            <w:r w:rsidRPr="001439E3">
              <w:t>nhanh</w:t>
            </w:r>
            <w:r w:rsidRPr="001439E3">
              <w:rPr>
                <w:spacing w:val="-13"/>
              </w:rPr>
              <w:t xml:space="preserve"> </w:t>
            </w:r>
            <w:r w:rsidRPr="001439E3">
              <w:t>nhất</w:t>
            </w:r>
            <w:r w:rsidRPr="001439E3">
              <w:rPr>
                <w:spacing w:val="-13"/>
              </w:rPr>
              <w:t xml:space="preserve"> </w:t>
            </w:r>
            <w:r w:rsidRPr="001439E3">
              <w:t>và</w:t>
            </w:r>
            <w:r w:rsidRPr="001439E3">
              <w:rPr>
                <w:spacing w:val="-13"/>
              </w:rPr>
              <w:t xml:space="preserve"> </w:t>
            </w:r>
            <w:r w:rsidRPr="001439E3">
              <w:t>củng</w:t>
            </w:r>
            <w:r w:rsidRPr="001439E3">
              <w:rPr>
                <w:spacing w:val="-13"/>
              </w:rPr>
              <w:t xml:space="preserve"> </w:t>
            </w:r>
            <w:r w:rsidRPr="001439E3">
              <w:t>cố</w:t>
            </w:r>
            <w:r w:rsidRPr="001439E3">
              <w:rPr>
                <w:spacing w:val="-13"/>
              </w:rPr>
              <w:t xml:space="preserve"> </w:t>
            </w:r>
            <w:r w:rsidRPr="001439E3">
              <w:t>kiến</w:t>
            </w:r>
            <w:r w:rsidRPr="001439E3">
              <w:rPr>
                <w:spacing w:val="-13"/>
              </w:rPr>
              <w:t xml:space="preserve"> </w:t>
            </w:r>
            <w:r w:rsidRPr="001439E3">
              <w:t>thức</w:t>
            </w:r>
            <w:r w:rsidRPr="001439E3">
              <w:rPr>
                <w:spacing w:val="-13"/>
              </w:rPr>
              <w:t xml:space="preserve"> </w:t>
            </w:r>
            <w:r w:rsidRPr="001439E3">
              <w:t>cho</w:t>
            </w:r>
            <w:r w:rsidRPr="001439E3">
              <w:rPr>
                <w:spacing w:val="-13"/>
              </w:rPr>
              <w:t xml:space="preserve"> </w:t>
            </w:r>
            <w:r w:rsidRPr="001439E3">
              <w:t>HS về đặc điểm của chất ở trạng thái rắn, lỏng, khí.</w:t>
            </w:r>
          </w:p>
          <w:p w14:paraId="67CCAD8F" w14:textId="77777777" w:rsidR="00760F0E" w:rsidRPr="001439E3" w:rsidRDefault="00760F0E" w:rsidP="00847730">
            <w:pPr>
              <w:spacing w:line="276" w:lineRule="auto"/>
            </w:pPr>
            <w:r>
              <w:t xml:space="preserve">- </w:t>
            </w:r>
            <w:r w:rsidRPr="001439E3">
              <w:t>GV có</w:t>
            </w:r>
            <w:r w:rsidRPr="001439E3">
              <w:rPr>
                <w:spacing w:val="5"/>
              </w:rPr>
              <w:t xml:space="preserve"> </w:t>
            </w:r>
            <w:r w:rsidRPr="001439E3">
              <w:t>thể</w:t>
            </w:r>
            <w:r w:rsidRPr="001439E3">
              <w:rPr>
                <w:spacing w:val="5"/>
              </w:rPr>
              <w:t xml:space="preserve"> </w:t>
            </w:r>
            <w:r w:rsidRPr="001439E3">
              <w:t>khuyến</w:t>
            </w:r>
            <w:r w:rsidRPr="001439E3">
              <w:rPr>
                <w:spacing w:val="5"/>
              </w:rPr>
              <w:t xml:space="preserve"> </w:t>
            </w:r>
            <w:r w:rsidRPr="001439E3">
              <w:t>khích</w:t>
            </w:r>
            <w:r w:rsidRPr="001439E3">
              <w:rPr>
                <w:spacing w:val="4"/>
              </w:rPr>
              <w:t xml:space="preserve"> </w:t>
            </w:r>
            <w:r w:rsidRPr="001439E3">
              <w:t>HS</w:t>
            </w:r>
            <w:r w:rsidRPr="001439E3">
              <w:rPr>
                <w:spacing w:val="5"/>
              </w:rPr>
              <w:t xml:space="preserve"> </w:t>
            </w:r>
            <w:r w:rsidRPr="001439E3">
              <w:t>kể</w:t>
            </w:r>
            <w:r w:rsidRPr="001439E3">
              <w:rPr>
                <w:spacing w:val="5"/>
              </w:rPr>
              <w:t xml:space="preserve"> </w:t>
            </w:r>
            <w:r w:rsidRPr="001439E3">
              <w:t>thêm</w:t>
            </w:r>
            <w:r w:rsidRPr="001439E3">
              <w:rPr>
                <w:spacing w:val="5"/>
              </w:rPr>
              <w:t xml:space="preserve"> </w:t>
            </w:r>
            <w:r w:rsidRPr="001439E3">
              <w:t>các</w:t>
            </w:r>
            <w:r w:rsidRPr="001439E3">
              <w:rPr>
                <w:spacing w:val="5"/>
              </w:rPr>
              <w:t xml:space="preserve"> </w:t>
            </w:r>
            <w:r w:rsidRPr="001439E3">
              <w:rPr>
                <w:spacing w:val="-4"/>
              </w:rPr>
              <w:t>chất</w:t>
            </w:r>
          </w:p>
          <w:p w14:paraId="322B4548" w14:textId="77777777" w:rsidR="00760F0E" w:rsidRPr="00F92DB6" w:rsidRDefault="00760F0E" w:rsidP="00847730">
            <w:pPr>
              <w:spacing w:line="276" w:lineRule="auto"/>
            </w:pPr>
            <w:r w:rsidRPr="001439E3">
              <w:t xml:space="preserve">ở trạng thái rắn, lỏng, khí khác mà các em </w:t>
            </w:r>
            <w:r w:rsidRPr="001439E3">
              <w:rPr>
                <w:spacing w:val="-2"/>
              </w:rPr>
              <w:t>biết.</w:t>
            </w:r>
          </w:p>
        </w:tc>
        <w:tc>
          <w:tcPr>
            <w:tcW w:w="4641" w:type="dxa"/>
            <w:gridSpan w:val="2"/>
            <w:tcBorders>
              <w:top w:val="dashed" w:sz="4" w:space="0" w:color="auto"/>
              <w:bottom w:val="dashed" w:sz="4" w:space="0" w:color="auto"/>
            </w:tcBorders>
          </w:tcPr>
          <w:p w14:paraId="410D9813" w14:textId="77777777" w:rsidR="00760F0E" w:rsidRPr="001439E3" w:rsidRDefault="00760F0E" w:rsidP="00525131">
            <w:pPr>
              <w:pStyle w:val="TableParagraph"/>
              <w:tabs>
                <w:tab w:val="left" w:pos="238"/>
              </w:tabs>
              <w:spacing w:before="56" w:line="304" w:lineRule="auto"/>
              <w:ind w:right="68"/>
              <w:jc w:val="both"/>
              <w:rPr>
                <w:sz w:val="28"/>
                <w:szCs w:val="28"/>
              </w:rPr>
            </w:pPr>
            <w:r>
              <w:rPr>
                <w:sz w:val="28"/>
                <w:szCs w:val="28"/>
                <w:lang w:val="en-US"/>
              </w:rPr>
              <w:t xml:space="preserve">- </w:t>
            </w:r>
            <w:r w:rsidRPr="001439E3">
              <w:rPr>
                <w:sz w:val="28"/>
                <w:szCs w:val="28"/>
              </w:rPr>
              <w:t>HS</w:t>
            </w:r>
            <w:r w:rsidRPr="001439E3">
              <w:rPr>
                <w:spacing w:val="-11"/>
                <w:sz w:val="28"/>
                <w:szCs w:val="28"/>
              </w:rPr>
              <w:t xml:space="preserve"> </w:t>
            </w:r>
            <w:r w:rsidRPr="001439E3">
              <w:rPr>
                <w:sz w:val="28"/>
                <w:szCs w:val="28"/>
              </w:rPr>
              <w:t>đọc</w:t>
            </w:r>
            <w:r w:rsidRPr="001439E3">
              <w:rPr>
                <w:spacing w:val="-11"/>
                <w:sz w:val="28"/>
                <w:szCs w:val="28"/>
              </w:rPr>
              <w:t xml:space="preserve"> </w:t>
            </w:r>
            <w:r w:rsidRPr="001439E3">
              <w:rPr>
                <w:sz w:val="28"/>
                <w:szCs w:val="28"/>
              </w:rPr>
              <w:t>nhiệm</w:t>
            </w:r>
            <w:r w:rsidRPr="001439E3">
              <w:rPr>
                <w:spacing w:val="-11"/>
                <w:sz w:val="28"/>
                <w:szCs w:val="28"/>
              </w:rPr>
              <w:t xml:space="preserve"> </w:t>
            </w:r>
            <w:r w:rsidRPr="001439E3">
              <w:rPr>
                <w:sz w:val="28"/>
                <w:szCs w:val="28"/>
              </w:rPr>
              <w:t>vụ</w:t>
            </w:r>
            <w:r w:rsidRPr="001439E3">
              <w:rPr>
                <w:spacing w:val="-11"/>
                <w:sz w:val="28"/>
                <w:szCs w:val="28"/>
              </w:rPr>
              <w:t xml:space="preserve"> </w:t>
            </w:r>
            <w:r w:rsidRPr="001439E3">
              <w:rPr>
                <w:sz w:val="28"/>
                <w:szCs w:val="28"/>
              </w:rPr>
              <w:t>ở</w:t>
            </w:r>
            <w:r w:rsidRPr="001439E3">
              <w:rPr>
                <w:spacing w:val="-11"/>
                <w:sz w:val="28"/>
                <w:szCs w:val="28"/>
              </w:rPr>
              <w:t xml:space="preserve"> </w:t>
            </w:r>
            <w:r w:rsidRPr="001439E3">
              <w:rPr>
                <w:sz w:val="28"/>
                <w:szCs w:val="28"/>
              </w:rPr>
              <w:t>mục</w:t>
            </w:r>
            <w:r w:rsidRPr="001439E3">
              <w:rPr>
                <w:spacing w:val="-14"/>
                <w:sz w:val="28"/>
                <w:szCs w:val="28"/>
              </w:rPr>
              <w:t xml:space="preserve"> </w:t>
            </w:r>
            <w:r w:rsidRPr="001439E3">
              <w:rPr>
                <w:sz w:val="28"/>
                <w:szCs w:val="28"/>
              </w:rPr>
              <w:t>Trò</w:t>
            </w:r>
            <w:r w:rsidRPr="001439E3">
              <w:rPr>
                <w:spacing w:val="-10"/>
                <w:sz w:val="28"/>
                <w:szCs w:val="28"/>
              </w:rPr>
              <w:t xml:space="preserve"> </w:t>
            </w:r>
            <w:r w:rsidRPr="001439E3">
              <w:rPr>
                <w:sz w:val="28"/>
                <w:szCs w:val="28"/>
              </w:rPr>
              <w:t>chơi:</w:t>
            </w:r>
            <w:r w:rsidRPr="001439E3">
              <w:rPr>
                <w:spacing w:val="-11"/>
                <w:sz w:val="28"/>
                <w:szCs w:val="28"/>
              </w:rPr>
              <w:t xml:space="preserve"> </w:t>
            </w:r>
            <w:r w:rsidRPr="001439E3">
              <w:rPr>
                <w:sz w:val="28"/>
                <w:szCs w:val="28"/>
              </w:rPr>
              <w:t>“Ai</w:t>
            </w:r>
            <w:r w:rsidRPr="001439E3">
              <w:rPr>
                <w:spacing w:val="-11"/>
                <w:sz w:val="28"/>
                <w:szCs w:val="28"/>
              </w:rPr>
              <w:t xml:space="preserve"> </w:t>
            </w:r>
            <w:r w:rsidRPr="001439E3">
              <w:rPr>
                <w:sz w:val="28"/>
                <w:szCs w:val="28"/>
              </w:rPr>
              <w:t>nhanh</w:t>
            </w:r>
            <w:r w:rsidRPr="001439E3">
              <w:rPr>
                <w:spacing w:val="-11"/>
                <w:sz w:val="28"/>
                <w:szCs w:val="28"/>
              </w:rPr>
              <w:t xml:space="preserve"> </w:t>
            </w:r>
            <w:r w:rsidRPr="001439E3">
              <w:rPr>
                <w:sz w:val="28"/>
                <w:szCs w:val="28"/>
              </w:rPr>
              <w:t>– Ai đúng” (SGK trang 20).</w:t>
            </w:r>
          </w:p>
          <w:p w14:paraId="418FDE3B" w14:textId="77777777" w:rsidR="00760F0E" w:rsidRPr="001439E3" w:rsidRDefault="00760F0E" w:rsidP="00525131">
            <w:pPr>
              <w:pStyle w:val="TableParagraph"/>
              <w:spacing w:line="251" w:lineRule="exact"/>
              <w:jc w:val="both"/>
              <w:rPr>
                <w:sz w:val="28"/>
                <w:szCs w:val="28"/>
              </w:rPr>
            </w:pPr>
            <w:r>
              <w:rPr>
                <w:sz w:val="28"/>
                <w:szCs w:val="28"/>
                <w:lang w:val="en-US"/>
              </w:rPr>
              <w:t>-</w:t>
            </w:r>
            <w:r w:rsidRPr="001439E3">
              <w:rPr>
                <w:sz w:val="28"/>
                <w:szCs w:val="28"/>
              </w:rPr>
              <w:t xml:space="preserve"> Các nhóm thực hiện nhiệm </w:t>
            </w:r>
            <w:r w:rsidRPr="001439E3">
              <w:rPr>
                <w:spacing w:val="-5"/>
                <w:sz w:val="28"/>
                <w:szCs w:val="28"/>
              </w:rPr>
              <w:t>vụ.</w:t>
            </w:r>
          </w:p>
          <w:p w14:paraId="474D424B" w14:textId="77777777" w:rsidR="00760F0E" w:rsidRPr="001439E3" w:rsidRDefault="00760F0E" w:rsidP="00525131">
            <w:pPr>
              <w:pStyle w:val="TableParagraph"/>
              <w:spacing w:before="67" w:line="304" w:lineRule="auto"/>
              <w:ind w:left="79"/>
              <w:jc w:val="both"/>
              <w:rPr>
                <w:sz w:val="28"/>
                <w:szCs w:val="28"/>
              </w:rPr>
            </w:pPr>
            <w:r w:rsidRPr="001439E3">
              <w:rPr>
                <w:sz w:val="28"/>
                <w:szCs w:val="28"/>
              </w:rPr>
              <w:t>+</w:t>
            </w:r>
            <w:r w:rsidRPr="001439E3">
              <w:rPr>
                <w:spacing w:val="26"/>
                <w:sz w:val="28"/>
                <w:szCs w:val="28"/>
              </w:rPr>
              <w:t xml:space="preserve"> </w:t>
            </w:r>
            <w:r w:rsidRPr="001439E3">
              <w:rPr>
                <w:sz w:val="28"/>
                <w:szCs w:val="28"/>
              </w:rPr>
              <w:t>Chất</w:t>
            </w:r>
            <w:r w:rsidRPr="001439E3">
              <w:rPr>
                <w:spacing w:val="26"/>
                <w:sz w:val="28"/>
                <w:szCs w:val="28"/>
              </w:rPr>
              <w:t xml:space="preserve"> </w:t>
            </w:r>
            <w:r w:rsidRPr="001439E3">
              <w:rPr>
                <w:sz w:val="28"/>
                <w:szCs w:val="28"/>
              </w:rPr>
              <w:t>ở</w:t>
            </w:r>
            <w:r w:rsidRPr="001439E3">
              <w:rPr>
                <w:spacing w:val="26"/>
                <w:sz w:val="28"/>
                <w:szCs w:val="28"/>
              </w:rPr>
              <w:t xml:space="preserve"> </w:t>
            </w:r>
            <w:r w:rsidRPr="001439E3">
              <w:rPr>
                <w:sz w:val="28"/>
                <w:szCs w:val="28"/>
              </w:rPr>
              <w:t>trạng</w:t>
            </w:r>
            <w:r w:rsidRPr="001439E3">
              <w:rPr>
                <w:spacing w:val="26"/>
                <w:sz w:val="28"/>
                <w:szCs w:val="28"/>
              </w:rPr>
              <w:t xml:space="preserve"> </w:t>
            </w:r>
            <w:r w:rsidRPr="001439E3">
              <w:rPr>
                <w:sz w:val="28"/>
                <w:szCs w:val="28"/>
              </w:rPr>
              <w:t>thái</w:t>
            </w:r>
            <w:r w:rsidRPr="001439E3">
              <w:rPr>
                <w:spacing w:val="26"/>
                <w:sz w:val="28"/>
                <w:szCs w:val="28"/>
              </w:rPr>
              <w:t xml:space="preserve"> </w:t>
            </w:r>
            <w:r w:rsidRPr="001439E3">
              <w:rPr>
                <w:sz w:val="28"/>
                <w:szCs w:val="28"/>
              </w:rPr>
              <w:t>rắn:</w:t>
            </w:r>
            <w:r w:rsidRPr="001439E3">
              <w:rPr>
                <w:spacing w:val="26"/>
                <w:sz w:val="28"/>
                <w:szCs w:val="28"/>
              </w:rPr>
              <w:t xml:space="preserve"> </w:t>
            </w:r>
            <w:r w:rsidRPr="001439E3">
              <w:rPr>
                <w:sz w:val="28"/>
                <w:szCs w:val="28"/>
              </w:rPr>
              <w:t>đinh</w:t>
            </w:r>
            <w:r w:rsidRPr="001439E3">
              <w:rPr>
                <w:spacing w:val="26"/>
                <w:sz w:val="28"/>
                <w:szCs w:val="28"/>
              </w:rPr>
              <w:t xml:space="preserve"> </w:t>
            </w:r>
            <w:r w:rsidRPr="001439E3">
              <w:rPr>
                <w:sz w:val="28"/>
                <w:szCs w:val="28"/>
              </w:rPr>
              <w:t>sắt,</w:t>
            </w:r>
            <w:r w:rsidRPr="001439E3">
              <w:rPr>
                <w:spacing w:val="26"/>
                <w:sz w:val="28"/>
                <w:szCs w:val="28"/>
              </w:rPr>
              <w:t xml:space="preserve"> </w:t>
            </w:r>
            <w:r w:rsidRPr="001439E3">
              <w:rPr>
                <w:sz w:val="28"/>
                <w:szCs w:val="28"/>
              </w:rPr>
              <w:t>hộp</w:t>
            </w:r>
            <w:r w:rsidRPr="001439E3">
              <w:rPr>
                <w:spacing w:val="26"/>
                <w:sz w:val="28"/>
                <w:szCs w:val="28"/>
              </w:rPr>
              <w:t xml:space="preserve"> </w:t>
            </w:r>
            <w:r w:rsidRPr="001439E3">
              <w:rPr>
                <w:sz w:val="28"/>
                <w:szCs w:val="28"/>
              </w:rPr>
              <w:t>gỗ,</w:t>
            </w:r>
            <w:r w:rsidRPr="001439E3">
              <w:rPr>
                <w:spacing w:val="26"/>
                <w:sz w:val="28"/>
                <w:szCs w:val="28"/>
              </w:rPr>
              <w:t xml:space="preserve"> </w:t>
            </w:r>
            <w:r w:rsidRPr="001439E3">
              <w:rPr>
                <w:sz w:val="28"/>
                <w:szCs w:val="28"/>
              </w:rPr>
              <w:t>cốc thuỷ tinh.</w:t>
            </w:r>
          </w:p>
          <w:p w14:paraId="79F50E4F" w14:textId="77777777" w:rsidR="00760F0E" w:rsidRPr="001439E3" w:rsidRDefault="00760F0E" w:rsidP="00525131">
            <w:pPr>
              <w:pStyle w:val="TableParagraph"/>
              <w:spacing w:line="251" w:lineRule="exact"/>
              <w:ind w:left="79"/>
              <w:jc w:val="both"/>
              <w:rPr>
                <w:sz w:val="28"/>
                <w:szCs w:val="28"/>
              </w:rPr>
            </w:pPr>
            <w:r w:rsidRPr="001439E3">
              <w:rPr>
                <w:sz w:val="28"/>
                <w:szCs w:val="28"/>
              </w:rPr>
              <w:t xml:space="preserve">+ Chất ở trạng thái lỏng: giọt nước, </w:t>
            </w:r>
            <w:r w:rsidRPr="001439E3">
              <w:rPr>
                <w:spacing w:val="-2"/>
                <w:sz w:val="28"/>
                <w:szCs w:val="28"/>
              </w:rPr>
              <w:t>giấm.</w:t>
            </w:r>
          </w:p>
          <w:p w14:paraId="4932EF73" w14:textId="77777777" w:rsidR="00760F0E" w:rsidRPr="001439E3" w:rsidRDefault="00760F0E" w:rsidP="00525131">
            <w:pPr>
              <w:pStyle w:val="TableParagraph"/>
              <w:spacing w:before="68"/>
              <w:ind w:left="79"/>
              <w:jc w:val="both"/>
              <w:rPr>
                <w:sz w:val="28"/>
                <w:szCs w:val="28"/>
              </w:rPr>
            </w:pPr>
            <w:r w:rsidRPr="001439E3">
              <w:rPr>
                <w:sz w:val="28"/>
                <w:szCs w:val="28"/>
              </w:rPr>
              <w:t>+ Chất ở trạng thái khí: hơi nước, ô-xi, ni-</w:t>
            </w:r>
            <w:r w:rsidRPr="001439E3">
              <w:rPr>
                <w:spacing w:val="-5"/>
                <w:sz w:val="28"/>
                <w:szCs w:val="28"/>
              </w:rPr>
              <w:t>tơ.</w:t>
            </w:r>
          </w:p>
          <w:p w14:paraId="4218E745" w14:textId="77777777" w:rsidR="00760F0E" w:rsidRPr="001439E3" w:rsidRDefault="00760F0E" w:rsidP="00525131">
            <w:pPr>
              <w:pStyle w:val="TableParagraph"/>
              <w:tabs>
                <w:tab w:val="left" w:pos="244"/>
              </w:tabs>
              <w:spacing w:before="67"/>
              <w:jc w:val="both"/>
              <w:rPr>
                <w:sz w:val="28"/>
                <w:szCs w:val="28"/>
              </w:rPr>
            </w:pPr>
            <w:r>
              <w:rPr>
                <w:sz w:val="28"/>
                <w:szCs w:val="28"/>
                <w:lang w:val="en-US"/>
              </w:rPr>
              <w:t xml:space="preserve">- </w:t>
            </w:r>
            <w:r w:rsidRPr="001439E3">
              <w:rPr>
                <w:sz w:val="28"/>
                <w:szCs w:val="28"/>
              </w:rPr>
              <w:t xml:space="preserve">Đại diện hai đến ba nhóm trình </w:t>
            </w:r>
            <w:r w:rsidRPr="001439E3">
              <w:rPr>
                <w:spacing w:val="-4"/>
                <w:sz w:val="28"/>
                <w:szCs w:val="28"/>
              </w:rPr>
              <w:t>bày.</w:t>
            </w:r>
          </w:p>
          <w:p w14:paraId="506D0966" w14:textId="77777777" w:rsidR="00760F0E" w:rsidRPr="001439E3" w:rsidRDefault="00760F0E" w:rsidP="00525131">
            <w:pPr>
              <w:pStyle w:val="TableParagraph"/>
              <w:spacing w:before="134"/>
              <w:jc w:val="both"/>
              <w:rPr>
                <w:b/>
                <w:i/>
                <w:sz w:val="28"/>
                <w:szCs w:val="28"/>
              </w:rPr>
            </w:pPr>
          </w:p>
          <w:p w14:paraId="020E64E7" w14:textId="77777777" w:rsidR="00760F0E" w:rsidRPr="001439E3" w:rsidRDefault="00760F0E" w:rsidP="00525131">
            <w:pPr>
              <w:pStyle w:val="TableParagraph"/>
              <w:tabs>
                <w:tab w:val="left" w:pos="244"/>
              </w:tabs>
              <w:jc w:val="both"/>
              <w:rPr>
                <w:sz w:val="28"/>
                <w:szCs w:val="28"/>
              </w:rPr>
            </w:pPr>
            <w:r>
              <w:rPr>
                <w:sz w:val="28"/>
                <w:szCs w:val="28"/>
                <w:lang w:val="en-US"/>
              </w:rPr>
              <w:t xml:space="preserve">- </w:t>
            </w:r>
            <w:r w:rsidRPr="001439E3">
              <w:rPr>
                <w:sz w:val="28"/>
                <w:szCs w:val="28"/>
              </w:rPr>
              <w:t xml:space="preserve">Các nhóm khác nhận xét và bổ sung (nếu </w:t>
            </w:r>
            <w:r w:rsidRPr="001439E3">
              <w:rPr>
                <w:spacing w:val="-4"/>
                <w:sz w:val="28"/>
                <w:szCs w:val="28"/>
              </w:rPr>
              <w:t>có).</w:t>
            </w:r>
          </w:p>
          <w:p w14:paraId="7D419308" w14:textId="77777777" w:rsidR="00760F0E" w:rsidRPr="001439E3" w:rsidRDefault="00760F0E" w:rsidP="00525131">
            <w:pPr>
              <w:pStyle w:val="TableParagraph"/>
              <w:rPr>
                <w:b/>
                <w:i/>
                <w:sz w:val="28"/>
                <w:szCs w:val="28"/>
              </w:rPr>
            </w:pPr>
          </w:p>
          <w:p w14:paraId="57B2A50D" w14:textId="77777777" w:rsidR="00760F0E" w:rsidRPr="001439E3" w:rsidRDefault="00760F0E" w:rsidP="00525131">
            <w:pPr>
              <w:pStyle w:val="TableParagraph"/>
              <w:rPr>
                <w:b/>
                <w:i/>
                <w:sz w:val="28"/>
                <w:szCs w:val="28"/>
              </w:rPr>
            </w:pPr>
          </w:p>
          <w:p w14:paraId="7B72B9F6" w14:textId="77777777" w:rsidR="00760F0E" w:rsidRPr="001439E3" w:rsidRDefault="00760F0E" w:rsidP="00525131">
            <w:pPr>
              <w:pStyle w:val="TableParagraph"/>
              <w:spacing w:before="15"/>
              <w:rPr>
                <w:b/>
                <w:i/>
                <w:sz w:val="28"/>
                <w:szCs w:val="28"/>
              </w:rPr>
            </w:pPr>
          </w:p>
          <w:p w14:paraId="7B551530" w14:textId="77777777" w:rsidR="00760F0E" w:rsidRPr="00134C40" w:rsidRDefault="00760F0E" w:rsidP="00134C40">
            <w:pPr>
              <w:pStyle w:val="TableParagraph"/>
              <w:tabs>
                <w:tab w:val="left" w:pos="244"/>
              </w:tabs>
              <w:spacing w:before="113"/>
              <w:rPr>
                <w:szCs w:val="28"/>
              </w:rPr>
            </w:pPr>
            <w:r>
              <w:rPr>
                <w:sz w:val="28"/>
                <w:szCs w:val="28"/>
                <w:lang w:val="en-US"/>
              </w:rPr>
              <w:t xml:space="preserve">- </w:t>
            </w:r>
            <w:r w:rsidRPr="001439E3">
              <w:rPr>
                <w:sz w:val="28"/>
                <w:szCs w:val="28"/>
              </w:rPr>
              <w:t>HS</w:t>
            </w:r>
            <w:r w:rsidRPr="001439E3">
              <w:rPr>
                <w:spacing w:val="-2"/>
                <w:sz w:val="28"/>
                <w:szCs w:val="28"/>
              </w:rPr>
              <w:t xml:space="preserve"> </w:t>
            </w:r>
            <w:r w:rsidRPr="001439E3">
              <w:rPr>
                <w:sz w:val="28"/>
                <w:szCs w:val="28"/>
              </w:rPr>
              <w:t xml:space="preserve">trả lời theo hiểu biết của bản </w:t>
            </w:r>
            <w:r w:rsidRPr="001439E3">
              <w:rPr>
                <w:spacing w:val="-2"/>
                <w:sz w:val="28"/>
                <w:szCs w:val="28"/>
              </w:rPr>
              <w:t>thân.</w:t>
            </w:r>
          </w:p>
        </w:tc>
      </w:tr>
      <w:tr w:rsidR="00760F0E" w:rsidRPr="00901A42" w14:paraId="3F561B17" w14:textId="77777777" w:rsidTr="00C062D6">
        <w:tc>
          <w:tcPr>
            <w:tcW w:w="10278" w:type="dxa"/>
            <w:gridSpan w:val="3"/>
            <w:tcBorders>
              <w:top w:val="dashed" w:sz="4" w:space="0" w:color="auto"/>
              <w:bottom w:val="dashed" w:sz="4" w:space="0" w:color="auto"/>
            </w:tcBorders>
          </w:tcPr>
          <w:p w14:paraId="42EA257F" w14:textId="77777777" w:rsidR="00760F0E" w:rsidRPr="00F92DB6" w:rsidRDefault="00760F0E" w:rsidP="00847730">
            <w:pPr>
              <w:spacing w:line="276" w:lineRule="auto"/>
              <w:rPr>
                <w:b/>
                <w:bCs/>
                <w:szCs w:val="28"/>
              </w:rPr>
            </w:pPr>
            <w:r>
              <w:rPr>
                <w:b/>
                <w:bCs/>
                <w:szCs w:val="28"/>
              </w:rPr>
              <w:t>2.3</w:t>
            </w:r>
            <w:r w:rsidRPr="00F92DB6">
              <w:rPr>
                <w:b/>
                <w:bCs/>
                <w:szCs w:val="28"/>
              </w:rPr>
              <w:t>. Hoạt độ</w:t>
            </w:r>
            <w:r>
              <w:rPr>
                <w:b/>
                <w:bCs/>
                <w:szCs w:val="28"/>
              </w:rPr>
              <w:t>ng 3</w:t>
            </w:r>
            <w:r w:rsidRPr="00F92DB6">
              <w:rPr>
                <w:b/>
                <w:bCs/>
                <w:szCs w:val="28"/>
              </w:rPr>
              <w:t xml:space="preserve">: </w:t>
            </w:r>
            <w:r>
              <w:rPr>
                <w:b/>
                <w:bCs/>
                <w:szCs w:val="28"/>
              </w:rPr>
              <w:t>Đố em</w:t>
            </w:r>
          </w:p>
          <w:p w14:paraId="2BAD5334" w14:textId="77777777" w:rsidR="00760F0E" w:rsidRPr="00F92DB6" w:rsidRDefault="00760F0E" w:rsidP="00847730">
            <w:pPr>
              <w:widowControl w:val="0"/>
              <w:tabs>
                <w:tab w:val="left" w:pos="774"/>
              </w:tabs>
              <w:autoSpaceDE w:val="0"/>
              <w:autoSpaceDN w:val="0"/>
              <w:spacing w:line="276" w:lineRule="auto"/>
              <w:rPr>
                <w:szCs w:val="28"/>
              </w:rPr>
            </w:pPr>
            <w:r w:rsidRPr="00847730">
              <w:rPr>
                <w:b/>
                <w:bCs/>
                <w:szCs w:val="28"/>
              </w:rPr>
              <w:t xml:space="preserve">a)Mục tiêu: </w:t>
            </w:r>
            <w:r w:rsidRPr="00847730">
              <w:rPr>
                <w:szCs w:val="28"/>
              </w:rPr>
              <w:t>HS</w:t>
            </w:r>
            <w:r w:rsidRPr="00847730">
              <w:rPr>
                <w:spacing w:val="-1"/>
                <w:szCs w:val="28"/>
              </w:rPr>
              <w:t xml:space="preserve"> </w:t>
            </w:r>
            <w:r w:rsidRPr="00847730">
              <w:rPr>
                <w:szCs w:val="28"/>
              </w:rPr>
              <w:t xml:space="preserve">vận dụng kiến thức về chất ở trạng thái khí vào thực tiễn cuộc </w:t>
            </w:r>
            <w:r w:rsidRPr="00847730">
              <w:rPr>
                <w:spacing w:val="-2"/>
                <w:szCs w:val="28"/>
              </w:rPr>
              <w:t>sống.</w:t>
            </w:r>
          </w:p>
          <w:p w14:paraId="335DB21B" w14:textId="77777777" w:rsidR="00760F0E" w:rsidRPr="00F92DB6" w:rsidRDefault="00760F0E" w:rsidP="00847730">
            <w:pPr>
              <w:spacing w:line="276" w:lineRule="auto"/>
              <w:rPr>
                <w:b/>
                <w:bCs/>
                <w:szCs w:val="28"/>
              </w:rPr>
            </w:pPr>
            <w:r w:rsidRPr="00F92DB6">
              <w:rPr>
                <w:b/>
                <w:bCs/>
                <w:szCs w:val="28"/>
              </w:rPr>
              <w:t xml:space="preserve">b)Phương pháp và kĩ thuật dạy học: </w:t>
            </w:r>
            <w:r w:rsidRPr="001439E3">
              <w:rPr>
                <w:szCs w:val="28"/>
              </w:rPr>
              <w:t>Phương</w:t>
            </w:r>
            <w:r w:rsidRPr="001439E3">
              <w:rPr>
                <w:spacing w:val="26"/>
                <w:szCs w:val="28"/>
              </w:rPr>
              <w:t xml:space="preserve"> </w:t>
            </w:r>
            <w:r w:rsidRPr="001439E3">
              <w:rPr>
                <w:szCs w:val="28"/>
              </w:rPr>
              <w:t>pháp</w:t>
            </w:r>
            <w:r w:rsidRPr="001439E3">
              <w:rPr>
                <w:spacing w:val="26"/>
                <w:szCs w:val="28"/>
              </w:rPr>
              <w:t xml:space="preserve"> </w:t>
            </w:r>
            <w:r w:rsidRPr="001439E3">
              <w:rPr>
                <w:szCs w:val="28"/>
              </w:rPr>
              <w:t>nêu</w:t>
            </w:r>
            <w:r w:rsidRPr="001439E3">
              <w:rPr>
                <w:spacing w:val="26"/>
                <w:szCs w:val="28"/>
              </w:rPr>
              <w:t xml:space="preserve"> </w:t>
            </w:r>
            <w:r w:rsidRPr="001439E3">
              <w:rPr>
                <w:szCs w:val="28"/>
              </w:rPr>
              <w:t>và</w:t>
            </w:r>
            <w:r w:rsidRPr="001439E3">
              <w:rPr>
                <w:spacing w:val="26"/>
                <w:szCs w:val="28"/>
              </w:rPr>
              <w:t xml:space="preserve"> </w:t>
            </w:r>
            <w:r w:rsidRPr="001439E3">
              <w:rPr>
                <w:szCs w:val="28"/>
              </w:rPr>
              <w:t>giải</w:t>
            </w:r>
            <w:r w:rsidRPr="001439E3">
              <w:rPr>
                <w:spacing w:val="26"/>
                <w:szCs w:val="28"/>
              </w:rPr>
              <w:t xml:space="preserve"> </w:t>
            </w:r>
            <w:r w:rsidRPr="001439E3">
              <w:rPr>
                <w:szCs w:val="28"/>
              </w:rPr>
              <w:t>quyết</w:t>
            </w:r>
            <w:r w:rsidRPr="001439E3">
              <w:rPr>
                <w:spacing w:val="26"/>
                <w:szCs w:val="28"/>
              </w:rPr>
              <w:t xml:space="preserve"> </w:t>
            </w:r>
            <w:r w:rsidRPr="001439E3">
              <w:rPr>
                <w:szCs w:val="28"/>
              </w:rPr>
              <w:t>vấn</w:t>
            </w:r>
            <w:r w:rsidRPr="001439E3">
              <w:rPr>
                <w:spacing w:val="26"/>
                <w:szCs w:val="28"/>
              </w:rPr>
              <w:t xml:space="preserve"> </w:t>
            </w:r>
            <w:r w:rsidRPr="001439E3">
              <w:rPr>
                <w:szCs w:val="28"/>
              </w:rPr>
              <w:t>đề,</w:t>
            </w:r>
            <w:r w:rsidRPr="001439E3">
              <w:rPr>
                <w:spacing w:val="26"/>
                <w:szCs w:val="28"/>
              </w:rPr>
              <w:t xml:space="preserve"> </w:t>
            </w:r>
            <w:r w:rsidRPr="001439E3">
              <w:rPr>
                <w:szCs w:val="28"/>
              </w:rPr>
              <w:t>phương pháp dạy học hợp tác.</w:t>
            </w:r>
          </w:p>
          <w:p w14:paraId="2C8682D6" w14:textId="77777777" w:rsidR="00760F0E" w:rsidRDefault="00760F0E" w:rsidP="00847730">
            <w:pPr>
              <w:pStyle w:val="TableParagraph"/>
              <w:tabs>
                <w:tab w:val="left" w:pos="244"/>
              </w:tabs>
              <w:spacing w:line="276" w:lineRule="auto"/>
              <w:rPr>
                <w:sz w:val="28"/>
                <w:szCs w:val="28"/>
                <w:lang w:val="en-US"/>
              </w:rPr>
            </w:pPr>
            <w:r w:rsidRPr="00F92DB6">
              <w:rPr>
                <w:b/>
                <w:bCs/>
                <w:sz w:val="28"/>
                <w:szCs w:val="28"/>
              </w:rPr>
              <w:t>c)Tiến trình tổ chức hoạt động:</w:t>
            </w:r>
          </w:p>
        </w:tc>
      </w:tr>
      <w:tr w:rsidR="00760F0E" w:rsidRPr="00901A42" w14:paraId="75FEB2E8" w14:textId="77777777" w:rsidTr="00A57853">
        <w:tc>
          <w:tcPr>
            <w:tcW w:w="5637" w:type="dxa"/>
            <w:tcBorders>
              <w:top w:val="dashed" w:sz="4" w:space="0" w:color="auto"/>
              <w:bottom w:val="dashed" w:sz="4" w:space="0" w:color="auto"/>
            </w:tcBorders>
          </w:tcPr>
          <w:p w14:paraId="655A28E8" w14:textId="77777777" w:rsidR="00760F0E" w:rsidRPr="001439E3" w:rsidRDefault="00760F0E" w:rsidP="00847730">
            <w:pPr>
              <w:pStyle w:val="TableParagraph"/>
              <w:tabs>
                <w:tab w:val="left" w:pos="277"/>
              </w:tabs>
              <w:spacing w:before="55" w:line="304" w:lineRule="auto"/>
              <w:ind w:right="68"/>
              <w:jc w:val="both"/>
              <w:rPr>
                <w:sz w:val="28"/>
                <w:szCs w:val="28"/>
              </w:rPr>
            </w:pPr>
            <w:r>
              <w:rPr>
                <w:sz w:val="28"/>
                <w:szCs w:val="28"/>
                <w:lang w:val="en-US"/>
              </w:rPr>
              <w:lastRenderedPageBreak/>
              <w:t xml:space="preserve">- </w:t>
            </w:r>
            <w:r w:rsidRPr="001439E3">
              <w:rPr>
                <w:sz w:val="28"/>
                <w:szCs w:val="28"/>
              </w:rPr>
              <w:t>GV yêu cầu HS đọc câu hỏi ở mục Đố em (SGK trang 20).</w:t>
            </w:r>
          </w:p>
          <w:p w14:paraId="4EE0272B" w14:textId="77777777" w:rsidR="00760F0E" w:rsidRDefault="00760F0E" w:rsidP="00847730">
            <w:pPr>
              <w:pStyle w:val="TableParagraph"/>
              <w:tabs>
                <w:tab w:val="left" w:pos="259"/>
              </w:tabs>
              <w:spacing w:line="304" w:lineRule="auto"/>
              <w:ind w:right="68"/>
              <w:jc w:val="both"/>
              <w:rPr>
                <w:sz w:val="28"/>
                <w:szCs w:val="28"/>
              </w:rPr>
            </w:pPr>
            <w:r>
              <w:rPr>
                <w:sz w:val="28"/>
                <w:szCs w:val="28"/>
                <w:lang w:val="en-US"/>
              </w:rPr>
              <w:t xml:space="preserve">- </w:t>
            </w:r>
            <w:r w:rsidRPr="001439E3">
              <w:rPr>
                <w:sz w:val="28"/>
                <w:szCs w:val="28"/>
              </w:rPr>
              <w:t xml:space="preserve">GV tổ chức cho HS làm việc theo nhóm đôi, một HS đặt câu hỏi như ở mục Đố em (SGK trang </w:t>
            </w:r>
            <w:r>
              <w:rPr>
                <w:sz w:val="28"/>
                <w:szCs w:val="28"/>
              </w:rPr>
              <w:t>17) và HS còn lại sẽ trả lời.</w:t>
            </w:r>
          </w:p>
          <w:p w14:paraId="084B8320" w14:textId="77777777" w:rsidR="00760F0E" w:rsidRPr="00847730" w:rsidRDefault="00760F0E" w:rsidP="00847730">
            <w:pPr>
              <w:pStyle w:val="TableParagraph"/>
              <w:tabs>
                <w:tab w:val="left" w:pos="259"/>
              </w:tabs>
              <w:spacing w:line="304" w:lineRule="auto"/>
              <w:ind w:right="68"/>
              <w:jc w:val="both"/>
              <w:rPr>
                <w:sz w:val="28"/>
                <w:szCs w:val="28"/>
              </w:rPr>
            </w:pPr>
          </w:p>
          <w:p w14:paraId="53F228AF" w14:textId="77777777" w:rsidR="00760F0E" w:rsidRPr="001439E3" w:rsidRDefault="00760F0E" w:rsidP="00847730">
            <w:pPr>
              <w:pStyle w:val="TableParagraph"/>
              <w:spacing w:line="304" w:lineRule="auto"/>
              <w:rPr>
                <w:sz w:val="28"/>
                <w:szCs w:val="28"/>
              </w:rPr>
            </w:pPr>
            <w:r>
              <w:rPr>
                <w:rFonts w:ascii="Cambria Math" w:hAnsi="Cambria Math" w:cs="Cambria Math"/>
                <w:sz w:val="28"/>
                <w:szCs w:val="28"/>
                <w:lang w:val="en-US"/>
              </w:rPr>
              <w:t>-</w:t>
            </w:r>
            <w:r w:rsidRPr="001439E3">
              <w:rPr>
                <w:sz w:val="28"/>
                <w:szCs w:val="28"/>
              </w:rPr>
              <w:t xml:space="preserve"> GV mời ba nhóm trình bày trước lớp kết quả làm việc của nhóm mình.</w:t>
            </w:r>
          </w:p>
          <w:p w14:paraId="0C0F950C" w14:textId="77777777" w:rsidR="00760F0E" w:rsidRPr="001439E3" w:rsidRDefault="00760F0E" w:rsidP="00847730">
            <w:pPr>
              <w:pStyle w:val="TableParagraph"/>
              <w:tabs>
                <w:tab w:val="left" w:pos="242"/>
              </w:tabs>
              <w:spacing w:line="251" w:lineRule="exact"/>
              <w:rPr>
                <w:sz w:val="28"/>
                <w:szCs w:val="28"/>
              </w:rPr>
            </w:pPr>
            <w:r>
              <w:rPr>
                <w:sz w:val="28"/>
                <w:szCs w:val="28"/>
                <w:lang w:val="en-US"/>
              </w:rPr>
              <w:t xml:space="preserve">- </w:t>
            </w:r>
            <w:r w:rsidRPr="001439E3">
              <w:rPr>
                <w:sz w:val="28"/>
                <w:szCs w:val="28"/>
              </w:rPr>
              <w:t>GV</w:t>
            </w:r>
            <w:r w:rsidRPr="001439E3">
              <w:rPr>
                <w:spacing w:val="-7"/>
                <w:sz w:val="28"/>
                <w:szCs w:val="28"/>
              </w:rPr>
              <w:t xml:space="preserve"> </w:t>
            </w:r>
            <w:r w:rsidRPr="001439E3">
              <w:rPr>
                <w:sz w:val="28"/>
                <w:szCs w:val="28"/>
              </w:rPr>
              <w:t>nhận</w:t>
            </w:r>
            <w:r w:rsidRPr="001439E3">
              <w:rPr>
                <w:spacing w:val="-2"/>
                <w:sz w:val="28"/>
                <w:szCs w:val="28"/>
              </w:rPr>
              <w:t xml:space="preserve"> </w:t>
            </w:r>
            <w:r w:rsidRPr="001439E3">
              <w:rPr>
                <w:sz w:val="28"/>
                <w:szCs w:val="28"/>
              </w:rPr>
              <w:t>xét</w:t>
            </w:r>
            <w:r w:rsidRPr="001439E3">
              <w:rPr>
                <w:spacing w:val="-2"/>
                <w:sz w:val="28"/>
                <w:szCs w:val="28"/>
              </w:rPr>
              <w:t xml:space="preserve"> </w:t>
            </w:r>
            <w:r w:rsidRPr="001439E3">
              <w:rPr>
                <w:sz w:val="28"/>
                <w:szCs w:val="28"/>
              </w:rPr>
              <w:t>chung</w:t>
            </w:r>
            <w:r w:rsidRPr="001439E3">
              <w:rPr>
                <w:spacing w:val="-2"/>
                <w:sz w:val="28"/>
                <w:szCs w:val="28"/>
              </w:rPr>
              <w:t xml:space="preserve"> </w:t>
            </w:r>
            <w:r w:rsidRPr="001439E3">
              <w:rPr>
                <w:sz w:val="28"/>
                <w:szCs w:val="28"/>
              </w:rPr>
              <w:t>và</w:t>
            </w:r>
            <w:r w:rsidRPr="001439E3">
              <w:rPr>
                <w:spacing w:val="-2"/>
                <w:sz w:val="28"/>
                <w:szCs w:val="28"/>
              </w:rPr>
              <w:t xml:space="preserve"> </w:t>
            </w:r>
            <w:r w:rsidRPr="001439E3">
              <w:rPr>
                <w:sz w:val="28"/>
                <w:szCs w:val="28"/>
              </w:rPr>
              <w:t>khen</w:t>
            </w:r>
            <w:r w:rsidRPr="001439E3">
              <w:rPr>
                <w:spacing w:val="-2"/>
                <w:sz w:val="28"/>
                <w:szCs w:val="28"/>
              </w:rPr>
              <w:t xml:space="preserve"> </w:t>
            </w:r>
            <w:r w:rsidRPr="001439E3">
              <w:rPr>
                <w:sz w:val="28"/>
                <w:szCs w:val="28"/>
              </w:rPr>
              <w:t>ngợi</w:t>
            </w:r>
            <w:r w:rsidRPr="001439E3">
              <w:rPr>
                <w:spacing w:val="-2"/>
                <w:sz w:val="28"/>
                <w:szCs w:val="28"/>
              </w:rPr>
              <w:t xml:space="preserve"> </w:t>
            </w:r>
            <w:r w:rsidRPr="001439E3">
              <w:rPr>
                <w:sz w:val="28"/>
                <w:szCs w:val="28"/>
              </w:rPr>
              <w:t>những</w:t>
            </w:r>
            <w:r w:rsidRPr="001439E3">
              <w:rPr>
                <w:spacing w:val="-2"/>
                <w:sz w:val="28"/>
                <w:szCs w:val="28"/>
              </w:rPr>
              <w:t xml:space="preserve"> </w:t>
            </w:r>
            <w:r w:rsidRPr="001439E3">
              <w:rPr>
                <w:spacing w:val="-4"/>
                <w:sz w:val="28"/>
                <w:szCs w:val="28"/>
              </w:rPr>
              <w:t>nhóm</w:t>
            </w:r>
          </w:p>
          <w:p w14:paraId="4CD5AE2C" w14:textId="77777777" w:rsidR="00760F0E" w:rsidRPr="00847730" w:rsidRDefault="00760F0E" w:rsidP="00847730">
            <w:pPr>
              <w:pStyle w:val="TableParagraph"/>
              <w:tabs>
                <w:tab w:val="left" w:pos="236"/>
              </w:tabs>
              <w:spacing w:before="55" w:line="304" w:lineRule="auto"/>
              <w:ind w:right="68"/>
              <w:rPr>
                <w:sz w:val="28"/>
                <w:szCs w:val="28"/>
                <w:lang w:val="en-US"/>
              </w:rPr>
            </w:pPr>
            <w:r w:rsidRPr="001439E3">
              <w:rPr>
                <w:sz w:val="28"/>
                <w:szCs w:val="28"/>
              </w:rPr>
              <w:t xml:space="preserve">có câu trả lời </w:t>
            </w:r>
            <w:r w:rsidRPr="001439E3">
              <w:rPr>
                <w:spacing w:val="-4"/>
                <w:sz w:val="28"/>
                <w:szCs w:val="28"/>
              </w:rPr>
              <w:t>tốt.</w:t>
            </w:r>
          </w:p>
        </w:tc>
        <w:tc>
          <w:tcPr>
            <w:tcW w:w="4641" w:type="dxa"/>
            <w:gridSpan w:val="2"/>
            <w:tcBorders>
              <w:top w:val="dashed" w:sz="4" w:space="0" w:color="auto"/>
              <w:bottom w:val="dashed" w:sz="4" w:space="0" w:color="auto"/>
            </w:tcBorders>
          </w:tcPr>
          <w:p w14:paraId="3C87AC65" w14:textId="77777777" w:rsidR="00760F0E" w:rsidRPr="00847730" w:rsidRDefault="00760F0E" w:rsidP="00847730">
            <w:pPr>
              <w:pStyle w:val="TableParagraph"/>
              <w:spacing w:before="56"/>
              <w:ind w:left="79"/>
              <w:jc w:val="both"/>
              <w:rPr>
                <w:sz w:val="28"/>
                <w:szCs w:val="28"/>
              </w:rPr>
            </w:pPr>
            <w:r>
              <w:rPr>
                <w:sz w:val="28"/>
                <w:szCs w:val="28"/>
                <w:lang w:val="en-US"/>
              </w:rPr>
              <w:t xml:space="preserve">- </w:t>
            </w:r>
            <w:r w:rsidRPr="001439E3">
              <w:rPr>
                <w:sz w:val="28"/>
                <w:szCs w:val="28"/>
              </w:rPr>
              <w:t>HS</w:t>
            </w:r>
            <w:r w:rsidRPr="001439E3">
              <w:rPr>
                <w:spacing w:val="-3"/>
                <w:sz w:val="28"/>
                <w:szCs w:val="28"/>
              </w:rPr>
              <w:t xml:space="preserve"> </w:t>
            </w:r>
            <w:r w:rsidRPr="001439E3">
              <w:rPr>
                <w:sz w:val="28"/>
                <w:szCs w:val="28"/>
              </w:rPr>
              <w:t>đọc</w:t>
            </w:r>
            <w:r w:rsidRPr="001439E3">
              <w:rPr>
                <w:spacing w:val="-4"/>
                <w:sz w:val="28"/>
                <w:szCs w:val="28"/>
              </w:rPr>
              <w:t xml:space="preserve"> </w:t>
            </w:r>
            <w:r w:rsidRPr="001439E3">
              <w:rPr>
                <w:sz w:val="28"/>
                <w:szCs w:val="28"/>
              </w:rPr>
              <w:t>câu</w:t>
            </w:r>
            <w:r w:rsidRPr="001439E3">
              <w:rPr>
                <w:spacing w:val="-3"/>
                <w:sz w:val="28"/>
                <w:szCs w:val="28"/>
              </w:rPr>
              <w:t xml:space="preserve"> </w:t>
            </w:r>
            <w:r w:rsidRPr="001439E3">
              <w:rPr>
                <w:sz w:val="28"/>
                <w:szCs w:val="28"/>
              </w:rPr>
              <w:t>hỏi</w:t>
            </w:r>
            <w:r w:rsidRPr="001439E3">
              <w:rPr>
                <w:spacing w:val="-3"/>
                <w:sz w:val="28"/>
                <w:szCs w:val="28"/>
              </w:rPr>
              <w:t xml:space="preserve"> </w:t>
            </w:r>
            <w:r w:rsidRPr="001439E3">
              <w:rPr>
                <w:sz w:val="28"/>
                <w:szCs w:val="28"/>
              </w:rPr>
              <w:t>ở</w:t>
            </w:r>
            <w:r w:rsidRPr="001439E3">
              <w:rPr>
                <w:spacing w:val="-4"/>
                <w:sz w:val="28"/>
                <w:szCs w:val="28"/>
              </w:rPr>
              <w:t xml:space="preserve"> </w:t>
            </w:r>
            <w:r w:rsidRPr="001439E3">
              <w:rPr>
                <w:sz w:val="28"/>
                <w:szCs w:val="28"/>
              </w:rPr>
              <w:t>mục</w:t>
            </w:r>
            <w:r w:rsidRPr="001439E3">
              <w:rPr>
                <w:spacing w:val="-3"/>
                <w:sz w:val="28"/>
                <w:szCs w:val="28"/>
              </w:rPr>
              <w:t xml:space="preserve"> </w:t>
            </w:r>
            <w:r w:rsidRPr="001439E3">
              <w:rPr>
                <w:sz w:val="28"/>
                <w:szCs w:val="28"/>
              </w:rPr>
              <w:t>Đố</w:t>
            </w:r>
            <w:r w:rsidRPr="001439E3">
              <w:rPr>
                <w:spacing w:val="-3"/>
                <w:sz w:val="28"/>
                <w:szCs w:val="28"/>
              </w:rPr>
              <w:t xml:space="preserve"> </w:t>
            </w:r>
            <w:r w:rsidRPr="001439E3">
              <w:rPr>
                <w:sz w:val="28"/>
                <w:szCs w:val="28"/>
              </w:rPr>
              <w:t>em</w:t>
            </w:r>
            <w:r w:rsidRPr="001439E3">
              <w:rPr>
                <w:spacing w:val="-4"/>
                <w:sz w:val="28"/>
                <w:szCs w:val="28"/>
              </w:rPr>
              <w:t xml:space="preserve"> </w:t>
            </w:r>
            <w:r w:rsidRPr="001439E3">
              <w:rPr>
                <w:sz w:val="28"/>
                <w:szCs w:val="28"/>
              </w:rPr>
              <w:t>(SGK</w:t>
            </w:r>
            <w:r w:rsidRPr="001439E3">
              <w:rPr>
                <w:spacing w:val="-3"/>
                <w:sz w:val="28"/>
                <w:szCs w:val="28"/>
              </w:rPr>
              <w:t xml:space="preserve"> </w:t>
            </w:r>
            <w:r w:rsidRPr="001439E3">
              <w:rPr>
                <w:sz w:val="28"/>
                <w:szCs w:val="28"/>
              </w:rPr>
              <w:t>trang</w:t>
            </w:r>
            <w:r w:rsidRPr="001439E3">
              <w:rPr>
                <w:spacing w:val="-3"/>
                <w:sz w:val="28"/>
                <w:szCs w:val="28"/>
              </w:rPr>
              <w:t xml:space="preserve"> </w:t>
            </w:r>
            <w:r w:rsidRPr="001439E3">
              <w:rPr>
                <w:spacing w:val="-4"/>
                <w:sz w:val="28"/>
                <w:szCs w:val="28"/>
              </w:rPr>
              <w:t>17).</w:t>
            </w:r>
          </w:p>
          <w:p w14:paraId="3BED7370" w14:textId="77777777" w:rsidR="00760F0E" w:rsidRPr="001439E3" w:rsidRDefault="00760F0E" w:rsidP="00847730">
            <w:pPr>
              <w:pStyle w:val="TableParagraph"/>
              <w:tabs>
                <w:tab w:val="left" w:pos="263"/>
              </w:tabs>
              <w:spacing w:line="304" w:lineRule="auto"/>
              <w:ind w:right="68"/>
              <w:jc w:val="both"/>
              <w:rPr>
                <w:sz w:val="28"/>
                <w:szCs w:val="28"/>
              </w:rPr>
            </w:pPr>
            <w:r>
              <w:rPr>
                <w:sz w:val="28"/>
                <w:szCs w:val="28"/>
                <w:lang w:val="en-US"/>
              </w:rPr>
              <w:t xml:space="preserve">- </w:t>
            </w:r>
            <w:r w:rsidRPr="001439E3">
              <w:rPr>
                <w:sz w:val="28"/>
                <w:szCs w:val="28"/>
              </w:rPr>
              <w:t>HS thảo luận nhóm để trả lời câu hỏi ở mục Đố</w:t>
            </w:r>
            <w:r w:rsidRPr="001439E3">
              <w:rPr>
                <w:spacing w:val="-5"/>
                <w:sz w:val="28"/>
                <w:szCs w:val="28"/>
              </w:rPr>
              <w:t xml:space="preserve"> </w:t>
            </w:r>
            <w:r w:rsidRPr="001439E3">
              <w:rPr>
                <w:sz w:val="28"/>
                <w:szCs w:val="28"/>
              </w:rPr>
              <w:t>em</w:t>
            </w:r>
            <w:r w:rsidRPr="001439E3">
              <w:rPr>
                <w:spacing w:val="-5"/>
                <w:sz w:val="28"/>
                <w:szCs w:val="28"/>
              </w:rPr>
              <w:t xml:space="preserve"> </w:t>
            </w:r>
            <w:r w:rsidRPr="001439E3">
              <w:rPr>
                <w:sz w:val="28"/>
                <w:szCs w:val="28"/>
              </w:rPr>
              <w:t>(SGK</w:t>
            </w:r>
            <w:r w:rsidRPr="001439E3">
              <w:rPr>
                <w:spacing w:val="-5"/>
                <w:sz w:val="28"/>
                <w:szCs w:val="28"/>
              </w:rPr>
              <w:t xml:space="preserve"> </w:t>
            </w:r>
            <w:r w:rsidRPr="001439E3">
              <w:rPr>
                <w:sz w:val="28"/>
                <w:szCs w:val="28"/>
              </w:rPr>
              <w:t>trang</w:t>
            </w:r>
            <w:r w:rsidRPr="001439E3">
              <w:rPr>
                <w:spacing w:val="-5"/>
                <w:sz w:val="28"/>
                <w:szCs w:val="28"/>
              </w:rPr>
              <w:t xml:space="preserve"> </w:t>
            </w:r>
            <w:r w:rsidRPr="001439E3">
              <w:rPr>
                <w:sz w:val="28"/>
                <w:szCs w:val="28"/>
              </w:rPr>
              <w:t>17):</w:t>
            </w:r>
            <w:r w:rsidRPr="001439E3">
              <w:rPr>
                <w:spacing w:val="-8"/>
                <w:sz w:val="28"/>
                <w:szCs w:val="28"/>
              </w:rPr>
              <w:t xml:space="preserve"> </w:t>
            </w:r>
            <w:r w:rsidRPr="001439E3">
              <w:rPr>
                <w:sz w:val="28"/>
                <w:szCs w:val="28"/>
              </w:rPr>
              <w:t>Vì</w:t>
            </w:r>
            <w:r w:rsidRPr="001439E3">
              <w:rPr>
                <w:spacing w:val="-5"/>
                <w:sz w:val="28"/>
                <w:szCs w:val="28"/>
              </w:rPr>
              <w:t xml:space="preserve"> </w:t>
            </w:r>
            <w:r w:rsidRPr="001439E3">
              <w:rPr>
                <w:sz w:val="28"/>
                <w:szCs w:val="28"/>
              </w:rPr>
              <w:t>chất</w:t>
            </w:r>
            <w:r w:rsidRPr="001439E3">
              <w:rPr>
                <w:spacing w:val="-5"/>
                <w:sz w:val="28"/>
                <w:szCs w:val="28"/>
              </w:rPr>
              <w:t xml:space="preserve"> </w:t>
            </w:r>
            <w:r w:rsidRPr="001439E3">
              <w:rPr>
                <w:sz w:val="28"/>
                <w:szCs w:val="28"/>
              </w:rPr>
              <w:t>khí</w:t>
            </w:r>
            <w:r w:rsidRPr="001439E3">
              <w:rPr>
                <w:spacing w:val="-5"/>
                <w:sz w:val="28"/>
                <w:szCs w:val="28"/>
              </w:rPr>
              <w:t xml:space="preserve"> </w:t>
            </w:r>
            <w:r w:rsidRPr="001439E3">
              <w:rPr>
                <w:sz w:val="28"/>
                <w:szCs w:val="28"/>
              </w:rPr>
              <w:t>có</w:t>
            </w:r>
            <w:r w:rsidRPr="001439E3">
              <w:rPr>
                <w:spacing w:val="-5"/>
                <w:sz w:val="28"/>
                <w:szCs w:val="28"/>
              </w:rPr>
              <w:t xml:space="preserve"> </w:t>
            </w:r>
            <w:r w:rsidRPr="001439E3">
              <w:rPr>
                <w:sz w:val="28"/>
                <w:szCs w:val="28"/>
              </w:rPr>
              <w:t>thể</w:t>
            </w:r>
            <w:r w:rsidRPr="001439E3">
              <w:rPr>
                <w:spacing w:val="-5"/>
                <w:sz w:val="28"/>
                <w:szCs w:val="28"/>
              </w:rPr>
              <w:t xml:space="preserve"> </w:t>
            </w:r>
            <w:r w:rsidRPr="001439E3">
              <w:rPr>
                <w:sz w:val="28"/>
                <w:szCs w:val="28"/>
              </w:rPr>
              <w:t>lan</w:t>
            </w:r>
            <w:r w:rsidRPr="001439E3">
              <w:rPr>
                <w:spacing w:val="-5"/>
                <w:sz w:val="28"/>
                <w:szCs w:val="28"/>
              </w:rPr>
              <w:t xml:space="preserve"> </w:t>
            </w:r>
            <w:r w:rsidRPr="001439E3">
              <w:rPr>
                <w:sz w:val="28"/>
                <w:szCs w:val="28"/>
              </w:rPr>
              <w:t>ra theo mọi hướng nên cần phải giữ chất khí trong bình kín.</w:t>
            </w:r>
          </w:p>
          <w:p w14:paraId="1F7253E0" w14:textId="77777777" w:rsidR="00760F0E" w:rsidRPr="001439E3" w:rsidRDefault="00760F0E" w:rsidP="00847730">
            <w:pPr>
              <w:pStyle w:val="TableParagraph"/>
              <w:tabs>
                <w:tab w:val="left" w:pos="244"/>
              </w:tabs>
              <w:spacing w:line="248" w:lineRule="exact"/>
              <w:jc w:val="both"/>
              <w:rPr>
                <w:sz w:val="28"/>
                <w:szCs w:val="28"/>
              </w:rPr>
            </w:pPr>
            <w:r>
              <w:rPr>
                <w:sz w:val="28"/>
                <w:szCs w:val="28"/>
                <w:lang w:val="en-US"/>
              </w:rPr>
              <w:t xml:space="preserve">- </w:t>
            </w:r>
            <w:r w:rsidRPr="001439E3">
              <w:rPr>
                <w:sz w:val="28"/>
                <w:szCs w:val="28"/>
              </w:rPr>
              <w:t>Đại</w:t>
            </w:r>
            <w:r w:rsidRPr="001439E3">
              <w:rPr>
                <w:spacing w:val="-2"/>
                <w:sz w:val="28"/>
                <w:szCs w:val="28"/>
              </w:rPr>
              <w:t xml:space="preserve"> </w:t>
            </w:r>
            <w:r w:rsidRPr="001439E3">
              <w:rPr>
                <w:sz w:val="28"/>
                <w:szCs w:val="28"/>
              </w:rPr>
              <w:t xml:space="preserve">diện ba nhóm trình </w:t>
            </w:r>
            <w:r w:rsidRPr="001439E3">
              <w:rPr>
                <w:spacing w:val="-4"/>
                <w:sz w:val="28"/>
                <w:szCs w:val="28"/>
              </w:rPr>
              <w:t>bày.</w:t>
            </w:r>
          </w:p>
          <w:p w14:paraId="00087718" w14:textId="77777777" w:rsidR="00760F0E" w:rsidRPr="001439E3" w:rsidRDefault="00760F0E" w:rsidP="00847730">
            <w:pPr>
              <w:pStyle w:val="TableParagraph"/>
              <w:spacing w:before="134"/>
              <w:rPr>
                <w:b/>
                <w:i/>
                <w:sz w:val="28"/>
                <w:szCs w:val="28"/>
              </w:rPr>
            </w:pPr>
          </w:p>
          <w:p w14:paraId="5FCD8877" w14:textId="77777777" w:rsidR="00760F0E" w:rsidRDefault="00760F0E" w:rsidP="00847730">
            <w:pPr>
              <w:pStyle w:val="TableParagraph"/>
              <w:spacing w:before="56" w:line="304" w:lineRule="auto"/>
              <w:ind w:right="66"/>
              <w:rPr>
                <w:sz w:val="28"/>
                <w:szCs w:val="28"/>
                <w:lang w:val="en-US"/>
              </w:rPr>
            </w:pPr>
            <w:r>
              <w:rPr>
                <w:sz w:val="28"/>
                <w:szCs w:val="28"/>
                <w:lang w:val="en-US"/>
              </w:rPr>
              <w:t xml:space="preserve">- </w:t>
            </w:r>
            <w:r w:rsidRPr="001439E3">
              <w:rPr>
                <w:sz w:val="28"/>
                <w:szCs w:val="28"/>
              </w:rPr>
              <w:t>HS</w:t>
            </w:r>
            <w:r w:rsidRPr="001439E3">
              <w:rPr>
                <w:spacing w:val="-2"/>
                <w:sz w:val="28"/>
                <w:szCs w:val="28"/>
              </w:rPr>
              <w:t xml:space="preserve"> </w:t>
            </w:r>
            <w:r w:rsidRPr="001439E3">
              <w:rPr>
                <w:sz w:val="28"/>
                <w:szCs w:val="28"/>
              </w:rPr>
              <w:t xml:space="preserve">lắng </w:t>
            </w:r>
            <w:r w:rsidRPr="001439E3">
              <w:rPr>
                <w:spacing w:val="-2"/>
                <w:sz w:val="28"/>
                <w:szCs w:val="28"/>
              </w:rPr>
              <w:t>nghe.</w:t>
            </w:r>
          </w:p>
          <w:p w14:paraId="6AF938A3" w14:textId="77777777" w:rsidR="00760F0E" w:rsidRDefault="00760F0E" w:rsidP="002D4491">
            <w:pPr>
              <w:pStyle w:val="TableParagraph"/>
              <w:tabs>
                <w:tab w:val="left" w:pos="244"/>
              </w:tabs>
              <w:spacing w:before="113"/>
              <w:rPr>
                <w:sz w:val="28"/>
                <w:szCs w:val="28"/>
                <w:lang w:val="en-US"/>
              </w:rPr>
            </w:pPr>
          </w:p>
        </w:tc>
      </w:tr>
      <w:tr w:rsidR="00760F0E" w:rsidRPr="00901A42" w14:paraId="2A7D3CCF" w14:textId="77777777" w:rsidTr="00141E81">
        <w:trPr>
          <w:trHeight w:val="338"/>
        </w:trPr>
        <w:tc>
          <w:tcPr>
            <w:tcW w:w="10278" w:type="dxa"/>
            <w:gridSpan w:val="3"/>
            <w:tcBorders>
              <w:top w:val="dashed" w:sz="4" w:space="0" w:color="auto"/>
              <w:bottom w:val="dashed" w:sz="4" w:space="0" w:color="auto"/>
            </w:tcBorders>
          </w:tcPr>
          <w:p w14:paraId="47226B7C" w14:textId="77777777" w:rsidR="00760F0E" w:rsidRPr="00F07D9D" w:rsidRDefault="00760F0E" w:rsidP="00606718">
            <w:pPr>
              <w:spacing w:line="288" w:lineRule="auto"/>
              <w:rPr>
                <w:b/>
                <w:lang w:val="nl-NL"/>
              </w:rPr>
            </w:pPr>
            <w:r w:rsidRPr="00F07D9D">
              <w:rPr>
                <w:b/>
                <w:lang w:val="nl-NL"/>
              </w:rPr>
              <w:t>3. Hoạt động nối tiếp</w:t>
            </w:r>
          </w:p>
          <w:p w14:paraId="0E8261F8" w14:textId="77777777" w:rsidR="00760F0E" w:rsidRPr="00987FC7" w:rsidRDefault="00760F0E" w:rsidP="00606718">
            <w:pPr>
              <w:spacing w:line="288" w:lineRule="auto"/>
              <w:rPr>
                <w:b/>
                <w:lang w:val="nl-NL"/>
              </w:rPr>
            </w:pPr>
            <w:r w:rsidRPr="00987FC7">
              <w:rPr>
                <w:b/>
                <w:lang w:val="nl-NL"/>
              </w:rPr>
              <w:t>- Mục tiêu:</w:t>
            </w:r>
          </w:p>
          <w:p w14:paraId="3AF52C7A" w14:textId="77777777" w:rsidR="00760F0E" w:rsidRPr="00F07D9D" w:rsidRDefault="00760F0E" w:rsidP="00606718">
            <w:pPr>
              <w:spacing w:line="288" w:lineRule="auto"/>
            </w:pPr>
            <w:r w:rsidRPr="00F07D9D">
              <w:t>+ Củng cố những kiến thức đã học trong tiết học để học sinh khắc sâu nội dung.</w:t>
            </w:r>
          </w:p>
          <w:p w14:paraId="6AB825CD" w14:textId="77777777" w:rsidR="00760F0E" w:rsidRPr="00F07D9D" w:rsidRDefault="00760F0E" w:rsidP="00606718">
            <w:pPr>
              <w:spacing w:line="288" w:lineRule="auto"/>
            </w:pPr>
            <w:r w:rsidRPr="00F07D9D">
              <w:t>+ Tạo không khí vui vẻ, hào hứng, lưu luyến sau khi học sinh bài học.</w:t>
            </w:r>
          </w:p>
          <w:p w14:paraId="358F0F60" w14:textId="77777777" w:rsidR="00760F0E" w:rsidRPr="00F07D9D" w:rsidRDefault="00760F0E" w:rsidP="00606718">
            <w:pPr>
              <w:spacing w:line="288" w:lineRule="auto"/>
            </w:pPr>
            <w:r w:rsidRPr="00F07D9D">
              <w:t xml:space="preserve">+ Chuẩn bị bài cho tiết sau. </w:t>
            </w:r>
          </w:p>
          <w:p w14:paraId="4C4DB0EA" w14:textId="77777777" w:rsidR="00760F0E" w:rsidRPr="00F07D9D" w:rsidRDefault="00760F0E" w:rsidP="00606718">
            <w:pPr>
              <w:spacing w:line="288" w:lineRule="auto"/>
              <w:rPr>
                <w:lang w:val="nl-NL"/>
              </w:rPr>
            </w:pPr>
            <w:r w:rsidRPr="00F07D9D">
              <w:rPr>
                <w:lang w:val="nl-NL"/>
              </w:rPr>
              <w:t xml:space="preserve">+ Phát triển năng lực khoa học. </w:t>
            </w:r>
          </w:p>
          <w:p w14:paraId="5B88CF15" w14:textId="77777777" w:rsidR="00760F0E" w:rsidRPr="00987FC7" w:rsidRDefault="00760F0E" w:rsidP="00606718">
            <w:pPr>
              <w:spacing w:line="288" w:lineRule="auto"/>
              <w:rPr>
                <w:rFonts w:eastAsia="Calibri"/>
                <w:b/>
                <w:szCs w:val="28"/>
                <w:lang w:val="nl-NL"/>
              </w:rPr>
            </w:pPr>
            <w:r w:rsidRPr="00987FC7">
              <w:rPr>
                <w:b/>
              </w:rPr>
              <w:t>- Cách tiến hành:</w:t>
            </w:r>
          </w:p>
        </w:tc>
      </w:tr>
      <w:tr w:rsidR="00760F0E" w:rsidRPr="00901A42" w14:paraId="3C98EB27" w14:textId="77777777" w:rsidTr="00901A42">
        <w:trPr>
          <w:trHeight w:val="338"/>
        </w:trPr>
        <w:tc>
          <w:tcPr>
            <w:tcW w:w="6045" w:type="dxa"/>
            <w:gridSpan w:val="2"/>
            <w:tcBorders>
              <w:top w:val="dashed" w:sz="4" w:space="0" w:color="auto"/>
              <w:bottom w:val="dashed" w:sz="4" w:space="0" w:color="auto"/>
              <w:right w:val="dashed" w:sz="4" w:space="0" w:color="auto"/>
            </w:tcBorders>
          </w:tcPr>
          <w:p w14:paraId="2192A56C" w14:textId="77777777" w:rsidR="00760F0E" w:rsidRDefault="00760F0E" w:rsidP="009E00A1">
            <w:pPr>
              <w:spacing w:line="288" w:lineRule="auto"/>
              <w:jc w:val="both"/>
              <w:rPr>
                <w:bCs/>
                <w:lang w:val="nl-NL"/>
              </w:rPr>
            </w:pPr>
            <w:r w:rsidRPr="00F07D9D">
              <w:rPr>
                <w:bCs/>
                <w:lang w:val="nl-NL"/>
              </w:rPr>
              <w:t xml:space="preserve">- GV yêu cầu </w:t>
            </w:r>
            <w:r>
              <w:rPr>
                <w:bCs/>
                <w:lang w:val="nl-NL"/>
              </w:rPr>
              <w:t xml:space="preserve">các nhóm thi đua tổng kết lại kiến thức về </w:t>
            </w:r>
            <w:r w:rsidRPr="001439E3">
              <w:rPr>
                <w:szCs w:val="28"/>
              </w:rPr>
              <w:t>đặc</w:t>
            </w:r>
            <w:r w:rsidRPr="001439E3">
              <w:rPr>
                <w:spacing w:val="-1"/>
                <w:szCs w:val="28"/>
              </w:rPr>
              <w:t xml:space="preserve"> </w:t>
            </w:r>
            <w:r w:rsidRPr="001439E3">
              <w:rPr>
                <w:szCs w:val="28"/>
              </w:rPr>
              <w:t xml:space="preserve">điểm của chất ở trạng thái rắn, lỏng, </w:t>
            </w:r>
            <w:r>
              <w:rPr>
                <w:spacing w:val="-4"/>
                <w:szCs w:val="28"/>
              </w:rPr>
              <w:t>khí bằng sơ đồ.</w:t>
            </w:r>
          </w:p>
          <w:p w14:paraId="11E0DA02" w14:textId="77777777" w:rsidR="00760F0E" w:rsidRPr="00901A42" w:rsidRDefault="00760F0E" w:rsidP="009E00A1">
            <w:pPr>
              <w:spacing w:line="288" w:lineRule="auto"/>
              <w:jc w:val="both"/>
              <w:rPr>
                <w:rFonts w:eastAsia="Calibri"/>
                <w:szCs w:val="28"/>
                <w:lang w:val="nl-NL"/>
              </w:rPr>
            </w:pPr>
            <w:r>
              <w:rPr>
                <w:bCs/>
                <w:lang w:val="nl-NL"/>
              </w:rPr>
              <w:t>- V</w:t>
            </w:r>
            <w:r w:rsidRPr="00F07D9D">
              <w:rPr>
                <w:bCs/>
                <w:lang w:val="nl-NL"/>
              </w:rPr>
              <w:t xml:space="preserve">ề nhà tìm hiểu </w:t>
            </w:r>
            <w:r>
              <w:rPr>
                <w:bCs/>
                <w:lang w:val="nl-NL"/>
              </w:rPr>
              <w:t>sự biến đổi trạng thái của chất để chuẩn bị cho tiết 2.</w:t>
            </w:r>
          </w:p>
        </w:tc>
        <w:tc>
          <w:tcPr>
            <w:tcW w:w="4233" w:type="dxa"/>
            <w:tcBorders>
              <w:top w:val="dashed" w:sz="4" w:space="0" w:color="auto"/>
              <w:left w:val="dashed" w:sz="4" w:space="0" w:color="auto"/>
              <w:bottom w:val="dashed" w:sz="4" w:space="0" w:color="auto"/>
            </w:tcBorders>
          </w:tcPr>
          <w:p w14:paraId="7A1833EC" w14:textId="77777777" w:rsidR="00760F0E" w:rsidRDefault="00760F0E" w:rsidP="00EC52F1">
            <w:pPr>
              <w:spacing w:line="288" w:lineRule="auto"/>
              <w:jc w:val="both"/>
              <w:rPr>
                <w:lang w:val="nl-NL"/>
              </w:rPr>
            </w:pPr>
            <w:r w:rsidRPr="00F07D9D">
              <w:rPr>
                <w:lang w:val="nl-NL"/>
              </w:rPr>
              <w:t>- HS t</w:t>
            </w:r>
            <w:r>
              <w:rPr>
                <w:lang w:val="nl-NL"/>
              </w:rPr>
              <w:t>hực hiện theo yêu cầu.</w:t>
            </w:r>
          </w:p>
          <w:p w14:paraId="0D8CE397" w14:textId="77777777" w:rsidR="00760F0E" w:rsidRDefault="00760F0E" w:rsidP="00EC52F1">
            <w:pPr>
              <w:spacing w:line="288" w:lineRule="auto"/>
              <w:jc w:val="both"/>
              <w:rPr>
                <w:lang w:val="nl-NL"/>
              </w:rPr>
            </w:pPr>
          </w:p>
          <w:p w14:paraId="7103DF42" w14:textId="77777777" w:rsidR="00760F0E" w:rsidRPr="00901A42" w:rsidRDefault="00760F0E" w:rsidP="00EC52F1">
            <w:pPr>
              <w:spacing w:line="288" w:lineRule="auto"/>
              <w:jc w:val="both"/>
              <w:rPr>
                <w:rFonts w:eastAsia="Calibri"/>
                <w:szCs w:val="28"/>
                <w:lang w:val="nl-NL"/>
              </w:rPr>
            </w:pPr>
            <w:r w:rsidRPr="00F07D9D">
              <w:t>-</w:t>
            </w:r>
            <w:r>
              <w:t xml:space="preserve"> </w:t>
            </w:r>
            <w:r w:rsidRPr="00F07D9D">
              <w:t>HS lắng nghe và ghi lại dặn dò.</w:t>
            </w:r>
          </w:p>
        </w:tc>
      </w:tr>
      <w:tr w:rsidR="00760F0E" w:rsidRPr="00901A42" w14:paraId="0D1FB3A3" w14:textId="77777777" w:rsidTr="00640814">
        <w:trPr>
          <w:trHeight w:val="1700"/>
        </w:trPr>
        <w:tc>
          <w:tcPr>
            <w:tcW w:w="10278" w:type="dxa"/>
            <w:gridSpan w:val="3"/>
            <w:tcBorders>
              <w:top w:val="dashed" w:sz="4" w:space="0" w:color="auto"/>
            </w:tcBorders>
          </w:tcPr>
          <w:p w14:paraId="5181FA87" w14:textId="77777777" w:rsidR="00760F0E" w:rsidRPr="00901A42" w:rsidRDefault="00760F0E" w:rsidP="00606718">
            <w:pPr>
              <w:spacing w:line="288" w:lineRule="auto"/>
              <w:rPr>
                <w:rFonts w:eastAsia="Calibri"/>
                <w:b/>
                <w:szCs w:val="28"/>
                <w:lang w:val="nl-NL"/>
              </w:rPr>
            </w:pPr>
            <w:r>
              <w:rPr>
                <w:rFonts w:eastAsia="Calibri"/>
                <w:b/>
                <w:szCs w:val="28"/>
                <w:lang w:val="nl-NL"/>
              </w:rPr>
              <w:t>IV.</w:t>
            </w:r>
            <w:r w:rsidRPr="00901A42">
              <w:rPr>
                <w:rFonts w:eastAsia="Calibri"/>
                <w:b/>
                <w:szCs w:val="28"/>
                <w:lang w:val="nl-NL"/>
              </w:rPr>
              <w:t xml:space="preserve"> ĐIỀU CHỈNH BỔ SUNG</w:t>
            </w:r>
          </w:p>
          <w:p w14:paraId="0274F233"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5B7C4A3E"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4A3923D0" w14:textId="77777777" w:rsidR="00760F0E" w:rsidRPr="00901A42" w:rsidRDefault="00760F0E" w:rsidP="00606718">
            <w:pPr>
              <w:spacing w:line="288" w:lineRule="auto"/>
              <w:rPr>
                <w:rFonts w:eastAsia="Calibri"/>
                <w:b/>
                <w:szCs w:val="28"/>
                <w:lang w:val="nl-NL"/>
              </w:rPr>
            </w:pPr>
            <w:r w:rsidRPr="00901A42">
              <w:rPr>
                <w:rFonts w:eastAsia="Calibri"/>
                <w:szCs w:val="28"/>
                <w:lang w:val="nl-NL"/>
              </w:rPr>
              <w:t>.............................................................................................................................................</w:t>
            </w:r>
          </w:p>
        </w:tc>
      </w:tr>
    </w:tbl>
    <w:p w14:paraId="143B3C39" w14:textId="77777777" w:rsidR="00760F0E" w:rsidRDefault="00760F0E" w:rsidP="00F07DBE">
      <w:pPr>
        <w:spacing w:line="288" w:lineRule="auto"/>
        <w:jc w:val="center"/>
        <w:rPr>
          <w:b/>
          <w:bCs/>
          <w:u w:val="single"/>
          <w:lang w:val="nl-NL"/>
        </w:rPr>
      </w:pPr>
      <w:r>
        <w:rPr>
          <w:b/>
          <w:bCs/>
          <w:u w:val="single"/>
          <w:lang w:val="nl-NL"/>
        </w:rPr>
        <w:t>-----------------------------------------------------------------------</w:t>
      </w:r>
    </w:p>
    <w:p w14:paraId="3F821F8A" w14:textId="77777777" w:rsidR="00760F0E" w:rsidRPr="00F07D9D" w:rsidRDefault="00760F0E" w:rsidP="00F07DBE">
      <w:pPr>
        <w:spacing w:line="288" w:lineRule="auto"/>
        <w:jc w:val="center"/>
        <w:rPr>
          <w:b/>
          <w:bCs/>
          <w:u w:val="single"/>
          <w:lang w:val="nl-NL"/>
        </w:rPr>
      </w:pPr>
    </w:p>
    <w:p w14:paraId="7E00B9E2" w14:textId="77777777" w:rsidR="00760F0E" w:rsidRPr="00F07D9D" w:rsidRDefault="00760F0E" w:rsidP="00606718">
      <w:pPr>
        <w:spacing w:line="288" w:lineRule="auto"/>
        <w:rPr>
          <w:lang w:val="vi-VN"/>
        </w:rPr>
      </w:pPr>
    </w:p>
    <w:p w14:paraId="705E7074" w14:textId="77777777" w:rsidR="00760F0E" w:rsidRDefault="00760F0E" w:rsidP="00672C5C">
      <w:pPr>
        <w:spacing w:line="288" w:lineRule="auto"/>
        <w:rPr>
          <w:b/>
          <w:bCs/>
          <w:u w:val="single"/>
          <w:lang w:val="nl-NL"/>
        </w:rPr>
      </w:pPr>
    </w:p>
    <w:p w14:paraId="720D0C0C" w14:textId="77777777" w:rsidR="00760F0E" w:rsidRDefault="00760F0E" w:rsidP="00672C5C">
      <w:pPr>
        <w:spacing w:line="288" w:lineRule="auto"/>
        <w:rPr>
          <w:b/>
          <w:bCs/>
          <w:u w:val="single"/>
          <w:lang w:val="nl-NL"/>
        </w:rPr>
      </w:pPr>
    </w:p>
    <w:p w14:paraId="79941693" w14:textId="77777777" w:rsidR="00760F0E" w:rsidRDefault="00760F0E" w:rsidP="00672C5C">
      <w:pPr>
        <w:spacing w:line="288" w:lineRule="auto"/>
        <w:rPr>
          <w:b/>
          <w:bCs/>
          <w:u w:val="single"/>
          <w:lang w:val="nl-NL"/>
        </w:rPr>
      </w:pPr>
    </w:p>
    <w:p w14:paraId="41330D19" w14:textId="77777777" w:rsidR="00760F0E" w:rsidRDefault="00760F0E" w:rsidP="00672C5C">
      <w:pPr>
        <w:spacing w:line="288" w:lineRule="auto"/>
        <w:rPr>
          <w:b/>
          <w:bCs/>
          <w:u w:val="single"/>
          <w:lang w:val="nl-NL"/>
        </w:rPr>
      </w:pPr>
    </w:p>
    <w:p w14:paraId="5E8A501F" w14:textId="77777777" w:rsidR="00760F0E" w:rsidRDefault="00760F0E" w:rsidP="00672C5C">
      <w:pPr>
        <w:spacing w:line="288" w:lineRule="auto"/>
        <w:rPr>
          <w:b/>
          <w:bCs/>
          <w:u w:val="single"/>
          <w:lang w:val="nl-NL"/>
        </w:rPr>
      </w:pPr>
    </w:p>
    <w:p w14:paraId="7B309F82" w14:textId="77777777" w:rsidR="00760F0E" w:rsidRDefault="00760F0E" w:rsidP="00672C5C">
      <w:pPr>
        <w:spacing w:line="288" w:lineRule="auto"/>
        <w:rPr>
          <w:b/>
          <w:bCs/>
          <w:u w:val="single"/>
          <w:lang w:val="nl-NL"/>
        </w:rPr>
      </w:pPr>
    </w:p>
    <w:p w14:paraId="13642DCC" w14:textId="77777777" w:rsidR="00760F0E" w:rsidRPr="00F07D9D" w:rsidRDefault="00760F0E" w:rsidP="00672C5C">
      <w:pPr>
        <w:spacing w:line="288" w:lineRule="auto"/>
        <w:rPr>
          <w:b/>
          <w:bCs/>
          <w:u w:val="single"/>
          <w:lang w:val="nl-NL"/>
        </w:rPr>
      </w:pPr>
      <w:r w:rsidRPr="00F07D9D">
        <w:rPr>
          <w:b/>
          <w:bCs/>
          <w:u w:val="single"/>
          <w:lang w:val="nl-NL"/>
        </w:rPr>
        <w:t>TUẦ</w:t>
      </w:r>
      <w:r>
        <w:rPr>
          <w:b/>
          <w:bCs/>
          <w:u w:val="single"/>
          <w:lang w:val="nl-NL"/>
        </w:rPr>
        <w:t>N 5</w:t>
      </w:r>
      <w:r w:rsidRPr="00F07D9D">
        <w:rPr>
          <w:b/>
          <w:bCs/>
          <w:lang w:val="nl-NL"/>
        </w:rPr>
        <w:t xml:space="preserve">                                               </w:t>
      </w:r>
      <w:r w:rsidRPr="00F07D9D">
        <w:rPr>
          <w:b/>
          <w:bCs/>
          <w:u w:val="single"/>
          <w:lang w:val="nl-NL"/>
        </w:rPr>
        <w:t>KHOA HỌC</w:t>
      </w:r>
    </w:p>
    <w:p w14:paraId="053DB06C" w14:textId="77777777" w:rsidR="00760F0E" w:rsidRPr="00513852" w:rsidRDefault="00760F0E" w:rsidP="00672C5C">
      <w:pPr>
        <w:spacing w:line="288" w:lineRule="auto"/>
        <w:jc w:val="center"/>
        <w:rPr>
          <w:b/>
          <w:bCs/>
          <w:lang w:val="nl-NL"/>
        </w:rPr>
      </w:pPr>
      <w:r w:rsidRPr="00513852">
        <w:rPr>
          <w:b/>
          <w:bCs/>
          <w:lang w:val="nl-NL"/>
        </w:rPr>
        <w:t>CHỦ ĐỀ 1: CHẤT</w:t>
      </w:r>
    </w:p>
    <w:p w14:paraId="2AA5D363" w14:textId="77777777" w:rsidR="00760F0E" w:rsidRDefault="00760F0E" w:rsidP="00987FC7">
      <w:pPr>
        <w:spacing w:line="288" w:lineRule="auto"/>
        <w:jc w:val="center"/>
        <w:rPr>
          <w:b/>
          <w:bCs/>
          <w:lang w:val="nl-NL"/>
        </w:rPr>
      </w:pPr>
      <w:r>
        <w:rPr>
          <w:b/>
          <w:bCs/>
          <w:lang w:val="nl-NL"/>
        </w:rPr>
        <w:t>Bài 4</w:t>
      </w:r>
      <w:r w:rsidRPr="00F07D9D">
        <w:rPr>
          <w:b/>
          <w:bCs/>
          <w:lang w:val="nl-NL"/>
        </w:rPr>
        <w:t xml:space="preserve">: </w:t>
      </w:r>
      <w:r>
        <w:rPr>
          <w:b/>
          <w:bCs/>
          <w:lang w:val="nl-NL"/>
        </w:rPr>
        <w:t xml:space="preserve">SỰ BIẾN ĐỔI CỦA CHẤT </w:t>
      </w:r>
      <w:r w:rsidRPr="00F07D9D">
        <w:rPr>
          <w:b/>
          <w:bCs/>
          <w:lang w:val="nl-NL"/>
        </w:rPr>
        <w:t>- TIẾ</w:t>
      </w:r>
      <w:r>
        <w:rPr>
          <w:b/>
          <w:bCs/>
          <w:lang w:val="nl-NL"/>
        </w:rPr>
        <w:t>T 2</w:t>
      </w:r>
    </w:p>
    <w:p w14:paraId="36AB40A0" w14:textId="77777777" w:rsidR="00760F0E" w:rsidRPr="00F07D9D" w:rsidRDefault="00760F0E" w:rsidP="00987FC7">
      <w:pPr>
        <w:spacing w:line="288" w:lineRule="auto"/>
        <w:jc w:val="center"/>
        <w:rPr>
          <w:b/>
          <w:bCs/>
          <w:lang w:val="nl-NL"/>
        </w:rPr>
      </w:pPr>
    </w:p>
    <w:p w14:paraId="62DB14C9" w14:textId="77777777" w:rsidR="00760F0E" w:rsidRPr="00F07D9D" w:rsidRDefault="00760F0E" w:rsidP="007C6300">
      <w:pPr>
        <w:spacing w:line="276" w:lineRule="auto"/>
        <w:rPr>
          <w:b/>
          <w:bCs/>
          <w:lang w:val="nl-NL"/>
        </w:rPr>
      </w:pPr>
      <w:r w:rsidRPr="00F07D9D">
        <w:rPr>
          <w:b/>
          <w:bCs/>
          <w:lang w:val="nl-NL"/>
        </w:rPr>
        <w:t>I. YÊU CẦU CẦN ĐẠT:</w:t>
      </w:r>
    </w:p>
    <w:p w14:paraId="09B95AFC" w14:textId="77777777" w:rsidR="00760F0E" w:rsidRPr="003C291D" w:rsidRDefault="00760F0E" w:rsidP="007C6300">
      <w:pPr>
        <w:spacing w:line="276" w:lineRule="auto"/>
        <w:ind w:firstLine="360"/>
        <w:rPr>
          <w:b/>
          <w:lang w:val="nl-NL"/>
        </w:rPr>
      </w:pPr>
      <w:r w:rsidRPr="003C291D">
        <w:rPr>
          <w:b/>
          <w:lang w:val="nl-NL"/>
        </w:rPr>
        <w:t>1. Năng lực đặc thù.</w:t>
      </w:r>
    </w:p>
    <w:p w14:paraId="26E4219B" w14:textId="77777777" w:rsidR="00760F0E" w:rsidRPr="001439E3" w:rsidRDefault="00760F0E" w:rsidP="007C6300">
      <w:pPr>
        <w:pStyle w:val="BodyText"/>
        <w:ind w:left="423"/>
        <w:jc w:val="both"/>
        <w:rPr>
          <w:sz w:val="28"/>
          <w:szCs w:val="28"/>
        </w:rPr>
      </w:pPr>
      <w:r w:rsidRPr="001439E3">
        <w:rPr>
          <w:sz w:val="28"/>
          <w:szCs w:val="28"/>
        </w:rPr>
        <w:t xml:space="preserve">− Nêu được ở mức độ đơn giản một số đặc điểm của chất ở trạng thái rắn, lỏng, </w:t>
      </w:r>
      <w:r w:rsidRPr="001439E3">
        <w:rPr>
          <w:spacing w:val="-4"/>
          <w:sz w:val="28"/>
          <w:szCs w:val="28"/>
        </w:rPr>
        <w:t>khí.</w:t>
      </w:r>
    </w:p>
    <w:p w14:paraId="18EA09A8" w14:textId="77777777" w:rsidR="00760F0E" w:rsidRPr="001439E3" w:rsidRDefault="00760F0E" w:rsidP="007C6300">
      <w:pPr>
        <w:pStyle w:val="BodyText"/>
        <w:ind w:left="423"/>
        <w:jc w:val="both"/>
        <w:rPr>
          <w:sz w:val="28"/>
          <w:szCs w:val="28"/>
        </w:rPr>
      </w:pPr>
      <w:r w:rsidRPr="001439E3">
        <w:rPr>
          <w:sz w:val="28"/>
          <w:szCs w:val="28"/>
        </w:rPr>
        <w:t>−</w:t>
      </w:r>
      <w:r w:rsidRPr="001439E3">
        <w:rPr>
          <w:spacing w:val="-5"/>
          <w:sz w:val="28"/>
          <w:szCs w:val="28"/>
        </w:rPr>
        <w:t xml:space="preserve"> </w:t>
      </w:r>
      <w:r w:rsidRPr="001439E3">
        <w:rPr>
          <w:sz w:val="28"/>
          <w:szCs w:val="28"/>
        </w:rPr>
        <w:t>Trình</w:t>
      </w:r>
      <w:r w:rsidRPr="001439E3">
        <w:rPr>
          <w:spacing w:val="-1"/>
          <w:sz w:val="28"/>
          <w:szCs w:val="28"/>
        </w:rPr>
        <w:t xml:space="preserve"> </w:t>
      </w:r>
      <w:r w:rsidRPr="001439E3">
        <w:rPr>
          <w:sz w:val="28"/>
          <w:szCs w:val="28"/>
        </w:rPr>
        <w:t>bày được</w:t>
      </w:r>
      <w:r w:rsidRPr="001439E3">
        <w:rPr>
          <w:spacing w:val="-1"/>
          <w:sz w:val="28"/>
          <w:szCs w:val="28"/>
        </w:rPr>
        <w:t xml:space="preserve"> </w:t>
      </w:r>
      <w:r w:rsidRPr="001439E3">
        <w:rPr>
          <w:sz w:val="28"/>
          <w:szCs w:val="28"/>
        </w:rPr>
        <w:t>ví</w:t>
      </w:r>
      <w:r w:rsidRPr="001439E3">
        <w:rPr>
          <w:spacing w:val="-1"/>
          <w:sz w:val="28"/>
          <w:szCs w:val="28"/>
        </w:rPr>
        <w:t xml:space="preserve"> </w:t>
      </w:r>
      <w:r w:rsidRPr="001439E3">
        <w:rPr>
          <w:sz w:val="28"/>
          <w:szCs w:val="28"/>
        </w:rPr>
        <w:t>dụ về</w:t>
      </w:r>
      <w:r w:rsidRPr="001439E3">
        <w:rPr>
          <w:spacing w:val="-1"/>
          <w:sz w:val="28"/>
          <w:szCs w:val="28"/>
        </w:rPr>
        <w:t xml:space="preserve"> </w:t>
      </w:r>
      <w:r w:rsidRPr="001439E3">
        <w:rPr>
          <w:sz w:val="28"/>
          <w:szCs w:val="28"/>
        </w:rPr>
        <w:t>biến</w:t>
      </w:r>
      <w:r w:rsidRPr="001439E3">
        <w:rPr>
          <w:spacing w:val="-1"/>
          <w:sz w:val="28"/>
          <w:szCs w:val="28"/>
        </w:rPr>
        <w:t xml:space="preserve"> </w:t>
      </w:r>
      <w:r w:rsidRPr="001439E3">
        <w:rPr>
          <w:sz w:val="28"/>
          <w:szCs w:val="28"/>
        </w:rPr>
        <w:t>đổi trạng</w:t>
      </w:r>
      <w:r w:rsidRPr="001439E3">
        <w:rPr>
          <w:spacing w:val="-1"/>
          <w:sz w:val="28"/>
          <w:szCs w:val="28"/>
        </w:rPr>
        <w:t xml:space="preserve"> </w:t>
      </w:r>
      <w:r w:rsidRPr="001439E3">
        <w:rPr>
          <w:sz w:val="28"/>
          <w:szCs w:val="28"/>
        </w:rPr>
        <w:t>thái</w:t>
      </w:r>
      <w:r w:rsidRPr="001439E3">
        <w:rPr>
          <w:spacing w:val="-1"/>
          <w:sz w:val="28"/>
          <w:szCs w:val="28"/>
        </w:rPr>
        <w:t xml:space="preserve"> </w:t>
      </w:r>
      <w:r w:rsidRPr="001439E3">
        <w:rPr>
          <w:sz w:val="28"/>
          <w:szCs w:val="28"/>
        </w:rPr>
        <w:t xml:space="preserve">của </w:t>
      </w:r>
      <w:r w:rsidRPr="001439E3">
        <w:rPr>
          <w:spacing w:val="-2"/>
          <w:sz w:val="28"/>
          <w:szCs w:val="28"/>
        </w:rPr>
        <w:t>chất.</w:t>
      </w:r>
    </w:p>
    <w:p w14:paraId="65813D68" w14:textId="77777777" w:rsidR="00760F0E" w:rsidRPr="001439E3" w:rsidRDefault="00760F0E" w:rsidP="007C6300">
      <w:pPr>
        <w:pStyle w:val="BodyText"/>
        <w:spacing w:before="123"/>
        <w:ind w:left="423"/>
        <w:jc w:val="both"/>
        <w:rPr>
          <w:sz w:val="28"/>
          <w:szCs w:val="28"/>
        </w:rPr>
      </w:pPr>
      <w:r w:rsidRPr="001439E3">
        <w:rPr>
          <w:sz w:val="28"/>
          <w:szCs w:val="28"/>
        </w:rPr>
        <w:t>−</w:t>
      </w:r>
      <w:r w:rsidRPr="001439E3">
        <w:rPr>
          <w:spacing w:val="-5"/>
          <w:sz w:val="28"/>
          <w:szCs w:val="28"/>
        </w:rPr>
        <w:t xml:space="preserve"> </w:t>
      </w:r>
      <w:r w:rsidRPr="001439E3">
        <w:rPr>
          <w:sz w:val="28"/>
          <w:szCs w:val="28"/>
        </w:rPr>
        <w:t>Trình bày</w:t>
      </w:r>
      <w:r w:rsidRPr="001439E3">
        <w:rPr>
          <w:spacing w:val="-1"/>
          <w:sz w:val="28"/>
          <w:szCs w:val="28"/>
        </w:rPr>
        <w:t xml:space="preserve"> </w:t>
      </w:r>
      <w:r w:rsidRPr="001439E3">
        <w:rPr>
          <w:sz w:val="28"/>
          <w:szCs w:val="28"/>
        </w:rPr>
        <w:t>được một</w:t>
      </w:r>
      <w:r w:rsidRPr="001439E3">
        <w:rPr>
          <w:spacing w:val="-1"/>
          <w:sz w:val="28"/>
          <w:szCs w:val="28"/>
        </w:rPr>
        <w:t xml:space="preserve"> </w:t>
      </w:r>
      <w:r w:rsidRPr="001439E3">
        <w:rPr>
          <w:sz w:val="28"/>
          <w:szCs w:val="28"/>
        </w:rPr>
        <w:t>số ví dụ</w:t>
      </w:r>
      <w:r w:rsidRPr="001439E3">
        <w:rPr>
          <w:spacing w:val="-1"/>
          <w:sz w:val="28"/>
          <w:szCs w:val="28"/>
        </w:rPr>
        <w:t xml:space="preserve"> </w:t>
      </w:r>
      <w:r w:rsidRPr="001439E3">
        <w:rPr>
          <w:sz w:val="28"/>
          <w:szCs w:val="28"/>
        </w:rPr>
        <w:t>đơn giản,</w:t>
      </w:r>
      <w:r w:rsidRPr="001439E3">
        <w:rPr>
          <w:spacing w:val="-1"/>
          <w:sz w:val="28"/>
          <w:szCs w:val="28"/>
        </w:rPr>
        <w:t xml:space="preserve"> </w:t>
      </w:r>
      <w:r w:rsidRPr="001439E3">
        <w:rPr>
          <w:sz w:val="28"/>
          <w:szCs w:val="28"/>
        </w:rPr>
        <w:t>gần gũi</w:t>
      </w:r>
      <w:r w:rsidRPr="001439E3">
        <w:rPr>
          <w:spacing w:val="-1"/>
          <w:sz w:val="28"/>
          <w:szCs w:val="28"/>
        </w:rPr>
        <w:t xml:space="preserve"> </w:t>
      </w:r>
      <w:r w:rsidRPr="001439E3">
        <w:rPr>
          <w:sz w:val="28"/>
          <w:szCs w:val="28"/>
        </w:rPr>
        <w:t>với cuộc sống</w:t>
      </w:r>
      <w:r w:rsidRPr="001439E3">
        <w:rPr>
          <w:spacing w:val="-1"/>
          <w:sz w:val="28"/>
          <w:szCs w:val="28"/>
        </w:rPr>
        <w:t xml:space="preserve"> </w:t>
      </w:r>
      <w:r w:rsidRPr="001439E3">
        <w:rPr>
          <w:sz w:val="28"/>
          <w:szCs w:val="28"/>
        </w:rPr>
        <w:t>về biến</w:t>
      </w:r>
      <w:r w:rsidRPr="001439E3">
        <w:rPr>
          <w:spacing w:val="-1"/>
          <w:sz w:val="28"/>
          <w:szCs w:val="28"/>
        </w:rPr>
        <w:t xml:space="preserve"> </w:t>
      </w:r>
      <w:r w:rsidRPr="001439E3">
        <w:rPr>
          <w:sz w:val="28"/>
          <w:szCs w:val="28"/>
        </w:rPr>
        <w:t xml:space="preserve">đổi hoá </w:t>
      </w:r>
      <w:r w:rsidRPr="001439E3">
        <w:rPr>
          <w:spacing w:val="-4"/>
          <w:sz w:val="28"/>
          <w:szCs w:val="28"/>
        </w:rPr>
        <w:t>học.</w:t>
      </w:r>
    </w:p>
    <w:p w14:paraId="2A1DB4A5" w14:textId="77777777" w:rsidR="00760F0E" w:rsidRPr="003C291D" w:rsidRDefault="00760F0E" w:rsidP="007C6300">
      <w:pPr>
        <w:tabs>
          <w:tab w:val="left" w:pos="8853"/>
        </w:tabs>
        <w:spacing w:line="276" w:lineRule="auto"/>
        <w:ind w:firstLine="360"/>
        <w:jc w:val="both"/>
        <w:rPr>
          <w:b/>
        </w:rPr>
      </w:pPr>
      <w:r w:rsidRPr="003C291D">
        <w:rPr>
          <w:b/>
        </w:rPr>
        <w:t>2. Năng lực chung.</w:t>
      </w:r>
      <w:r w:rsidRPr="003C291D">
        <w:rPr>
          <w:b/>
        </w:rPr>
        <w:tab/>
      </w:r>
    </w:p>
    <w:p w14:paraId="50A7ED11" w14:textId="77777777" w:rsidR="00760F0E" w:rsidRPr="001439E3" w:rsidRDefault="00760F0E" w:rsidP="007C6300">
      <w:pPr>
        <w:pStyle w:val="BodyText"/>
        <w:spacing w:line="304" w:lineRule="auto"/>
        <w:ind w:left="140" w:right="29" w:firstLine="283"/>
        <w:jc w:val="both"/>
        <w:rPr>
          <w:sz w:val="28"/>
          <w:szCs w:val="28"/>
        </w:rPr>
      </w:pPr>
      <w:r w:rsidRPr="001439E3">
        <w:rPr>
          <w:sz w:val="28"/>
          <w:szCs w:val="28"/>
        </w:rPr>
        <w:t>− Năng lực giao tiếp và hợp tác trong thảo luận nhóm; quan sát và phân tích hình ảnh, nội dung để phát hiện ra một số đặc điểm, sự biến đổi của chất.</w:t>
      </w:r>
    </w:p>
    <w:p w14:paraId="553E77D2" w14:textId="77777777" w:rsidR="00760F0E" w:rsidRPr="001439E3" w:rsidRDefault="00760F0E" w:rsidP="007C6300">
      <w:pPr>
        <w:pStyle w:val="BodyText"/>
        <w:spacing w:before="54"/>
        <w:ind w:left="423"/>
        <w:jc w:val="both"/>
        <w:rPr>
          <w:sz w:val="28"/>
          <w:szCs w:val="28"/>
        </w:rPr>
      </w:pPr>
      <w:r w:rsidRPr="001439E3">
        <w:rPr>
          <w:sz w:val="28"/>
          <w:szCs w:val="28"/>
        </w:rPr>
        <w:t>−</w:t>
      </w:r>
      <w:r w:rsidRPr="001439E3">
        <w:rPr>
          <w:spacing w:val="-1"/>
          <w:sz w:val="28"/>
          <w:szCs w:val="28"/>
        </w:rPr>
        <w:t xml:space="preserve"> </w:t>
      </w:r>
      <w:r w:rsidRPr="001439E3">
        <w:rPr>
          <w:sz w:val="28"/>
          <w:szCs w:val="28"/>
        </w:rPr>
        <w:t xml:space="preserve">Năng lực thực hành thí nghiệm về sự biến đổi hoá </w:t>
      </w:r>
      <w:r w:rsidRPr="001439E3">
        <w:rPr>
          <w:spacing w:val="-4"/>
          <w:sz w:val="28"/>
          <w:szCs w:val="28"/>
        </w:rPr>
        <w:t>học.</w:t>
      </w:r>
    </w:p>
    <w:p w14:paraId="58879A8A" w14:textId="77777777" w:rsidR="00760F0E" w:rsidRPr="001439E3" w:rsidRDefault="00760F0E" w:rsidP="007C6300">
      <w:pPr>
        <w:pStyle w:val="BodyText"/>
        <w:spacing w:before="123" w:line="304" w:lineRule="auto"/>
        <w:ind w:left="140" w:right="29" w:firstLine="283"/>
        <w:jc w:val="both"/>
        <w:rPr>
          <w:sz w:val="28"/>
          <w:szCs w:val="28"/>
        </w:rPr>
      </w:pPr>
      <w:r w:rsidRPr="001439E3">
        <w:rPr>
          <w:sz w:val="28"/>
          <w:szCs w:val="28"/>
        </w:rPr>
        <w:t>− Năng lực giải quyết vấn đề và sáng tạo thông qua việc giải thích một số trường hợp biến đổi trạng thái, biến đổi hoá học của chất trong đời sống.</w:t>
      </w:r>
    </w:p>
    <w:p w14:paraId="65408582" w14:textId="77777777" w:rsidR="00760F0E" w:rsidRPr="003C291D" w:rsidRDefault="00760F0E" w:rsidP="007C6300">
      <w:pPr>
        <w:spacing w:line="276" w:lineRule="auto"/>
        <w:ind w:firstLine="360"/>
        <w:jc w:val="both"/>
        <w:rPr>
          <w:b/>
        </w:rPr>
      </w:pPr>
      <w:r w:rsidRPr="003C291D">
        <w:rPr>
          <w:b/>
        </w:rPr>
        <w:t>3. Phẩm chất.</w:t>
      </w:r>
    </w:p>
    <w:p w14:paraId="774EC336" w14:textId="77777777" w:rsidR="00760F0E" w:rsidRPr="001439E3" w:rsidRDefault="00760F0E" w:rsidP="007C6300">
      <w:pPr>
        <w:pStyle w:val="BodyText"/>
        <w:spacing w:before="123"/>
        <w:ind w:left="423"/>
        <w:rPr>
          <w:sz w:val="28"/>
          <w:szCs w:val="28"/>
        </w:rPr>
      </w:pPr>
      <w:r w:rsidRPr="001439E3">
        <w:rPr>
          <w:sz w:val="28"/>
          <w:szCs w:val="28"/>
        </w:rPr>
        <w:t>−</w:t>
      </w:r>
      <w:r w:rsidRPr="001439E3">
        <w:rPr>
          <w:spacing w:val="-5"/>
          <w:sz w:val="28"/>
          <w:szCs w:val="28"/>
        </w:rPr>
        <w:t xml:space="preserve"> </w:t>
      </w:r>
      <w:r w:rsidRPr="001439E3">
        <w:rPr>
          <w:sz w:val="28"/>
          <w:szCs w:val="28"/>
        </w:rPr>
        <w:t>Trách</w:t>
      </w:r>
      <w:r w:rsidRPr="001439E3">
        <w:rPr>
          <w:spacing w:val="-1"/>
          <w:sz w:val="28"/>
          <w:szCs w:val="28"/>
        </w:rPr>
        <w:t xml:space="preserve"> </w:t>
      </w:r>
      <w:r w:rsidRPr="001439E3">
        <w:rPr>
          <w:sz w:val="28"/>
          <w:szCs w:val="28"/>
        </w:rPr>
        <w:t>nhiệm:</w:t>
      </w:r>
      <w:r w:rsidRPr="001439E3">
        <w:rPr>
          <w:spacing w:val="-5"/>
          <w:sz w:val="28"/>
          <w:szCs w:val="28"/>
        </w:rPr>
        <w:t xml:space="preserve"> </w:t>
      </w:r>
      <w:r w:rsidRPr="001439E3">
        <w:rPr>
          <w:sz w:val="28"/>
          <w:szCs w:val="28"/>
        </w:rPr>
        <w:t>Vận</w:t>
      </w:r>
      <w:r w:rsidRPr="001439E3">
        <w:rPr>
          <w:spacing w:val="-1"/>
          <w:sz w:val="28"/>
          <w:szCs w:val="28"/>
        </w:rPr>
        <w:t xml:space="preserve"> </w:t>
      </w:r>
      <w:r w:rsidRPr="001439E3">
        <w:rPr>
          <w:sz w:val="28"/>
          <w:szCs w:val="28"/>
        </w:rPr>
        <w:t>dụng sự</w:t>
      </w:r>
      <w:r w:rsidRPr="001439E3">
        <w:rPr>
          <w:spacing w:val="-1"/>
          <w:sz w:val="28"/>
          <w:szCs w:val="28"/>
        </w:rPr>
        <w:t xml:space="preserve"> </w:t>
      </w:r>
      <w:r w:rsidRPr="001439E3">
        <w:rPr>
          <w:sz w:val="28"/>
          <w:szCs w:val="28"/>
        </w:rPr>
        <w:t>biến đổi</w:t>
      </w:r>
      <w:r w:rsidRPr="001439E3">
        <w:rPr>
          <w:spacing w:val="-1"/>
          <w:sz w:val="28"/>
          <w:szCs w:val="28"/>
        </w:rPr>
        <w:t xml:space="preserve"> </w:t>
      </w:r>
      <w:r w:rsidRPr="001439E3">
        <w:rPr>
          <w:sz w:val="28"/>
          <w:szCs w:val="28"/>
        </w:rPr>
        <w:t>của chất</w:t>
      </w:r>
      <w:r w:rsidRPr="001439E3">
        <w:rPr>
          <w:spacing w:val="-1"/>
          <w:sz w:val="28"/>
          <w:szCs w:val="28"/>
        </w:rPr>
        <w:t xml:space="preserve"> </w:t>
      </w:r>
      <w:r w:rsidRPr="001439E3">
        <w:rPr>
          <w:sz w:val="28"/>
          <w:szCs w:val="28"/>
        </w:rPr>
        <w:t>để sử</w:t>
      </w:r>
      <w:r w:rsidRPr="001439E3">
        <w:rPr>
          <w:spacing w:val="-1"/>
          <w:sz w:val="28"/>
          <w:szCs w:val="28"/>
        </w:rPr>
        <w:t xml:space="preserve"> </w:t>
      </w:r>
      <w:r w:rsidRPr="001439E3">
        <w:rPr>
          <w:sz w:val="28"/>
          <w:szCs w:val="28"/>
        </w:rPr>
        <w:t>dụng hiệu</w:t>
      </w:r>
      <w:r w:rsidRPr="001439E3">
        <w:rPr>
          <w:spacing w:val="-1"/>
          <w:sz w:val="28"/>
          <w:szCs w:val="28"/>
        </w:rPr>
        <w:t xml:space="preserve"> </w:t>
      </w:r>
      <w:r w:rsidRPr="001439E3">
        <w:rPr>
          <w:sz w:val="28"/>
          <w:szCs w:val="28"/>
        </w:rPr>
        <w:t>quả một</w:t>
      </w:r>
      <w:r w:rsidRPr="001439E3">
        <w:rPr>
          <w:spacing w:val="-1"/>
          <w:sz w:val="28"/>
          <w:szCs w:val="28"/>
        </w:rPr>
        <w:t xml:space="preserve"> </w:t>
      </w:r>
      <w:r w:rsidRPr="001439E3">
        <w:rPr>
          <w:sz w:val="28"/>
          <w:szCs w:val="28"/>
        </w:rPr>
        <w:t>số nguyên</w:t>
      </w:r>
      <w:r w:rsidRPr="001439E3">
        <w:rPr>
          <w:spacing w:val="-1"/>
          <w:sz w:val="28"/>
          <w:szCs w:val="28"/>
        </w:rPr>
        <w:t xml:space="preserve"> </w:t>
      </w:r>
      <w:r w:rsidRPr="001439E3">
        <w:rPr>
          <w:sz w:val="28"/>
          <w:szCs w:val="28"/>
        </w:rPr>
        <w:t xml:space="preserve">vật </w:t>
      </w:r>
      <w:r w:rsidRPr="001439E3">
        <w:rPr>
          <w:spacing w:val="-2"/>
          <w:sz w:val="28"/>
          <w:szCs w:val="28"/>
        </w:rPr>
        <w:t>liệu.</w:t>
      </w:r>
    </w:p>
    <w:p w14:paraId="23A3D98B" w14:textId="77777777" w:rsidR="00760F0E" w:rsidRPr="001439E3" w:rsidRDefault="00760F0E" w:rsidP="007C6300">
      <w:pPr>
        <w:pStyle w:val="BodyText"/>
        <w:ind w:left="423"/>
        <w:rPr>
          <w:sz w:val="28"/>
          <w:szCs w:val="28"/>
        </w:rPr>
      </w:pPr>
      <w:r w:rsidRPr="001439E3">
        <w:rPr>
          <w:sz w:val="28"/>
          <w:szCs w:val="28"/>
        </w:rPr>
        <w:t>−</w:t>
      </w:r>
      <w:r w:rsidRPr="001439E3">
        <w:rPr>
          <w:spacing w:val="-5"/>
          <w:sz w:val="28"/>
          <w:szCs w:val="28"/>
        </w:rPr>
        <w:t xml:space="preserve"> </w:t>
      </w:r>
      <w:r w:rsidRPr="001439E3">
        <w:rPr>
          <w:sz w:val="28"/>
          <w:szCs w:val="28"/>
        </w:rPr>
        <w:t>Trung</w:t>
      </w:r>
      <w:r w:rsidRPr="001439E3">
        <w:rPr>
          <w:spacing w:val="-1"/>
          <w:sz w:val="28"/>
          <w:szCs w:val="28"/>
        </w:rPr>
        <w:t xml:space="preserve"> </w:t>
      </w:r>
      <w:r w:rsidRPr="001439E3">
        <w:rPr>
          <w:sz w:val="28"/>
          <w:szCs w:val="28"/>
        </w:rPr>
        <w:t>thực trong</w:t>
      </w:r>
      <w:r w:rsidRPr="001439E3">
        <w:rPr>
          <w:spacing w:val="-1"/>
          <w:sz w:val="28"/>
          <w:szCs w:val="28"/>
        </w:rPr>
        <w:t xml:space="preserve"> </w:t>
      </w:r>
      <w:r w:rsidRPr="001439E3">
        <w:rPr>
          <w:sz w:val="28"/>
          <w:szCs w:val="28"/>
        </w:rPr>
        <w:t>tiến hành</w:t>
      </w:r>
      <w:r w:rsidRPr="001439E3">
        <w:rPr>
          <w:spacing w:val="-1"/>
          <w:sz w:val="28"/>
          <w:szCs w:val="28"/>
        </w:rPr>
        <w:t xml:space="preserve"> </w:t>
      </w:r>
      <w:r w:rsidRPr="001439E3">
        <w:rPr>
          <w:sz w:val="28"/>
          <w:szCs w:val="28"/>
        </w:rPr>
        <w:t>thí nghiệm</w:t>
      </w:r>
      <w:r w:rsidRPr="001439E3">
        <w:rPr>
          <w:spacing w:val="-1"/>
          <w:sz w:val="28"/>
          <w:szCs w:val="28"/>
        </w:rPr>
        <w:t xml:space="preserve"> </w:t>
      </w:r>
      <w:r w:rsidRPr="001439E3">
        <w:rPr>
          <w:sz w:val="28"/>
          <w:szCs w:val="28"/>
        </w:rPr>
        <w:t>và</w:t>
      </w:r>
      <w:r w:rsidRPr="001439E3">
        <w:rPr>
          <w:spacing w:val="-1"/>
          <w:sz w:val="28"/>
          <w:szCs w:val="28"/>
        </w:rPr>
        <w:t xml:space="preserve"> </w:t>
      </w:r>
      <w:r w:rsidRPr="001439E3">
        <w:rPr>
          <w:sz w:val="28"/>
          <w:szCs w:val="28"/>
        </w:rPr>
        <w:t>báo cáo</w:t>
      </w:r>
      <w:r w:rsidRPr="001439E3">
        <w:rPr>
          <w:spacing w:val="-1"/>
          <w:sz w:val="28"/>
          <w:szCs w:val="28"/>
        </w:rPr>
        <w:t xml:space="preserve"> </w:t>
      </w:r>
      <w:r w:rsidRPr="001439E3">
        <w:rPr>
          <w:sz w:val="28"/>
          <w:szCs w:val="28"/>
        </w:rPr>
        <w:t>kết quả</w:t>
      </w:r>
      <w:r w:rsidRPr="001439E3">
        <w:rPr>
          <w:spacing w:val="-1"/>
          <w:sz w:val="28"/>
          <w:szCs w:val="28"/>
        </w:rPr>
        <w:t xml:space="preserve"> </w:t>
      </w:r>
      <w:r w:rsidRPr="001439E3">
        <w:rPr>
          <w:sz w:val="28"/>
          <w:szCs w:val="28"/>
        </w:rPr>
        <w:t xml:space="preserve">thảo </w:t>
      </w:r>
      <w:r w:rsidRPr="001439E3">
        <w:rPr>
          <w:spacing w:val="-2"/>
          <w:sz w:val="28"/>
          <w:szCs w:val="28"/>
        </w:rPr>
        <w:t>luận.</w:t>
      </w:r>
    </w:p>
    <w:p w14:paraId="5FDD64C3" w14:textId="77777777" w:rsidR="00760F0E" w:rsidRPr="001439E3" w:rsidRDefault="00760F0E" w:rsidP="007C6300">
      <w:pPr>
        <w:pStyle w:val="BodyText"/>
        <w:ind w:left="423"/>
        <w:rPr>
          <w:sz w:val="28"/>
          <w:szCs w:val="28"/>
        </w:rPr>
      </w:pPr>
      <w:r w:rsidRPr="001439E3">
        <w:rPr>
          <w:sz w:val="28"/>
          <w:szCs w:val="28"/>
        </w:rPr>
        <w:t>−</w:t>
      </w:r>
      <w:r w:rsidRPr="001439E3">
        <w:rPr>
          <w:spacing w:val="-1"/>
          <w:sz w:val="28"/>
          <w:szCs w:val="28"/>
        </w:rPr>
        <w:t xml:space="preserve"> </w:t>
      </w:r>
      <w:r w:rsidRPr="001439E3">
        <w:rPr>
          <w:sz w:val="28"/>
          <w:szCs w:val="28"/>
        </w:rPr>
        <w:t xml:space="preserve">Chăm chỉ: Ham hiểu biết, tìm hiểu về sự biến đổi của </w:t>
      </w:r>
      <w:r w:rsidRPr="001439E3">
        <w:rPr>
          <w:spacing w:val="-2"/>
          <w:sz w:val="28"/>
          <w:szCs w:val="28"/>
        </w:rPr>
        <w:t>chất.</w:t>
      </w:r>
    </w:p>
    <w:p w14:paraId="4B6F80AE" w14:textId="77777777" w:rsidR="00760F0E" w:rsidRPr="003C291D" w:rsidRDefault="00760F0E" w:rsidP="007C6300">
      <w:pPr>
        <w:spacing w:line="276" w:lineRule="auto"/>
        <w:rPr>
          <w:b/>
        </w:rPr>
      </w:pPr>
      <w:r w:rsidRPr="003C291D">
        <w:rPr>
          <w:b/>
        </w:rPr>
        <w:t xml:space="preserve">II. ĐỒ DÙNG DẠY HỌC </w:t>
      </w:r>
    </w:p>
    <w:p w14:paraId="0FA86603" w14:textId="77777777" w:rsidR="00760F0E" w:rsidRPr="003C291D" w:rsidRDefault="00760F0E" w:rsidP="007C6300">
      <w:pPr>
        <w:spacing w:line="276" w:lineRule="auto"/>
        <w:ind w:left="284" w:firstLine="360"/>
        <w:jc w:val="both"/>
      </w:pPr>
      <w:r w:rsidRPr="003C291D">
        <w:t xml:space="preserve">- GV: Các </w:t>
      </w:r>
      <w:r>
        <w:t xml:space="preserve">hình trong bài 4 </w:t>
      </w:r>
      <w:r w:rsidRPr="003C291D">
        <w:t xml:space="preserve">SGK, </w:t>
      </w:r>
      <w:r>
        <w:t xml:space="preserve">bảng nhóm, </w:t>
      </w:r>
      <w:r w:rsidRPr="003C291D">
        <w:t xml:space="preserve">dụng cụ thí nghiệm cho mỗi nhóm: đĩa sứ, </w:t>
      </w:r>
      <w:r>
        <w:t xml:space="preserve">một thìa đường trắng, ống nghiệm, giá treo, </w:t>
      </w:r>
      <w:r w:rsidRPr="003C291D">
        <w:t>đèn cồ</w:t>
      </w:r>
      <w:r>
        <w:t>n.</w:t>
      </w:r>
    </w:p>
    <w:p w14:paraId="4A5E298D" w14:textId="77777777" w:rsidR="00760F0E" w:rsidRPr="007C6300" w:rsidRDefault="00760F0E" w:rsidP="007C6300">
      <w:pPr>
        <w:spacing w:line="276" w:lineRule="auto"/>
        <w:ind w:firstLine="360"/>
        <w:jc w:val="both"/>
      </w:pPr>
      <w:r w:rsidRPr="003C291D">
        <w:t xml:space="preserve">   - HS: SGK, VBT, giấy khổ A4 hoặc A3 </w:t>
      </w:r>
      <w:r w:rsidRPr="003C291D">
        <w:rPr>
          <w:szCs w:val="28"/>
        </w:rPr>
        <w:t>(mỗi nhóm).</w:t>
      </w:r>
    </w:p>
    <w:p w14:paraId="196CE35C" w14:textId="77777777" w:rsidR="00760F0E" w:rsidRDefault="00760F0E" w:rsidP="00672C5C">
      <w:pPr>
        <w:spacing w:line="288" w:lineRule="auto"/>
        <w:rPr>
          <w:b/>
        </w:rPr>
      </w:pPr>
      <w:r w:rsidRPr="00F07D9D">
        <w:rPr>
          <w:b/>
        </w:rPr>
        <w:t>III. HOẠT ĐỘNG DẠY HỌC</w:t>
      </w:r>
      <w:r>
        <w:rPr>
          <w:b/>
        </w:rPr>
        <w:t>:</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283"/>
        <w:gridCol w:w="282"/>
        <w:gridCol w:w="4218"/>
      </w:tblGrid>
      <w:tr w:rsidR="00760F0E" w:rsidRPr="00901A42" w14:paraId="62A7E4D5" w14:textId="77777777" w:rsidTr="005F1645">
        <w:tc>
          <w:tcPr>
            <w:tcW w:w="5778" w:type="dxa"/>
            <w:gridSpan w:val="2"/>
            <w:tcBorders>
              <w:bottom w:val="dashed" w:sz="4" w:space="0" w:color="auto"/>
            </w:tcBorders>
          </w:tcPr>
          <w:p w14:paraId="015B11CC"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giáo viên</w:t>
            </w:r>
          </w:p>
        </w:tc>
        <w:tc>
          <w:tcPr>
            <w:tcW w:w="4500" w:type="dxa"/>
            <w:gridSpan w:val="2"/>
            <w:tcBorders>
              <w:bottom w:val="dashed" w:sz="4" w:space="0" w:color="auto"/>
            </w:tcBorders>
          </w:tcPr>
          <w:p w14:paraId="1DC67CA1"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học sinh</w:t>
            </w:r>
          </w:p>
        </w:tc>
      </w:tr>
      <w:tr w:rsidR="00760F0E" w:rsidRPr="00901A42" w14:paraId="092FF8D6" w14:textId="77777777" w:rsidTr="00DD1A4D">
        <w:tc>
          <w:tcPr>
            <w:tcW w:w="10278" w:type="dxa"/>
            <w:gridSpan w:val="4"/>
            <w:tcBorders>
              <w:bottom w:val="dashed" w:sz="4" w:space="0" w:color="auto"/>
            </w:tcBorders>
          </w:tcPr>
          <w:p w14:paraId="5E02BB7F" w14:textId="77777777" w:rsidR="00760F0E" w:rsidRPr="00F07D9D" w:rsidRDefault="00760F0E" w:rsidP="005F1645">
            <w:pPr>
              <w:rPr>
                <w:bCs/>
                <w:i/>
                <w:lang w:val="nl-NL"/>
              </w:rPr>
            </w:pPr>
            <w:r w:rsidRPr="00F07D9D">
              <w:rPr>
                <w:b/>
                <w:bCs/>
                <w:lang w:val="nl-NL"/>
              </w:rPr>
              <w:t>1. Khởi động.</w:t>
            </w:r>
          </w:p>
          <w:p w14:paraId="29DFDFE3" w14:textId="77777777" w:rsidR="00760F0E" w:rsidRPr="005F1645" w:rsidRDefault="00760F0E" w:rsidP="005F1645">
            <w:pPr>
              <w:widowControl w:val="0"/>
              <w:tabs>
                <w:tab w:val="left" w:pos="775"/>
              </w:tabs>
              <w:autoSpaceDE w:val="0"/>
              <w:autoSpaceDN w:val="0"/>
              <w:rPr>
                <w:szCs w:val="28"/>
              </w:rPr>
            </w:pPr>
            <w:r w:rsidRPr="005F1645">
              <w:rPr>
                <w:b/>
                <w:bCs/>
                <w:lang w:val="nl-NL"/>
              </w:rPr>
              <w:t xml:space="preserve">a)Mục tiêu: </w:t>
            </w:r>
            <w:r w:rsidRPr="005F1645">
              <w:rPr>
                <w:szCs w:val="28"/>
              </w:rPr>
              <w:t>Tạo hứng thú và khơi gợi những hiểu biết đã có của HS</w:t>
            </w:r>
            <w:r w:rsidRPr="005F1645">
              <w:rPr>
                <w:spacing w:val="-1"/>
                <w:szCs w:val="28"/>
              </w:rPr>
              <w:t xml:space="preserve"> </w:t>
            </w:r>
            <w:r w:rsidRPr="005F1645">
              <w:rPr>
                <w:szCs w:val="28"/>
              </w:rPr>
              <w:t xml:space="preserve">về </w:t>
            </w:r>
            <w:r w:rsidRPr="001439E3">
              <w:rPr>
                <w:szCs w:val="28"/>
              </w:rPr>
              <w:t xml:space="preserve">đặc điểm của các chất ở trạng thái rắn, lỏng, </w:t>
            </w:r>
            <w:r w:rsidRPr="001439E3">
              <w:rPr>
                <w:spacing w:val="-4"/>
                <w:szCs w:val="28"/>
              </w:rPr>
              <w:t>khí.</w:t>
            </w:r>
          </w:p>
          <w:p w14:paraId="0C9CDEC3" w14:textId="77777777" w:rsidR="00760F0E" w:rsidRPr="00672C5C" w:rsidRDefault="00760F0E" w:rsidP="005F1645">
            <w:pPr>
              <w:rPr>
                <w:lang w:val="nl-NL"/>
              </w:rPr>
            </w:pPr>
            <w:r w:rsidRPr="00672C5C">
              <w:rPr>
                <w:b/>
                <w:bCs/>
                <w:lang w:val="nl-NL"/>
              </w:rPr>
              <w:t xml:space="preserve">b)Phương pháp và kĩ thuật dạy học: </w:t>
            </w:r>
            <w:r w:rsidRPr="00672C5C">
              <w:rPr>
                <w:lang w:val="nl-NL"/>
              </w:rPr>
              <w:t>Phương pháp trò chơi.</w:t>
            </w:r>
          </w:p>
          <w:p w14:paraId="791A8367" w14:textId="77777777" w:rsidR="00760F0E" w:rsidRPr="00901A42" w:rsidRDefault="00760F0E" w:rsidP="005F1645">
            <w:pPr>
              <w:rPr>
                <w:rFonts w:eastAsia="Calibri"/>
              </w:rPr>
            </w:pPr>
            <w:r w:rsidRPr="00672C5C">
              <w:rPr>
                <w:b/>
                <w:bCs/>
                <w:lang w:val="nl-NL"/>
              </w:rPr>
              <w:t>c)Tiến trình tổ chức hoạt động:</w:t>
            </w:r>
          </w:p>
        </w:tc>
      </w:tr>
      <w:tr w:rsidR="00760F0E" w:rsidRPr="00901A42" w14:paraId="3C2958E2" w14:textId="77777777" w:rsidTr="005F1645">
        <w:tc>
          <w:tcPr>
            <w:tcW w:w="5778" w:type="dxa"/>
            <w:gridSpan w:val="2"/>
            <w:tcBorders>
              <w:bottom w:val="dashed" w:sz="4" w:space="0" w:color="auto"/>
            </w:tcBorders>
          </w:tcPr>
          <w:p w14:paraId="1069EB4F" w14:textId="77777777" w:rsidR="00760F0E" w:rsidRPr="001439E3" w:rsidRDefault="00760F0E" w:rsidP="001E4844">
            <w:pPr>
              <w:spacing w:line="276" w:lineRule="auto"/>
              <w:jc w:val="both"/>
            </w:pPr>
            <w:r>
              <w:t>-</w:t>
            </w:r>
            <w:r w:rsidRPr="001439E3">
              <w:t xml:space="preserve"> GV</w:t>
            </w:r>
            <w:r w:rsidRPr="001439E3">
              <w:rPr>
                <w:spacing w:val="-14"/>
              </w:rPr>
              <w:t xml:space="preserve"> </w:t>
            </w:r>
            <w:r w:rsidRPr="001439E3">
              <w:t>chia</w:t>
            </w:r>
            <w:r w:rsidRPr="001439E3">
              <w:rPr>
                <w:spacing w:val="-10"/>
              </w:rPr>
              <w:t xml:space="preserve"> </w:t>
            </w:r>
            <w:r w:rsidRPr="001439E3">
              <w:t>lớp</w:t>
            </w:r>
            <w:r w:rsidRPr="001439E3">
              <w:rPr>
                <w:spacing w:val="-11"/>
              </w:rPr>
              <w:t xml:space="preserve"> </w:t>
            </w:r>
            <w:r w:rsidRPr="001439E3">
              <w:t>thành</w:t>
            </w:r>
            <w:r w:rsidRPr="001439E3">
              <w:rPr>
                <w:spacing w:val="-11"/>
              </w:rPr>
              <w:t xml:space="preserve"> </w:t>
            </w:r>
            <w:r w:rsidRPr="001439E3">
              <w:t>4</w:t>
            </w:r>
            <w:r w:rsidRPr="001439E3">
              <w:rPr>
                <w:spacing w:val="-11"/>
              </w:rPr>
              <w:t xml:space="preserve"> </w:t>
            </w:r>
            <w:r w:rsidRPr="001439E3">
              <w:t>đội</w:t>
            </w:r>
            <w:r w:rsidRPr="001439E3">
              <w:rPr>
                <w:spacing w:val="-11"/>
              </w:rPr>
              <w:t xml:space="preserve"> </w:t>
            </w:r>
            <w:r w:rsidRPr="001439E3">
              <w:t>và</w:t>
            </w:r>
            <w:r w:rsidRPr="001439E3">
              <w:rPr>
                <w:spacing w:val="-11"/>
              </w:rPr>
              <w:t xml:space="preserve"> </w:t>
            </w:r>
            <w:r w:rsidRPr="001439E3">
              <w:t>tổ</w:t>
            </w:r>
            <w:r w:rsidRPr="001439E3">
              <w:rPr>
                <w:spacing w:val="-11"/>
              </w:rPr>
              <w:t xml:space="preserve"> </w:t>
            </w:r>
            <w:r w:rsidRPr="001439E3">
              <w:t>chức</w:t>
            </w:r>
            <w:r w:rsidRPr="001439E3">
              <w:rPr>
                <w:spacing w:val="-11"/>
              </w:rPr>
              <w:t xml:space="preserve"> </w:t>
            </w:r>
            <w:r w:rsidRPr="001439E3">
              <w:t>cho</w:t>
            </w:r>
            <w:r w:rsidRPr="001439E3">
              <w:rPr>
                <w:spacing w:val="-11"/>
              </w:rPr>
              <w:t xml:space="preserve"> </w:t>
            </w:r>
            <w:r w:rsidRPr="001439E3">
              <w:t>các</w:t>
            </w:r>
            <w:r w:rsidRPr="001439E3">
              <w:rPr>
                <w:spacing w:val="-11"/>
              </w:rPr>
              <w:t xml:space="preserve"> </w:t>
            </w:r>
            <w:r w:rsidRPr="001439E3">
              <w:t xml:space="preserve">đội thi tìm các chất ở trạng thái rắn, lỏng, khí có ở </w:t>
            </w:r>
            <w:r w:rsidRPr="001439E3">
              <w:lastRenderedPageBreak/>
              <w:t>xung</w:t>
            </w:r>
            <w:r w:rsidRPr="001439E3">
              <w:rPr>
                <w:spacing w:val="-5"/>
              </w:rPr>
              <w:t xml:space="preserve"> </w:t>
            </w:r>
            <w:r w:rsidRPr="001439E3">
              <w:t>quanh</w:t>
            </w:r>
            <w:r w:rsidRPr="001439E3">
              <w:rPr>
                <w:spacing w:val="-5"/>
              </w:rPr>
              <w:t xml:space="preserve"> </w:t>
            </w:r>
            <w:r w:rsidRPr="001439E3">
              <w:t>lớp</w:t>
            </w:r>
            <w:r w:rsidRPr="001439E3">
              <w:rPr>
                <w:spacing w:val="-5"/>
              </w:rPr>
              <w:t xml:space="preserve"> </w:t>
            </w:r>
            <w:r w:rsidRPr="001439E3">
              <w:t>học.</w:t>
            </w:r>
            <w:r w:rsidRPr="001439E3">
              <w:rPr>
                <w:spacing w:val="-7"/>
              </w:rPr>
              <w:t xml:space="preserve"> </w:t>
            </w:r>
            <w:r w:rsidRPr="001439E3">
              <w:t>Trong</w:t>
            </w:r>
            <w:r w:rsidRPr="001439E3">
              <w:rPr>
                <w:spacing w:val="-4"/>
              </w:rPr>
              <w:t xml:space="preserve"> </w:t>
            </w:r>
            <w:r w:rsidRPr="001439E3">
              <w:t>thời</w:t>
            </w:r>
            <w:r w:rsidRPr="001439E3">
              <w:rPr>
                <w:spacing w:val="-4"/>
              </w:rPr>
              <w:t xml:space="preserve"> </w:t>
            </w:r>
            <w:r w:rsidRPr="001439E3">
              <w:t>gian</w:t>
            </w:r>
            <w:r w:rsidRPr="001439E3">
              <w:rPr>
                <w:spacing w:val="-4"/>
              </w:rPr>
              <w:t xml:space="preserve"> </w:t>
            </w:r>
            <w:r w:rsidRPr="001439E3">
              <w:t>3</w:t>
            </w:r>
            <w:r w:rsidRPr="001439E3">
              <w:rPr>
                <w:spacing w:val="-4"/>
              </w:rPr>
              <w:t xml:space="preserve"> </w:t>
            </w:r>
            <w:r w:rsidRPr="001439E3">
              <w:t>phút,</w:t>
            </w:r>
            <w:r w:rsidRPr="001439E3">
              <w:rPr>
                <w:spacing w:val="-5"/>
              </w:rPr>
              <w:t xml:space="preserve"> </w:t>
            </w:r>
            <w:r w:rsidRPr="001439E3">
              <w:t xml:space="preserve">đội </w:t>
            </w:r>
            <w:r w:rsidRPr="001439E3">
              <w:rPr>
                <w:spacing w:val="-2"/>
              </w:rPr>
              <w:t>nào</w:t>
            </w:r>
            <w:r w:rsidRPr="001439E3">
              <w:rPr>
                <w:spacing w:val="-12"/>
              </w:rPr>
              <w:t xml:space="preserve"> </w:t>
            </w:r>
            <w:r w:rsidRPr="001439E3">
              <w:rPr>
                <w:spacing w:val="-2"/>
              </w:rPr>
              <w:t>tìm</w:t>
            </w:r>
            <w:r w:rsidRPr="001439E3">
              <w:rPr>
                <w:spacing w:val="-12"/>
              </w:rPr>
              <w:t xml:space="preserve"> </w:t>
            </w:r>
            <w:r w:rsidRPr="001439E3">
              <w:rPr>
                <w:spacing w:val="-2"/>
              </w:rPr>
              <w:t>được</w:t>
            </w:r>
            <w:r w:rsidRPr="001439E3">
              <w:rPr>
                <w:spacing w:val="-12"/>
              </w:rPr>
              <w:t xml:space="preserve"> </w:t>
            </w:r>
            <w:r w:rsidRPr="001439E3">
              <w:rPr>
                <w:spacing w:val="-2"/>
              </w:rPr>
              <w:t>nhiều</w:t>
            </w:r>
            <w:r w:rsidRPr="001439E3">
              <w:rPr>
                <w:spacing w:val="-11"/>
              </w:rPr>
              <w:t xml:space="preserve"> </w:t>
            </w:r>
            <w:r w:rsidRPr="001439E3">
              <w:rPr>
                <w:spacing w:val="-2"/>
              </w:rPr>
              <w:t>chất</w:t>
            </w:r>
            <w:r w:rsidRPr="001439E3">
              <w:rPr>
                <w:spacing w:val="-12"/>
              </w:rPr>
              <w:t xml:space="preserve"> </w:t>
            </w:r>
            <w:r w:rsidRPr="001439E3">
              <w:rPr>
                <w:spacing w:val="-2"/>
              </w:rPr>
              <w:t>ở</w:t>
            </w:r>
            <w:r w:rsidRPr="001439E3">
              <w:rPr>
                <w:spacing w:val="-12"/>
              </w:rPr>
              <w:t xml:space="preserve"> </w:t>
            </w:r>
            <w:r w:rsidRPr="001439E3">
              <w:rPr>
                <w:spacing w:val="-2"/>
              </w:rPr>
              <w:t>trạng</w:t>
            </w:r>
            <w:r w:rsidRPr="001439E3">
              <w:rPr>
                <w:spacing w:val="-12"/>
              </w:rPr>
              <w:t xml:space="preserve"> </w:t>
            </w:r>
            <w:r w:rsidRPr="001439E3">
              <w:rPr>
                <w:spacing w:val="-2"/>
              </w:rPr>
              <w:t>thái</w:t>
            </w:r>
            <w:r w:rsidRPr="001439E3">
              <w:rPr>
                <w:spacing w:val="-11"/>
              </w:rPr>
              <w:t xml:space="preserve"> </w:t>
            </w:r>
            <w:r w:rsidRPr="001439E3">
              <w:rPr>
                <w:spacing w:val="-2"/>
              </w:rPr>
              <w:t>rắn,</w:t>
            </w:r>
            <w:r w:rsidRPr="001439E3">
              <w:rPr>
                <w:spacing w:val="-12"/>
              </w:rPr>
              <w:t xml:space="preserve"> </w:t>
            </w:r>
            <w:r w:rsidRPr="001439E3">
              <w:rPr>
                <w:spacing w:val="-2"/>
              </w:rPr>
              <w:t>lỏng,</w:t>
            </w:r>
            <w:r w:rsidRPr="001439E3">
              <w:rPr>
                <w:spacing w:val="-12"/>
              </w:rPr>
              <w:t xml:space="preserve"> </w:t>
            </w:r>
            <w:r w:rsidRPr="001439E3">
              <w:rPr>
                <w:spacing w:val="-2"/>
              </w:rPr>
              <w:t xml:space="preserve">khí </w:t>
            </w:r>
            <w:r w:rsidRPr="001439E3">
              <w:t>có</w:t>
            </w:r>
            <w:r w:rsidRPr="001439E3">
              <w:rPr>
                <w:spacing w:val="-4"/>
              </w:rPr>
              <w:t xml:space="preserve"> </w:t>
            </w:r>
            <w:r w:rsidRPr="001439E3">
              <w:t>ở</w:t>
            </w:r>
            <w:r w:rsidRPr="001439E3">
              <w:rPr>
                <w:spacing w:val="-4"/>
              </w:rPr>
              <w:t xml:space="preserve"> </w:t>
            </w:r>
            <w:r w:rsidRPr="001439E3">
              <w:t>xung</w:t>
            </w:r>
            <w:r w:rsidRPr="001439E3">
              <w:rPr>
                <w:spacing w:val="-4"/>
              </w:rPr>
              <w:t xml:space="preserve"> </w:t>
            </w:r>
            <w:r w:rsidRPr="001439E3">
              <w:t>quanh</w:t>
            </w:r>
            <w:r w:rsidRPr="001439E3">
              <w:rPr>
                <w:spacing w:val="-4"/>
              </w:rPr>
              <w:t xml:space="preserve"> </w:t>
            </w:r>
            <w:r w:rsidRPr="001439E3">
              <w:t>lớp</w:t>
            </w:r>
            <w:r w:rsidRPr="001439E3">
              <w:rPr>
                <w:spacing w:val="-4"/>
              </w:rPr>
              <w:t xml:space="preserve"> </w:t>
            </w:r>
            <w:r w:rsidRPr="001439E3">
              <w:t>học</w:t>
            </w:r>
            <w:r w:rsidRPr="001439E3">
              <w:rPr>
                <w:spacing w:val="-4"/>
              </w:rPr>
              <w:t xml:space="preserve"> </w:t>
            </w:r>
            <w:r w:rsidRPr="001439E3">
              <w:t>nhất</w:t>
            </w:r>
            <w:r w:rsidRPr="001439E3">
              <w:rPr>
                <w:spacing w:val="-4"/>
              </w:rPr>
              <w:t xml:space="preserve"> </w:t>
            </w:r>
            <w:r w:rsidRPr="001439E3">
              <w:t>là</w:t>
            </w:r>
            <w:r w:rsidRPr="001439E3">
              <w:rPr>
                <w:spacing w:val="-4"/>
              </w:rPr>
              <w:t xml:space="preserve"> </w:t>
            </w:r>
            <w:r w:rsidRPr="001439E3">
              <w:t>đội</w:t>
            </w:r>
            <w:r w:rsidRPr="001439E3">
              <w:rPr>
                <w:spacing w:val="-4"/>
              </w:rPr>
              <w:t xml:space="preserve"> </w:t>
            </w:r>
            <w:r w:rsidRPr="001439E3">
              <w:t>thắng</w:t>
            </w:r>
            <w:r w:rsidRPr="001439E3">
              <w:rPr>
                <w:spacing w:val="-4"/>
              </w:rPr>
              <w:t xml:space="preserve"> </w:t>
            </w:r>
            <w:r w:rsidRPr="001439E3">
              <w:t>cuộc.</w:t>
            </w:r>
          </w:p>
          <w:p w14:paraId="4A74E6B4" w14:textId="77777777" w:rsidR="00760F0E" w:rsidRPr="001439E3" w:rsidRDefault="00760F0E" w:rsidP="001E4844">
            <w:pPr>
              <w:spacing w:line="276" w:lineRule="auto"/>
              <w:jc w:val="both"/>
            </w:pPr>
            <w:r>
              <w:t xml:space="preserve">- </w:t>
            </w:r>
            <w:r w:rsidRPr="001439E3">
              <w:t>GV</w:t>
            </w:r>
            <w:r w:rsidRPr="001439E3">
              <w:rPr>
                <w:spacing w:val="28"/>
              </w:rPr>
              <w:t xml:space="preserve"> </w:t>
            </w:r>
            <w:r w:rsidRPr="001439E3">
              <w:t>nhận</w:t>
            </w:r>
            <w:r w:rsidRPr="001439E3">
              <w:rPr>
                <w:spacing w:val="33"/>
              </w:rPr>
              <w:t xml:space="preserve"> </w:t>
            </w:r>
            <w:r w:rsidRPr="001439E3">
              <w:t>xét</w:t>
            </w:r>
            <w:r w:rsidRPr="001439E3">
              <w:rPr>
                <w:spacing w:val="33"/>
              </w:rPr>
              <w:t xml:space="preserve"> </w:t>
            </w:r>
            <w:r w:rsidRPr="001439E3">
              <w:t>chung,</w:t>
            </w:r>
            <w:r w:rsidRPr="001439E3">
              <w:rPr>
                <w:spacing w:val="33"/>
              </w:rPr>
              <w:t xml:space="preserve"> </w:t>
            </w:r>
            <w:r w:rsidRPr="001439E3">
              <w:t>khen</w:t>
            </w:r>
            <w:r w:rsidRPr="001439E3">
              <w:rPr>
                <w:spacing w:val="33"/>
              </w:rPr>
              <w:t xml:space="preserve"> </w:t>
            </w:r>
            <w:r w:rsidRPr="001439E3">
              <w:t>ngợi</w:t>
            </w:r>
            <w:r w:rsidRPr="001439E3">
              <w:rPr>
                <w:spacing w:val="33"/>
              </w:rPr>
              <w:t xml:space="preserve"> </w:t>
            </w:r>
            <w:r w:rsidRPr="001439E3">
              <w:t>nhóm</w:t>
            </w:r>
            <w:r w:rsidRPr="001439E3">
              <w:rPr>
                <w:spacing w:val="33"/>
              </w:rPr>
              <w:t xml:space="preserve"> </w:t>
            </w:r>
            <w:r w:rsidRPr="001439E3">
              <w:rPr>
                <w:spacing w:val="-2"/>
              </w:rPr>
              <w:t>thắng</w:t>
            </w:r>
          </w:p>
          <w:p w14:paraId="01C3594B" w14:textId="77777777" w:rsidR="00760F0E" w:rsidRPr="0010588F" w:rsidRDefault="00760F0E" w:rsidP="001E4844">
            <w:pPr>
              <w:spacing w:line="276" w:lineRule="auto"/>
              <w:jc w:val="both"/>
            </w:pPr>
            <w:r w:rsidRPr="001439E3">
              <w:t xml:space="preserve">cuộc và dẫn dắt vào tiết 2 của bài </w:t>
            </w:r>
            <w:r w:rsidRPr="001439E3">
              <w:rPr>
                <w:spacing w:val="-4"/>
              </w:rPr>
              <w:t>học</w:t>
            </w:r>
          </w:p>
        </w:tc>
        <w:tc>
          <w:tcPr>
            <w:tcW w:w="4500" w:type="dxa"/>
            <w:gridSpan w:val="2"/>
            <w:tcBorders>
              <w:bottom w:val="dashed" w:sz="4" w:space="0" w:color="auto"/>
            </w:tcBorders>
          </w:tcPr>
          <w:p w14:paraId="3E4533D0" w14:textId="77777777" w:rsidR="00760F0E" w:rsidRPr="001439E3" w:rsidRDefault="00760F0E" w:rsidP="00EA756D">
            <w:pPr>
              <w:pStyle w:val="TableParagraph"/>
              <w:tabs>
                <w:tab w:val="left" w:pos="244"/>
              </w:tabs>
              <w:spacing w:before="56"/>
              <w:rPr>
                <w:sz w:val="28"/>
                <w:szCs w:val="28"/>
              </w:rPr>
            </w:pPr>
            <w:r>
              <w:rPr>
                <w:lang w:val="nl-NL"/>
              </w:rPr>
              <w:lastRenderedPageBreak/>
              <w:t xml:space="preserve">- </w:t>
            </w:r>
            <w:r w:rsidRPr="001439E3">
              <w:rPr>
                <w:sz w:val="28"/>
                <w:szCs w:val="28"/>
              </w:rPr>
              <w:t xml:space="preserve">Các nhóm tích cực tham gia cuộc </w:t>
            </w:r>
            <w:r w:rsidRPr="001439E3">
              <w:rPr>
                <w:spacing w:val="-4"/>
                <w:sz w:val="28"/>
                <w:szCs w:val="28"/>
              </w:rPr>
              <w:t>thi.</w:t>
            </w:r>
          </w:p>
          <w:p w14:paraId="7FE19AC9" w14:textId="77777777" w:rsidR="00760F0E" w:rsidRPr="001439E3" w:rsidRDefault="00760F0E" w:rsidP="00EA756D">
            <w:pPr>
              <w:pStyle w:val="TableParagraph"/>
              <w:rPr>
                <w:b/>
                <w:i/>
                <w:sz w:val="28"/>
                <w:szCs w:val="28"/>
              </w:rPr>
            </w:pPr>
          </w:p>
          <w:p w14:paraId="0CFC1B44" w14:textId="77777777" w:rsidR="00760F0E" w:rsidRPr="001439E3" w:rsidRDefault="00760F0E" w:rsidP="00EA756D">
            <w:pPr>
              <w:pStyle w:val="TableParagraph"/>
              <w:rPr>
                <w:b/>
                <w:i/>
                <w:sz w:val="28"/>
                <w:szCs w:val="28"/>
              </w:rPr>
            </w:pPr>
          </w:p>
          <w:p w14:paraId="3EAEB820" w14:textId="77777777" w:rsidR="00760F0E" w:rsidRPr="001439E3" w:rsidRDefault="00760F0E" w:rsidP="00EA756D">
            <w:pPr>
              <w:pStyle w:val="TableParagraph"/>
              <w:rPr>
                <w:b/>
                <w:i/>
                <w:sz w:val="28"/>
                <w:szCs w:val="28"/>
              </w:rPr>
            </w:pPr>
          </w:p>
          <w:p w14:paraId="4FDA74D9" w14:textId="77777777" w:rsidR="00760F0E" w:rsidRPr="001439E3" w:rsidRDefault="00760F0E" w:rsidP="00EA756D">
            <w:pPr>
              <w:pStyle w:val="TableParagraph"/>
              <w:rPr>
                <w:b/>
                <w:i/>
                <w:sz w:val="28"/>
                <w:szCs w:val="28"/>
              </w:rPr>
            </w:pPr>
          </w:p>
          <w:p w14:paraId="0AC17EC7" w14:textId="77777777" w:rsidR="00760F0E" w:rsidRPr="00901A42" w:rsidRDefault="00760F0E" w:rsidP="00EA756D">
            <w:pPr>
              <w:spacing w:line="288" w:lineRule="auto"/>
              <w:jc w:val="both"/>
              <w:rPr>
                <w:rFonts w:eastAsia="Calibri"/>
                <w:szCs w:val="28"/>
                <w:lang w:val="nl-NL"/>
              </w:rPr>
            </w:pPr>
            <w:r w:rsidRPr="00EA756D">
              <w:rPr>
                <w:rFonts w:eastAsia="Times New Roman"/>
                <w:b/>
                <w:szCs w:val="28"/>
              </w:rPr>
              <w:t xml:space="preserve">- </w:t>
            </w:r>
            <w:r w:rsidRPr="001439E3">
              <w:rPr>
                <w:szCs w:val="28"/>
              </w:rPr>
              <w:t>HS</w:t>
            </w:r>
            <w:r w:rsidRPr="001439E3">
              <w:rPr>
                <w:spacing w:val="-2"/>
                <w:szCs w:val="28"/>
              </w:rPr>
              <w:t xml:space="preserve"> </w:t>
            </w:r>
            <w:r w:rsidRPr="001439E3">
              <w:rPr>
                <w:szCs w:val="28"/>
              </w:rPr>
              <w:t xml:space="preserve">lắng </w:t>
            </w:r>
            <w:r w:rsidRPr="001439E3">
              <w:rPr>
                <w:spacing w:val="-2"/>
                <w:szCs w:val="28"/>
              </w:rPr>
              <w:t>nghe.</w:t>
            </w:r>
          </w:p>
        </w:tc>
      </w:tr>
      <w:tr w:rsidR="00760F0E" w:rsidRPr="00901A42" w14:paraId="524EDE6A" w14:textId="77777777" w:rsidTr="00DD1A4D">
        <w:tc>
          <w:tcPr>
            <w:tcW w:w="10278" w:type="dxa"/>
            <w:gridSpan w:val="4"/>
            <w:tcBorders>
              <w:top w:val="dashed" w:sz="4" w:space="0" w:color="auto"/>
              <w:bottom w:val="dashed" w:sz="4" w:space="0" w:color="auto"/>
            </w:tcBorders>
          </w:tcPr>
          <w:p w14:paraId="19439F9C" w14:textId="77777777" w:rsidR="00760F0E" w:rsidRPr="00E67EF1" w:rsidRDefault="00760F0E" w:rsidP="0050028C">
            <w:pPr>
              <w:spacing w:line="288" w:lineRule="auto"/>
              <w:rPr>
                <w:b/>
                <w:bCs/>
                <w:iCs/>
                <w:lang w:val="nl-NL"/>
              </w:rPr>
            </w:pPr>
            <w:r w:rsidRPr="00F07D9D">
              <w:rPr>
                <w:b/>
                <w:bCs/>
                <w:iCs/>
                <w:lang w:val="nl-NL"/>
              </w:rPr>
              <w:lastRenderedPageBreak/>
              <w:t xml:space="preserve">2. </w:t>
            </w:r>
            <w:r w:rsidRPr="00F07D9D">
              <w:rPr>
                <w:b/>
                <w:bCs/>
              </w:rPr>
              <w:t xml:space="preserve">Hoạt động Khám phá và </w:t>
            </w:r>
            <w:r w:rsidRPr="0050028C">
              <w:rPr>
                <w:b/>
                <w:szCs w:val="28"/>
              </w:rPr>
              <w:t>hình</w:t>
            </w:r>
            <w:r w:rsidRPr="0050028C">
              <w:rPr>
                <w:b/>
                <w:spacing w:val="23"/>
                <w:szCs w:val="28"/>
              </w:rPr>
              <w:t xml:space="preserve"> </w:t>
            </w:r>
            <w:r w:rsidRPr="0050028C">
              <w:rPr>
                <w:b/>
                <w:szCs w:val="28"/>
              </w:rPr>
              <w:t>thành</w:t>
            </w:r>
            <w:r w:rsidRPr="0050028C">
              <w:rPr>
                <w:b/>
                <w:spacing w:val="23"/>
                <w:szCs w:val="28"/>
              </w:rPr>
              <w:t xml:space="preserve"> </w:t>
            </w:r>
            <w:r w:rsidRPr="0050028C">
              <w:rPr>
                <w:b/>
                <w:szCs w:val="28"/>
              </w:rPr>
              <w:t>kiến</w:t>
            </w:r>
            <w:r w:rsidRPr="0050028C">
              <w:rPr>
                <w:b/>
                <w:spacing w:val="23"/>
                <w:szCs w:val="28"/>
              </w:rPr>
              <w:t xml:space="preserve"> </w:t>
            </w:r>
            <w:r w:rsidRPr="0050028C">
              <w:rPr>
                <w:b/>
                <w:szCs w:val="28"/>
              </w:rPr>
              <w:t>thức</w:t>
            </w:r>
          </w:p>
        </w:tc>
      </w:tr>
      <w:tr w:rsidR="00760F0E" w:rsidRPr="00901A42" w14:paraId="46EC651C" w14:textId="77777777" w:rsidTr="00DD1A4D">
        <w:tc>
          <w:tcPr>
            <w:tcW w:w="10278" w:type="dxa"/>
            <w:gridSpan w:val="4"/>
            <w:tcBorders>
              <w:top w:val="dashed" w:sz="4" w:space="0" w:color="auto"/>
              <w:bottom w:val="dashed" w:sz="4" w:space="0" w:color="auto"/>
            </w:tcBorders>
          </w:tcPr>
          <w:p w14:paraId="36B771EF" w14:textId="77777777" w:rsidR="00760F0E" w:rsidRPr="00F07D9D" w:rsidRDefault="00760F0E" w:rsidP="001E4844">
            <w:pPr>
              <w:tabs>
                <w:tab w:val="left" w:pos="3068"/>
              </w:tabs>
              <w:spacing w:line="276" w:lineRule="auto"/>
              <w:rPr>
                <w:b/>
                <w:bCs/>
              </w:rPr>
            </w:pPr>
            <w:r w:rsidRPr="00F07D9D">
              <w:rPr>
                <w:b/>
                <w:bCs/>
              </w:rPr>
              <w:t xml:space="preserve">2.1. Hoạt động 1: </w:t>
            </w:r>
            <w:r w:rsidRPr="001E4844">
              <w:rPr>
                <w:b/>
                <w:szCs w:val="28"/>
              </w:rPr>
              <w:t>Tìm</w:t>
            </w:r>
            <w:r w:rsidRPr="001E4844">
              <w:rPr>
                <w:b/>
                <w:spacing w:val="22"/>
                <w:szCs w:val="28"/>
              </w:rPr>
              <w:t xml:space="preserve"> </w:t>
            </w:r>
            <w:r w:rsidRPr="001E4844">
              <w:rPr>
                <w:b/>
                <w:szCs w:val="28"/>
              </w:rPr>
              <w:t>hiểu</w:t>
            </w:r>
            <w:r w:rsidRPr="001E4844">
              <w:rPr>
                <w:b/>
                <w:spacing w:val="22"/>
                <w:szCs w:val="28"/>
              </w:rPr>
              <w:t xml:space="preserve"> </w:t>
            </w:r>
            <w:r w:rsidRPr="001E4844">
              <w:rPr>
                <w:b/>
                <w:szCs w:val="28"/>
              </w:rPr>
              <w:t>sự</w:t>
            </w:r>
            <w:r w:rsidRPr="001E4844">
              <w:rPr>
                <w:b/>
                <w:spacing w:val="22"/>
                <w:szCs w:val="28"/>
              </w:rPr>
              <w:t xml:space="preserve"> </w:t>
            </w:r>
            <w:r w:rsidRPr="001E4844">
              <w:rPr>
                <w:b/>
                <w:szCs w:val="28"/>
              </w:rPr>
              <w:t>biến</w:t>
            </w:r>
            <w:r w:rsidRPr="001E4844">
              <w:rPr>
                <w:b/>
                <w:spacing w:val="22"/>
                <w:szCs w:val="28"/>
              </w:rPr>
              <w:t xml:space="preserve"> </w:t>
            </w:r>
            <w:r w:rsidRPr="001E4844">
              <w:rPr>
                <w:b/>
                <w:szCs w:val="28"/>
              </w:rPr>
              <w:t>đổi</w:t>
            </w:r>
            <w:r w:rsidRPr="001E4844">
              <w:rPr>
                <w:b/>
                <w:spacing w:val="22"/>
                <w:szCs w:val="28"/>
              </w:rPr>
              <w:t xml:space="preserve"> </w:t>
            </w:r>
            <w:r w:rsidRPr="001E4844">
              <w:rPr>
                <w:b/>
                <w:szCs w:val="28"/>
              </w:rPr>
              <w:t>trạng</w:t>
            </w:r>
            <w:r w:rsidRPr="001E4844">
              <w:rPr>
                <w:b/>
                <w:spacing w:val="22"/>
                <w:szCs w:val="28"/>
              </w:rPr>
              <w:t xml:space="preserve"> </w:t>
            </w:r>
            <w:r w:rsidRPr="001E4844">
              <w:rPr>
                <w:b/>
                <w:szCs w:val="28"/>
              </w:rPr>
              <w:t>thái</w:t>
            </w:r>
            <w:r w:rsidRPr="001E4844">
              <w:rPr>
                <w:b/>
                <w:spacing w:val="22"/>
                <w:szCs w:val="28"/>
              </w:rPr>
              <w:t xml:space="preserve"> </w:t>
            </w:r>
            <w:r w:rsidRPr="001E4844">
              <w:rPr>
                <w:b/>
                <w:szCs w:val="28"/>
              </w:rPr>
              <w:t>của</w:t>
            </w:r>
            <w:r w:rsidRPr="001E4844">
              <w:rPr>
                <w:b/>
                <w:spacing w:val="22"/>
                <w:szCs w:val="28"/>
              </w:rPr>
              <w:t xml:space="preserve"> </w:t>
            </w:r>
            <w:r w:rsidRPr="001E4844">
              <w:rPr>
                <w:b/>
                <w:szCs w:val="28"/>
              </w:rPr>
              <w:t>chất</w:t>
            </w:r>
          </w:p>
          <w:p w14:paraId="369AA71B" w14:textId="77777777" w:rsidR="00760F0E" w:rsidRPr="00E67EF1" w:rsidRDefault="00760F0E" w:rsidP="001E4844">
            <w:pPr>
              <w:spacing w:line="276" w:lineRule="auto"/>
            </w:pPr>
            <w:r w:rsidRPr="00E67EF1">
              <w:rPr>
                <w:b/>
                <w:bCs/>
              </w:rPr>
              <w:t>a)</w:t>
            </w:r>
            <w:r>
              <w:rPr>
                <w:b/>
                <w:bCs/>
              </w:rPr>
              <w:t xml:space="preserve"> </w:t>
            </w:r>
            <w:r w:rsidRPr="00E67EF1">
              <w:rPr>
                <w:b/>
                <w:bCs/>
              </w:rPr>
              <w:t xml:space="preserve">Mục tiêu: </w:t>
            </w:r>
            <w:r w:rsidRPr="001439E3">
              <w:rPr>
                <w:szCs w:val="28"/>
              </w:rPr>
              <w:t>HS</w:t>
            </w:r>
            <w:r w:rsidRPr="001439E3">
              <w:rPr>
                <w:spacing w:val="-1"/>
                <w:szCs w:val="28"/>
              </w:rPr>
              <w:t xml:space="preserve"> </w:t>
            </w:r>
            <w:r w:rsidRPr="001439E3">
              <w:rPr>
                <w:szCs w:val="28"/>
              </w:rPr>
              <w:t>nhận biết sự</w:t>
            </w:r>
            <w:r w:rsidRPr="001439E3">
              <w:rPr>
                <w:spacing w:val="-1"/>
                <w:szCs w:val="28"/>
              </w:rPr>
              <w:t xml:space="preserve"> </w:t>
            </w:r>
            <w:r w:rsidRPr="001439E3">
              <w:rPr>
                <w:szCs w:val="28"/>
              </w:rPr>
              <w:t xml:space="preserve">biến đổi trạng thái của </w:t>
            </w:r>
            <w:r w:rsidRPr="001439E3">
              <w:rPr>
                <w:spacing w:val="-4"/>
                <w:szCs w:val="28"/>
              </w:rPr>
              <w:t>chất.</w:t>
            </w:r>
          </w:p>
          <w:p w14:paraId="66098302" w14:textId="77777777" w:rsidR="00760F0E" w:rsidRPr="001E4844" w:rsidRDefault="00760F0E" w:rsidP="001E4844">
            <w:pPr>
              <w:widowControl w:val="0"/>
              <w:tabs>
                <w:tab w:val="left" w:pos="688"/>
              </w:tabs>
              <w:autoSpaceDE w:val="0"/>
              <w:autoSpaceDN w:val="0"/>
              <w:spacing w:line="276" w:lineRule="auto"/>
              <w:rPr>
                <w:szCs w:val="28"/>
              </w:rPr>
            </w:pPr>
            <w:r w:rsidRPr="001E4844">
              <w:rPr>
                <w:b/>
                <w:bCs/>
              </w:rPr>
              <w:t xml:space="preserve">b) Phương pháp và kĩ thuật dạy học: </w:t>
            </w:r>
            <w:r w:rsidRPr="001E4844">
              <w:rPr>
                <w:szCs w:val="28"/>
              </w:rPr>
              <w:t>Phương</w:t>
            </w:r>
            <w:r w:rsidRPr="001E4844">
              <w:rPr>
                <w:spacing w:val="26"/>
                <w:szCs w:val="28"/>
              </w:rPr>
              <w:t xml:space="preserve"> </w:t>
            </w:r>
            <w:r w:rsidRPr="001E4844">
              <w:rPr>
                <w:szCs w:val="28"/>
              </w:rPr>
              <w:t>pháp</w:t>
            </w:r>
            <w:r w:rsidRPr="001E4844">
              <w:rPr>
                <w:spacing w:val="26"/>
                <w:szCs w:val="28"/>
              </w:rPr>
              <w:t xml:space="preserve"> </w:t>
            </w:r>
            <w:r w:rsidRPr="001E4844">
              <w:rPr>
                <w:szCs w:val="28"/>
              </w:rPr>
              <w:t>nêu</w:t>
            </w:r>
            <w:r w:rsidRPr="001E4844">
              <w:rPr>
                <w:spacing w:val="26"/>
                <w:szCs w:val="28"/>
              </w:rPr>
              <w:t xml:space="preserve"> </w:t>
            </w:r>
            <w:r w:rsidRPr="001E4844">
              <w:rPr>
                <w:szCs w:val="28"/>
              </w:rPr>
              <w:t>và</w:t>
            </w:r>
            <w:r w:rsidRPr="001E4844">
              <w:rPr>
                <w:spacing w:val="26"/>
                <w:szCs w:val="28"/>
              </w:rPr>
              <w:t xml:space="preserve"> </w:t>
            </w:r>
            <w:r w:rsidRPr="001E4844">
              <w:rPr>
                <w:szCs w:val="28"/>
              </w:rPr>
              <w:t>giải</w:t>
            </w:r>
            <w:r w:rsidRPr="001E4844">
              <w:rPr>
                <w:spacing w:val="26"/>
                <w:szCs w:val="28"/>
              </w:rPr>
              <w:t xml:space="preserve"> </w:t>
            </w:r>
            <w:r w:rsidRPr="001E4844">
              <w:rPr>
                <w:szCs w:val="28"/>
              </w:rPr>
              <w:t>quyết</w:t>
            </w:r>
            <w:r w:rsidRPr="001E4844">
              <w:rPr>
                <w:spacing w:val="26"/>
                <w:szCs w:val="28"/>
              </w:rPr>
              <w:t xml:space="preserve"> </w:t>
            </w:r>
            <w:r w:rsidRPr="001E4844">
              <w:rPr>
                <w:szCs w:val="28"/>
              </w:rPr>
              <w:t>vấn</w:t>
            </w:r>
            <w:r w:rsidRPr="001E4844">
              <w:rPr>
                <w:spacing w:val="26"/>
                <w:szCs w:val="28"/>
              </w:rPr>
              <w:t xml:space="preserve"> </w:t>
            </w:r>
            <w:r w:rsidRPr="001E4844">
              <w:rPr>
                <w:szCs w:val="28"/>
              </w:rPr>
              <w:t>đề,</w:t>
            </w:r>
            <w:r w:rsidRPr="001E4844">
              <w:rPr>
                <w:spacing w:val="26"/>
                <w:szCs w:val="28"/>
              </w:rPr>
              <w:t xml:space="preserve"> </w:t>
            </w:r>
            <w:r w:rsidRPr="001E4844">
              <w:rPr>
                <w:szCs w:val="28"/>
              </w:rPr>
              <w:t>phương</w:t>
            </w:r>
            <w:r w:rsidRPr="001E4844">
              <w:rPr>
                <w:spacing w:val="26"/>
                <w:szCs w:val="28"/>
              </w:rPr>
              <w:t xml:space="preserve"> </w:t>
            </w:r>
            <w:r w:rsidRPr="001E4844">
              <w:rPr>
                <w:szCs w:val="28"/>
              </w:rPr>
              <w:t>pháp trực quan, phương pháp dạy học hợp tác.</w:t>
            </w:r>
          </w:p>
          <w:p w14:paraId="15F3D984" w14:textId="77777777" w:rsidR="00760F0E" w:rsidRPr="00F07D9D" w:rsidRDefault="00760F0E" w:rsidP="001E4844">
            <w:pPr>
              <w:spacing w:line="276" w:lineRule="auto"/>
              <w:rPr>
                <w:b/>
                <w:bCs/>
                <w:iCs/>
                <w:lang w:val="nl-NL"/>
              </w:rPr>
            </w:pPr>
            <w:r w:rsidRPr="00E67EF1">
              <w:rPr>
                <w:b/>
                <w:bCs/>
              </w:rPr>
              <w:t>c)</w:t>
            </w:r>
            <w:r>
              <w:rPr>
                <w:b/>
                <w:bCs/>
              </w:rPr>
              <w:t xml:space="preserve"> </w:t>
            </w:r>
            <w:r w:rsidRPr="00E67EF1">
              <w:rPr>
                <w:b/>
                <w:bCs/>
              </w:rPr>
              <w:t>Tiến trình tổ chức hoạt động:</w:t>
            </w:r>
          </w:p>
        </w:tc>
      </w:tr>
      <w:tr w:rsidR="00760F0E" w:rsidRPr="00901A42" w14:paraId="75BA80FC" w14:textId="77777777" w:rsidTr="003F6A0C">
        <w:tc>
          <w:tcPr>
            <w:tcW w:w="5495" w:type="dxa"/>
            <w:tcBorders>
              <w:top w:val="dashed" w:sz="4" w:space="0" w:color="auto"/>
              <w:bottom w:val="dashed" w:sz="4" w:space="0" w:color="auto"/>
            </w:tcBorders>
          </w:tcPr>
          <w:p w14:paraId="75EFB9F0" w14:textId="77777777" w:rsidR="00760F0E" w:rsidRPr="001439E3" w:rsidRDefault="00760F0E" w:rsidP="001E4844">
            <w:pPr>
              <w:pStyle w:val="TableParagraph"/>
              <w:tabs>
                <w:tab w:val="left" w:pos="255"/>
              </w:tabs>
              <w:spacing w:before="55" w:line="304" w:lineRule="auto"/>
              <w:ind w:right="68"/>
              <w:jc w:val="both"/>
              <w:rPr>
                <w:sz w:val="28"/>
                <w:szCs w:val="28"/>
              </w:rPr>
            </w:pPr>
            <w:r>
              <w:rPr>
                <w:sz w:val="28"/>
                <w:szCs w:val="28"/>
                <w:lang w:val="en-US"/>
              </w:rPr>
              <w:t xml:space="preserve">- </w:t>
            </w:r>
            <w:r w:rsidRPr="001439E3">
              <w:rPr>
                <w:sz w:val="28"/>
                <w:szCs w:val="28"/>
              </w:rPr>
              <w:t>GV chia lớp thành các nhóm 4 hoặc 6 HS, tổ chức</w:t>
            </w:r>
            <w:r w:rsidRPr="001439E3">
              <w:rPr>
                <w:spacing w:val="-7"/>
                <w:sz w:val="28"/>
                <w:szCs w:val="28"/>
              </w:rPr>
              <w:t xml:space="preserve"> </w:t>
            </w:r>
            <w:r w:rsidRPr="001439E3">
              <w:rPr>
                <w:sz w:val="28"/>
                <w:szCs w:val="28"/>
              </w:rPr>
              <w:t>cho</w:t>
            </w:r>
            <w:r w:rsidRPr="001439E3">
              <w:rPr>
                <w:spacing w:val="-7"/>
                <w:sz w:val="28"/>
                <w:szCs w:val="28"/>
              </w:rPr>
              <w:t xml:space="preserve"> </w:t>
            </w:r>
            <w:r w:rsidRPr="001439E3">
              <w:rPr>
                <w:sz w:val="28"/>
                <w:szCs w:val="28"/>
              </w:rPr>
              <w:t>HS</w:t>
            </w:r>
            <w:r w:rsidRPr="001439E3">
              <w:rPr>
                <w:spacing w:val="-7"/>
                <w:sz w:val="28"/>
                <w:szCs w:val="28"/>
              </w:rPr>
              <w:t xml:space="preserve"> </w:t>
            </w:r>
            <w:r w:rsidRPr="001439E3">
              <w:rPr>
                <w:sz w:val="28"/>
                <w:szCs w:val="28"/>
              </w:rPr>
              <w:t>quan</w:t>
            </w:r>
            <w:r w:rsidRPr="001439E3">
              <w:rPr>
                <w:spacing w:val="-7"/>
                <w:sz w:val="28"/>
                <w:szCs w:val="28"/>
              </w:rPr>
              <w:t xml:space="preserve"> </w:t>
            </w:r>
            <w:r w:rsidRPr="001439E3">
              <w:rPr>
                <w:sz w:val="28"/>
                <w:szCs w:val="28"/>
              </w:rPr>
              <w:t>sát</w:t>
            </w:r>
            <w:r w:rsidRPr="001439E3">
              <w:rPr>
                <w:spacing w:val="-7"/>
                <w:sz w:val="28"/>
                <w:szCs w:val="28"/>
              </w:rPr>
              <w:t xml:space="preserve"> </w:t>
            </w:r>
            <w:r w:rsidRPr="001439E3">
              <w:rPr>
                <w:sz w:val="28"/>
                <w:szCs w:val="28"/>
              </w:rPr>
              <w:t>các</w:t>
            </w:r>
            <w:r w:rsidRPr="001439E3">
              <w:rPr>
                <w:spacing w:val="-7"/>
                <w:sz w:val="28"/>
                <w:szCs w:val="28"/>
              </w:rPr>
              <w:t xml:space="preserve"> </w:t>
            </w:r>
            <w:r w:rsidRPr="001439E3">
              <w:rPr>
                <w:sz w:val="28"/>
                <w:szCs w:val="28"/>
              </w:rPr>
              <w:t>hình</w:t>
            </w:r>
            <w:r w:rsidRPr="001439E3">
              <w:rPr>
                <w:spacing w:val="-7"/>
                <w:sz w:val="28"/>
                <w:szCs w:val="28"/>
              </w:rPr>
              <w:t xml:space="preserve"> </w:t>
            </w:r>
            <w:r w:rsidRPr="001439E3">
              <w:rPr>
                <w:sz w:val="28"/>
                <w:szCs w:val="28"/>
              </w:rPr>
              <w:t>8a,</w:t>
            </w:r>
            <w:r w:rsidRPr="001439E3">
              <w:rPr>
                <w:spacing w:val="-7"/>
                <w:sz w:val="28"/>
                <w:szCs w:val="28"/>
              </w:rPr>
              <w:t xml:space="preserve"> </w:t>
            </w:r>
            <w:r w:rsidRPr="001439E3">
              <w:rPr>
                <w:sz w:val="28"/>
                <w:szCs w:val="28"/>
              </w:rPr>
              <w:t>8b,</w:t>
            </w:r>
            <w:r w:rsidRPr="001439E3">
              <w:rPr>
                <w:spacing w:val="-7"/>
                <w:sz w:val="28"/>
                <w:szCs w:val="28"/>
              </w:rPr>
              <w:t xml:space="preserve"> </w:t>
            </w:r>
            <w:r w:rsidRPr="001439E3">
              <w:rPr>
                <w:sz w:val="28"/>
                <w:szCs w:val="28"/>
              </w:rPr>
              <w:t>8c,</w:t>
            </w:r>
            <w:r w:rsidRPr="001439E3">
              <w:rPr>
                <w:spacing w:val="-7"/>
                <w:sz w:val="28"/>
                <w:szCs w:val="28"/>
              </w:rPr>
              <w:t xml:space="preserve"> </w:t>
            </w:r>
            <w:r w:rsidRPr="001439E3">
              <w:rPr>
                <w:sz w:val="28"/>
                <w:szCs w:val="28"/>
              </w:rPr>
              <w:t>9a,</w:t>
            </w:r>
            <w:r w:rsidRPr="001439E3">
              <w:rPr>
                <w:spacing w:val="-7"/>
                <w:sz w:val="28"/>
                <w:szCs w:val="28"/>
              </w:rPr>
              <w:t xml:space="preserve"> </w:t>
            </w:r>
            <w:r w:rsidRPr="001439E3">
              <w:rPr>
                <w:sz w:val="28"/>
                <w:szCs w:val="28"/>
              </w:rPr>
              <w:t>9b (SGK trang 21) và yêu cầu các nhóm thực hiện nhiệm vụ:</w:t>
            </w:r>
          </w:p>
          <w:p w14:paraId="08BD1311" w14:textId="77777777" w:rsidR="00760F0E" w:rsidRPr="001439E3" w:rsidRDefault="00760F0E" w:rsidP="001E4844">
            <w:pPr>
              <w:pStyle w:val="TableParagraph"/>
              <w:spacing w:line="304" w:lineRule="auto"/>
              <w:ind w:left="79" w:right="68"/>
              <w:jc w:val="both"/>
              <w:rPr>
                <w:sz w:val="28"/>
                <w:szCs w:val="28"/>
              </w:rPr>
            </w:pPr>
            <w:r w:rsidRPr="001439E3">
              <w:rPr>
                <w:sz w:val="28"/>
                <w:szCs w:val="28"/>
              </w:rPr>
              <w:t>+ Nước trong các hình 8, 8a, 8b đang ở trạng thái nào?</w:t>
            </w:r>
          </w:p>
          <w:p w14:paraId="589135C9" w14:textId="77777777" w:rsidR="00760F0E" w:rsidRPr="001439E3" w:rsidRDefault="00760F0E" w:rsidP="001E4844">
            <w:pPr>
              <w:pStyle w:val="TableParagraph"/>
              <w:spacing w:before="60"/>
              <w:rPr>
                <w:b/>
                <w:i/>
                <w:sz w:val="28"/>
                <w:szCs w:val="28"/>
              </w:rPr>
            </w:pPr>
          </w:p>
          <w:p w14:paraId="55C94C37" w14:textId="77777777" w:rsidR="00760F0E" w:rsidRPr="001439E3" w:rsidRDefault="00760F0E" w:rsidP="001E4844">
            <w:pPr>
              <w:pStyle w:val="TableParagraph"/>
              <w:spacing w:line="304" w:lineRule="auto"/>
              <w:ind w:left="79" w:right="68"/>
              <w:jc w:val="both"/>
              <w:rPr>
                <w:sz w:val="28"/>
                <w:szCs w:val="28"/>
              </w:rPr>
            </w:pPr>
            <w:r w:rsidRPr="001439E3">
              <w:rPr>
                <w:sz w:val="28"/>
                <w:szCs w:val="28"/>
              </w:rPr>
              <w:t>+ Sô-cô-la trong các hình 9a, 9b đang ở trạng thái nào?</w:t>
            </w:r>
          </w:p>
          <w:p w14:paraId="267DBEE9" w14:textId="77777777" w:rsidR="00760F0E" w:rsidRDefault="00760F0E" w:rsidP="001E4844">
            <w:pPr>
              <w:pStyle w:val="TableParagraph"/>
              <w:spacing w:line="304" w:lineRule="auto"/>
              <w:ind w:left="79" w:right="68"/>
              <w:jc w:val="both"/>
              <w:rPr>
                <w:sz w:val="28"/>
                <w:szCs w:val="28"/>
              </w:rPr>
            </w:pPr>
            <w:r w:rsidRPr="001439E3">
              <w:rPr>
                <w:sz w:val="28"/>
                <w:szCs w:val="28"/>
              </w:rPr>
              <w:t>+</w:t>
            </w:r>
            <w:r w:rsidRPr="001439E3">
              <w:rPr>
                <w:spacing w:val="-13"/>
                <w:sz w:val="28"/>
                <w:szCs w:val="28"/>
              </w:rPr>
              <w:t xml:space="preserve"> </w:t>
            </w:r>
            <w:r w:rsidRPr="001439E3">
              <w:rPr>
                <w:sz w:val="28"/>
                <w:szCs w:val="28"/>
              </w:rPr>
              <w:t>Theo</w:t>
            </w:r>
            <w:r w:rsidRPr="001439E3">
              <w:rPr>
                <w:spacing w:val="-10"/>
                <w:sz w:val="28"/>
                <w:szCs w:val="28"/>
              </w:rPr>
              <w:t xml:space="preserve"> </w:t>
            </w:r>
            <w:r w:rsidRPr="001439E3">
              <w:rPr>
                <w:sz w:val="28"/>
                <w:szCs w:val="28"/>
              </w:rPr>
              <w:t>em,</w:t>
            </w:r>
            <w:r w:rsidRPr="001439E3">
              <w:rPr>
                <w:spacing w:val="-10"/>
                <w:sz w:val="28"/>
                <w:szCs w:val="28"/>
              </w:rPr>
              <w:t xml:space="preserve"> </w:t>
            </w:r>
            <w:r w:rsidRPr="001439E3">
              <w:rPr>
                <w:sz w:val="28"/>
                <w:szCs w:val="28"/>
              </w:rPr>
              <w:t>để</w:t>
            </w:r>
            <w:r w:rsidRPr="001439E3">
              <w:rPr>
                <w:spacing w:val="-10"/>
                <w:sz w:val="28"/>
                <w:szCs w:val="28"/>
              </w:rPr>
              <w:t xml:space="preserve"> </w:t>
            </w:r>
            <w:r w:rsidRPr="001439E3">
              <w:rPr>
                <w:sz w:val="28"/>
                <w:szCs w:val="28"/>
              </w:rPr>
              <w:t>chất</w:t>
            </w:r>
            <w:r w:rsidRPr="001439E3">
              <w:rPr>
                <w:spacing w:val="-10"/>
                <w:sz w:val="28"/>
                <w:szCs w:val="28"/>
              </w:rPr>
              <w:t xml:space="preserve"> </w:t>
            </w:r>
            <w:r w:rsidRPr="001439E3">
              <w:rPr>
                <w:sz w:val="28"/>
                <w:szCs w:val="28"/>
              </w:rPr>
              <w:t>có</w:t>
            </w:r>
            <w:r w:rsidRPr="001439E3">
              <w:rPr>
                <w:spacing w:val="-10"/>
                <w:sz w:val="28"/>
                <w:szCs w:val="28"/>
              </w:rPr>
              <w:t xml:space="preserve"> </w:t>
            </w:r>
            <w:r w:rsidRPr="001439E3">
              <w:rPr>
                <w:sz w:val="28"/>
                <w:szCs w:val="28"/>
              </w:rPr>
              <w:t>thể</w:t>
            </w:r>
            <w:r w:rsidRPr="001439E3">
              <w:rPr>
                <w:spacing w:val="-10"/>
                <w:sz w:val="28"/>
                <w:szCs w:val="28"/>
              </w:rPr>
              <w:t xml:space="preserve"> </w:t>
            </w:r>
            <w:r w:rsidRPr="001439E3">
              <w:rPr>
                <w:sz w:val="28"/>
                <w:szCs w:val="28"/>
              </w:rPr>
              <w:t>thay</w:t>
            </w:r>
            <w:r w:rsidRPr="001439E3">
              <w:rPr>
                <w:spacing w:val="-10"/>
                <w:sz w:val="28"/>
                <w:szCs w:val="28"/>
              </w:rPr>
              <w:t xml:space="preserve"> </w:t>
            </w:r>
            <w:r w:rsidRPr="001439E3">
              <w:rPr>
                <w:sz w:val="28"/>
                <w:szCs w:val="28"/>
              </w:rPr>
              <w:t>đổi</w:t>
            </w:r>
            <w:r w:rsidRPr="001439E3">
              <w:rPr>
                <w:spacing w:val="-10"/>
                <w:sz w:val="28"/>
                <w:szCs w:val="28"/>
              </w:rPr>
              <w:t xml:space="preserve"> </w:t>
            </w:r>
            <w:r w:rsidRPr="001439E3">
              <w:rPr>
                <w:sz w:val="28"/>
                <w:szCs w:val="28"/>
              </w:rPr>
              <w:t>trạng</w:t>
            </w:r>
            <w:r w:rsidRPr="001439E3">
              <w:rPr>
                <w:spacing w:val="-10"/>
                <w:sz w:val="28"/>
                <w:szCs w:val="28"/>
              </w:rPr>
              <w:t xml:space="preserve"> </w:t>
            </w:r>
            <w:r w:rsidRPr="001439E3">
              <w:rPr>
                <w:sz w:val="28"/>
                <w:szCs w:val="28"/>
              </w:rPr>
              <w:t>thái</w:t>
            </w:r>
            <w:r w:rsidRPr="001439E3">
              <w:rPr>
                <w:spacing w:val="-10"/>
                <w:sz w:val="28"/>
                <w:szCs w:val="28"/>
              </w:rPr>
              <w:t xml:space="preserve"> </w:t>
            </w:r>
            <w:r w:rsidRPr="001439E3">
              <w:rPr>
                <w:sz w:val="28"/>
                <w:szCs w:val="28"/>
              </w:rPr>
              <w:t>cần điều kiện gì?</w:t>
            </w:r>
          </w:p>
          <w:p w14:paraId="4111BDD2" w14:textId="77777777" w:rsidR="00760F0E" w:rsidRPr="001439E3" w:rsidRDefault="00760F0E" w:rsidP="001E4844">
            <w:pPr>
              <w:pStyle w:val="TableParagraph"/>
              <w:spacing w:line="304" w:lineRule="auto"/>
              <w:ind w:left="79" w:right="68"/>
              <w:jc w:val="both"/>
              <w:rPr>
                <w:sz w:val="28"/>
                <w:szCs w:val="28"/>
              </w:rPr>
            </w:pPr>
          </w:p>
          <w:p w14:paraId="60ABFE93" w14:textId="77777777" w:rsidR="00760F0E" w:rsidRPr="001439E3" w:rsidRDefault="00760F0E" w:rsidP="001E4844">
            <w:pPr>
              <w:pStyle w:val="TableParagraph"/>
              <w:spacing w:line="304" w:lineRule="auto"/>
              <w:ind w:left="79" w:right="68"/>
              <w:jc w:val="both"/>
              <w:rPr>
                <w:sz w:val="28"/>
                <w:szCs w:val="28"/>
              </w:rPr>
            </w:pPr>
            <w:r w:rsidRPr="001439E3">
              <w:rPr>
                <w:sz w:val="28"/>
                <w:szCs w:val="28"/>
              </w:rPr>
              <w:t>+</w:t>
            </w:r>
            <w:r w:rsidRPr="001439E3">
              <w:rPr>
                <w:spacing w:val="-6"/>
                <w:sz w:val="28"/>
                <w:szCs w:val="28"/>
              </w:rPr>
              <w:t xml:space="preserve"> </w:t>
            </w:r>
            <w:r w:rsidRPr="001439E3">
              <w:rPr>
                <w:sz w:val="28"/>
                <w:szCs w:val="28"/>
              </w:rPr>
              <w:t>Kể</w:t>
            </w:r>
            <w:r w:rsidRPr="001439E3">
              <w:rPr>
                <w:spacing w:val="-6"/>
                <w:sz w:val="28"/>
                <w:szCs w:val="28"/>
              </w:rPr>
              <w:t xml:space="preserve"> </w:t>
            </w:r>
            <w:r w:rsidRPr="001439E3">
              <w:rPr>
                <w:sz w:val="28"/>
                <w:szCs w:val="28"/>
              </w:rPr>
              <w:t>thêm</w:t>
            </w:r>
            <w:r w:rsidRPr="001439E3">
              <w:rPr>
                <w:spacing w:val="-6"/>
                <w:sz w:val="28"/>
                <w:szCs w:val="28"/>
              </w:rPr>
              <w:t xml:space="preserve"> </w:t>
            </w:r>
            <w:r w:rsidRPr="001439E3">
              <w:rPr>
                <w:sz w:val="28"/>
                <w:szCs w:val="28"/>
              </w:rPr>
              <w:t>một</w:t>
            </w:r>
            <w:r w:rsidRPr="001439E3">
              <w:rPr>
                <w:spacing w:val="-6"/>
                <w:sz w:val="28"/>
                <w:szCs w:val="28"/>
              </w:rPr>
              <w:t xml:space="preserve"> </w:t>
            </w:r>
            <w:r w:rsidRPr="001439E3">
              <w:rPr>
                <w:sz w:val="28"/>
                <w:szCs w:val="28"/>
              </w:rPr>
              <w:t>số</w:t>
            </w:r>
            <w:r w:rsidRPr="001439E3">
              <w:rPr>
                <w:spacing w:val="-6"/>
                <w:sz w:val="28"/>
                <w:szCs w:val="28"/>
              </w:rPr>
              <w:t xml:space="preserve"> </w:t>
            </w:r>
            <w:r w:rsidRPr="001439E3">
              <w:rPr>
                <w:sz w:val="28"/>
                <w:szCs w:val="28"/>
              </w:rPr>
              <w:t>ví</w:t>
            </w:r>
            <w:r w:rsidRPr="001439E3">
              <w:rPr>
                <w:spacing w:val="-6"/>
                <w:sz w:val="28"/>
                <w:szCs w:val="28"/>
              </w:rPr>
              <w:t xml:space="preserve"> </w:t>
            </w:r>
            <w:r w:rsidRPr="001439E3">
              <w:rPr>
                <w:sz w:val="28"/>
                <w:szCs w:val="28"/>
              </w:rPr>
              <w:t>dụ</w:t>
            </w:r>
            <w:r w:rsidRPr="001439E3">
              <w:rPr>
                <w:spacing w:val="-6"/>
                <w:sz w:val="28"/>
                <w:szCs w:val="28"/>
              </w:rPr>
              <w:t xml:space="preserve"> </w:t>
            </w:r>
            <w:r w:rsidRPr="001439E3">
              <w:rPr>
                <w:sz w:val="28"/>
                <w:szCs w:val="28"/>
              </w:rPr>
              <w:t>về</w:t>
            </w:r>
            <w:r w:rsidRPr="001439E3">
              <w:rPr>
                <w:spacing w:val="-6"/>
                <w:sz w:val="28"/>
                <w:szCs w:val="28"/>
              </w:rPr>
              <w:t xml:space="preserve"> </w:t>
            </w:r>
            <w:r w:rsidRPr="001439E3">
              <w:rPr>
                <w:sz w:val="28"/>
                <w:szCs w:val="28"/>
              </w:rPr>
              <w:t>sự</w:t>
            </w:r>
            <w:r w:rsidRPr="001439E3">
              <w:rPr>
                <w:spacing w:val="-6"/>
                <w:sz w:val="28"/>
                <w:szCs w:val="28"/>
              </w:rPr>
              <w:t xml:space="preserve"> </w:t>
            </w:r>
            <w:r w:rsidRPr="001439E3">
              <w:rPr>
                <w:sz w:val="28"/>
                <w:szCs w:val="28"/>
              </w:rPr>
              <w:t>biến</w:t>
            </w:r>
            <w:r w:rsidRPr="001439E3">
              <w:rPr>
                <w:spacing w:val="-6"/>
                <w:sz w:val="28"/>
                <w:szCs w:val="28"/>
              </w:rPr>
              <w:t xml:space="preserve"> </w:t>
            </w:r>
            <w:r w:rsidRPr="001439E3">
              <w:rPr>
                <w:sz w:val="28"/>
                <w:szCs w:val="28"/>
              </w:rPr>
              <w:t>đổi</w:t>
            </w:r>
            <w:r w:rsidRPr="001439E3">
              <w:rPr>
                <w:spacing w:val="-6"/>
                <w:sz w:val="28"/>
                <w:szCs w:val="28"/>
              </w:rPr>
              <w:t xml:space="preserve"> </w:t>
            </w:r>
            <w:r w:rsidRPr="001439E3">
              <w:rPr>
                <w:sz w:val="28"/>
                <w:szCs w:val="28"/>
              </w:rPr>
              <w:t>trạng</w:t>
            </w:r>
            <w:r w:rsidRPr="001439E3">
              <w:rPr>
                <w:spacing w:val="-6"/>
                <w:sz w:val="28"/>
                <w:szCs w:val="28"/>
              </w:rPr>
              <w:t xml:space="preserve"> </w:t>
            </w:r>
            <w:r w:rsidRPr="001439E3">
              <w:rPr>
                <w:sz w:val="28"/>
                <w:szCs w:val="28"/>
              </w:rPr>
              <w:t>thái của chất mà em quan sát được trong đời sống hằng ngày.</w:t>
            </w:r>
          </w:p>
          <w:p w14:paraId="41522CB6" w14:textId="77777777" w:rsidR="00760F0E" w:rsidRPr="001439E3" w:rsidRDefault="00760F0E" w:rsidP="001E4844">
            <w:pPr>
              <w:pStyle w:val="TableParagraph"/>
              <w:tabs>
                <w:tab w:val="left" w:pos="250"/>
              </w:tabs>
              <w:spacing w:line="304" w:lineRule="auto"/>
              <w:ind w:left="79" w:right="68"/>
              <w:jc w:val="both"/>
              <w:rPr>
                <w:sz w:val="28"/>
                <w:szCs w:val="28"/>
              </w:rPr>
            </w:pPr>
            <w:r>
              <w:rPr>
                <w:sz w:val="28"/>
                <w:szCs w:val="28"/>
                <w:lang w:val="en-US"/>
              </w:rPr>
              <w:t xml:space="preserve">- </w:t>
            </w:r>
            <w:r w:rsidRPr="001439E3">
              <w:rPr>
                <w:sz w:val="28"/>
                <w:szCs w:val="28"/>
              </w:rPr>
              <w:t>GV</w:t>
            </w:r>
            <w:r w:rsidRPr="001439E3">
              <w:rPr>
                <w:spacing w:val="-2"/>
                <w:sz w:val="28"/>
                <w:szCs w:val="28"/>
              </w:rPr>
              <w:t xml:space="preserve"> </w:t>
            </w:r>
            <w:r w:rsidRPr="001439E3">
              <w:rPr>
                <w:sz w:val="28"/>
                <w:szCs w:val="28"/>
              </w:rPr>
              <w:t>mời hai nhóm trình bày kết quả thảo luận trước lớp.</w:t>
            </w:r>
          </w:p>
          <w:p w14:paraId="088A1DC2" w14:textId="77777777" w:rsidR="00760F0E" w:rsidRPr="001439E3" w:rsidRDefault="00760F0E" w:rsidP="001E4844">
            <w:r>
              <w:t xml:space="preserve">- </w:t>
            </w:r>
            <w:r w:rsidRPr="001439E3">
              <w:t>GV</w:t>
            </w:r>
            <w:r w:rsidRPr="001439E3">
              <w:rPr>
                <w:spacing w:val="-5"/>
              </w:rPr>
              <w:t xml:space="preserve"> </w:t>
            </w:r>
            <w:r w:rsidRPr="001439E3">
              <w:t xml:space="preserve">tổ chức cho các nhóm nhận xét lẫn </w:t>
            </w:r>
            <w:r w:rsidRPr="001439E3">
              <w:rPr>
                <w:spacing w:val="-2"/>
              </w:rPr>
              <w:t>nhau.</w:t>
            </w:r>
          </w:p>
          <w:p w14:paraId="35A45493" w14:textId="77777777" w:rsidR="00760F0E" w:rsidRPr="001E4844" w:rsidRDefault="00760F0E" w:rsidP="001E4844">
            <w:pPr>
              <w:pStyle w:val="TableParagraph"/>
              <w:tabs>
                <w:tab w:val="left" w:pos="236"/>
              </w:tabs>
              <w:spacing w:before="55" w:line="304" w:lineRule="auto"/>
              <w:ind w:left="-79" w:right="68"/>
              <w:jc w:val="both"/>
              <w:rPr>
                <w:sz w:val="28"/>
                <w:szCs w:val="28"/>
                <w:lang w:val="en-US"/>
              </w:rPr>
            </w:pPr>
            <w:r>
              <w:rPr>
                <w:sz w:val="28"/>
                <w:szCs w:val="28"/>
                <w:lang w:val="en-US"/>
              </w:rPr>
              <w:t xml:space="preserve">- </w:t>
            </w:r>
            <w:r w:rsidRPr="001439E3">
              <w:rPr>
                <w:sz w:val="28"/>
                <w:szCs w:val="28"/>
              </w:rPr>
              <w:t>GV nhận xét chung và hướng dẫn HS rút ra kết</w:t>
            </w:r>
            <w:r w:rsidRPr="001439E3">
              <w:rPr>
                <w:spacing w:val="-11"/>
                <w:sz w:val="28"/>
                <w:szCs w:val="28"/>
              </w:rPr>
              <w:t xml:space="preserve"> </w:t>
            </w:r>
            <w:r w:rsidRPr="001439E3">
              <w:rPr>
                <w:sz w:val="28"/>
                <w:szCs w:val="28"/>
              </w:rPr>
              <w:t>luận:</w:t>
            </w:r>
            <w:r w:rsidRPr="001439E3">
              <w:rPr>
                <w:spacing w:val="-11"/>
                <w:sz w:val="28"/>
                <w:szCs w:val="28"/>
              </w:rPr>
              <w:t xml:space="preserve"> </w:t>
            </w:r>
            <w:r w:rsidRPr="001439E3">
              <w:rPr>
                <w:sz w:val="28"/>
                <w:szCs w:val="28"/>
              </w:rPr>
              <w:t>Chất</w:t>
            </w:r>
            <w:r w:rsidRPr="001439E3">
              <w:rPr>
                <w:spacing w:val="-11"/>
                <w:sz w:val="28"/>
                <w:szCs w:val="28"/>
              </w:rPr>
              <w:t xml:space="preserve"> </w:t>
            </w:r>
            <w:r w:rsidRPr="001439E3">
              <w:rPr>
                <w:sz w:val="28"/>
                <w:szCs w:val="28"/>
              </w:rPr>
              <w:t>có</w:t>
            </w:r>
            <w:r w:rsidRPr="001439E3">
              <w:rPr>
                <w:spacing w:val="-11"/>
                <w:sz w:val="28"/>
                <w:szCs w:val="28"/>
              </w:rPr>
              <w:t xml:space="preserve"> </w:t>
            </w:r>
            <w:r w:rsidRPr="001439E3">
              <w:rPr>
                <w:sz w:val="28"/>
                <w:szCs w:val="28"/>
              </w:rPr>
              <w:t>thể</w:t>
            </w:r>
            <w:r w:rsidRPr="001439E3">
              <w:rPr>
                <w:spacing w:val="-11"/>
                <w:sz w:val="28"/>
                <w:szCs w:val="28"/>
              </w:rPr>
              <w:t xml:space="preserve"> </w:t>
            </w:r>
            <w:r w:rsidRPr="001439E3">
              <w:rPr>
                <w:sz w:val="28"/>
                <w:szCs w:val="28"/>
              </w:rPr>
              <w:t>bị</w:t>
            </w:r>
            <w:r w:rsidRPr="001439E3">
              <w:rPr>
                <w:spacing w:val="-11"/>
                <w:sz w:val="28"/>
                <w:szCs w:val="28"/>
              </w:rPr>
              <w:t xml:space="preserve"> </w:t>
            </w:r>
            <w:r w:rsidRPr="001439E3">
              <w:rPr>
                <w:sz w:val="28"/>
                <w:szCs w:val="28"/>
              </w:rPr>
              <w:t>biến</w:t>
            </w:r>
            <w:r w:rsidRPr="001439E3">
              <w:rPr>
                <w:spacing w:val="-11"/>
                <w:sz w:val="28"/>
                <w:szCs w:val="28"/>
              </w:rPr>
              <w:t xml:space="preserve"> </w:t>
            </w:r>
            <w:r w:rsidRPr="001439E3">
              <w:rPr>
                <w:sz w:val="28"/>
                <w:szCs w:val="28"/>
              </w:rPr>
              <w:t>đổi</w:t>
            </w:r>
            <w:r w:rsidRPr="001439E3">
              <w:rPr>
                <w:spacing w:val="-11"/>
                <w:sz w:val="28"/>
                <w:szCs w:val="28"/>
              </w:rPr>
              <w:t xml:space="preserve"> </w:t>
            </w:r>
            <w:r w:rsidRPr="001439E3">
              <w:rPr>
                <w:sz w:val="28"/>
                <w:szCs w:val="28"/>
              </w:rPr>
              <w:t>từ</w:t>
            </w:r>
            <w:r w:rsidRPr="001439E3">
              <w:rPr>
                <w:spacing w:val="-11"/>
                <w:sz w:val="28"/>
                <w:szCs w:val="28"/>
              </w:rPr>
              <w:t xml:space="preserve"> </w:t>
            </w:r>
            <w:r w:rsidRPr="001439E3">
              <w:rPr>
                <w:sz w:val="28"/>
                <w:szCs w:val="28"/>
              </w:rPr>
              <w:t>trạng</w:t>
            </w:r>
            <w:r w:rsidRPr="001439E3">
              <w:rPr>
                <w:spacing w:val="-11"/>
                <w:sz w:val="28"/>
                <w:szCs w:val="28"/>
              </w:rPr>
              <w:t xml:space="preserve"> </w:t>
            </w:r>
            <w:r w:rsidRPr="001439E3">
              <w:rPr>
                <w:sz w:val="28"/>
                <w:szCs w:val="28"/>
              </w:rPr>
              <w:t>thái</w:t>
            </w:r>
            <w:r w:rsidRPr="001439E3">
              <w:rPr>
                <w:spacing w:val="-11"/>
                <w:sz w:val="28"/>
                <w:szCs w:val="28"/>
              </w:rPr>
              <w:t xml:space="preserve"> </w:t>
            </w:r>
            <w:r w:rsidRPr="001439E3">
              <w:rPr>
                <w:sz w:val="28"/>
                <w:szCs w:val="28"/>
              </w:rPr>
              <w:t>này sang trạng thái khác khi nhiệt độ phù hợp.</w:t>
            </w:r>
          </w:p>
        </w:tc>
        <w:tc>
          <w:tcPr>
            <w:tcW w:w="4783" w:type="dxa"/>
            <w:gridSpan w:val="3"/>
            <w:tcBorders>
              <w:top w:val="dashed" w:sz="4" w:space="0" w:color="auto"/>
              <w:bottom w:val="dashed" w:sz="4" w:space="0" w:color="auto"/>
            </w:tcBorders>
          </w:tcPr>
          <w:p w14:paraId="7C4D4E9C" w14:textId="77777777" w:rsidR="00760F0E" w:rsidRPr="001439E3" w:rsidRDefault="00760F0E" w:rsidP="001E4844">
            <w:pPr>
              <w:pStyle w:val="TableParagraph"/>
              <w:tabs>
                <w:tab w:val="left" w:pos="270"/>
              </w:tabs>
              <w:spacing w:before="57" w:line="304" w:lineRule="auto"/>
              <w:ind w:right="68"/>
              <w:rPr>
                <w:sz w:val="28"/>
                <w:szCs w:val="28"/>
              </w:rPr>
            </w:pPr>
            <w:r>
              <w:rPr>
                <w:sz w:val="28"/>
                <w:szCs w:val="28"/>
                <w:lang w:val="en-US"/>
              </w:rPr>
              <w:t xml:space="preserve">- </w:t>
            </w:r>
            <w:r w:rsidRPr="001439E3">
              <w:rPr>
                <w:sz w:val="28"/>
                <w:szCs w:val="28"/>
              </w:rPr>
              <w:t>HS quan sát các hình và thảo luận nhóm để</w:t>
            </w:r>
            <w:r w:rsidRPr="001439E3">
              <w:rPr>
                <w:spacing w:val="40"/>
                <w:sz w:val="28"/>
                <w:szCs w:val="28"/>
              </w:rPr>
              <w:t xml:space="preserve"> </w:t>
            </w:r>
            <w:r w:rsidRPr="001439E3">
              <w:rPr>
                <w:sz w:val="28"/>
                <w:szCs w:val="28"/>
              </w:rPr>
              <w:t>thực hiện nhiệm vụ.</w:t>
            </w:r>
          </w:p>
          <w:p w14:paraId="3CCDB441" w14:textId="77777777" w:rsidR="00760F0E" w:rsidRPr="001439E3" w:rsidRDefault="00760F0E" w:rsidP="001E4844">
            <w:pPr>
              <w:pStyle w:val="TableParagraph"/>
              <w:spacing w:before="64"/>
              <w:rPr>
                <w:b/>
                <w:i/>
                <w:sz w:val="28"/>
                <w:szCs w:val="28"/>
              </w:rPr>
            </w:pPr>
          </w:p>
          <w:p w14:paraId="3A88E593" w14:textId="77777777" w:rsidR="00760F0E" w:rsidRPr="001439E3" w:rsidRDefault="00760F0E" w:rsidP="001E4844">
            <w:pPr>
              <w:pStyle w:val="TableParagraph"/>
              <w:tabs>
                <w:tab w:val="left" w:pos="244"/>
              </w:tabs>
              <w:spacing w:before="1"/>
              <w:rPr>
                <w:sz w:val="28"/>
                <w:szCs w:val="28"/>
              </w:rPr>
            </w:pPr>
            <w:r>
              <w:rPr>
                <w:sz w:val="28"/>
                <w:szCs w:val="28"/>
                <w:lang w:val="en-US"/>
              </w:rPr>
              <w:t xml:space="preserve">- </w:t>
            </w:r>
            <w:r w:rsidRPr="001439E3">
              <w:rPr>
                <w:sz w:val="28"/>
                <w:szCs w:val="28"/>
              </w:rPr>
              <w:t>HS</w:t>
            </w:r>
            <w:r w:rsidRPr="001439E3">
              <w:rPr>
                <w:spacing w:val="-2"/>
                <w:sz w:val="28"/>
                <w:szCs w:val="28"/>
              </w:rPr>
              <w:t xml:space="preserve"> </w:t>
            </w:r>
            <w:r w:rsidRPr="001439E3">
              <w:rPr>
                <w:sz w:val="28"/>
                <w:szCs w:val="28"/>
              </w:rPr>
              <w:t xml:space="preserve">trả </w:t>
            </w:r>
            <w:r w:rsidRPr="001439E3">
              <w:rPr>
                <w:spacing w:val="-4"/>
                <w:sz w:val="28"/>
                <w:szCs w:val="28"/>
              </w:rPr>
              <w:t>lời:</w:t>
            </w:r>
          </w:p>
          <w:p w14:paraId="30DC0894" w14:textId="77777777" w:rsidR="00760F0E" w:rsidRPr="001439E3" w:rsidRDefault="00760F0E" w:rsidP="001E4844">
            <w:pPr>
              <w:pStyle w:val="TableParagraph"/>
              <w:spacing w:before="67"/>
              <w:ind w:left="79"/>
              <w:rPr>
                <w:sz w:val="28"/>
                <w:szCs w:val="28"/>
              </w:rPr>
            </w:pPr>
            <w:r w:rsidRPr="001439E3">
              <w:rPr>
                <w:sz w:val="28"/>
                <w:szCs w:val="28"/>
              </w:rPr>
              <w:t xml:space="preserve">+ Hình 8: Nước ở trạng thái </w:t>
            </w:r>
            <w:r w:rsidRPr="001439E3">
              <w:rPr>
                <w:spacing w:val="-2"/>
                <w:sz w:val="28"/>
                <w:szCs w:val="28"/>
              </w:rPr>
              <w:t>lỏng.</w:t>
            </w:r>
          </w:p>
          <w:p w14:paraId="0441D6E2" w14:textId="77777777" w:rsidR="00760F0E" w:rsidRPr="001439E3" w:rsidRDefault="00760F0E" w:rsidP="001E4844">
            <w:pPr>
              <w:pStyle w:val="TableParagraph"/>
              <w:spacing w:before="67"/>
              <w:ind w:left="79"/>
              <w:rPr>
                <w:sz w:val="28"/>
                <w:szCs w:val="28"/>
              </w:rPr>
            </w:pPr>
            <w:r w:rsidRPr="001439E3">
              <w:rPr>
                <w:sz w:val="28"/>
                <w:szCs w:val="28"/>
              </w:rPr>
              <w:t xml:space="preserve">+ Hình 8a: Nước ở trạng thái </w:t>
            </w:r>
            <w:r w:rsidRPr="001439E3">
              <w:rPr>
                <w:spacing w:val="-4"/>
                <w:sz w:val="28"/>
                <w:szCs w:val="28"/>
              </w:rPr>
              <w:t>rắn.</w:t>
            </w:r>
          </w:p>
          <w:p w14:paraId="6CDD49A8" w14:textId="77777777" w:rsidR="00760F0E" w:rsidRPr="001439E3" w:rsidRDefault="00760F0E" w:rsidP="001E4844">
            <w:pPr>
              <w:pStyle w:val="TableParagraph"/>
              <w:spacing w:before="67"/>
              <w:ind w:left="79"/>
              <w:rPr>
                <w:sz w:val="28"/>
                <w:szCs w:val="28"/>
              </w:rPr>
            </w:pPr>
            <w:r w:rsidRPr="001439E3">
              <w:rPr>
                <w:sz w:val="28"/>
                <w:szCs w:val="28"/>
              </w:rPr>
              <w:t xml:space="preserve">+ Hình 8b: Nước ở trạng thái </w:t>
            </w:r>
            <w:r w:rsidRPr="001439E3">
              <w:rPr>
                <w:spacing w:val="-4"/>
                <w:sz w:val="28"/>
                <w:szCs w:val="28"/>
              </w:rPr>
              <w:t>khí.</w:t>
            </w:r>
          </w:p>
          <w:p w14:paraId="005F9CA9" w14:textId="77777777" w:rsidR="00760F0E" w:rsidRPr="001439E3" w:rsidRDefault="00760F0E" w:rsidP="001E4844">
            <w:pPr>
              <w:pStyle w:val="TableParagraph"/>
              <w:spacing w:before="67"/>
              <w:ind w:left="79"/>
              <w:rPr>
                <w:sz w:val="28"/>
                <w:szCs w:val="28"/>
              </w:rPr>
            </w:pPr>
            <w:r w:rsidRPr="001439E3">
              <w:rPr>
                <w:sz w:val="28"/>
                <w:szCs w:val="28"/>
              </w:rPr>
              <w:t xml:space="preserve">+ Hình 9a: Sô-cô-la ở trạng thái </w:t>
            </w:r>
            <w:r w:rsidRPr="001439E3">
              <w:rPr>
                <w:spacing w:val="-4"/>
                <w:sz w:val="28"/>
                <w:szCs w:val="28"/>
              </w:rPr>
              <w:t>rắn.</w:t>
            </w:r>
          </w:p>
          <w:p w14:paraId="6F099EC9" w14:textId="77777777" w:rsidR="00760F0E" w:rsidRPr="001439E3" w:rsidRDefault="00760F0E" w:rsidP="001E4844">
            <w:pPr>
              <w:pStyle w:val="TableParagraph"/>
              <w:spacing w:before="67"/>
              <w:ind w:left="79"/>
              <w:rPr>
                <w:sz w:val="28"/>
                <w:szCs w:val="28"/>
              </w:rPr>
            </w:pPr>
            <w:r w:rsidRPr="001439E3">
              <w:rPr>
                <w:sz w:val="28"/>
                <w:szCs w:val="28"/>
              </w:rPr>
              <w:t xml:space="preserve">+ Hình 9b: Sô-cô-la ở trạng thái </w:t>
            </w:r>
            <w:r w:rsidRPr="001439E3">
              <w:rPr>
                <w:spacing w:val="-2"/>
                <w:sz w:val="28"/>
                <w:szCs w:val="28"/>
              </w:rPr>
              <w:t>lỏng.</w:t>
            </w:r>
          </w:p>
          <w:p w14:paraId="5F1D8958" w14:textId="77777777" w:rsidR="00760F0E" w:rsidRDefault="00760F0E" w:rsidP="001E4844">
            <w:pPr>
              <w:pStyle w:val="TableParagraph"/>
              <w:spacing w:before="67" w:line="304" w:lineRule="auto"/>
              <w:ind w:left="79"/>
              <w:rPr>
                <w:sz w:val="28"/>
                <w:szCs w:val="28"/>
              </w:rPr>
            </w:pPr>
          </w:p>
          <w:p w14:paraId="0B2AD4A8" w14:textId="77777777" w:rsidR="00760F0E" w:rsidRPr="001439E3" w:rsidRDefault="00760F0E" w:rsidP="001E4844">
            <w:pPr>
              <w:spacing w:line="276" w:lineRule="auto"/>
              <w:jc w:val="both"/>
            </w:pPr>
            <w:r w:rsidRPr="001439E3">
              <w:t>+ Chất có thể bị biến đổi từ trạng thái này sang trạng thái khác khi nhiệt độ phù hợp.</w:t>
            </w:r>
          </w:p>
          <w:p w14:paraId="052CE2CA" w14:textId="77777777" w:rsidR="00760F0E" w:rsidRPr="001E4844" w:rsidRDefault="00760F0E" w:rsidP="001E4844">
            <w:pPr>
              <w:spacing w:line="276" w:lineRule="auto"/>
            </w:pPr>
            <w:r w:rsidRPr="001E4844">
              <w:t>+ HS trả lời theo hiểu biết của bản thân.</w:t>
            </w:r>
          </w:p>
          <w:p w14:paraId="260503E0" w14:textId="77777777" w:rsidR="00760F0E" w:rsidRPr="001439E3" w:rsidRDefault="00760F0E" w:rsidP="001E4844">
            <w:pPr>
              <w:pStyle w:val="TableParagraph"/>
              <w:rPr>
                <w:b/>
                <w:i/>
                <w:sz w:val="28"/>
                <w:szCs w:val="28"/>
              </w:rPr>
            </w:pPr>
          </w:p>
          <w:p w14:paraId="29726D76" w14:textId="77777777" w:rsidR="00760F0E" w:rsidRPr="001439E3" w:rsidRDefault="00760F0E" w:rsidP="001E4844">
            <w:pPr>
              <w:pStyle w:val="TableParagraph"/>
              <w:spacing w:before="201"/>
              <w:rPr>
                <w:b/>
                <w:i/>
                <w:sz w:val="28"/>
                <w:szCs w:val="28"/>
              </w:rPr>
            </w:pPr>
          </w:p>
          <w:p w14:paraId="25DE0D7A" w14:textId="77777777" w:rsidR="00760F0E" w:rsidRPr="001439E3" w:rsidRDefault="00760F0E" w:rsidP="001E4844">
            <w:pPr>
              <w:pStyle w:val="TableParagraph"/>
              <w:tabs>
                <w:tab w:val="left" w:pos="244"/>
              </w:tabs>
              <w:rPr>
                <w:sz w:val="28"/>
                <w:szCs w:val="28"/>
              </w:rPr>
            </w:pPr>
            <w:r>
              <w:rPr>
                <w:sz w:val="28"/>
                <w:szCs w:val="28"/>
                <w:lang w:val="en-US"/>
              </w:rPr>
              <w:t xml:space="preserve">- </w:t>
            </w:r>
            <w:r w:rsidRPr="001439E3">
              <w:rPr>
                <w:sz w:val="28"/>
                <w:szCs w:val="28"/>
              </w:rPr>
              <w:t>Đại</w:t>
            </w:r>
            <w:r w:rsidRPr="001439E3">
              <w:rPr>
                <w:spacing w:val="-2"/>
                <w:sz w:val="28"/>
                <w:szCs w:val="28"/>
              </w:rPr>
              <w:t xml:space="preserve"> </w:t>
            </w:r>
            <w:r w:rsidRPr="001439E3">
              <w:rPr>
                <w:sz w:val="28"/>
                <w:szCs w:val="28"/>
              </w:rPr>
              <w:t xml:space="preserve">diện hai nhóm trình </w:t>
            </w:r>
            <w:r w:rsidRPr="001439E3">
              <w:rPr>
                <w:spacing w:val="-4"/>
                <w:sz w:val="28"/>
                <w:szCs w:val="28"/>
              </w:rPr>
              <w:t>bày.</w:t>
            </w:r>
          </w:p>
          <w:p w14:paraId="52B7D158" w14:textId="77777777" w:rsidR="00760F0E" w:rsidRPr="001439E3" w:rsidRDefault="00760F0E" w:rsidP="001E4844">
            <w:pPr>
              <w:pStyle w:val="TableParagraph"/>
              <w:spacing w:before="134"/>
              <w:rPr>
                <w:b/>
                <w:i/>
                <w:sz w:val="28"/>
                <w:szCs w:val="28"/>
              </w:rPr>
            </w:pPr>
          </w:p>
          <w:p w14:paraId="70E6F681" w14:textId="77777777" w:rsidR="00760F0E" w:rsidRPr="001E4844" w:rsidRDefault="00760F0E" w:rsidP="001E4844">
            <w:pPr>
              <w:pStyle w:val="TableParagraph"/>
              <w:spacing w:before="57" w:line="304" w:lineRule="auto"/>
              <w:ind w:right="68"/>
              <w:jc w:val="both"/>
              <w:rPr>
                <w:sz w:val="28"/>
                <w:szCs w:val="28"/>
                <w:lang w:val="en-US"/>
              </w:rPr>
            </w:pPr>
            <w:r>
              <w:rPr>
                <w:sz w:val="28"/>
                <w:szCs w:val="28"/>
                <w:lang w:val="en-US"/>
              </w:rPr>
              <w:t xml:space="preserve">- </w:t>
            </w:r>
            <w:r w:rsidRPr="001439E3">
              <w:rPr>
                <w:sz w:val="28"/>
                <w:szCs w:val="28"/>
              </w:rPr>
              <w:t>Các nh</w:t>
            </w:r>
            <w:r>
              <w:rPr>
                <w:sz w:val="28"/>
                <w:szCs w:val="28"/>
              </w:rPr>
              <w:t>óm khác nhận xét và bổ sung</w:t>
            </w:r>
            <w:r>
              <w:rPr>
                <w:sz w:val="28"/>
                <w:szCs w:val="28"/>
                <w:lang w:val="en-US"/>
              </w:rPr>
              <w:t>.</w:t>
            </w:r>
          </w:p>
          <w:p w14:paraId="678BB563" w14:textId="77777777" w:rsidR="00760F0E" w:rsidRPr="00901A42" w:rsidRDefault="00760F0E" w:rsidP="001E4844">
            <w:pPr>
              <w:spacing w:line="288" w:lineRule="auto"/>
              <w:jc w:val="both"/>
              <w:rPr>
                <w:rFonts w:eastAsia="Calibri"/>
                <w:szCs w:val="28"/>
                <w:lang w:val="nl-NL"/>
              </w:rPr>
            </w:pPr>
          </w:p>
        </w:tc>
      </w:tr>
      <w:tr w:rsidR="00760F0E" w:rsidRPr="00901A42" w14:paraId="5CB2BFE9" w14:textId="77777777" w:rsidTr="00DD1A4D">
        <w:tc>
          <w:tcPr>
            <w:tcW w:w="10278" w:type="dxa"/>
            <w:gridSpan w:val="4"/>
            <w:tcBorders>
              <w:top w:val="dashed" w:sz="4" w:space="0" w:color="auto"/>
              <w:bottom w:val="dashed" w:sz="4" w:space="0" w:color="auto"/>
            </w:tcBorders>
          </w:tcPr>
          <w:p w14:paraId="0EF34494" w14:textId="77777777" w:rsidR="00760F0E" w:rsidRPr="00F07D9D" w:rsidRDefault="00760F0E" w:rsidP="00606718">
            <w:pPr>
              <w:spacing w:line="288" w:lineRule="auto"/>
              <w:rPr>
                <w:b/>
                <w:bCs/>
              </w:rPr>
            </w:pPr>
            <w:r w:rsidRPr="00F07D9D">
              <w:rPr>
                <w:b/>
                <w:bCs/>
              </w:rPr>
              <w:t xml:space="preserve">2.2. Hoạt động 2: </w:t>
            </w:r>
            <w:r>
              <w:rPr>
                <w:b/>
                <w:bCs/>
              </w:rPr>
              <w:t>Luyện tập</w:t>
            </w:r>
          </w:p>
          <w:p w14:paraId="259A8D27" w14:textId="77777777" w:rsidR="00760F0E" w:rsidRPr="00E67EF1" w:rsidRDefault="00760F0E" w:rsidP="00E67EF1">
            <w:pPr>
              <w:spacing w:line="288" w:lineRule="auto"/>
            </w:pPr>
            <w:r w:rsidRPr="00E67EF1">
              <w:rPr>
                <w:b/>
                <w:bCs/>
              </w:rPr>
              <w:t xml:space="preserve">a)Mục tiêu: </w:t>
            </w:r>
            <w:r w:rsidRPr="001439E3">
              <w:rPr>
                <w:szCs w:val="28"/>
              </w:rPr>
              <w:t>HS</w:t>
            </w:r>
            <w:r w:rsidRPr="001439E3">
              <w:rPr>
                <w:spacing w:val="-1"/>
                <w:szCs w:val="28"/>
              </w:rPr>
              <w:t xml:space="preserve"> </w:t>
            </w:r>
            <w:r w:rsidRPr="001439E3">
              <w:rPr>
                <w:szCs w:val="28"/>
              </w:rPr>
              <w:t>trình bày được ví dụ</w:t>
            </w:r>
            <w:r w:rsidRPr="001439E3">
              <w:rPr>
                <w:spacing w:val="-1"/>
                <w:szCs w:val="28"/>
              </w:rPr>
              <w:t xml:space="preserve"> </w:t>
            </w:r>
            <w:r w:rsidRPr="001439E3">
              <w:rPr>
                <w:szCs w:val="28"/>
              </w:rPr>
              <w:t xml:space="preserve">về sự biến đổi trạng thái của </w:t>
            </w:r>
            <w:r w:rsidRPr="001439E3">
              <w:rPr>
                <w:spacing w:val="-2"/>
                <w:szCs w:val="28"/>
              </w:rPr>
              <w:t>chất.</w:t>
            </w:r>
          </w:p>
          <w:p w14:paraId="3525CB2A" w14:textId="77777777" w:rsidR="00760F0E" w:rsidRPr="00E67EF1" w:rsidRDefault="00760F0E" w:rsidP="00E67EF1">
            <w:pPr>
              <w:spacing w:line="288" w:lineRule="auto"/>
            </w:pPr>
            <w:r w:rsidRPr="00E67EF1">
              <w:rPr>
                <w:b/>
                <w:bCs/>
              </w:rPr>
              <w:lastRenderedPageBreak/>
              <w:t xml:space="preserve">b)Phương pháp và kĩ thuật dạy học: </w:t>
            </w:r>
            <w:r w:rsidRPr="001439E3">
              <w:rPr>
                <w:szCs w:val="28"/>
              </w:rPr>
              <w:t xml:space="preserve">Phương pháp vấn đáp, phương pháp dạy học hợp </w:t>
            </w:r>
            <w:r w:rsidRPr="001439E3">
              <w:rPr>
                <w:spacing w:val="-4"/>
                <w:szCs w:val="28"/>
              </w:rPr>
              <w:t>tác.</w:t>
            </w:r>
          </w:p>
          <w:p w14:paraId="05EFD45E" w14:textId="77777777" w:rsidR="00760F0E" w:rsidRPr="00901A42" w:rsidRDefault="00760F0E" w:rsidP="00E67EF1">
            <w:pPr>
              <w:spacing w:line="288" w:lineRule="auto"/>
              <w:rPr>
                <w:rFonts w:eastAsia="Calibri"/>
                <w:szCs w:val="28"/>
                <w:lang w:val="nl-NL"/>
              </w:rPr>
            </w:pPr>
            <w:r w:rsidRPr="00E67EF1">
              <w:rPr>
                <w:b/>
                <w:bCs/>
              </w:rPr>
              <w:t>c)Tiến trình tổ chức hoạt động:</w:t>
            </w:r>
          </w:p>
        </w:tc>
      </w:tr>
      <w:tr w:rsidR="00760F0E" w:rsidRPr="00901A42" w14:paraId="3122ED14" w14:textId="77777777" w:rsidTr="003F6A0C">
        <w:tc>
          <w:tcPr>
            <w:tcW w:w="5495" w:type="dxa"/>
            <w:tcBorders>
              <w:top w:val="dashed" w:sz="4" w:space="0" w:color="auto"/>
              <w:bottom w:val="dashed" w:sz="4" w:space="0" w:color="auto"/>
            </w:tcBorders>
          </w:tcPr>
          <w:p w14:paraId="50793C76" w14:textId="77777777" w:rsidR="00760F0E" w:rsidRPr="00BF024B" w:rsidRDefault="00760F0E" w:rsidP="001E4844">
            <w:pPr>
              <w:pStyle w:val="TableParagraph"/>
              <w:tabs>
                <w:tab w:val="left" w:pos="236"/>
              </w:tabs>
              <w:spacing w:before="61" w:line="304" w:lineRule="auto"/>
              <w:ind w:left="-91" w:right="68"/>
              <w:jc w:val="both"/>
            </w:pPr>
            <w:r>
              <w:rPr>
                <w:sz w:val="28"/>
                <w:szCs w:val="28"/>
                <w:lang w:val="en-US"/>
              </w:rPr>
              <w:lastRenderedPageBreak/>
              <w:t xml:space="preserve">  - </w:t>
            </w:r>
            <w:r w:rsidRPr="001439E3">
              <w:rPr>
                <w:sz w:val="28"/>
                <w:szCs w:val="28"/>
              </w:rPr>
              <w:t>GV</w:t>
            </w:r>
            <w:r w:rsidRPr="001439E3">
              <w:rPr>
                <w:spacing w:val="-12"/>
                <w:sz w:val="28"/>
                <w:szCs w:val="28"/>
              </w:rPr>
              <w:t xml:space="preserve"> </w:t>
            </w:r>
            <w:r w:rsidRPr="001439E3">
              <w:rPr>
                <w:sz w:val="28"/>
                <w:szCs w:val="28"/>
              </w:rPr>
              <w:t>tổ</w:t>
            </w:r>
            <w:r w:rsidRPr="001439E3">
              <w:rPr>
                <w:spacing w:val="-8"/>
                <w:sz w:val="28"/>
                <w:szCs w:val="28"/>
              </w:rPr>
              <w:t xml:space="preserve"> </w:t>
            </w:r>
            <w:r w:rsidRPr="001439E3">
              <w:rPr>
                <w:sz w:val="28"/>
                <w:szCs w:val="28"/>
              </w:rPr>
              <w:t>chức</w:t>
            </w:r>
            <w:r w:rsidRPr="001439E3">
              <w:rPr>
                <w:spacing w:val="-8"/>
                <w:sz w:val="28"/>
                <w:szCs w:val="28"/>
              </w:rPr>
              <w:t xml:space="preserve"> </w:t>
            </w:r>
            <w:r w:rsidRPr="001439E3">
              <w:rPr>
                <w:sz w:val="28"/>
                <w:szCs w:val="28"/>
              </w:rPr>
              <w:t>cho</w:t>
            </w:r>
            <w:r w:rsidRPr="001439E3">
              <w:rPr>
                <w:spacing w:val="-8"/>
                <w:sz w:val="28"/>
                <w:szCs w:val="28"/>
              </w:rPr>
              <w:t xml:space="preserve"> </w:t>
            </w:r>
            <w:r w:rsidRPr="001439E3">
              <w:rPr>
                <w:sz w:val="28"/>
                <w:szCs w:val="28"/>
              </w:rPr>
              <w:t>HS</w:t>
            </w:r>
            <w:r w:rsidRPr="001439E3">
              <w:rPr>
                <w:spacing w:val="-8"/>
                <w:sz w:val="28"/>
                <w:szCs w:val="28"/>
              </w:rPr>
              <w:t xml:space="preserve"> </w:t>
            </w:r>
            <w:r w:rsidRPr="001439E3">
              <w:rPr>
                <w:sz w:val="28"/>
                <w:szCs w:val="28"/>
              </w:rPr>
              <w:t>quan</w:t>
            </w:r>
            <w:r w:rsidRPr="001439E3">
              <w:rPr>
                <w:spacing w:val="-8"/>
                <w:sz w:val="28"/>
                <w:szCs w:val="28"/>
              </w:rPr>
              <w:t xml:space="preserve"> </w:t>
            </w:r>
            <w:r w:rsidRPr="001439E3">
              <w:rPr>
                <w:sz w:val="28"/>
                <w:szCs w:val="28"/>
              </w:rPr>
              <w:t>sát</w:t>
            </w:r>
            <w:r w:rsidRPr="001439E3">
              <w:rPr>
                <w:spacing w:val="-8"/>
                <w:sz w:val="28"/>
                <w:szCs w:val="28"/>
              </w:rPr>
              <w:t xml:space="preserve"> </w:t>
            </w:r>
            <w:r w:rsidRPr="001439E3">
              <w:rPr>
                <w:sz w:val="28"/>
                <w:szCs w:val="28"/>
              </w:rPr>
              <w:t>các</w:t>
            </w:r>
            <w:r w:rsidRPr="001439E3">
              <w:rPr>
                <w:spacing w:val="-8"/>
                <w:sz w:val="28"/>
                <w:szCs w:val="28"/>
              </w:rPr>
              <w:t xml:space="preserve"> </w:t>
            </w:r>
            <w:r w:rsidRPr="001439E3">
              <w:rPr>
                <w:sz w:val="28"/>
                <w:szCs w:val="28"/>
              </w:rPr>
              <w:t>hình</w:t>
            </w:r>
            <w:r w:rsidRPr="001439E3">
              <w:rPr>
                <w:spacing w:val="-8"/>
                <w:sz w:val="28"/>
                <w:szCs w:val="28"/>
              </w:rPr>
              <w:t xml:space="preserve"> </w:t>
            </w:r>
            <w:r w:rsidRPr="001439E3">
              <w:rPr>
                <w:sz w:val="28"/>
                <w:szCs w:val="28"/>
              </w:rPr>
              <w:t>10a,</w:t>
            </w:r>
            <w:r w:rsidRPr="001439E3">
              <w:rPr>
                <w:spacing w:val="-8"/>
                <w:sz w:val="28"/>
                <w:szCs w:val="28"/>
              </w:rPr>
              <w:t xml:space="preserve"> </w:t>
            </w:r>
            <w:r w:rsidRPr="001439E3">
              <w:rPr>
                <w:sz w:val="28"/>
                <w:szCs w:val="28"/>
              </w:rPr>
              <w:t>10b (SGK trang 21) và mô tả sự thay đổi trạng thái của cây nến trong hình.</w:t>
            </w:r>
          </w:p>
          <w:p w14:paraId="56116D82" w14:textId="77777777" w:rsidR="00760F0E" w:rsidRDefault="00760F0E" w:rsidP="001E4844">
            <w:pPr>
              <w:jc w:val="both"/>
            </w:pPr>
          </w:p>
          <w:p w14:paraId="75A2EA9E" w14:textId="77777777" w:rsidR="00760F0E" w:rsidRDefault="00760F0E" w:rsidP="001E4844">
            <w:pPr>
              <w:jc w:val="both"/>
            </w:pPr>
          </w:p>
          <w:p w14:paraId="060F99CD" w14:textId="77777777" w:rsidR="00760F0E" w:rsidRDefault="00760F0E" w:rsidP="001E4844">
            <w:pPr>
              <w:jc w:val="both"/>
            </w:pPr>
          </w:p>
          <w:p w14:paraId="1F8BFE41" w14:textId="77777777" w:rsidR="00760F0E" w:rsidRDefault="00760F0E" w:rsidP="001E4844">
            <w:pPr>
              <w:jc w:val="both"/>
            </w:pPr>
          </w:p>
          <w:p w14:paraId="58A5C09B" w14:textId="77777777" w:rsidR="00760F0E" w:rsidRDefault="00760F0E" w:rsidP="001E4844">
            <w:pPr>
              <w:jc w:val="both"/>
            </w:pPr>
          </w:p>
          <w:p w14:paraId="69DACE9A" w14:textId="77777777" w:rsidR="00760F0E" w:rsidRDefault="00760F0E" w:rsidP="001E4844">
            <w:pPr>
              <w:jc w:val="both"/>
            </w:pPr>
          </w:p>
          <w:p w14:paraId="0A34D10D" w14:textId="77777777" w:rsidR="00760F0E" w:rsidRPr="001439E3" w:rsidRDefault="00760F0E" w:rsidP="001E4844">
            <w:pPr>
              <w:pStyle w:val="TableParagraph"/>
              <w:tabs>
                <w:tab w:val="left" w:pos="269"/>
              </w:tabs>
              <w:spacing w:before="112" w:line="304" w:lineRule="auto"/>
              <w:ind w:right="68"/>
              <w:jc w:val="both"/>
              <w:rPr>
                <w:sz w:val="28"/>
                <w:szCs w:val="28"/>
              </w:rPr>
            </w:pPr>
            <w:r>
              <w:t xml:space="preserve">- </w:t>
            </w:r>
            <w:r w:rsidRPr="001439E3">
              <w:rPr>
                <w:sz w:val="28"/>
                <w:szCs w:val="28"/>
              </w:rPr>
              <w:t>GV tổ chức cho HS tìm hiểu về sự thay đổi trạng thái của một số chất và yêu cầu các nhóm viết</w:t>
            </w:r>
            <w:r w:rsidRPr="001439E3">
              <w:rPr>
                <w:spacing w:val="-14"/>
                <w:sz w:val="28"/>
                <w:szCs w:val="28"/>
              </w:rPr>
              <w:t xml:space="preserve"> </w:t>
            </w:r>
            <w:r w:rsidRPr="001439E3">
              <w:rPr>
                <w:sz w:val="28"/>
                <w:szCs w:val="28"/>
              </w:rPr>
              <w:t>hoặc</w:t>
            </w:r>
            <w:r w:rsidRPr="001439E3">
              <w:rPr>
                <w:spacing w:val="-14"/>
                <w:sz w:val="28"/>
                <w:szCs w:val="28"/>
              </w:rPr>
              <w:t xml:space="preserve"> </w:t>
            </w:r>
            <w:r w:rsidRPr="001439E3">
              <w:rPr>
                <w:sz w:val="28"/>
                <w:szCs w:val="28"/>
              </w:rPr>
              <w:t>vẽ</w:t>
            </w:r>
            <w:r w:rsidRPr="001439E3">
              <w:rPr>
                <w:spacing w:val="-11"/>
                <w:sz w:val="28"/>
                <w:szCs w:val="28"/>
              </w:rPr>
              <w:t xml:space="preserve"> </w:t>
            </w:r>
            <w:r w:rsidRPr="001439E3">
              <w:rPr>
                <w:sz w:val="28"/>
                <w:szCs w:val="28"/>
              </w:rPr>
              <w:t>vào</w:t>
            </w:r>
            <w:r w:rsidRPr="001439E3">
              <w:rPr>
                <w:spacing w:val="-9"/>
                <w:sz w:val="28"/>
                <w:szCs w:val="28"/>
              </w:rPr>
              <w:t xml:space="preserve"> </w:t>
            </w:r>
            <w:r w:rsidRPr="001439E3">
              <w:rPr>
                <w:sz w:val="28"/>
                <w:szCs w:val="28"/>
              </w:rPr>
              <w:t>giấy</w:t>
            </w:r>
            <w:r w:rsidRPr="001439E3">
              <w:rPr>
                <w:spacing w:val="-9"/>
                <w:sz w:val="28"/>
                <w:szCs w:val="28"/>
              </w:rPr>
              <w:t xml:space="preserve"> </w:t>
            </w:r>
            <w:r w:rsidRPr="001439E3">
              <w:rPr>
                <w:sz w:val="28"/>
                <w:szCs w:val="28"/>
              </w:rPr>
              <w:t>khổ</w:t>
            </w:r>
            <w:r w:rsidRPr="001439E3">
              <w:rPr>
                <w:spacing w:val="-14"/>
                <w:sz w:val="28"/>
                <w:szCs w:val="28"/>
              </w:rPr>
              <w:t xml:space="preserve"> </w:t>
            </w:r>
            <w:r>
              <w:rPr>
                <w:sz w:val="28"/>
                <w:szCs w:val="28"/>
              </w:rPr>
              <w:t>A</w:t>
            </w:r>
            <w:r>
              <w:rPr>
                <w:sz w:val="28"/>
                <w:szCs w:val="28"/>
                <w:lang w:val="en-US"/>
              </w:rPr>
              <w:t>4</w:t>
            </w:r>
            <w:r w:rsidRPr="001439E3">
              <w:rPr>
                <w:spacing w:val="-9"/>
                <w:sz w:val="28"/>
                <w:szCs w:val="28"/>
              </w:rPr>
              <w:t xml:space="preserve"> </w:t>
            </w:r>
            <w:r w:rsidRPr="001439E3">
              <w:rPr>
                <w:sz w:val="28"/>
                <w:szCs w:val="28"/>
              </w:rPr>
              <w:t>hoặc</w:t>
            </w:r>
            <w:r w:rsidRPr="001439E3">
              <w:rPr>
                <w:spacing w:val="-14"/>
                <w:sz w:val="28"/>
                <w:szCs w:val="28"/>
              </w:rPr>
              <w:t xml:space="preserve"> </w:t>
            </w:r>
            <w:r>
              <w:rPr>
                <w:sz w:val="28"/>
                <w:szCs w:val="28"/>
              </w:rPr>
              <w:t>A</w:t>
            </w:r>
            <w:r>
              <w:rPr>
                <w:sz w:val="28"/>
                <w:szCs w:val="28"/>
                <w:lang w:val="en-US"/>
              </w:rPr>
              <w:t>3</w:t>
            </w:r>
            <w:r w:rsidRPr="001439E3">
              <w:rPr>
                <w:spacing w:val="-9"/>
                <w:sz w:val="28"/>
                <w:szCs w:val="28"/>
              </w:rPr>
              <w:t xml:space="preserve"> </w:t>
            </w:r>
            <w:r w:rsidRPr="001439E3">
              <w:rPr>
                <w:sz w:val="28"/>
                <w:szCs w:val="28"/>
              </w:rPr>
              <w:t>theo</w:t>
            </w:r>
            <w:r w:rsidRPr="001439E3">
              <w:rPr>
                <w:spacing w:val="-9"/>
                <w:sz w:val="28"/>
                <w:szCs w:val="28"/>
              </w:rPr>
              <w:t xml:space="preserve"> </w:t>
            </w:r>
            <w:r w:rsidRPr="001439E3">
              <w:rPr>
                <w:sz w:val="28"/>
                <w:szCs w:val="28"/>
              </w:rPr>
              <w:t>gợi</w:t>
            </w:r>
            <w:r w:rsidRPr="001439E3">
              <w:rPr>
                <w:spacing w:val="-9"/>
                <w:sz w:val="28"/>
                <w:szCs w:val="28"/>
              </w:rPr>
              <w:t xml:space="preserve"> </w:t>
            </w:r>
            <w:r w:rsidRPr="001439E3">
              <w:rPr>
                <w:sz w:val="28"/>
                <w:szCs w:val="28"/>
              </w:rPr>
              <w:t>ý như các hình 10a, 10b.</w:t>
            </w:r>
          </w:p>
          <w:p w14:paraId="274490CD" w14:textId="77777777" w:rsidR="00760F0E" w:rsidRPr="001439E3" w:rsidRDefault="00760F0E" w:rsidP="001E4844">
            <w:pPr>
              <w:pStyle w:val="TableParagraph"/>
              <w:tabs>
                <w:tab w:val="left" w:pos="238"/>
              </w:tabs>
              <w:spacing w:line="304" w:lineRule="auto"/>
              <w:ind w:right="68"/>
              <w:jc w:val="both"/>
              <w:rPr>
                <w:sz w:val="28"/>
                <w:szCs w:val="28"/>
              </w:rPr>
            </w:pPr>
            <w:r>
              <w:rPr>
                <w:sz w:val="28"/>
                <w:szCs w:val="28"/>
                <w:lang w:val="en-US"/>
              </w:rPr>
              <w:t xml:space="preserve">- </w:t>
            </w:r>
            <w:r w:rsidRPr="001439E3">
              <w:rPr>
                <w:sz w:val="28"/>
                <w:szCs w:val="28"/>
              </w:rPr>
              <w:t>GV</w:t>
            </w:r>
            <w:r w:rsidRPr="001439E3">
              <w:rPr>
                <w:spacing w:val="-14"/>
                <w:sz w:val="28"/>
                <w:szCs w:val="28"/>
              </w:rPr>
              <w:t xml:space="preserve"> </w:t>
            </w:r>
            <w:r w:rsidRPr="001439E3">
              <w:rPr>
                <w:sz w:val="28"/>
                <w:szCs w:val="28"/>
              </w:rPr>
              <w:t>yêu</w:t>
            </w:r>
            <w:r w:rsidRPr="001439E3">
              <w:rPr>
                <w:spacing w:val="-11"/>
                <w:sz w:val="28"/>
                <w:szCs w:val="28"/>
              </w:rPr>
              <w:t xml:space="preserve"> </w:t>
            </w:r>
            <w:r w:rsidRPr="001439E3">
              <w:rPr>
                <w:sz w:val="28"/>
                <w:szCs w:val="28"/>
              </w:rPr>
              <w:t>cầu</w:t>
            </w:r>
            <w:r w:rsidRPr="001439E3">
              <w:rPr>
                <w:spacing w:val="-11"/>
                <w:sz w:val="28"/>
                <w:szCs w:val="28"/>
              </w:rPr>
              <w:t xml:space="preserve"> </w:t>
            </w:r>
            <w:r w:rsidRPr="001439E3">
              <w:rPr>
                <w:sz w:val="28"/>
                <w:szCs w:val="28"/>
              </w:rPr>
              <w:t>các</w:t>
            </w:r>
            <w:r w:rsidRPr="001439E3">
              <w:rPr>
                <w:spacing w:val="-11"/>
                <w:sz w:val="28"/>
                <w:szCs w:val="28"/>
              </w:rPr>
              <w:t xml:space="preserve"> </w:t>
            </w:r>
            <w:r w:rsidRPr="001439E3">
              <w:rPr>
                <w:sz w:val="28"/>
                <w:szCs w:val="28"/>
              </w:rPr>
              <w:t>nhóm</w:t>
            </w:r>
            <w:r w:rsidRPr="001439E3">
              <w:rPr>
                <w:spacing w:val="-11"/>
                <w:sz w:val="28"/>
                <w:szCs w:val="28"/>
              </w:rPr>
              <w:t xml:space="preserve"> </w:t>
            </w:r>
            <w:r w:rsidRPr="001439E3">
              <w:rPr>
                <w:sz w:val="28"/>
                <w:szCs w:val="28"/>
              </w:rPr>
              <w:t>dán</w:t>
            </w:r>
            <w:r w:rsidRPr="001439E3">
              <w:rPr>
                <w:spacing w:val="-11"/>
                <w:sz w:val="28"/>
                <w:szCs w:val="28"/>
              </w:rPr>
              <w:t xml:space="preserve"> </w:t>
            </w:r>
            <w:r w:rsidRPr="001439E3">
              <w:rPr>
                <w:sz w:val="28"/>
                <w:szCs w:val="28"/>
              </w:rPr>
              <w:t>sản</w:t>
            </w:r>
            <w:r w:rsidRPr="001439E3">
              <w:rPr>
                <w:spacing w:val="-11"/>
                <w:sz w:val="28"/>
                <w:szCs w:val="28"/>
              </w:rPr>
              <w:t xml:space="preserve"> </w:t>
            </w:r>
            <w:r w:rsidRPr="001439E3">
              <w:rPr>
                <w:sz w:val="28"/>
                <w:szCs w:val="28"/>
              </w:rPr>
              <w:t>phẩm</w:t>
            </w:r>
            <w:r w:rsidRPr="001439E3">
              <w:rPr>
                <w:spacing w:val="-11"/>
                <w:sz w:val="28"/>
                <w:szCs w:val="28"/>
              </w:rPr>
              <w:t xml:space="preserve"> </w:t>
            </w:r>
            <w:r w:rsidRPr="001439E3">
              <w:rPr>
                <w:sz w:val="28"/>
                <w:szCs w:val="28"/>
              </w:rPr>
              <w:t>của</w:t>
            </w:r>
            <w:r w:rsidRPr="001439E3">
              <w:rPr>
                <w:spacing w:val="-11"/>
                <w:sz w:val="28"/>
                <w:szCs w:val="28"/>
              </w:rPr>
              <w:t xml:space="preserve"> </w:t>
            </w:r>
            <w:r w:rsidRPr="001439E3">
              <w:rPr>
                <w:sz w:val="28"/>
                <w:szCs w:val="28"/>
              </w:rPr>
              <w:t>nhóm lên</w:t>
            </w:r>
            <w:r w:rsidRPr="001439E3">
              <w:rPr>
                <w:spacing w:val="-10"/>
                <w:sz w:val="28"/>
                <w:szCs w:val="28"/>
              </w:rPr>
              <w:t xml:space="preserve"> </w:t>
            </w:r>
            <w:r w:rsidRPr="001439E3">
              <w:rPr>
                <w:sz w:val="28"/>
                <w:szCs w:val="28"/>
              </w:rPr>
              <w:t>bảng</w:t>
            </w:r>
            <w:r w:rsidRPr="001439E3">
              <w:rPr>
                <w:spacing w:val="-10"/>
                <w:sz w:val="28"/>
                <w:szCs w:val="28"/>
              </w:rPr>
              <w:t xml:space="preserve"> </w:t>
            </w:r>
            <w:r w:rsidRPr="001439E3">
              <w:rPr>
                <w:sz w:val="28"/>
                <w:szCs w:val="28"/>
              </w:rPr>
              <w:t>và</w:t>
            </w:r>
            <w:r w:rsidRPr="001439E3">
              <w:rPr>
                <w:spacing w:val="-10"/>
                <w:sz w:val="28"/>
                <w:szCs w:val="28"/>
              </w:rPr>
              <w:t xml:space="preserve"> </w:t>
            </w:r>
            <w:r w:rsidRPr="001439E3">
              <w:rPr>
                <w:sz w:val="28"/>
                <w:szCs w:val="28"/>
              </w:rPr>
              <w:t>mời</w:t>
            </w:r>
            <w:r w:rsidRPr="001439E3">
              <w:rPr>
                <w:spacing w:val="-10"/>
                <w:sz w:val="28"/>
                <w:szCs w:val="28"/>
              </w:rPr>
              <w:t xml:space="preserve"> </w:t>
            </w:r>
            <w:r w:rsidRPr="001439E3">
              <w:rPr>
                <w:sz w:val="28"/>
                <w:szCs w:val="28"/>
              </w:rPr>
              <w:t>hai</w:t>
            </w:r>
            <w:r w:rsidRPr="001439E3">
              <w:rPr>
                <w:spacing w:val="-10"/>
                <w:sz w:val="28"/>
                <w:szCs w:val="28"/>
              </w:rPr>
              <w:t xml:space="preserve"> </w:t>
            </w:r>
            <w:r w:rsidRPr="001439E3">
              <w:rPr>
                <w:sz w:val="28"/>
                <w:szCs w:val="28"/>
              </w:rPr>
              <w:t>nhóm</w:t>
            </w:r>
            <w:r w:rsidRPr="001439E3">
              <w:rPr>
                <w:spacing w:val="-10"/>
                <w:sz w:val="28"/>
                <w:szCs w:val="28"/>
              </w:rPr>
              <w:t xml:space="preserve"> </w:t>
            </w:r>
            <w:r w:rsidRPr="001439E3">
              <w:rPr>
                <w:sz w:val="28"/>
                <w:szCs w:val="28"/>
              </w:rPr>
              <w:t>trình</w:t>
            </w:r>
            <w:r w:rsidRPr="001439E3">
              <w:rPr>
                <w:spacing w:val="-10"/>
                <w:sz w:val="28"/>
                <w:szCs w:val="28"/>
              </w:rPr>
              <w:t xml:space="preserve"> </w:t>
            </w:r>
            <w:r w:rsidRPr="001439E3">
              <w:rPr>
                <w:sz w:val="28"/>
                <w:szCs w:val="28"/>
              </w:rPr>
              <w:t>bày</w:t>
            </w:r>
            <w:r w:rsidRPr="001439E3">
              <w:rPr>
                <w:spacing w:val="-10"/>
                <w:sz w:val="28"/>
                <w:szCs w:val="28"/>
              </w:rPr>
              <w:t xml:space="preserve"> </w:t>
            </w:r>
            <w:r w:rsidRPr="001439E3">
              <w:rPr>
                <w:sz w:val="28"/>
                <w:szCs w:val="28"/>
              </w:rPr>
              <w:t>về</w:t>
            </w:r>
            <w:r w:rsidRPr="001439E3">
              <w:rPr>
                <w:spacing w:val="-10"/>
                <w:sz w:val="28"/>
                <w:szCs w:val="28"/>
              </w:rPr>
              <w:t xml:space="preserve"> </w:t>
            </w:r>
            <w:r w:rsidRPr="001439E3">
              <w:rPr>
                <w:sz w:val="28"/>
                <w:szCs w:val="28"/>
              </w:rPr>
              <w:t>sản</w:t>
            </w:r>
            <w:r w:rsidRPr="001439E3">
              <w:rPr>
                <w:spacing w:val="-10"/>
                <w:sz w:val="28"/>
                <w:szCs w:val="28"/>
              </w:rPr>
              <w:t xml:space="preserve"> </w:t>
            </w:r>
            <w:r w:rsidRPr="001439E3">
              <w:rPr>
                <w:sz w:val="28"/>
                <w:szCs w:val="28"/>
              </w:rPr>
              <w:t>phẩm của nhóm mình trước lớp.</w:t>
            </w:r>
          </w:p>
          <w:p w14:paraId="0C73E157" w14:textId="77777777" w:rsidR="00760F0E" w:rsidRPr="001439E3" w:rsidRDefault="00760F0E" w:rsidP="001E4844">
            <w:pPr>
              <w:spacing w:line="276" w:lineRule="auto"/>
            </w:pPr>
            <w:r>
              <w:t xml:space="preserve">- </w:t>
            </w:r>
            <w:r w:rsidRPr="001439E3">
              <w:t>GV</w:t>
            </w:r>
            <w:r w:rsidRPr="001439E3">
              <w:rPr>
                <w:spacing w:val="-5"/>
              </w:rPr>
              <w:t xml:space="preserve"> </w:t>
            </w:r>
            <w:r w:rsidRPr="001439E3">
              <w:t xml:space="preserve">tổ chức cho các nhóm nhận xét lẫn </w:t>
            </w:r>
            <w:r w:rsidRPr="001439E3">
              <w:rPr>
                <w:spacing w:val="-2"/>
              </w:rPr>
              <w:t>nhau.</w:t>
            </w:r>
          </w:p>
          <w:p w14:paraId="54988A6A" w14:textId="77777777" w:rsidR="00760F0E" w:rsidRPr="00BF024B" w:rsidRDefault="00760F0E" w:rsidP="001E4844">
            <w:pPr>
              <w:spacing w:line="276" w:lineRule="auto"/>
            </w:pPr>
            <w:r>
              <w:t xml:space="preserve">- </w:t>
            </w:r>
            <w:r w:rsidRPr="001439E3">
              <w:t>GV nhận xét chung, khen ngợi các nhóm có sản phẩm đẹp, khoa học.</w:t>
            </w:r>
          </w:p>
        </w:tc>
        <w:tc>
          <w:tcPr>
            <w:tcW w:w="4783" w:type="dxa"/>
            <w:gridSpan w:val="3"/>
            <w:tcBorders>
              <w:top w:val="dashed" w:sz="4" w:space="0" w:color="auto"/>
              <w:bottom w:val="dashed" w:sz="4" w:space="0" w:color="auto"/>
            </w:tcBorders>
          </w:tcPr>
          <w:p w14:paraId="7B02ED1B" w14:textId="77777777" w:rsidR="00760F0E" w:rsidRPr="001439E3" w:rsidRDefault="00760F0E" w:rsidP="001E4844">
            <w:pPr>
              <w:pStyle w:val="TableParagraph"/>
              <w:spacing w:before="55"/>
              <w:ind w:left="79"/>
              <w:jc w:val="both"/>
              <w:rPr>
                <w:sz w:val="28"/>
                <w:szCs w:val="28"/>
              </w:rPr>
            </w:pPr>
            <w:r>
              <w:rPr>
                <w:lang w:val="nl-NL"/>
              </w:rPr>
              <w:t xml:space="preserve">- </w:t>
            </w:r>
            <w:r w:rsidRPr="001439E3">
              <w:rPr>
                <w:sz w:val="28"/>
                <w:szCs w:val="28"/>
              </w:rPr>
              <w:t>HS</w:t>
            </w:r>
            <w:r w:rsidRPr="001439E3">
              <w:rPr>
                <w:spacing w:val="-1"/>
                <w:sz w:val="28"/>
                <w:szCs w:val="28"/>
              </w:rPr>
              <w:t xml:space="preserve"> </w:t>
            </w:r>
            <w:r w:rsidRPr="001439E3">
              <w:rPr>
                <w:sz w:val="28"/>
                <w:szCs w:val="28"/>
              </w:rPr>
              <w:t xml:space="preserve">quan sát các hình và trả </w:t>
            </w:r>
            <w:r w:rsidRPr="001439E3">
              <w:rPr>
                <w:spacing w:val="-4"/>
                <w:sz w:val="28"/>
                <w:szCs w:val="28"/>
              </w:rPr>
              <w:t>lời:</w:t>
            </w:r>
          </w:p>
          <w:p w14:paraId="3A4F1487" w14:textId="77777777" w:rsidR="00760F0E" w:rsidRPr="001439E3" w:rsidRDefault="00760F0E" w:rsidP="001E4844">
            <w:pPr>
              <w:pStyle w:val="TableParagraph"/>
              <w:spacing w:before="68" w:line="304" w:lineRule="auto"/>
              <w:ind w:left="79" w:right="68"/>
              <w:jc w:val="both"/>
              <w:rPr>
                <w:sz w:val="28"/>
                <w:szCs w:val="28"/>
              </w:rPr>
            </w:pPr>
            <w:r w:rsidRPr="001439E3">
              <w:rPr>
                <w:sz w:val="28"/>
                <w:szCs w:val="28"/>
              </w:rPr>
              <w:t>+ Hình 10a: Cây nến khi chưa đốt, cây nến ở trạng thái rắn.</w:t>
            </w:r>
          </w:p>
          <w:p w14:paraId="06D3524B" w14:textId="77777777" w:rsidR="00760F0E" w:rsidRPr="001439E3" w:rsidRDefault="00760F0E" w:rsidP="001E4844">
            <w:pPr>
              <w:pStyle w:val="TableParagraph"/>
              <w:spacing w:line="304" w:lineRule="auto"/>
              <w:ind w:left="79" w:right="68"/>
              <w:jc w:val="both"/>
              <w:rPr>
                <w:sz w:val="28"/>
                <w:szCs w:val="28"/>
              </w:rPr>
            </w:pPr>
            <w:r w:rsidRPr="001439E3">
              <w:rPr>
                <w:sz w:val="28"/>
                <w:szCs w:val="28"/>
              </w:rPr>
              <w:t>+ Hình 10b: Cây nến được đốt một lúc thì một phần nến bị chuyển sang trạng thái lỏng, sau một</w:t>
            </w:r>
            <w:r w:rsidRPr="001439E3">
              <w:rPr>
                <w:spacing w:val="-1"/>
                <w:sz w:val="28"/>
                <w:szCs w:val="28"/>
              </w:rPr>
              <w:t xml:space="preserve"> </w:t>
            </w:r>
            <w:r w:rsidRPr="001439E3">
              <w:rPr>
                <w:sz w:val="28"/>
                <w:szCs w:val="28"/>
              </w:rPr>
              <w:t>thời</w:t>
            </w:r>
            <w:r w:rsidRPr="001439E3">
              <w:rPr>
                <w:spacing w:val="-1"/>
                <w:sz w:val="28"/>
                <w:szCs w:val="28"/>
              </w:rPr>
              <w:t xml:space="preserve"> </w:t>
            </w:r>
            <w:r w:rsidRPr="001439E3">
              <w:rPr>
                <w:sz w:val="28"/>
                <w:szCs w:val="28"/>
              </w:rPr>
              <w:t>gian,</w:t>
            </w:r>
            <w:r w:rsidRPr="001439E3">
              <w:rPr>
                <w:spacing w:val="-1"/>
                <w:sz w:val="28"/>
                <w:szCs w:val="28"/>
              </w:rPr>
              <w:t xml:space="preserve"> </w:t>
            </w:r>
            <w:r w:rsidRPr="001439E3">
              <w:rPr>
                <w:sz w:val="28"/>
                <w:szCs w:val="28"/>
              </w:rPr>
              <w:t>phần</w:t>
            </w:r>
            <w:r w:rsidRPr="001439E3">
              <w:rPr>
                <w:spacing w:val="-1"/>
                <w:sz w:val="28"/>
                <w:szCs w:val="28"/>
              </w:rPr>
              <w:t xml:space="preserve"> </w:t>
            </w:r>
            <w:r w:rsidRPr="001439E3">
              <w:rPr>
                <w:sz w:val="28"/>
                <w:szCs w:val="28"/>
              </w:rPr>
              <w:t>nến</w:t>
            </w:r>
            <w:r w:rsidRPr="001439E3">
              <w:rPr>
                <w:spacing w:val="-1"/>
                <w:sz w:val="28"/>
                <w:szCs w:val="28"/>
              </w:rPr>
              <w:t xml:space="preserve"> </w:t>
            </w:r>
            <w:r w:rsidRPr="001439E3">
              <w:rPr>
                <w:sz w:val="28"/>
                <w:szCs w:val="28"/>
              </w:rPr>
              <w:t>lỏng</w:t>
            </w:r>
            <w:r w:rsidRPr="001439E3">
              <w:rPr>
                <w:spacing w:val="-1"/>
                <w:sz w:val="28"/>
                <w:szCs w:val="28"/>
              </w:rPr>
              <w:t xml:space="preserve"> </w:t>
            </w:r>
            <w:r w:rsidRPr="001439E3">
              <w:rPr>
                <w:sz w:val="28"/>
                <w:szCs w:val="28"/>
              </w:rPr>
              <w:t>này</w:t>
            </w:r>
            <w:r w:rsidRPr="001439E3">
              <w:rPr>
                <w:spacing w:val="-1"/>
                <w:sz w:val="28"/>
                <w:szCs w:val="28"/>
              </w:rPr>
              <w:t xml:space="preserve"> </w:t>
            </w:r>
            <w:r w:rsidRPr="001439E3">
              <w:rPr>
                <w:sz w:val="28"/>
                <w:szCs w:val="28"/>
              </w:rPr>
              <w:t>sẽ</w:t>
            </w:r>
            <w:r w:rsidRPr="001439E3">
              <w:rPr>
                <w:spacing w:val="-1"/>
                <w:sz w:val="28"/>
                <w:szCs w:val="28"/>
              </w:rPr>
              <w:t xml:space="preserve"> </w:t>
            </w:r>
            <w:r w:rsidRPr="001439E3">
              <w:rPr>
                <w:sz w:val="28"/>
                <w:szCs w:val="28"/>
              </w:rPr>
              <w:t>nguội</w:t>
            </w:r>
            <w:r w:rsidRPr="001439E3">
              <w:rPr>
                <w:spacing w:val="-1"/>
                <w:sz w:val="28"/>
                <w:szCs w:val="28"/>
              </w:rPr>
              <w:t xml:space="preserve"> </w:t>
            </w:r>
            <w:r w:rsidRPr="001439E3">
              <w:rPr>
                <w:sz w:val="28"/>
                <w:szCs w:val="28"/>
              </w:rPr>
              <w:t>lại</w:t>
            </w:r>
            <w:r w:rsidRPr="001439E3">
              <w:rPr>
                <w:spacing w:val="-1"/>
                <w:sz w:val="28"/>
                <w:szCs w:val="28"/>
              </w:rPr>
              <w:t xml:space="preserve"> </w:t>
            </w:r>
            <w:r w:rsidRPr="001439E3">
              <w:rPr>
                <w:spacing w:val="-5"/>
                <w:sz w:val="28"/>
                <w:szCs w:val="28"/>
              </w:rPr>
              <w:t>và</w:t>
            </w:r>
          </w:p>
          <w:p w14:paraId="7408B327" w14:textId="77777777" w:rsidR="00760F0E" w:rsidRPr="00260682" w:rsidRDefault="00760F0E" w:rsidP="001E4844">
            <w:pPr>
              <w:pStyle w:val="TableParagraph"/>
              <w:spacing w:before="57"/>
              <w:ind w:left="79"/>
              <w:jc w:val="both"/>
              <w:rPr>
                <w:sz w:val="28"/>
                <w:szCs w:val="28"/>
                <w:lang w:val="en-US"/>
              </w:rPr>
            </w:pPr>
            <w:r w:rsidRPr="001439E3">
              <w:rPr>
                <w:sz w:val="28"/>
                <w:szCs w:val="28"/>
              </w:rPr>
              <w:t xml:space="preserve">chuyển sang trạng thái </w:t>
            </w:r>
            <w:r w:rsidRPr="001439E3">
              <w:rPr>
                <w:spacing w:val="-4"/>
                <w:sz w:val="28"/>
                <w:szCs w:val="28"/>
              </w:rPr>
              <w:t>rắn.</w:t>
            </w:r>
          </w:p>
          <w:p w14:paraId="0CCDC9F2" w14:textId="77777777" w:rsidR="00760F0E" w:rsidRPr="001439E3" w:rsidRDefault="00760F0E" w:rsidP="001E4844">
            <w:pPr>
              <w:pStyle w:val="TableParagraph"/>
              <w:spacing w:before="113"/>
              <w:ind w:left="79"/>
              <w:rPr>
                <w:sz w:val="28"/>
                <w:szCs w:val="28"/>
              </w:rPr>
            </w:pPr>
            <w:r>
              <w:rPr>
                <w:sz w:val="28"/>
                <w:szCs w:val="28"/>
                <w:lang w:val="en-US"/>
              </w:rPr>
              <w:t xml:space="preserve">- </w:t>
            </w:r>
            <w:r w:rsidRPr="001439E3">
              <w:rPr>
                <w:sz w:val="28"/>
                <w:szCs w:val="28"/>
              </w:rPr>
              <w:t xml:space="preserve">Các nhóm thực hiện nhiệm </w:t>
            </w:r>
            <w:r w:rsidRPr="001439E3">
              <w:rPr>
                <w:spacing w:val="-5"/>
                <w:sz w:val="28"/>
                <w:szCs w:val="28"/>
              </w:rPr>
              <w:t>vụ.</w:t>
            </w:r>
          </w:p>
          <w:p w14:paraId="4DC8F63F" w14:textId="77777777" w:rsidR="00760F0E" w:rsidRPr="001439E3" w:rsidRDefault="00760F0E" w:rsidP="001E4844">
            <w:pPr>
              <w:pStyle w:val="TableParagraph"/>
              <w:rPr>
                <w:b/>
                <w:i/>
                <w:sz w:val="28"/>
                <w:szCs w:val="28"/>
              </w:rPr>
            </w:pPr>
          </w:p>
          <w:p w14:paraId="319BA49B" w14:textId="77777777" w:rsidR="00760F0E" w:rsidRPr="001439E3" w:rsidRDefault="00760F0E" w:rsidP="001E4844">
            <w:pPr>
              <w:pStyle w:val="TableParagraph"/>
              <w:rPr>
                <w:b/>
                <w:i/>
                <w:sz w:val="28"/>
                <w:szCs w:val="28"/>
              </w:rPr>
            </w:pPr>
          </w:p>
          <w:p w14:paraId="3B06A05B" w14:textId="77777777" w:rsidR="00760F0E" w:rsidRPr="001439E3" w:rsidRDefault="00760F0E" w:rsidP="001E4844">
            <w:pPr>
              <w:pStyle w:val="TableParagraph"/>
              <w:rPr>
                <w:b/>
                <w:i/>
                <w:sz w:val="28"/>
                <w:szCs w:val="28"/>
              </w:rPr>
            </w:pPr>
          </w:p>
          <w:p w14:paraId="084298EE" w14:textId="77777777" w:rsidR="00760F0E" w:rsidRPr="001439E3" w:rsidRDefault="00760F0E" w:rsidP="001E4844">
            <w:pPr>
              <w:pStyle w:val="TableParagraph"/>
              <w:spacing w:before="15"/>
              <w:rPr>
                <w:b/>
                <w:i/>
                <w:sz w:val="28"/>
                <w:szCs w:val="28"/>
              </w:rPr>
            </w:pPr>
          </w:p>
          <w:p w14:paraId="7DF19C14" w14:textId="77777777" w:rsidR="00760F0E" w:rsidRPr="001439E3" w:rsidRDefault="00760F0E" w:rsidP="001E4844">
            <w:pPr>
              <w:pStyle w:val="TableParagraph"/>
              <w:tabs>
                <w:tab w:val="left" w:pos="244"/>
              </w:tabs>
              <w:rPr>
                <w:sz w:val="28"/>
                <w:szCs w:val="28"/>
              </w:rPr>
            </w:pPr>
            <w:r>
              <w:rPr>
                <w:sz w:val="28"/>
                <w:szCs w:val="28"/>
                <w:lang w:val="en-US"/>
              </w:rPr>
              <w:t xml:space="preserve">- </w:t>
            </w:r>
            <w:r w:rsidRPr="001439E3">
              <w:rPr>
                <w:sz w:val="28"/>
                <w:szCs w:val="28"/>
              </w:rPr>
              <w:t xml:space="preserve">Các nhóm dán sản phẩm lên </w:t>
            </w:r>
            <w:r w:rsidRPr="001439E3">
              <w:rPr>
                <w:spacing w:val="-2"/>
                <w:sz w:val="28"/>
                <w:szCs w:val="28"/>
              </w:rPr>
              <w:t>bảng.</w:t>
            </w:r>
          </w:p>
          <w:p w14:paraId="38FD9F41" w14:textId="77777777" w:rsidR="00760F0E" w:rsidRPr="001439E3" w:rsidRDefault="00760F0E" w:rsidP="001E4844">
            <w:pPr>
              <w:pStyle w:val="TableParagraph"/>
              <w:tabs>
                <w:tab w:val="left" w:pos="244"/>
              </w:tabs>
              <w:spacing w:before="67"/>
              <w:rPr>
                <w:sz w:val="28"/>
                <w:szCs w:val="28"/>
              </w:rPr>
            </w:pPr>
            <w:r>
              <w:rPr>
                <w:sz w:val="28"/>
                <w:szCs w:val="28"/>
                <w:lang w:val="en-US"/>
              </w:rPr>
              <w:t xml:space="preserve">- </w:t>
            </w:r>
            <w:r w:rsidRPr="001439E3">
              <w:rPr>
                <w:sz w:val="28"/>
                <w:szCs w:val="28"/>
              </w:rPr>
              <w:t>Đại</w:t>
            </w:r>
            <w:r w:rsidRPr="001439E3">
              <w:rPr>
                <w:spacing w:val="-2"/>
                <w:sz w:val="28"/>
                <w:szCs w:val="28"/>
              </w:rPr>
              <w:t xml:space="preserve"> </w:t>
            </w:r>
            <w:r w:rsidRPr="001439E3">
              <w:rPr>
                <w:sz w:val="28"/>
                <w:szCs w:val="28"/>
              </w:rPr>
              <w:t xml:space="preserve">diện hai nhóm trình </w:t>
            </w:r>
            <w:r w:rsidRPr="001439E3">
              <w:rPr>
                <w:spacing w:val="-4"/>
                <w:sz w:val="28"/>
                <w:szCs w:val="28"/>
              </w:rPr>
              <w:t>bày.</w:t>
            </w:r>
          </w:p>
          <w:p w14:paraId="74D36158" w14:textId="77777777" w:rsidR="00760F0E" w:rsidRPr="001439E3" w:rsidRDefault="00760F0E" w:rsidP="001E4844">
            <w:pPr>
              <w:pStyle w:val="TableParagraph"/>
              <w:spacing w:before="134"/>
              <w:rPr>
                <w:b/>
                <w:i/>
                <w:sz w:val="28"/>
                <w:szCs w:val="28"/>
              </w:rPr>
            </w:pPr>
          </w:p>
          <w:p w14:paraId="6C4A59EA" w14:textId="77777777" w:rsidR="00760F0E" w:rsidRPr="001E4844" w:rsidRDefault="00760F0E" w:rsidP="001E4844">
            <w:pPr>
              <w:pStyle w:val="TableParagraph"/>
              <w:jc w:val="both"/>
              <w:rPr>
                <w:sz w:val="28"/>
                <w:szCs w:val="28"/>
                <w:lang w:val="en-US"/>
              </w:rPr>
            </w:pPr>
            <w:r>
              <w:rPr>
                <w:sz w:val="28"/>
                <w:szCs w:val="28"/>
                <w:lang w:val="en-US"/>
              </w:rPr>
              <w:t xml:space="preserve">- </w:t>
            </w:r>
            <w:r w:rsidRPr="001439E3">
              <w:rPr>
                <w:sz w:val="28"/>
                <w:szCs w:val="28"/>
              </w:rPr>
              <w:t>Các nh</w:t>
            </w:r>
            <w:r>
              <w:rPr>
                <w:sz w:val="28"/>
                <w:szCs w:val="28"/>
              </w:rPr>
              <w:t>óm khác nhận xét và bổ sung</w:t>
            </w:r>
            <w:r>
              <w:rPr>
                <w:sz w:val="28"/>
                <w:szCs w:val="28"/>
                <w:lang w:val="en-US"/>
              </w:rPr>
              <w:t>.</w:t>
            </w:r>
          </w:p>
          <w:p w14:paraId="7B68440A" w14:textId="77777777" w:rsidR="00760F0E" w:rsidRPr="001E4844" w:rsidRDefault="00760F0E" w:rsidP="001E4844">
            <w:pPr>
              <w:pStyle w:val="TableParagraph"/>
              <w:jc w:val="both"/>
              <w:rPr>
                <w:sz w:val="28"/>
                <w:szCs w:val="28"/>
                <w:lang w:val="en-US"/>
              </w:rPr>
            </w:pPr>
            <w:r w:rsidRPr="001E4844">
              <w:rPr>
                <w:sz w:val="28"/>
                <w:szCs w:val="28"/>
                <w:lang w:val="en-US"/>
              </w:rPr>
              <w:t>- Lắng nghe</w:t>
            </w:r>
          </w:p>
          <w:p w14:paraId="6A073256" w14:textId="77777777" w:rsidR="00760F0E" w:rsidRPr="00260682" w:rsidRDefault="00760F0E" w:rsidP="001E4844">
            <w:pPr>
              <w:spacing w:line="288" w:lineRule="auto"/>
              <w:ind w:right="52"/>
              <w:jc w:val="both"/>
              <w:rPr>
                <w:lang w:val="nl-NL"/>
              </w:rPr>
            </w:pPr>
          </w:p>
        </w:tc>
      </w:tr>
      <w:tr w:rsidR="00760F0E" w:rsidRPr="00901A42" w14:paraId="0382A6FB" w14:textId="77777777" w:rsidTr="00DD1A4D">
        <w:trPr>
          <w:trHeight w:val="514"/>
        </w:trPr>
        <w:tc>
          <w:tcPr>
            <w:tcW w:w="10278" w:type="dxa"/>
            <w:gridSpan w:val="4"/>
            <w:tcBorders>
              <w:top w:val="dashed" w:sz="4" w:space="0" w:color="auto"/>
              <w:bottom w:val="dashed" w:sz="4" w:space="0" w:color="auto"/>
            </w:tcBorders>
          </w:tcPr>
          <w:p w14:paraId="23EDD7F5" w14:textId="77777777" w:rsidR="00760F0E" w:rsidRPr="00F07D9D" w:rsidRDefault="00760F0E" w:rsidP="00606718">
            <w:pPr>
              <w:spacing w:line="288" w:lineRule="auto"/>
              <w:rPr>
                <w:b/>
                <w:lang w:val="nl-NL"/>
              </w:rPr>
            </w:pPr>
            <w:r w:rsidRPr="00F07D9D">
              <w:rPr>
                <w:b/>
                <w:lang w:val="nl-NL"/>
              </w:rPr>
              <w:t>3. Hoạt động nối tiếp</w:t>
            </w:r>
          </w:p>
          <w:p w14:paraId="7682949D" w14:textId="77777777" w:rsidR="00760F0E" w:rsidRPr="008B3ACD" w:rsidRDefault="00760F0E" w:rsidP="00606718">
            <w:pPr>
              <w:spacing w:line="288" w:lineRule="auto"/>
              <w:rPr>
                <w:b/>
                <w:lang w:val="nl-NL"/>
              </w:rPr>
            </w:pPr>
            <w:r w:rsidRPr="008B3ACD">
              <w:rPr>
                <w:b/>
                <w:lang w:val="nl-NL"/>
              </w:rPr>
              <w:t>- Mục tiêu:</w:t>
            </w:r>
          </w:p>
          <w:p w14:paraId="0A8C373C" w14:textId="77777777" w:rsidR="00760F0E" w:rsidRPr="00F07D9D" w:rsidRDefault="00760F0E" w:rsidP="00606718">
            <w:pPr>
              <w:spacing w:line="288" w:lineRule="auto"/>
            </w:pPr>
            <w:r w:rsidRPr="00F07D9D">
              <w:t>+ Củng cố những kiến thức đã học trong tiết học để học sinh khắc sâu nội dung.</w:t>
            </w:r>
          </w:p>
          <w:p w14:paraId="402FB75D" w14:textId="77777777" w:rsidR="00760F0E" w:rsidRPr="00F07D9D" w:rsidRDefault="00760F0E" w:rsidP="00606718">
            <w:pPr>
              <w:spacing w:line="288" w:lineRule="auto"/>
            </w:pPr>
            <w:r w:rsidRPr="00F07D9D">
              <w:t xml:space="preserve">+ Chuẩn bị bài cho tiết sau. </w:t>
            </w:r>
          </w:p>
          <w:p w14:paraId="019A37F7" w14:textId="77777777" w:rsidR="00760F0E" w:rsidRPr="00F07D9D" w:rsidRDefault="00760F0E" w:rsidP="00606718">
            <w:pPr>
              <w:spacing w:line="288" w:lineRule="auto"/>
              <w:rPr>
                <w:lang w:val="nl-NL"/>
              </w:rPr>
            </w:pPr>
            <w:r w:rsidRPr="00F07D9D">
              <w:rPr>
                <w:lang w:val="nl-NL"/>
              </w:rPr>
              <w:t xml:space="preserve">+ Phát triển năng lực khoa học. </w:t>
            </w:r>
          </w:p>
          <w:p w14:paraId="1461B5A8" w14:textId="77777777" w:rsidR="00760F0E" w:rsidRPr="008B3ACD" w:rsidRDefault="00760F0E" w:rsidP="00606718">
            <w:pPr>
              <w:spacing w:line="288" w:lineRule="auto"/>
              <w:rPr>
                <w:rFonts w:eastAsia="Calibri"/>
                <w:b/>
              </w:rPr>
            </w:pPr>
            <w:r w:rsidRPr="008B3ACD">
              <w:rPr>
                <w:b/>
              </w:rPr>
              <w:t>- Cách tiến hành:</w:t>
            </w:r>
          </w:p>
        </w:tc>
      </w:tr>
      <w:tr w:rsidR="00760F0E" w:rsidRPr="00901A42" w14:paraId="3C09501F" w14:textId="77777777" w:rsidTr="004F7025">
        <w:trPr>
          <w:trHeight w:val="416"/>
        </w:trPr>
        <w:tc>
          <w:tcPr>
            <w:tcW w:w="6060" w:type="dxa"/>
            <w:gridSpan w:val="3"/>
            <w:tcBorders>
              <w:top w:val="dashed" w:sz="4" w:space="0" w:color="auto"/>
              <w:bottom w:val="dashed" w:sz="4" w:space="0" w:color="auto"/>
              <w:right w:val="dashed" w:sz="4" w:space="0" w:color="auto"/>
            </w:tcBorders>
          </w:tcPr>
          <w:p w14:paraId="464CABF6" w14:textId="77777777" w:rsidR="00760F0E" w:rsidRPr="00901A42" w:rsidRDefault="00760F0E" w:rsidP="009953C4">
            <w:pPr>
              <w:spacing w:line="288" w:lineRule="auto"/>
              <w:jc w:val="both"/>
              <w:rPr>
                <w:rFonts w:eastAsia="Calibri"/>
                <w:b/>
                <w:szCs w:val="28"/>
                <w:lang w:val="nl-NL"/>
              </w:rPr>
            </w:pPr>
            <w:r w:rsidRPr="00F07D9D">
              <w:rPr>
                <w:bCs/>
                <w:lang w:val="nl-NL"/>
              </w:rPr>
              <w:t xml:space="preserve">- GV yêu cầu HS về nhà </w:t>
            </w:r>
            <w:r>
              <w:rPr>
                <w:bCs/>
                <w:lang w:val="nl-NL"/>
              </w:rPr>
              <w:t>tìm hiểu sự biến đổi hóa học để chuẩn bị cho tiết 3.</w:t>
            </w:r>
          </w:p>
        </w:tc>
        <w:tc>
          <w:tcPr>
            <w:tcW w:w="4218" w:type="dxa"/>
            <w:tcBorders>
              <w:top w:val="dashed" w:sz="4" w:space="0" w:color="auto"/>
              <w:left w:val="dashed" w:sz="4" w:space="0" w:color="auto"/>
              <w:bottom w:val="dashed" w:sz="4" w:space="0" w:color="auto"/>
            </w:tcBorders>
          </w:tcPr>
          <w:p w14:paraId="066DC41D" w14:textId="77777777" w:rsidR="00760F0E" w:rsidRPr="004F7025" w:rsidRDefault="00760F0E" w:rsidP="00C35BE8">
            <w:pPr>
              <w:spacing w:line="288" w:lineRule="auto"/>
              <w:jc w:val="both"/>
              <w:rPr>
                <w:lang w:val="nl-NL"/>
              </w:rPr>
            </w:pPr>
            <w:r>
              <w:rPr>
                <w:lang w:val="nl-NL"/>
              </w:rPr>
              <w:t xml:space="preserve">- HS lắng nghe </w:t>
            </w:r>
            <w:r w:rsidRPr="00F07D9D">
              <w:t>và ghi lại dặn dò.</w:t>
            </w:r>
          </w:p>
        </w:tc>
      </w:tr>
      <w:tr w:rsidR="00760F0E" w:rsidRPr="00901A42" w14:paraId="10B919C0" w14:textId="77777777" w:rsidTr="00DD1A4D">
        <w:trPr>
          <w:trHeight w:val="2130"/>
        </w:trPr>
        <w:tc>
          <w:tcPr>
            <w:tcW w:w="10278" w:type="dxa"/>
            <w:gridSpan w:val="4"/>
            <w:tcBorders>
              <w:top w:val="dashed" w:sz="4" w:space="0" w:color="auto"/>
            </w:tcBorders>
          </w:tcPr>
          <w:p w14:paraId="4C5388F5" w14:textId="77777777" w:rsidR="00760F0E" w:rsidRDefault="00760F0E" w:rsidP="00606718">
            <w:pPr>
              <w:spacing w:line="288" w:lineRule="auto"/>
              <w:rPr>
                <w:rFonts w:eastAsia="Calibri"/>
                <w:b/>
                <w:szCs w:val="28"/>
                <w:lang w:val="nl-NL"/>
              </w:rPr>
            </w:pPr>
          </w:p>
          <w:p w14:paraId="3BB9F4B9" w14:textId="77777777" w:rsidR="00760F0E" w:rsidRPr="00901A42" w:rsidRDefault="00760F0E" w:rsidP="00606718">
            <w:pPr>
              <w:spacing w:line="288" w:lineRule="auto"/>
              <w:rPr>
                <w:rFonts w:eastAsia="Calibri"/>
                <w:b/>
                <w:szCs w:val="28"/>
                <w:lang w:val="nl-NL"/>
              </w:rPr>
            </w:pPr>
            <w:r w:rsidRPr="00901A42">
              <w:rPr>
                <w:rFonts w:eastAsia="Calibri"/>
                <w:b/>
                <w:szCs w:val="28"/>
                <w:lang w:val="nl-NL"/>
              </w:rPr>
              <w:t>IV, ĐIỀU CHỈNH BỔ SUNG</w:t>
            </w:r>
          </w:p>
          <w:p w14:paraId="67EE2F40"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3797A67B"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4FDA9CAB" w14:textId="77777777" w:rsidR="00760F0E" w:rsidRPr="00901A42" w:rsidRDefault="00760F0E" w:rsidP="00606718">
            <w:pPr>
              <w:spacing w:line="288" w:lineRule="auto"/>
              <w:rPr>
                <w:rFonts w:eastAsia="Calibri"/>
                <w:b/>
                <w:szCs w:val="28"/>
                <w:lang w:val="nl-NL"/>
              </w:rPr>
            </w:pPr>
            <w:r w:rsidRPr="00901A42">
              <w:rPr>
                <w:rFonts w:eastAsia="Calibri"/>
                <w:szCs w:val="28"/>
                <w:lang w:val="nl-NL"/>
              </w:rPr>
              <w:t>.............................................................................................................................................</w:t>
            </w:r>
          </w:p>
        </w:tc>
      </w:tr>
    </w:tbl>
    <w:p w14:paraId="281D951F" w14:textId="77777777" w:rsidR="00760F0E" w:rsidRPr="00F07D9D" w:rsidRDefault="00760F0E" w:rsidP="00606718">
      <w:pPr>
        <w:spacing w:line="288" w:lineRule="auto"/>
      </w:pPr>
    </w:p>
    <w:p w14:paraId="11EE8CD9" w14:textId="77777777" w:rsidR="00760F0E" w:rsidRPr="00F07D9D" w:rsidRDefault="00760F0E" w:rsidP="00606718">
      <w:pPr>
        <w:spacing w:line="288" w:lineRule="auto"/>
      </w:pPr>
    </w:p>
    <w:p w14:paraId="079E185C" w14:textId="77777777" w:rsidR="00760F0E" w:rsidRDefault="00760F0E" w:rsidP="00606718">
      <w:pPr>
        <w:spacing w:line="288" w:lineRule="auto"/>
      </w:pPr>
    </w:p>
    <w:p w14:paraId="57192563" w14:textId="77777777" w:rsidR="00760F0E" w:rsidRDefault="00760F0E" w:rsidP="00606718">
      <w:pPr>
        <w:spacing w:line="288" w:lineRule="auto"/>
      </w:pPr>
    </w:p>
    <w:p w14:paraId="7ABC27FE" w14:textId="77777777" w:rsidR="00760F0E" w:rsidRDefault="00760F0E" w:rsidP="00606718">
      <w:pPr>
        <w:spacing w:line="288" w:lineRule="auto"/>
      </w:pPr>
    </w:p>
    <w:p w14:paraId="1F574418" w14:textId="77777777" w:rsidR="00760F0E" w:rsidRDefault="00760F0E" w:rsidP="00606718">
      <w:pPr>
        <w:spacing w:line="288" w:lineRule="auto"/>
      </w:pPr>
    </w:p>
    <w:p w14:paraId="71DC1A44" w14:textId="77777777" w:rsidR="00760F0E" w:rsidRDefault="00760F0E" w:rsidP="00606718">
      <w:pPr>
        <w:spacing w:line="288" w:lineRule="auto"/>
      </w:pPr>
    </w:p>
    <w:p w14:paraId="23E8A2D5" w14:textId="77777777" w:rsidR="00760F0E" w:rsidRDefault="00760F0E" w:rsidP="00606718">
      <w:pPr>
        <w:spacing w:line="288" w:lineRule="auto"/>
      </w:pPr>
    </w:p>
    <w:p w14:paraId="2EBB903C" w14:textId="77777777" w:rsidR="00760F0E" w:rsidRDefault="00760F0E" w:rsidP="00606718">
      <w:pPr>
        <w:spacing w:line="288" w:lineRule="auto"/>
      </w:pPr>
    </w:p>
    <w:p w14:paraId="6C9912E1" w14:textId="77777777" w:rsidR="00760F0E" w:rsidRDefault="00760F0E" w:rsidP="00606718">
      <w:pPr>
        <w:spacing w:line="288" w:lineRule="auto"/>
      </w:pPr>
    </w:p>
    <w:p w14:paraId="47762DB6" w14:textId="77777777" w:rsidR="00760F0E" w:rsidRDefault="00760F0E" w:rsidP="00606718">
      <w:pPr>
        <w:spacing w:line="288" w:lineRule="auto"/>
      </w:pPr>
    </w:p>
    <w:p w14:paraId="1BC46F38" w14:textId="77777777" w:rsidR="00760F0E" w:rsidRDefault="00760F0E" w:rsidP="00606718">
      <w:pPr>
        <w:spacing w:line="288" w:lineRule="auto"/>
      </w:pPr>
    </w:p>
    <w:p w14:paraId="59EB717D" w14:textId="77777777" w:rsidR="00760F0E" w:rsidRDefault="00760F0E" w:rsidP="00606718">
      <w:pPr>
        <w:spacing w:line="288" w:lineRule="auto"/>
      </w:pPr>
    </w:p>
    <w:p w14:paraId="386DA074" w14:textId="77777777" w:rsidR="00760F0E" w:rsidRDefault="00760F0E" w:rsidP="009953C4">
      <w:pPr>
        <w:spacing w:line="288" w:lineRule="auto"/>
      </w:pPr>
    </w:p>
    <w:p w14:paraId="60B14606" w14:textId="77777777" w:rsidR="00760F0E" w:rsidRDefault="00760F0E" w:rsidP="009953C4">
      <w:pPr>
        <w:spacing w:line="288" w:lineRule="auto"/>
        <w:rPr>
          <w:b/>
          <w:bCs/>
          <w:u w:val="single"/>
          <w:lang w:val="nl-NL"/>
        </w:rPr>
      </w:pPr>
    </w:p>
    <w:p w14:paraId="0BD843C0" w14:textId="77777777" w:rsidR="00760F0E" w:rsidRDefault="00760F0E" w:rsidP="009953C4">
      <w:pPr>
        <w:spacing w:line="288" w:lineRule="auto"/>
        <w:rPr>
          <w:b/>
          <w:bCs/>
          <w:u w:val="single"/>
          <w:lang w:val="nl-NL"/>
        </w:rPr>
      </w:pPr>
    </w:p>
    <w:p w14:paraId="02ABE1FD" w14:textId="77777777" w:rsidR="00760F0E" w:rsidRPr="00F07D9D" w:rsidRDefault="00760F0E" w:rsidP="009953C4">
      <w:pPr>
        <w:spacing w:line="288" w:lineRule="auto"/>
        <w:rPr>
          <w:b/>
          <w:bCs/>
          <w:u w:val="single"/>
          <w:lang w:val="nl-NL"/>
        </w:rPr>
      </w:pPr>
      <w:r w:rsidRPr="00F07D9D">
        <w:rPr>
          <w:b/>
          <w:bCs/>
          <w:u w:val="single"/>
          <w:lang w:val="nl-NL"/>
        </w:rPr>
        <w:t>TUẦ</w:t>
      </w:r>
      <w:r>
        <w:rPr>
          <w:b/>
          <w:bCs/>
          <w:u w:val="single"/>
          <w:lang w:val="nl-NL"/>
        </w:rPr>
        <w:t>N 5</w:t>
      </w:r>
      <w:r w:rsidRPr="00F07D9D">
        <w:rPr>
          <w:b/>
          <w:bCs/>
          <w:lang w:val="nl-NL"/>
        </w:rPr>
        <w:t xml:space="preserve">                                               </w:t>
      </w:r>
      <w:r w:rsidRPr="00F07D9D">
        <w:rPr>
          <w:b/>
          <w:bCs/>
          <w:u w:val="single"/>
          <w:lang w:val="nl-NL"/>
        </w:rPr>
        <w:t>KHOA HỌC</w:t>
      </w:r>
    </w:p>
    <w:p w14:paraId="17095418" w14:textId="77777777" w:rsidR="00760F0E" w:rsidRPr="00513852" w:rsidRDefault="00760F0E" w:rsidP="009953C4">
      <w:pPr>
        <w:spacing w:line="288" w:lineRule="auto"/>
        <w:jc w:val="center"/>
        <w:rPr>
          <w:b/>
          <w:bCs/>
          <w:lang w:val="nl-NL"/>
        </w:rPr>
      </w:pPr>
      <w:r w:rsidRPr="00513852">
        <w:rPr>
          <w:b/>
          <w:bCs/>
          <w:lang w:val="nl-NL"/>
        </w:rPr>
        <w:t>CHỦ ĐỀ 1: CHẤT</w:t>
      </w:r>
    </w:p>
    <w:p w14:paraId="5BEBE480" w14:textId="77777777" w:rsidR="00760F0E" w:rsidRDefault="00760F0E" w:rsidP="009953C4">
      <w:pPr>
        <w:spacing w:line="288" w:lineRule="auto"/>
        <w:jc w:val="center"/>
        <w:rPr>
          <w:b/>
          <w:bCs/>
          <w:lang w:val="nl-NL"/>
        </w:rPr>
      </w:pPr>
      <w:r>
        <w:rPr>
          <w:b/>
          <w:bCs/>
          <w:lang w:val="nl-NL"/>
        </w:rPr>
        <w:t>Bài 4</w:t>
      </w:r>
      <w:r w:rsidRPr="00F07D9D">
        <w:rPr>
          <w:b/>
          <w:bCs/>
          <w:lang w:val="nl-NL"/>
        </w:rPr>
        <w:t xml:space="preserve">: </w:t>
      </w:r>
      <w:r>
        <w:rPr>
          <w:b/>
          <w:bCs/>
          <w:lang w:val="nl-NL"/>
        </w:rPr>
        <w:t xml:space="preserve">SỰ BIẾN ĐỔI CỦA CHẤT </w:t>
      </w:r>
      <w:r w:rsidRPr="00F07D9D">
        <w:rPr>
          <w:b/>
          <w:bCs/>
          <w:lang w:val="nl-NL"/>
        </w:rPr>
        <w:t>- TIẾ</w:t>
      </w:r>
      <w:r>
        <w:rPr>
          <w:b/>
          <w:bCs/>
          <w:lang w:val="nl-NL"/>
        </w:rPr>
        <w:t>T 3</w:t>
      </w:r>
    </w:p>
    <w:p w14:paraId="03A9F3CC" w14:textId="77777777" w:rsidR="00760F0E" w:rsidRPr="00F07D9D" w:rsidRDefault="00760F0E" w:rsidP="009953C4">
      <w:pPr>
        <w:spacing w:line="288" w:lineRule="auto"/>
        <w:jc w:val="center"/>
        <w:rPr>
          <w:b/>
          <w:bCs/>
          <w:lang w:val="nl-NL"/>
        </w:rPr>
      </w:pPr>
    </w:p>
    <w:p w14:paraId="29FA7ECD" w14:textId="77777777" w:rsidR="00760F0E" w:rsidRPr="00F07D9D" w:rsidRDefault="00760F0E" w:rsidP="009953C4">
      <w:pPr>
        <w:spacing w:line="276" w:lineRule="auto"/>
        <w:rPr>
          <w:b/>
          <w:bCs/>
          <w:lang w:val="nl-NL"/>
        </w:rPr>
      </w:pPr>
      <w:r w:rsidRPr="00F07D9D">
        <w:rPr>
          <w:b/>
          <w:bCs/>
          <w:lang w:val="nl-NL"/>
        </w:rPr>
        <w:t>I. YÊU CẦU CẦN ĐẠT:</w:t>
      </w:r>
    </w:p>
    <w:p w14:paraId="09DF3FF7" w14:textId="77777777" w:rsidR="00760F0E" w:rsidRPr="003C291D" w:rsidRDefault="00760F0E" w:rsidP="009953C4">
      <w:pPr>
        <w:spacing w:line="276" w:lineRule="auto"/>
        <w:ind w:firstLine="360"/>
        <w:rPr>
          <w:b/>
          <w:lang w:val="nl-NL"/>
        </w:rPr>
      </w:pPr>
      <w:r w:rsidRPr="003C291D">
        <w:rPr>
          <w:b/>
          <w:lang w:val="nl-NL"/>
        </w:rPr>
        <w:t>1. Năng lực đặc thù.</w:t>
      </w:r>
    </w:p>
    <w:p w14:paraId="54A590C4" w14:textId="77777777" w:rsidR="00760F0E" w:rsidRPr="001439E3" w:rsidRDefault="00760F0E" w:rsidP="009953C4">
      <w:pPr>
        <w:pStyle w:val="BodyText"/>
        <w:ind w:left="423"/>
        <w:jc w:val="both"/>
        <w:rPr>
          <w:sz w:val="28"/>
          <w:szCs w:val="28"/>
        </w:rPr>
      </w:pPr>
      <w:r w:rsidRPr="001439E3">
        <w:rPr>
          <w:sz w:val="28"/>
          <w:szCs w:val="28"/>
        </w:rPr>
        <w:t xml:space="preserve">− Nêu được ở mức độ đơn giản một số đặc điểm của chất ở trạng thái rắn, lỏng, </w:t>
      </w:r>
      <w:r w:rsidRPr="001439E3">
        <w:rPr>
          <w:spacing w:val="-4"/>
          <w:sz w:val="28"/>
          <w:szCs w:val="28"/>
        </w:rPr>
        <w:t>khí.</w:t>
      </w:r>
    </w:p>
    <w:p w14:paraId="6EAF8538" w14:textId="77777777" w:rsidR="00760F0E" w:rsidRPr="001439E3" w:rsidRDefault="00760F0E" w:rsidP="009953C4">
      <w:pPr>
        <w:pStyle w:val="BodyText"/>
        <w:ind w:left="423"/>
        <w:jc w:val="both"/>
        <w:rPr>
          <w:sz w:val="28"/>
          <w:szCs w:val="28"/>
        </w:rPr>
      </w:pPr>
      <w:r w:rsidRPr="001439E3">
        <w:rPr>
          <w:sz w:val="28"/>
          <w:szCs w:val="28"/>
        </w:rPr>
        <w:t>−</w:t>
      </w:r>
      <w:r w:rsidRPr="001439E3">
        <w:rPr>
          <w:spacing w:val="-5"/>
          <w:sz w:val="28"/>
          <w:szCs w:val="28"/>
        </w:rPr>
        <w:t xml:space="preserve"> </w:t>
      </w:r>
      <w:r w:rsidRPr="001439E3">
        <w:rPr>
          <w:sz w:val="28"/>
          <w:szCs w:val="28"/>
        </w:rPr>
        <w:t>Trình</w:t>
      </w:r>
      <w:r w:rsidRPr="001439E3">
        <w:rPr>
          <w:spacing w:val="-1"/>
          <w:sz w:val="28"/>
          <w:szCs w:val="28"/>
        </w:rPr>
        <w:t xml:space="preserve"> </w:t>
      </w:r>
      <w:r w:rsidRPr="001439E3">
        <w:rPr>
          <w:sz w:val="28"/>
          <w:szCs w:val="28"/>
        </w:rPr>
        <w:t>bày được</w:t>
      </w:r>
      <w:r w:rsidRPr="001439E3">
        <w:rPr>
          <w:spacing w:val="-1"/>
          <w:sz w:val="28"/>
          <w:szCs w:val="28"/>
        </w:rPr>
        <w:t xml:space="preserve"> </w:t>
      </w:r>
      <w:r w:rsidRPr="001439E3">
        <w:rPr>
          <w:sz w:val="28"/>
          <w:szCs w:val="28"/>
        </w:rPr>
        <w:t>ví</w:t>
      </w:r>
      <w:r w:rsidRPr="001439E3">
        <w:rPr>
          <w:spacing w:val="-1"/>
          <w:sz w:val="28"/>
          <w:szCs w:val="28"/>
        </w:rPr>
        <w:t xml:space="preserve"> </w:t>
      </w:r>
      <w:r w:rsidRPr="001439E3">
        <w:rPr>
          <w:sz w:val="28"/>
          <w:szCs w:val="28"/>
        </w:rPr>
        <w:t>dụ về</w:t>
      </w:r>
      <w:r w:rsidRPr="001439E3">
        <w:rPr>
          <w:spacing w:val="-1"/>
          <w:sz w:val="28"/>
          <w:szCs w:val="28"/>
        </w:rPr>
        <w:t xml:space="preserve"> </w:t>
      </w:r>
      <w:r w:rsidRPr="001439E3">
        <w:rPr>
          <w:sz w:val="28"/>
          <w:szCs w:val="28"/>
        </w:rPr>
        <w:t>biến</w:t>
      </w:r>
      <w:r w:rsidRPr="001439E3">
        <w:rPr>
          <w:spacing w:val="-1"/>
          <w:sz w:val="28"/>
          <w:szCs w:val="28"/>
        </w:rPr>
        <w:t xml:space="preserve"> </w:t>
      </w:r>
      <w:r w:rsidRPr="001439E3">
        <w:rPr>
          <w:sz w:val="28"/>
          <w:szCs w:val="28"/>
        </w:rPr>
        <w:t>đổi trạng</w:t>
      </w:r>
      <w:r w:rsidRPr="001439E3">
        <w:rPr>
          <w:spacing w:val="-1"/>
          <w:sz w:val="28"/>
          <w:szCs w:val="28"/>
        </w:rPr>
        <w:t xml:space="preserve"> </w:t>
      </w:r>
      <w:r w:rsidRPr="001439E3">
        <w:rPr>
          <w:sz w:val="28"/>
          <w:szCs w:val="28"/>
        </w:rPr>
        <w:t>thái</w:t>
      </w:r>
      <w:r w:rsidRPr="001439E3">
        <w:rPr>
          <w:spacing w:val="-1"/>
          <w:sz w:val="28"/>
          <w:szCs w:val="28"/>
        </w:rPr>
        <w:t xml:space="preserve"> </w:t>
      </w:r>
      <w:r w:rsidRPr="001439E3">
        <w:rPr>
          <w:sz w:val="28"/>
          <w:szCs w:val="28"/>
        </w:rPr>
        <w:t xml:space="preserve">của </w:t>
      </w:r>
      <w:r w:rsidRPr="001439E3">
        <w:rPr>
          <w:spacing w:val="-2"/>
          <w:sz w:val="28"/>
          <w:szCs w:val="28"/>
        </w:rPr>
        <w:t>chất.</w:t>
      </w:r>
    </w:p>
    <w:p w14:paraId="5E96A343" w14:textId="77777777" w:rsidR="00760F0E" w:rsidRPr="001439E3" w:rsidRDefault="00760F0E" w:rsidP="009953C4">
      <w:pPr>
        <w:pStyle w:val="BodyText"/>
        <w:spacing w:before="123"/>
        <w:ind w:left="423"/>
        <w:jc w:val="both"/>
        <w:rPr>
          <w:sz w:val="28"/>
          <w:szCs w:val="28"/>
        </w:rPr>
      </w:pPr>
      <w:r w:rsidRPr="001439E3">
        <w:rPr>
          <w:sz w:val="28"/>
          <w:szCs w:val="28"/>
        </w:rPr>
        <w:t>−</w:t>
      </w:r>
      <w:r w:rsidRPr="001439E3">
        <w:rPr>
          <w:spacing w:val="-5"/>
          <w:sz w:val="28"/>
          <w:szCs w:val="28"/>
        </w:rPr>
        <w:t xml:space="preserve"> </w:t>
      </w:r>
      <w:r w:rsidRPr="001439E3">
        <w:rPr>
          <w:sz w:val="28"/>
          <w:szCs w:val="28"/>
        </w:rPr>
        <w:t>Trình bày</w:t>
      </w:r>
      <w:r w:rsidRPr="001439E3">
        <w:rPr>
          <w:spacing w:val="-1"/>
          <w:sz w:val="28"/>
          <w:szCs w:val="28"/>
        </w:rPr>
        <w:t xml:space="preserve"> </w:t>
      </w:r>
      <w:r w:rsidRPr="001439E3">
        <w:rPr>
          <w:sz w:val="28"/>
          <w:szCs w:val="28"/>
        </w:rPr>
        <w:t>được một</w:t>
      </w:r>
      <w:r w:rsidRPr="001439E3">
        <w:rPr>
          <w:spacing w:val="-1"/>
          <w:sz w:val="28"/>
          <w:szCs w:val="28"/>
        </w:rPr>
        <w:t xml:space="preserve"> </w:t>
      </w:r>
      <w:r w:rsidRPr="001439E3">
        <w:rPr>
          <w:sz w:val="28"/>
          <w:szCs w:val="28"/>
        </w:rPr>
        <w:t>số ví dụ</w:t>
      </w:r>
      <w:r w:rsidRPr="001439E3">
        <w:rPr>
          <w:spacing w:val="-1"/>
          <w:sz w:val="28"/>
          <w:szCs w:val="28"/>
        </w:rPr>
        <w:t xml:space="preserve"> </w:t>
      </w:r>
      <w:r w:rsidRPr="001439E3">
        <w:rPr>
          <w:sz w:val="28"/>
          <w:szCs w:val="28"/>
        </w:rPr>
        <w:t>đơn giản,</w:t>
      </w:r>
      <w:r w:rsidRPr="001439E3">
        <w:rPr>
          <w:spacing w:val="-1"/>
          <w:sz w:val="28"/>
          <w:szCs w:val="28"/>
        </w:rPr>
        <w:t xml:space="preserve"> </w:t>
      </w:r>
      <w:r w:rsidRPr="001439E3">
        <w:rPr>
          <w:sz w:val="28"/>
          <w:szCs w:val="28"/>
        </w:rPr>
        <w:t>gần gũi</w:t>
      </w:r>
      <w:r w:rsidRPr="001439E3">
        <w:rPr>
          <w:spacing w:val="-1"/>
          <w:sz w:val="28"/>
          <w:szCs w:val="28"/>
        </w:rPr>
        <w:t xml:space="preserve"> </w:t>
      </w:r>
      <w:r w:rsidRPr="001439E3">
        <w:rPr>
          <w:sz w:val="28"/>
          <w:szCs w:val="28"/>
        </w:rPr>
        <w:t>với cuộc sống</w:t>
      </w:r>
      <w:r w:rsidRPr="001439E3">
        <w:rPr>
          <w:spacing w:val="-1"/>
          <w:sz w:val="28"/>
          <w:szCs w:val="28"/>
        </w:rPr>
        <w:t xml:space="preserve"> </w:t>
      </w:r>
      <w:r w:rsidRPr="001439E3">
        <w:rPr>
          <w:sz w:val="28"/>
          <w:szCs w:val="28"/>
        </w:rPr>
        <w:t>về biến</w:t>
      </w:r>
      <w:r w:rsidRPr="001439E3">
        <w:rPr>
          <w:spacing w:val="-1"/>
          <w:sz w:val="28"/>
          <w:szCs w:val="28"/>
        </w:rPr>
        <w:t xml:space="preserve"> </w:t>
      </w:r>
      <w:r w:rsidRPr="001439E3">
        <w:rPr>
          <w:sz w:val="28"/>
          <w:szCs w:val="28"/>
        </w:rPr>
        <w:t xml:space="preserve">đổi hoá </w:t>
      </w:r>
      <w:r w:rsidRPr="001439E3">
        <w:rPr>
          <w:spacing w:val="-4"/>
          <w:sz w:val="28"/>
          <w:szCs w:val="28"/>
        </w:rPr>
        <w:t>học.</w:t>
      </w:r>
    </w:p>
    <w:p w14:paraId="54022D29" w14:textId="77777777" w:rsidR="00760F0E" w:rsidRPr="003C291D" w:rsidRDefault="00760F0E" w:rsidP="009953C4">
      <w:pPr>
        <w:tabs>
          <w:tab w:val="left" w:pos="8853"/>
        </w:tabs>
        <w:spacing w:line="276" w:lineRule="auto"/>
        <w:ind w:firstLine="360"/>
        <w:jc w:val="both"/>
        <w:rPr>
          <w:b/>
        </w:rPr>
      </w:pPr>
      <w:r w:rsidRPr="003C291D">
        <w:rPr>
          <w:b/>
        </w:rPr>
        <w:t>2. Năng lực chung.</w:t>
      </w:r>
      <w:r w:rsidRPr="003C291D">
        <w:rPr>
          <w:b/>
        </w:rPr>
        <w:tab/>
      </w:r>
    </w:p>
    <w:p w14:paraId="728B6658" w14:textId="77777777" w:rsidR="00760F0E" w:rsidRPr="001439E3" w:rsidRDefault="00760F0E" w:rsidP="009953C4">
      <w:pPr>
        <w:pStyle w:val="BodyText"/>
        <w:spacing w:line="304" w:lineRule="auto"/>
        <w:ind w:left="140" w:right="29" w:firstLine="283"/>
        <w:jc w:val="both"/>
        <w:rPr>
          <w:sz w:val="28"/>
          <w:szCs w:val="28"/>
        </w:rPr>
      </w:pPr>
      <w:r w:rsidRPr="001439E3">
        <w:rPr>
          <w:sz w:val="28"/>
          <w:szCs w:val="28"/>
        </w:rPr>
        <w:t>− Năng lực giao tiếp và hợp tác trong thảo luận nhóm; quan sát và phân tích hình ảnh, nội dung để phát hiện ra một số đặc điểm, sự biến đổi của chất.</w:t>
      </w:r>
    </w:p>
    <w:p w14:paraId="68E21FBF" w14:textId="77777777" w:rsidR="00760F0E" w:rsidRPr="001439E3" w:rsidRDefault="00760F0E" w:rsidP="009953C4">
      <w:pPr>
        <w:pStyle w:val="BodyText"/>
        <w:spacing w:before="54"/>
        <w:ind w:left="423"/>
        <w:jc w:val="both"/>
        <w:rPr>
          <w:sz w:val="28"/>
          <w:szCs w:val="28"/>
        </w:rPr>
      </w:pPr>
      <w:r w:rsidRPr="001439E3">
        <w:rPr>
          <w:sz w:val="28"/>
          <w:szCs w:val="28"/>
        </w:rPr>
        <w:lastRenderedPageBreak/>
        <w:t>−</w:t>
      </w:r>
      <w:r w:rsidRPr="001439E3">
        <w:rPr>
          <w:spacing w:val="-1"/>
          <w:sz w:val="28"/>
          <w:szCs w:val="28"/>
        </w:rPr>
        <w:t xml:space="preserve"> </w:t>
      </w:r>
      <w:r w:rsidRPr="001439E3">
        <w:rPr>
          <w:sz w:val="28"/>
          <w:szCs w:val="28"/>
        </w:rPr>
        <w:t xml:space="preserve">Năng lực thực hành thí nghiệm về sự biến đổi hoá </w:t>
      </w:r>
      <w:r w:rsidRPr="001439E3">
        <w:rPr>
          <w:spacing w:val="-4"/>
          <w:sz w:val="28"/>
          <w:szCs w:val="28"/>
        </w:rPr>
        <w:t>học.</w:t>
      </w:r>
    </w:p>
    <w:p w14:paraId="45E8E43D" w14:textId="77777777" w:rsidR="00760F0E" w:rsidRPr="001439E3" w:rsidRDefault="00760F0E" w:rsidP="009953C4">
      <w:pPr>
        <w:pStyle w:val="BodyText"/>
        <w:spacing w:before="123" w:line="304" w:lineRule="auto"/>
        <w:ind w:left="140" w:right="29" w:firstLine="283"/>
        <w:jc w:val="both"/>
        <w:rPr>
          <w:sz w:val="28"/>
          <w:szCs w:val="28"/>
        </w:rPr>
      </w:pPr>
      <w:r w:rsidRPr="001439E3">
        <w:rPr>
          <w:sz w:val="28"/>
          <w:szCs w:val="28"/>
        </w:rPr>
        <w:t>− Năng lực giải quyết vấn đề và sáng tạo thông qua việc giải thích một số trường hợp biến đổi trạng thái, biến đổi hoá học của chất trong đời sống.</w:t>
      </w:r>
    </w:p>
    <w:p w14:paraId="1288C9AF" w14:textId="77777777" w:rsidR="00760F0E" w:rsidRPr="003C291D" w:rsidRDefault="00760F0E" w:rsidP="009953C4">
      <w:pPr>
        <w:spacing w:line="276" w:lineRule="auto"/>
        <w:ind w:firstLine="360"/>
        <w:jc w:val="both"/>
        <w:rPr>
          <w:b/>
        </w:rPr>
      </w:pPr>
      <w:r w:rsidRPr="003C291D">
        <w:rPr>
          <w:b/>
        </w:rPr>
        <w:t>3. Phẩm chất.</w:t>
      </w:r>
    </w:p>
    <w:p w14:paraId="24AE0A07" w14:textId="77777777" w:rsidR="00760F0E" w:rsidRPr="001439E3" w:rsidRDefault="00760F0E" w:rsidP="009953C4">
      <w:pPr>
        <w:pStyle w:val="BodyText"/>
        <w:spacing w:before="123"/>
        <w:ind w:left="423"/>
        <w:rPr>
          <w:sz w:val="28"/>
          <w:szCs w:val="28"/>
        </w:rPr>
      </w:pPr>
      <w:r w:rsidRPr="001439E3">
        <w:rPr>
          <w:sz w:val="28"/>
          <w:szCs w:val="28"/>
        </w:rPr>
        <w:t>−</w:t>
      </w:r>
      <w:r w:rsidRPr="001439E3">
        <w:rPr>
          <w:spacing w:val="-5"/>
          <w:sz w:val="28"/>
          <w:szCs w:val="28"/>
        </w:rPr>
        <w:t xml:space="preserve"> </w:t>
      </w:r>
      <w:r w:rsidRPr="001439E3">
        <w:rPr>
          <w:sz w:val="28"/>
          <w:szCs w:val="28"/>
        </w:rPr>
        <w:t>Trách</w:t>
      </w:r>
      <w:r w:rsidRPr="001439E3">
        <w:rPr>
          <w:spacing w:val="-1"/>
          <w:sz w:val="28"/>
          <w:szCs w:val="28"/>
        </w:rPr>
        <w:t xml:space="preserve"> </w:t>
      </w:r>
      <w:r w:rsidRPr="001439E3">
        <w:rPr>
          <w:sz w:val="28"/>
          <w:szCs w:val="28"/>
        </w:rPr>
        <w:t>nhiệm:</w:t>
      </w:r>
      <w:r w:rsidRPr="001439E3">
        <w:rPr>
          <w:spacing w:val="-5"/>
          <w:sz w:val="28"/>
          <w:szCs w:val="28"/>
        </w:rPr>
        <w:t xml:space="preserve"> </w:t>
      </w:r>
      <w:r w:rsidRPr="001439E3">
        <w:rPr>
          <w:sz w:val="28"/>
          <w:szCs w:val="28"/>
        </w:rPr>
        <w:t>Vận</w:t>
      </w:r>
      <w:r w:rsidRPr="001439E3">
        <w:rPr>
          <w:spacing w:val="-1"/>
          <w:sz w:val="28"/>
          <w:szCs w:val="28"/>
        </w:rPr>
        <w:t xml:space="preserve"> </w:t>
      </w:r>
      <w:r w:rsidRPr="001439E3">
        <w:rPr>
          <w:sz w:val="28"/>
          <w:szCs w:val="28"/>
        </w:rPr>
        <w:t>dụng sự</w:t>
      </w:r>
      <w:r w:rsidRPr="001439E3">
        <w:rPr>
          <w:spacing w:val="-1"/>
          <w:sz w:val="28"/>
          <w:szCs w:val="28"/>
        </w:rPr>
        <w:t xml:space="preserve"> </w:t>
      </w:r>
      <w:r w:rsidRPr="001439E3">
        <w:rPr>
          <w:sz w:val="28"/>
          <w:szCs w:val="28"/>
        </w:rPr>
        <w:t>biến đổi</w:t>
      </w:r>
      <w:r w:rsidRPr="001439E3">
        <w:rPr>
          <w:spacing w:val="-1"/>
          <w:sz w:val="28"/>
          <w:szCs w:val="28"/>
        </w:rPr>
        <w:t xml:space="preserve"> </w:t>
      </w:r>
      <w:r w:rsidRPr="001439E3">
        <w:rPr>
          <w:sz w:val="28"/>
          <w:szCs w:val="28"/>
        </w:rPr>
        <w:t>của chất</w:t>
      </w:r>
      <w:r w:rsidRPr="001439E3">
        <w:rPr>
          <w:spacing w:val="-1"/>
          <w:sz w:val="28"/>
          <w:szCs w:val="28"/>
        </w:rPr>
        <w:t xml:space="preserve"> </w:t>
      </w:r>
      <w:r w:rsidRPr="001439E3">
        <w:rPr>
          <w:sz w:val="28"/>
          <w:szCs w:val="28"/>
        </w:rPr>
        <w:t>để sử</w:t>
      </w:r>
      <w:r w:rsidRPr="001439E3">
        <w:rPr>
          <w:spacing w:val="-1"/>
          <w:sz w:val="28"/>
          <w:szCs w:val="28"/>
        </w:rPr>
        <w:t xml:space="preserve"> </w:t>
      </w:r>
      <w:r w:rsidRPr="001439E3">
        <w:rPr>
          <w:sz w:val="28"/>
          <w:szCs w:val="28"/>
        </w:rPr>
        <w:t>dụng hiệu</w:t>
      </w:r>
      <w:r w:rsidRPr="001439E3">
        <w:rPr>
          <w:spacing w:val="-1"/>
          <w:sz w:val="28"/>
          <w:szCs w:val="28"/>
        </w:rPr>
        <w:t xml:space="preserve"> </w:t>
      </w:r>
      <w:r w:rsidRPr="001439E3">
        <w:rPr>
          <w:sz w:val="28"/>
          <w:szCs w:val="28"/>
        </w:rPr>
        <w:t>quả một</w:t>
      </w:r>
      <w:r w:rsidRPr="001439E3">
        <w:rPr>
          <w:spacing w:val="-1"/>
          <w:sz w:val="28"/>
          <w:szCs w:val="28"/>
        </w:rPr>
        <w:t xml:space="preserve"> </w:t>
      </w:r>
      <w:r w:rsidRPr="001439E3">
        <w:rPr>
          <w:sz w:val="28"/>
          <w:szCs w:val="28"/>
        </w:rPr>
        <w:t>số nguyên</w:t>
      </w:r>
      <w:r w:rsidRPr="001439E3">
        <w:rPr>
          <w:spacing w:val="-1"/>
          <w:sz w:val="28"/>
          <w:szCs w:val="28"/>
        </w:rPr>
        <w:t xml:space="preserve"> </w:t>
      </w:r>
      <w:r w:rsidRPr="001439E3">
        <w:rPr>
          <w:sz w:val="28"/>
          <w:szCs w:val="28"/>
        </w:rPr>
        <w:t xml:space="preserve">vật </w:t>
      </w:r>
      <w:r w:rsidRPr="001439E3">
        <w:rPr>
          <w:spacing w:val="-2"/>
          <w:sz w:val="28"/>
          <w:szCs w:val="28"/>
        </w:rPr>
        <w:t>liệu.</w:t>
      </w:r>
    </w:p>
    <w:p w14:paraId="43C38503" w14:textId="77777777" w:rsidR="00760F0E" w:rsidRPr="001439E3" w:rsidRDefault="00760F0E" w:rsidP="009953C4">
      <w:pPr>
        <w:pStyle w:val="BodyText"/>
        <w:ind w:left="423"/>
        <w:rPr>
          <w:sz w:val="28"/>
          <w:szCs w:val="28"/>
        </w:rPr>
      </w:pPr>
      <w:r w:rsidRPr="001439E3">
        <w:rPr>
          <w:sz w:val="28"/>
          <w:szCs w:val="28"/>
        </w:rPr>
        <w:t>−</w:t>
      </w:r>
      <w:r w:rsidRPr="001439E3">
        <w:rPr>
          <w:spacing w:val="-5"/>
          <w:sz w:val="28"/>
          <w:szCs w:val="28"/>
        </w:rPr>
        <w:t xml:space="preserve"> </w:t>
      </w:r>
      <w:r w:rsidRPr="001439E3">
        <w:rPr>
          <w:sz w:val="28"/>
          <w:szCs w:val="28"/>
        </w:rPr>
        <w:t>Trung</w:t>
      </w:r>
      <w:r w:rsidRPr="001439E3">
        <w:rPr>
          <w:spacing w:val="-1"/>
          <w:sz w:val="28"/>
          <w:szCs w:val="28"/>
        </w:rPr>
        <w:t xml:space="preserve"> </w:t>
      </w:r>
      <w:r w:rsidRPr="001439E3">
        <w:rPr>
          <w:sz w:val="28"/>
          <w:szCs w:val="28"/>
        </w:rPr>
        <w:t>thực trong</w:t>
      </w:r>
      <w:r w:rsidRPr="001439E3">
        <w:rPr>
          <w:spacing w:val="-1"/>
          <w:sz w:val="28"/>
          <w:szCs w:val="28"/>
        </w:rPr>
        <w:t xml:space="preserve"> </w:t>
      </w:r>
      <w:r w:rsidRPr="001439E3">
        <w:rPr>
          <w:sz w:val="28"/>
          <w:szCs w:val="28"/>
        </w:rPr>
        <w:t>tiến hành</w:t>
      </w:r>
      <w:r w:rsidRPr="001439E3">
        <w:rPr>
          <w:spacing w:val="-1"/>
          <w:sz w:val="28"/>
          <w:szCs w:val="28"/>
        </w:rPr>
        <w:t xml:space="preserve"> </w:t>
      </w:r>
      <w:r w:rsidRPr="001439E3">
        <w:rPr>
          <w:sz w:val="28"/>
          <w:szCs w:val="28"/>
        </w:rPr>
        <w:t>thí nghiệm</w:t>
      </w:r>
      <w:r w:rsidRPr="001439E3">
        <w:rPr>
          <w:spacing w:val="-1"/>
          <w:sz w:val="28"/>
          <w:szCs w:val="28"/>
        </w:rPr>
        <w:t xml:space="preserve"> </w:t>
      </w:r>
      <w:r w:rsidRPr="001439E3">
        <w:rPr>
          <w:sz w:val="28"/>
          <w:szCs w:val="28"/>
        </w:rPr>
        <w:t>và</w:t>
      </w:r>
      <w:r w:rsidRPr="001439E3">
        <w:rPr>
          <w:spacing w:val="-1"/>
          <w:sz w:val="28"/>
          <w:szCs w:val="28"/>
        </w:rPr>
        <w:t xml:space="preserve"> </w:t>
      </w:r>
      <w:r w:rsidRPr="001439E3">
        <w:rPr>
          <w:sz w:val="28"/>
          <w:szCs w:val="28"/>
        </w:rPr>
        <w:t>báo cáo</w:t>
      </w:r>
      <w:r w:rsidRPr="001439E3">
        <w:rPr>
          <w:spacing w:val="-1"/>
          <w:sz w:val="28"/>
          <w:szCs w:val="28"/>
        </w:rPr>
        <w:t xml:space="preserve"> </w:t>
      </w:r>
      <w:r w:rsidRPr="001439E3">
        <w:rPr>
          <w:sz w:val="28"/>
          <w:szCs w:val="28"/>
        </w:rPr>
        <w:t>kết quả</w:t>
      </w:r>
      <w:r w:rsidRPr="001439E3">
        <w:rPr>
          <w:spacing w:val="-1"/>
          <w:sz w:val="28"/>
          <w:szCs w:val="28"/>
        </w:rPr>
        <w:t xml:space="preserve"> </w:t>
      </w:r>
      <w:r w:rsidRPr="001439E3">
        <w:rPr>
          <w:sz w:val="28"/>
          <w:szCs w:val="28"/>
        </w:rPr>
        <w:t xml:space="preserve">thảo </w:t>
      </w:r>
      <w:r w:rsidRPr="001439E3">
        <w:rPr>
          <w:spacing w:val="-2"/>
          <w:sz w:val="28"/>
          <w:szCs w:val="28"/>
        </w:rPr>
        <w:t>luận.</w:t>
      </w:r>
    </w:p>
    <w:p w14:paraId="3ED28F18" w14:textId="77777777" w:rsidR="00760F0E" w:rsidRPr="001439E3" w:rsidRDefault="00760F0E" w:rsidP="009953C4">
      <w:pPr>
        <w:pStyle w:val="BodyText"/>
        <w:ind w:left="423"/>
        <w:rPr>
          <w:sz w:val="28"/>
          <w:szCs w:val="28"/>
        </w:rPr>
      </w:pPr>
      <w:r w:rsidRPr="001439E3">
        <w:rPr>
          <w:sz w:val="28"/>
          <w:szCs w:val="28"/>
        </w:rPr>
        <w:t>−</w:t>
      </w:r>
      <w:r w:rsidRPr="001439E3">
        <w:rPr>
          <w:spacing w:val="-1"/>
          <w:sz w:val="28"/>
          <w:szCs w:val="28"/>
        </w:rPr>
        <w:t xml:space="preserve"> </w:t>
      </w:r>
      <w:r w:rsidRPr="001439E3">
        <w:rPr>
          <w:sz w:val="28"/>
          <w:szCs w:val="28"/>
        </w:rPr>
        <w:t xml:space="preserve">Chăm chỉ: Ham hiểu biết, tìm hiểu về sự biến đổi của </w:t>
      </w:r>
      <w:r w:rsidRPr="001439E3">
        <w:rPr>
          <w:spacing w:val="-2"/>
          <w:sz w:val="28"/>
          <w:szCs w:val="28"/>
        </w:rPr>
        <w:t>chất.</w:t>
      </w:r>
    </w:p>
    <w:p w14:paraId="2EC85EBE" w14:textId="77777777" w:rsidR="00760F0E" w:rsidRPr="003C291D" w:rsidRDefault="00760F0E" w:rsidP="009953C4">
      <w:pPr>
        <w:spacing w:line="276" w:lineRule="auto"/>
        <w:rPr>
          <w:b/>
        </w:rPr>
      </w:pPr>
      <w:r w:rsidRPr="003C291D">
        <w:rPr>
          <w:b/>
        </w:rPr>
        <w:t xml:space="preserve">II. ĐỒ DÙNG DẠY HỌC </w:t>
      </w:r>
    </w:p>
    <w:p w14:paraId="57E75C63" w14:textId="77777777" w:rsidR="00760F0E" w:rsidRPr="003C291D" w:rsidRDefault="00760F0E" w:rsidP="009953C4">
      <w:pPr>
        <w:spacing w:line="276" w:lineRule="auto"/>
        <w:ind w:left="284" w:firstLine="360"/>
        <w:jc w:val="both"/>
      </w:pPr>
      <w:r w:rsidRPr="003C291D">
        <w:t xml:space="preserve">- GV: Các </w:t>
      </w:r>
      <w:r>
        <w:t xml:space="preserve">hình trong bài 4 </w:t>
      </w:r>
      <w:r w:rsidRPr="003C291D">
        <w:t xml:space="preserve">SGK, </w:t>
      </w:r>
      <w:r>
        <w:t xml:space="preserve">bảng nhóm, </w:t>
      </w:r>
      <w:r w:rsidRPr="003C291D">
        <w:t xml:space="preserve">dụng cụ thí nghiệm cho mỗi nhóm: đĩa sứ, </w:t>
      </w:r>
      <w:r>
        <w:t xml:space="preserve">một thìa đường trắng, ống nghiệm, giá treo, </w:t>
      </w:r>
      <w:r w:rsidRPr="003C291D">
        <w:t>đèn cồ</w:t>
      </w:r>
      <w:r>
        <w:t>n.</w:t>
      </w:r>
    </w:p>
    <w:p w14:paraId="61D03919" w14:textId="77777777" w:rsidR="00760F0E" w:rsidRPr="007C6300" w:rsidRDefault="00760F0E" w:rsidP="009953C4">
      <w:pPr>
        <w:spacing w:line="276" w:lineRule="auto"/>
        <w:ind w:firstLine="360"/>
        <w:jc w:val="both"/>
      </w:pPr>
      <w:r w:rsidRPr="003C291D">
        <w:t xml:space="preserve">   - HS: SGK, VBT, giấy khổ A4 hoặc A3 </w:t>
      </w:r>
      <w:r w:rsidRPr="003C291D">
        <w:rPr>
          <w:szCs w:val="28"/>
        </w:rPr>
        <w:t>(mỗi nhóm).</w:t>
      </w:r>
    </w:p>
    <w:p w14:paraId="0C2B6CF2" w14:textId="77777777" w:rsidR="00760F0E" w:rsidRDefault="00760F0E" w:rsidP="009953C4">
      <w:pPr>
        <w:spacing w:line="288" w:lineRule="auto"/>
        <w:rPr>
          <w:b/>
        </w:rPr>
      </w:pPr>
      <w:r w:rsidRPr="00F07D9D">
        <w:rPr>
          <w:b/>
        </w:rPr>
        <w:t>III. HOẠT ĐỘNG DẠY HỌC</w:t>
      </w:r>
      <w:r>
        <w:rPr>
          <w:b/>
        </w:rPr>
        <w:t>:</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283"/>
        <w:gridCol w:w="282"/>
        <w:gridCol w:w="4218"/>
      </w:tblGrid>
      <w:tr w:rsidR="00760F0E" w:rsidRPr="00901A42" w14:paraId="06D3D53C" w14:textId="77777777" w:rsidTr="00B065BB">
        <w:tc>
          <w:tcPr>
            <w:tcW w:w="5778" w:type="dxa"/>
            <w:gridSpan w:val="2"/>
            <w:tcBorders>
              <w:bottom w:val="dashed" w:sz="4" w:space="0" w:color="auto"/>
            </w:tcBorders>
          </w:tcPr>
          <w:p w14:paraId="78FF32DD" w14:textId="77777777" w:rsidR="00760F0E" w:rsidRPr="00901A42" w:rsidRDefault="00760F0E" w:rsidP="00B065BB">
            <w:pPr>
              <w:spacing w:line="288" w:lineRule="auto"/>
              <w:jc w:val="center"/>
              <w:rPr>
                <w:rFonts w:eastAsia="Calibri"/>
                <w:b/>
                <w:szCs w:val="28"/>
                <w:lang w:val="nl-NL"/>
              </w:rPr>
            </w:pPr>
            <w:r w:rsidRPr="00901A42">
              <w:rPr>
                <w:rFonts w:eastAsia="Calibri"/>
                <w:b/>
                <w:szCs w:val="28"/>
                <w:lang w:val="nl-NL"/>
              </w:rPr>
              <w:t>Hoạt động của giáo viên</w:t>
            </w:r>
          </w:p>
        </w:tc>
        <w:tc>
          <w:tcPr>
            <w:tcW w:w="4500" w:type="dxa"/>
            <w:gridSpan w:val="2"/>
            <w:tcBorders>
              <w:bottom w:val="dashed" w:sz="4" w:space="0" w:color="auto"/>
            </w:tcBorders>
          </w:tcPr>
          <w:p w14:paraId="714F35E7" w14:textId="77777777" w:rsidR="00760F0E" w:rsidRPr="00901A42" w:rsidRDefault="00760F0E" w:rsidP="00B065BB">
            <w:pPr>
              <w:spacing w:line="288" w:lineRule="auto"/>
              <w:jc w:val="center"/>
              <w:rPr>
                <w:rFonts w:eastAsia="Calibri"/>
                <w:b/>
                <w:szCs w:val="28"/>
                <w:lang w:val="nl-NL"/>
              </w:rPr>
            </w:pPr>
            <w:r w:rsidRPr="00901A42">
              <w:rPr>
                <w:rFonts w:eastAsia="Calibri"/>
                <w:b/>
                <w:szCs w:val="28"/>
                <w:lang w:val="nl-NL"/>
              </w:rPr>
              <w:t>Hoạt động của học sinh</w:t>
            </w:r>
          </w:p>
        </w:tc>
      </w:tr>
      <w:tr w:rsidR="00760F0E" w:rsidRPr="00901A42" w14:paraId="7F54A06B" w14:textId="77777777" w:rsidTr="00B065BB">
        <w:tc>
          <w:tcPr>
            <w:tcW w:w="10278" w:type="dxa"/>
            <w:gridSpan w:val="4"/>
            <w:tcBorders>
              <w:bottom w:val="dashed" w:sz="4" w:space="0" w:color="auto"/>
            </w:tcBorders>
          </w:tcPr>
          <w:p w14:paraId="07A80B15" w14:textId="77777777" w:rsidR="00760F0E" w:rsidRPr="00F07D9D" w:rsidRDefault="00760F0E" w:rsidP="00B065BB">
            <w:pPr>
              <w:rPr>
                <w:bCs/>
                <w:i/>
                <w:lang w:val="nl-NL"/>
              </w:rPr>
            </w:pPr>
            <w:r w:rsidRPr="00F07D9D">
              <w:rPr>
                <w:b/>
                <w:bCs/>
                <w:lang w:val="nl-NL"/>
              </w:rPr>
              <w:t>1. Khởi động.</w:t>
            </w:r>
          </w:p>
          <w:p w14:paraId="54BDE584" w14:textId="77777777" w:rsidR="00760F0E" w:rsidRPr="005F1645" w:rsidRDefault="00760F0E" w:rsidP="00B065BB">
            <w:pPr>
              <w:widowControl w:val="0"/>
              <w:tabs>
                <w:tab w:val="left" w:pos="775"/>
              </w:tabs>
              <w:autoSpaceDE w:val="0"/>
              <w:autoSpaceDN w:val="0"/>
              <w:rPr>
                <w:szCs w:val="28"/>
              </w:rPr>
            </w:pPr>
            <w:r w:rsidRPr="005F1645">
              <w:rPr>
                <w:b/>
                <w:bCs/>
                <w:lang w:val="nl-NL"/>
              </w:rPr>
              <w:t xml:space="preserve">a)Mục tiêu: </w:t>
            </w:r>
            <w:r w:rsidRPr="001439E3">
              <w:rPr>
                <w:szCs w:val="28"/>
              </w:rPr>
              <w:t>Tạo hứng thú và khơi gợi những hiểu biết</w:t>
            </w:r>
            <w:r w:rsidRPr="001439E3">
              <w:rPr>
                <w:spacing w:val="-1"/>
                <w:szCs w:val="28"/>
              </w:rPr>
              <w:t xml:space="preserve"> </w:t>
            </w:r>
            <w:r w:rsidRPr="001439E3">
              <w:rPr>
                <w:szCs w:val="28"/>
              </w:rPr>
              <w:t>đã có của HS</w:t>
            </w:r>
            <w:r w:rsidRPr="001439E3">
              <w:rPr>
                <w:spacing w:val="-1"/>
                <w:szCs w:val="28"/>
              </w:rPr>
              <w:t xml:space="preserve"> </w:t>
            </w:r>
            <w:r w:rsidRPr="001439E3">
              <w:rPr>
                <w:szCs w:val="28"/>
              </w:rPr>
              <w:t xml:space="preserve">về sự biến đổi hoá </w:t>
            </w:r>
            <w:r w:rsidRPr="001439E3">
              <w:rPr>
                <w:spacing w:val="-4"/>
                <w:szCs w:val="28"/>
              </w:rPr>
              <w:t>học.</w:t>
            </w:r>
          </w:p>
          <w:p w14:paraId="141ADE56" w14:textId="77777777" w:rsidR="00760F0E" w:rsidRPr="00672C5C" w:rsidRDefault="00760F0E" w:rsidP="00B065BB">
            <w:pPr>
              <w:rPr>
                <w:lang w:val="nl-NL"/>
              </w:rPr>
            </w:pPr>
            <w:r w:rsidRPr="00672C5C">
              <w:rPr>
                <w:b/>
                <w:bCs/>
                <w:lang w:val="nl-NL"/>
              </w:rPr>
              <w:t xml:space="preserve">b)Phương pháp và kĩ thuật dạy học: </w:t>
            </w:r>
            <w:r w:rsidRPr="00672C5C">
              <w:rPr>
                <w:lang w:val="nl-NL"/>
              </w:rPr>
              <w:t xml:space="preserve">Phương pháp </w:t>
            </w:r>
            <w:r w:rsidRPr="001439E3">
              <w:rPr>
                <w:szCs w:val="28"/>
              </w:rPr>
              <w:t xml:space="preserve">vấn </w:t>
            </w:r>
            <w:r w:rsidRPr="001439E3">
              <w:rPr>
                <w:spacing w:val="-4"/>
                <w:szCs w:val="28"/>
              </w:rPr>
              <w:t>đáp.</w:t>
            </w:r>
          </w:p>
          <w:p w14:paraId="65D03380" w14:textId="77777777" w:rsidR="00760F0E" w:rsidRPr="00901A42" w:rsidRDefault="00760F0E" w:rsidP="00B065BB">
            <w:pPr>
              <w:rPr>
                <w:rFonts w:eastAsia="Calibri"/>
              </w:rPr>
            </w:pPr>
            <w:r w:rsidRPr="00672C5C">
              <w:rPr>
                <w:b/>
                <w:bCs/>
                <w:lang w:val="nl-NL"/>
              </w:rPr>
              <w:t>c)Tiến trình tổ chức hoạt động:</w:t>
            </w:r>
          </w:p>
        </w:tc>
      </w:tr>
      <w:tr w:rsidR="00760F0E" w:rsidRPr="00901A42" w14:paraId="0C94282F" w14:textId="77777777" w:rsidTr="00B065BB">
        <w:tc>
          <w:tcPr>
            <w:tcW w:w="5778" w:type="dxa"/>
            <w:gridSpan w:val="2"/>
            <w:tcBorders>
              <w:bottom w:val="dashed" w:sz="4" w:space="0" w:color="auto"/>
            </w:tcBorders>
          </w:tcPr>
          <w:p w14:paraId="6C9B30CA" w14:textId="77777777" w:rsidR="00760F0E" w:rsidRPr="001439E3" w:rsidRDefault="00760F0E" w:rsidP="005364F2">
            <w:pPr>
              <w:pStyle w:val="TableParagraph"/>
              <w:tabs>
                <w:tab w:val="left" w:pos="231"/>
              </w:tabs>
              <w:spacing w:before="55" w:line="304" w:lineRule="auto"/>
              <w:ind w:right="68"/>
              <w:rPr>
                <w:sz w:val="28"/>
                <w:szCs w:val="28"/>
              </w:rPr>
            </w:pPr>
            <w:r>
              <w:t>-</w:t>
            </w:r>
            <w:r w:rsidRPr="001439E3">
              <w:t xml:space="preserve"> </w:t>
            </w:r>
            <w:r w:rsidRPr="001439E3">
              <w:rPr>
                <w:sz w:val="28"/>
                <w:szCs w:val="28"/>
              </w:rPr>
              <w:t>GV</w:t>
            </w:r>
            <w:r w:rsidRPr="001439E3">
              <w:rPr>
                <w:spacing w:val="-17"/>
                <w:sz w:val="28"/>
                <w:szCs w:val="28"/>
              </w:rPr>
              <w:t xml:space="preserve"> </w:t>
            </w:r>
            <w:r w:rsidRPr="001439E3">
              <w:rPr>
                <w:sz w:val="28"/>
                <w:szCs w:val="28"/>
              </w:rPr>
              <w:t>đặt</w:t>
            </w:r>
            <w:r w:rsidRPr="001439E3">
              <w:rPr>
                <w:spacing w:val="-14"/>
                <w:sz w:val="28"/>
                <w:szCs w:val="28"/>
              </w:rPr>
              <w:t xml:space="preserve"> </w:t>
            </w:r>
            <w:r w:rsidRPr="001439E3">
              <w:rPr>
                <w:sz w:val="28"/>
                <w:szCs w:val="28"/>
              </w:rPr>
              <w:t>vấn</w:t>
            </w:r>
            <w:r w:rsidRPr="001439E3">
              <w:rPr>
                <w:spacing w:val="-14"/>
                <w:sz w:val="28"/>
                <w:szCs w:val="28"/>
              </w:rPr>
              <w:t xml:space="preserve"> </w:t>
            </w:r>
            <w:r w:rsidRPr="001439E3">
              <w:rPr>
                <w:sz w:val="28"/>
                <w:szCs w:val="28"/>
              </w:rPr>
              <w:t>đề:</w:t>
            </w:r>
            <w:r w:rsidRPr="001439E3">
              <w:rPr>
                <w:spacing w:val="-14"/>
                <w:sz w:val="28"/>
                <w:szCs w:val="28"/>
              </w:rPr>
              <w:t xml:space="preserve"> </w:t>
            </w:r>
            <w:r w:rsidRPr="001439E3">
              <w:rPr>
                <w:sz w:val="28"/>
                <w:szCs w:val="28"/>
              </w:rPr>
              <w:t>Các</w:t>
            </w:r>
            <w:r w:rsidRPr="001439E3">
              <w:rPr>
                <w:spacing w:val="-13"/>
                <w:sz w:val="28"/>
                <w:szCs w:val="28"/>
              </w:rPr>
              <w:t xml:space="preserve"> </w:t>
            </w:r>
            <w:r w:rsidRPr="001439E3">
              <w:rPr>
                <w:sz w:val="28"/>
                <w:szCs w:val="28"/>
              </w:rPr>
              <w:t>món</w:t>
            </w:r>
            <w:r w:rsidRPr="001439E3">
              <w:rPr>
                <w:spacing w:val="-14"/>
                <w:sz w:val="28"/>
                <w:szCs w:val="28"/>
              </w:rPr>
              <w:t xml:space="preserve"> </w:t>
            </w:r>
            <w:r w:rsidRPr="001439E3">
              <w:rPr>
                <w:sz w:val="28"/>
                <w:szCs w:val="28"/>
              </w:rPr>
              <w:t>ăn</w:t>
            </w:r>
            <w:r w:rsidRPr="001439E3">
              <w:rPr>
                <w:spacing w:val="-14"/>
                <w:sz w:val="28"/>
                <w:szCs w:val="28"/>
              </w:rPr>
              <w:t xml:space="preserve"> </w:t>
            </w:r>
            <w:r w:rsidRPr="001439E3">
              <w:rPr>
                <w:sz w:val="28"/>
                <w:szCs w:val="28"/>
              </w:rPr>
              <w:t>như</w:t>
            </w:r>
            <w:r w:rsidRPr="001439E3">
              <w:rPr>
                <w:spacing w:val="-14"/>
                <w:sz w:val="28"/>
                <w:szCs w:val="28"/>
              </w:rPr>
              <w:t xml:space="preserve"> </w:t>
            </w:r>
            <w:r w:rsidRPr="001439E3">
              <w:rPr>
                <w:sz w:val="28"/>
                <w:szCs w:val="28"/>
              </w:rPr>
              <w:t>xôi,</w:t>
            </w:r>
            <w:r w:rsidRPr="001439E3">
              <w:rPr>
                <w:spacing w:val="-13"/>
                <w:sz w:val="28"/>
                <w:szCs w:val="28"/>
              </w:rPr>
              <w:t xml:space="preserve"> </w:t>
            </w:r>
            <w:r w:rsidRPr="001439E3">
              <w:rPr>
                <w:sz w:val="28"/>
                <w:szCs w:val="28"/>
              </w:rPr>
              <w:t>bánh</w:t>
            </w:r>
            <w:r w:rsidRPr="001439E3">
              <w:rPr>
                <w:spacing w:val="-14"/>
                <w:sz w:val="28"/>
                <w:szCs w:val="28"/>
              </w:rPr>
              <w:t xml:space="preserve"> </w:t>
            </w:r>
            <w:r w:rsidRPr="001439E3">
              <w:rPr>
                <w:sz w:val="28"/>
                <w:szCs w:val="28"/>
              </w:rPr>
              <w:t>bông lan,… có phải là sự biến đổi trạng thái không?</w:t>
            </w:r>
          </w:p>
          <w:p w14:paraId="18ABA268" w14:textId="77777777" w:rsidR="00760F0E" w:rsidRDefault="00760F0E" w:rsidP="005364F2">
            <w:pPr>
              <w:pStyle w:val="TableParagraph"/>
              <w:spacing w:before="65"/>
              <w:rPr>
                <w:b/>
                <w:i/>
                <w:sz w:val="28"/>
                <w:szCs w:val="28"/>
              </w:rPr>
            </w:pPr>
          </w:p>
          <w:p w14:paraId="0B822E5A" w14:textId="77777777" w:rsidR="00760F0E" w:rsidRPr="001439E3" w:rsidRDefault="00760F0E" w:rsidP="005364F2">
            <w:pPr>
              <w:pStyle w:val="TableParagraph"/>
              <w:spacing w:before="65"/>
              <w:rPr>
                <w:b/>
                <w:i/>
                <w:sz w:val="28"/>
                <w:szCs w:val="28"/>
              </w:rPr>
            </w:pPr>
          </w:p>
          <w:p w14:paraId="1C38D983" w14:textId="77777777" w:rsidR="00760F0E" w:rsidRPr="001439E3" w:rsidRDefault="00760F0E" w:rsidP="005364F2">
            <w:pPr>
              <w:pStyle w:val="TableParagraph"/>
              <w:tabs>
                <w:tab w:val="left" w:pos="244"/>
              </w:tabs>
              <w:rPr>
                <w:sz w:val="28"/>
                <w:szCs w:val="28"/>
              </w:rPr>
            </w:pPr>
            <w:r>
              <w:rPr>
                <w:sz w:val="28"/>
                <w:szCs w:val="28"/>
                <w:lang w:val="en-US"/>
              </w:rPr>
              <w:t xml:space="preserve">- </w:t>
            </w:r>
            <w:r w:rsidRPr="001439E3">
              <w:rPr>
                <w:sz w:val="28"/>
                <w:szCs w:val="28"/>
              </w:rPr>
              <w:t>GV</w:t>
            </w:r>
            <w:r w:rsidRPr="001439E3">
              <w:rPr>
                <w:spacing w:val="-5"/>
                <w:sz w:val="28"/>
                <w:szCs w:val="28"/>
              </w:rPr>
              <w:t xml:space="preserve"> </w:t>
            </w:r>
            <w:r w:rsidRPr="001439E3">
              <w:rPr>
                <w:sz w:val="28"/>
                <w:szCs w:val="28"/>
              </w:rPr>
              <w:t>mời một vài HS</w:t>
            </w:r>
            <w:r w:rsidRPr="001439E3">
              <w:rPr>
                <w:spacing w:val="-2"/>
                <w:sz w:val="28"/>
                <w:szCs w:val="28"/>
              </w:rPr>
              <w:t xml:space="preserve"> </w:t>
            </w:r>
            <w:r w:rsidRPr="001439E3">
              <w:rPr>
                <w:sz w:val="28"/>
                <w:szCs w:val="28"/>
              </w:rPr>
              <w:t xml:space="preserve">trả lời câu </w:t>
            </w:r>
            <w:r w:rsidRPr="001439E3">
              <w:rPr>
                <w:spacing w:val="-4"/>
                <w:sz w:val="28"/>
                <w:szCs w:val="28"/>
              </w:rPr>
              <w:t>hỏi.</w:t>
            </w:r>
          </w:p>
          <w:p w14:paraId="4BFD2D83" w14:textId="77777777" w:rsidR="00760F0E" w:rsidRPr="0010588F" w:rsidRDefault="00760F0E" w:rsidP="00B065BB">
            <w:pPr>
              <w:spacing w:line="276" w:lineRule="auto"/>
              <w:jc w:val="both"/>
            </w:pPr>
            <w:r w:rsidRPr="001439E3">
              <w:rPr>
                <w:szCs w:val="28"/>
              </w:rPr>
              <w:t>GV nhận xét chung và dẫn dắt vào tiết 3 của bài học.</w:t>
            </w:r>
          </w:p>
        </w:tc>
        <w:tc>
          <w:tcPr>
            <w:tcW w:w="4500" w:type="dxa"/>
            <w:gridSpan w:val="2"/>
            <w:tcBorders>
              <w:bottom w:val="dashed" w:sz="4" w:space="0" w:color="auto"/>
            </w:tcBorders>
          </w:tcPr>
          <w:p w14:paraId="4AC7D9E6" w14:textId="77777777" w:rsidR="00760F0E" w:rsidRDefault="00760F0E" w:rsidP="005364F2">
            <w:pPr>
              <w:pStyle w:val="TableParagraph"/>
              <w:spacing w:before="55" w:line="304" w:lineRule="auto"/>
              <w:ind w:left="79" w:right="68"/>
              <w:jc w:val="both"/>
              <w:rPr>
                <w:sz w:val="28"/>
                <w:szCs w:val="28"/>
              </w:rPr>
            </w:pPr>
            <w:r>
              <w:rPr>
                <w:lang w:val="nl-NL"/>
              </w:rPr>
              <w:t xml:space="preserve">- </w:t>
            </w:r>
            <w:r w:rsidRPr="001439E3">
              <w:rPr>
                <w:sz w:val="28"/>
                <w:szCs w:val="28"/>
              </w:rPr>
              <w:t>HS</w:t>
            </w:r>
            <w:r>
              <w:rPr>
                <w:sz w:val="28"/>
                <w:szCs w:val="28"/>
              </w:rPr>
              <w:t xml:space="preserve"> lắng nghe và trả lời câu hỏi:</w:t>
            </w:r>
          </w:p>
          <w:p w14:paraId="6FFF2830" w14:textId="77777777" w:rsidR="00760F0E" w:rsidRPr="001439E3" w:rsidRDefault="00760F0E" w:rsidP="005364F2">
            <w:pPr>
              <w:pStyle w:val="TableParagraph"/>
              <w:spacing w:before="55" w:line="304" w:lineRule="auto"/>
              <w:ind w:left="79" w:right="68"/>
              <w:jc w:val="both"/>
              <w:rPr>
                <w:sz w:val="28"/>
                <w:szCs w:val="28"/>
              </w:rPr>
            </w:pPr>
            <w:r>
              <w:rPr>
                <w:sz w:val="28"/>
                <w:szCs w:val="28"/>
                <w:lang w:val="en-US"/>
              </w:rPr>
              <w:t xml:space="preserve">- </w:t>
            </w:r>
            <w:r w:rsidRPr="001439E3">
              <w:rPr>
                <w:sz w:val="28"/>
                <w:szCs w:val="28"/>
              </w:rPr>
              <w:t>Các món ăn như</w:t>
            </w:r>
            <w:r w:rsidRPr="001439E3">
              <w:rPr>
                <w:spacing w:val="-7"/>
                <w:sz w:val="28"/>
                <w:szCs w:val="28"/>
              </w:rPr>
              <w:t xml:space="preserve"> </w:t>
            </w:r>
            <w:r w:rsidRPr="001439E3">
              <w:rPr>
                <w:sz w:val="28"/>
                <w:szCs w:val="28"/>
              </w:rPr>
              <w:t>xôi,</w:t>
            </w:r>
            <w:r w:rsidRPr="001439E3">
              <w:rPr>
                <w:spacing w:val="-7"/>
                <w:sz w:val="28"/>
                <w:szCs w:val="28"/>
              </w:rPr>
              <w:t xml:space="preserve"> </w:t>
            </w:r>
            <w:r w:rsidRPr="001439E3">
              <w:rPr>
                <w:sz w:val="28"/>
                <w:szCs w:val="28"/>
              </w:rPr>
              <w:t>bánh</w:t>
            </w:r>
            <w:r w:rsidRPr="001439E3">
              <w:rPr>
                <w:spacing w:val="-7"/>
                <w:sz w:val="28"/>
                <w:szCs w:val="28"/>
              </w:rPr>
              <w:t xml:space="preserve"> </w:t>
            </w:r>
            <w:r w:rsidRPr="001439E3">
              <w:rPr>
                <w:sz w:val="28"/>
                <w:szCs w:val="28"/>
              </w:rPr>
              <w:t>bông</w:t>
            </w:r>
            <w:r w:rsidRPr="001439E3">
              <w:rPr>
                <w:spacing w:val="-7"/>
                <w:sz w:val="28"/>
                <w:szCs w:val="28"/>
              </w:rPr>
              <w:t xml:space="preserve"> </w:t>
            </w:r>
            <w:r w:rsidRPr="001439E3">
              <w:rPr>
                <w:sz w:val="28"/>
                <w:szCs w:val="28"/>
              </w:rPr>
              <w:t>lan,…</w:t>
            </w:r>
            <w:r w:rsidRPr="001439E3">
              <w:rPr>
                <w:spacing w:val="-7"/>
                <w:sz w:val="28"/>
                <w:szCs w:val="28"/>
              </w:rPr>
              <w:t xml:space="preserve"> </w:t>
            </w:r>
            <w:r w:rsidRPr="001439E3">
              <w:rPr>
                <w:sz w:val="28"/>
                <w:szCs w:val="28"/>
              </w:rPr>
              <w:t>không</w:t>
            </w:r>
            <w:r w:rsidRPr="001439E3">
              <w:rPr>
                <w:spacing w:val="-7"/>
                <w:sz w:val="28"/>
                <w:szCs w:val="28"/>
              </w:rPr>
              <w:t xml:space="preserve"> </w:t>
            </w:r>
            <w:r w:rsidRPr="001439E3">
              <w:rPr>
                <w:sz w:val="28"/>
                <w:szCs w:val="28"/>
              </w:rPr>
              <w:t>phải</w:t>
            </w:r>
            <w:r w:rsidRPr="001439E3">
              <w:rPr>
                <w:spacing w:val="-7"/>
                <w:sz w:val="28"/>
                <w:szCs w:val="28"/>
              </w:rPr>
              <w:t xml:space="preserve"> </w:t>
            </w:r>
            <w:r w:rsidRPr="001439E3">
              <w:rPr>
                <w:sz w:val="28"/>
                <w:szCs w:val="28"/>
              </w:rPr>
              <w:t>là</w:t>
            </w:r>
            <w:r w:rsidRPr="001439E3">
              <w:rPr>
                <w:spacing w:val="-7"/>
                <w:sz w:val="28"/>
                <w:szCs w:val="28"/>
              </w:rPr>
              <w:t xml:space="preserve"> </w:t>
            </w:r>
            <w:r w:rsidRPr="001439E3">
              <w:rPr>
                <w:sz w:val="28"/>
                <w:szCs w:val="28"/>
              </w:rPr>
              <w:t>sự</w:t>
            </w:r>
            <w:r w:rsidRPr="001439E3">
              <w:rPr>
                <w:spacing w:val="-7"/>
                <w:sz w:val="28"/>
                <w:szCs w:val="28"/>
              </w:rPr>
              <w:t xml:space="preserve"> </w:t>
            </w:r>
            <w:r w:rsidRPr="001439E3">
              <w:rPr>
                <w:sz w:val="28"/>
                <w:szCs w:val="28"/>
              </w:rPr>
              <w:t>biến đổi trạng thái.</w:t>
            </w:r>
          </w:p>
          <w:p w14:paraId="2AB5BF43" w14:textId="77777777" w:rsidR="00760F0E" w:rsidRPr="001439E3" w:rsidRDefault="00760F0E" w:rsidP="005364F2">
            <w:pPr>
              <w:pStyle w:val="TableParagraph"/>
              <w:spacing w:line="249" w:lineRule="exact"/>
              <w:jc w:val="both"/>
              <w:rPr>
                <w:sz w:val="28"/>
                <w:szCs w:val="28"/>
              </w:rPr>
            </w:pPr>
            <w:r>
              <w:rPr>
                <w:sz w:val="28"/>
                <w:szCs w:val="28"/>
                <w:lang w:val="en-US"/>
              </w:rPr>
              <w:t xml:space="preserve">- </w:t>
            </w:r>
            <w:r w:rsidRPr="001439E3">
              <w:rPr>
                <w:sz w:val="28"/>
                <w:szCs w:val="28"/>
              </w:rPr>
              <w:t>HS</w:t>
            </w:r>
            <w:r w:rsidRPr="001439E3">
              <w:rPr>
                <w:spacing w:val="-1"/>
                <w:sz w:val="28"/>
                <w:szCs w:val="28"/>
              </w:rPr>
              <w:t xml:space="preserve"> </w:t>
            </w:r>
            <w:r w:rsidRPr="001439E3">
              <w:rPr>
                <w:sz w:val="28"/>
                <w:szCs w:val="28"/>
              </w:rPr>
              <w:t xml:space="preserve">trình bày câu trả </w:t>
            </w:r>
            <w:r w:rsidRPr="001439E3">
              <w:rPr>
                <w:spacing w:val="-4"/>
                <w:sz w:val="28"/>
                <w:szCs w:val="28"/>
              </w:rPr>
              <w:t>lời.</w:t>
            </w:r>
          </w:p>
          <w:p w14:paraId="197730B4" w14:textId="77777777" w:rsidR="00760F0E" w:rsidRPr="005364F2" w:rsidRDefault="00760F0E" w:rsidP="005364F2">
            <w:pPr>
              <w:pStyle w:val="TableParagraph"/>
              <w:tabs>
                <w:tab w:val="left" w:pos="244"/>
              </w:tabs>
              <w:spacing w:before="56"/>
              <w:rPr>
                <w:sz w:val="28"/>
                <w:szCs w:val="28"/>
              </w:rPr>
            </w:pPr>
            <w:r>
              <w:rPr>
                <w:sz w:val="28"/>
                <w:szCs w:val="28"/>
                <w:lang w:val="en-US"/>
              </w:rPr>
              <w:t xml:space="preserve">- </w:t>
            </w:r>
            <w:r w:rsidRPr="001439E3">
              <w:rPr>
                <w:sz w:val="28"/>
                <w:szCs w:val="28"/>
              </w:rPr>
              <w:t>HS</w:t>
            </w:r>
            <w:r w:rsidRPr="001439E3">
              <w:rPr>
                <w:spacing w:val="-1"/>
                <w:sz w:val="28"/>
                <w:szCs w:val="28"/>
              </w:rPr>
              <w:t xml:space="preserve"> </w:t>
            </w:r>
            <w:r w:rsidRPr="001439E3">
              <w:rPr>
                <w:sz w:val="28"/>
                <w:szCs w:val="28"/>
              </w:rPr>
              <w:t xml:space="preserve">lắng </w:t>
            </w:r>
            <w:r w:rsidRPr="001439E3">
              <w:rPr>
                <w:spacing w:val="-2"/>
                <w:sz w:val="28"/>
                <w:szCs w:val="28"/>
              </w:rPr>
              <w:t>nghe.</w:t>
            </w:r>
          </w:p>
        </w:tc>
      </w:tr>
      <w:tr w:rsidR="00760F0E" w:rsidRPr="00901A42" w14:paraId="7A9992AA" w14:textId="77777777" w:rsidTr="00B065BB">
        <w:tc>
          <w:tcPr>
            <w:tcW w:w="10278" w:type="dxa"/>
            <w:gridSpan w:val="4"/>
            <w:tcBorders>
              <w:top w:val="dashed" w:sz="4" w:space="0" w:color="auto"/>
              <w:bottom w:val="dashed" w:sz="4" w:space="0" w:color="auto"/>
            </w:tcBorders>
          </w:tcPr>
          <w:p w14:paraId="2AD64ECB" w14:textId="77777777" w:rsidR="00760F0E" w:rsidRPr="00E67EF1" w:rsidRDefault="00760F0E" w:rsidP="00B065BB">
            <w:pPr>
              <w:spacing w:line="288" w:lineRule="auto"/>
              <w:rPr>
                <w:b/>
                <w:bCs/>
                <w:iCs/>
                <w:lang w:val="nl-NL"/>
              </w:rPr>
            </w:pPr>
            <w:r w:rsidRPr="00F07D9D">
              <w:rPr>
                <w:b/>
                <w:bCs/>
                <w:iCs/>
                <w:lang w:val="nl-NL"/>
              </w:rPr>
              <w:t xml:space="preserve">2. </w:t>
            </w:r>
            <w:r w:rsidRPr="00F07D9D">
              <w:rPr>
                <w:b/>
                <w:bCs/>
              </w:rPr>
              <w:t xml:space="preserve">Hoạt động Khám phá và </w:t>
            </w:r>
            <w:r w:rsidRPr="0050028C">
              <w:rPr>
                <w:b/>
                <w:szCs w:val="28"/>
              </w:rPr>
              <w:t>hình</w:t>
            </w:r>
            <w:r w:rsidRPr="0050028C">
              <w:rPr>
                <w:b/>
                <w:spacing w:val="23"/>
                <w:szCs w:val="28"/>
              </w:rPr>
              <w:t xml:space="preserve"> </w:t>
            </w:r>
            <w:r w:rsidRPr="0050028C">
              <w:rPr>
                <w:b/>
                <w:szCs w:val="28"/>
              </w:rPr>
              <w:t>thành</w:t>
            </w:r>
            <w:r w:rsidRPr="0050028C">
              <w:rPr>
                <w:b/>
                <w:spacing w:val="23"/>
                <w:szCs w:val="28"/>
              </w:rPr>
              <w:t xml:space="preserve"> </w:t>
            </w:r>
            <w:r w:rsidRPr="0050028C">
              <w:rPr>
                <w:b/>
                <w:szCs w:val="28"/>
              </w:rPr>
              <w:t>kiến</w:t>
            </w:r>
            <w:r w:rsidRPr="0050028C">
              <w:rPr>
                <w:b/>
                <w:spacing w:val="23"/>
                <w:szCs w:val="28"/>
              </w:rPr>
              <w:t xml:space="preserve"> </w:t>
            </w:r>
            <w:r w:rsidRPr="0050028C">
              <w:rPr>
                <w:b/>
                <w:szCs w:val="28"/>
              </w:rPr>
              <w:t>thức</w:t>
            </w:r>
          </w:p>
        </w:tc>
      </w:tr>
      <w:tr w:rsidR="00760F0E" w:rsidRPr="00901A42" w14:paraId="4BD0C740" w14:textId="77777777" w:rsidTr="00B065BB">
        <w:tc>
          <w:tcPr>
            <w:tcW w:w="10278" w:type="dxa"/>
            <w:gridSpan w:val="4"/>
            <w:tcBorders>
              <w:top w:val="dashed" w:sz="4" w:space="0" w:color="auto"/>
              <w:bottom w:val="dashed" w:sz="4" w:space="0" w:color="auto"/>
            </w:tcBorders>
          </w:tcPr>
          <w:p w14:paraId="709C8A8D" w14:textId="77777777" w:rsidR="00760F0E" w:rsidRPr="00F07D9D" w:rsidRDefault="00760F0E" w:rsidP="00B065BB">
            <w:pPr>
              <w:tabs>
                <w:tab w:val="left" w:pos="3068"/>
              </w:tabs>
              <w:spacing w:line="276" w:lineRule="auto"/>
              <w:rPr>
                <w:b/>
                <w:bCs/>
              </w:rPr>
            </w:pPr>
            <w:r w:rsidRPr="00F07D9D">
              <w:rPr>
                <w:b/>
                <w:bCs/>
              </w:rPr>
              <w:t xml:space="preserve">2.1. Hoạt động 1: </w:t>
            </w:r>
            <w:r w:rsidRPr="005364F2">
              <w:rPr>
                <w:b/>
                <w:szCs w:val="28"/>
              </w:rPr>
              <w:t>Tìm</w:t>
            </w:r>
            <w:r w:rsidRPr="005364F2">
              <w:rPr>
                <w:b/>
                <w:spacing w:val="-1"/>
                <w:szCs w:val="28"/>
              </w:rPr>
              <w:t xml:space="preserve"> </w:t>
            </w:r>
            <w:r w:rsidRPr="005364F2">
              <w:rPr>
                <w:b/>
                <w:szCs w:val="28"/>
              </w:rPr>
              <w:t>hiểu</w:t>
            </w:r>
            <w:r w:rsidRPr="005364F2">
              <w:rPr>
                <w:b/>
                <w:spacing w:val="-2"/>
                <w:szCs w:val="28"/>
              </w:rPr>
              <w:t xml:space="preserve"> </w:t>
            </w:r>
            <w:r w:rsidRPr="005364F2">
              <w:rPr>
                <w:b/>
                <w:szCs w:val="28"/>
              </w:rPr>
              <w:t>sự</w:t>
            </w:r>
            <w:r w:rsidRPr="005364F2">
              <w:rPr>
                <w:b/>
                <w:spacing w:val="-2"/>
                <w:szCs w:val="28"/>
              </w:rPr>
              <w:t xml:space="preserve"> </w:t>
            </w:r>
            <w:r w:rsidRPr="005364F2">
              <w:rPr>
                <w:b/>
                <w:szCs w:val="28"/>
              </w:rPr>
              <w:t>biến</w:t>
            </w:r>
            <w:r w:rsidRPr="005364F2">
              <w:rPr>
                <w:b/>
                <w:spacing w:val="-2"/>
                <w:szCs w:val="28"/>
              </w:rPr>
              <w:t xml:space="preserve"> </w:t>
            </w:r>
            <w:r w:rsidRPr="005364F2">
              <w:rPr>
                <w:b/>
                <w:szCs w:val="28"/>
              </w:rPr>
              <w:t>đổi</w:t>
            </w:r>
            <w:r w:rsidRPr="005364F2">
              <w:rPr>
                <w:b/>
                <w:spacing w:val="-1"/>
                <w:szCs w:val="28"/>
              </w:rPr>
              <w:t xml:space="preserve"> </w:t>
            </w:r>
            <w:r w:rsidRPr="005364F2">
              <w:rPr>
                <w:b/>
                <w:szCs w:val="28"/>
              </w:rPr>
              <w:t>hoá</w:t>
            </w:r>
            <w:r w:rsidRPr="005364F2">
              <w:rPr>
                <w:b/>
                <w:spacing w:val="-1"/>
                <w:szCs w:val="28"/>
              </w:rPr>
              <w:t xml:space="preserve"> </w:t>
            </w:r>
            <w:r w:rsidRPr="005364F2">
              <w:rPr>
                <w:b/>
                <w:szCs w:val="28"/>
              </w:rPr>
              <w:t>học</w:t>
            </w:r>
          </w:p>
          <w:p w14:paraId="407C3ABC" w14:textId="77777777" w:rsidR="00760F0E" w:rsidRPr="00E67EF1" w:rsidRDefault="00760F0E" w:rsidP="00B065BB">
            <w:pPr>
              <w:spacing w:line="276" w:lineRule="auto"/>
            </w:pPr>
            <w:r w:rsidRPr="00E67EF1">
              <w:rPr>
                <w:b/>
                <w:bCs/>
              </w:rPr>
              <w:t>a)</w:t>
            </w:r>
            <w:r>
              <w:rPr>
                <w:b/>
                <w:bCs/>
              </w:rPr>
              <w:t xml:space="preserve"> </w:t>
            </w:r>
            <w:r w:rsidRPr="00E67EF1">
              <w:rPr>
                <w:b/>
                <w:bCs/>
              </w:rPr>
              <w:t xml:space="preserve">Mục tiêu: </w:t>
            </w:r>
            <w:r w:rsidRPr="001439E3">
              <w:rPr>
                <w:szCs w:val="28"/>
              </w:rPr>
              <w:t>HS</w:t>
            </w:r>
            <w:r w:rsidRPr="001439E3">
              <w:rPr>
                <w:spacing w:val="-1"/>
                <w:szCs w:val="28"/>
              </w:rPr>
              <w:t xml:space="preserve"> </w:t>
            </w:r>
            <w:r w:rsidRPr="001439E3">
              <w:rPr>
                <w:szCs w:val="28"/>
              </w:rPr>
              <w:t>nhận biết được</w:t>
            </w:r>
            <w:r w:rsidRPr="001439E3">
              <w:rPr>
                <w:spacing w:val="-1"/>
                <w:szCs w:val="28"/>
              </w:rPr>
              <w:t xml:space="preserve"> </w:t>
            </w:r>
            <w:r w:rsidRPr="001439E3">
              <w:rPr>
                <w:szCs w:val="28"/>
              </w:rPr>
              <w:t xml:space="preserve">sự biến đổi hoá </w:t>
            </w:r>
            <w:r w:rsidRPr="001439E3">
              <w:rPr>
                <w:spacing w:val="-4"/>
                <w:szCs w:val="28"/>
              </w:rPr>
              <w:t>học.</w:t>
            </w:r>
          </w:p>
          <w:p w14:paraId="78E60D58" w14:textId="77777777" w:rsidR="00760F0E" w:rsidRPr="001E4844" w:rsidRDefault="00760F0E" w:rsidP="005364F2">
            <w:pPr>
              <w:widowControl w:val="0"/>
              <w:tabs>
                <w:tab w:val="left" w:pos="688"/>
              </w:tabs>
              <w:autoSpaceDE w:val="0"/>
              <w:autoSpaceDN w:val="0"/>
              <w:spacing w:before="124" w:line="304" w:lineRule="auto"/>
              <w:rPr>
                <w:szCs w:val="28"/>
              </w:rPr>
            </w:pPr>
            <w:r w:rsidRPr="005364F2">
              <w:rPr>
                <w:b/>
                <w:bCs/>
              </w:rPr>
              <w:t xml:space="preserve">b) Phương pháp và kĩ thuật dạy học: </w:t>
            </w:r>
            <w:r w:rsidRPr="005364F2">
              <w:rPr>
                <w:szCs w:val="28"/>
              </w:rPr>
              <w:t>Phương</w:t>
            </w:r>
            <w:r w:rsidRPr="005364F2">
              <w:rPr>
                <w:spacing w:val="26"/>
                <w:szCs w:val="28"/>
              </w:rPr>
              <w:t xml:space="preserve"> </w:t>
            </w:r>
            <w:r w:rsidRPr="005364F2">
              <w:rPr>
                <w:szCs w:val="28"/>
              </w:rPr>
              <w:t>pháp</w:t>
            </w:r>
            <w:r w:rsidRPr="005364F2">
              <w:rPr>
                <w:spacing w:val="26"/>
                <w:szCs w:val="28"/>
              </w:rPr>
              <w:t xml:space="preserve"> </w:t>
            </w:r>
            <w:r w:rsidRPr="005364F2">
              <w:rPr>
                <w:szCs w:val="28"/>
              </w:rPr>
              <w:t>nêu</w:t>
            </w:r>
            <w:r w:rsidRPr="005364F2">
              <w:rPr>
                <w:spacing w:val="26"/>
                <w:szCs w:val="28"/>
              </w:rPr>
              <w:t xml:space="preserve"> </w:t>
            </w:r>
            <w:r w:rsidRPr="005364F2">
              <w:rPr>
                <w:szCs w:val="28"/>
              </w:rPr>
              <w:t>và</w:t>
            </w:r>
            <w:r w:rsidRPr="005364F2">
              <w:rPr>
                <w:spacing w:val="26"/>
                <w:szCs w:val="28"/>
              </w:rPr>
              <w:t xml:space="preserve"> </w:t>
            </w:r>
            <w:r w:rsidRPr="005364F2">
              <w:rPr>
                <w:szCs w:val="28"/>
              </w:rPr>
              <w:t>giải</w:t>
            </w:r>
            <w:r w:rsidRPr="005364F2">
              <w:rPr>
                <w:spacing w:val="26"/>
                <w:szCs w:val="28"/>
              </w:rPr>
              <w:t xml:space="preserve"> </w:t>
            </w:r>
            <w:r w:rsidRPr="005364F2">
              <w:rPr>
                <w:szCs w:val="28"/>
              </w:rPr>
              <w:t>quyết</w:t>
            </w:r>
            <w:r w:rsidRPr="005364F2">
              <w:rPr>
                <w:spacing w:val="26"/>
                <w:szCs w:val="28"/>
              </w:rPr>
              <w:t xml:space="preserve"> </w:t>
            </w:r>
            <w:r w:rsidRPr="005364F2">
              <w:rPr>
                <w:szCs w:val="28"/>
              </w:rPr>
              <w:t>vấn</w:t>
            </w:r>
            <w:r w:rsidRPr="005364F2">
              <w:rPr>
                <w:spacing w:val="26"/>
                <w:szCs w:val="28"/>
              </w:rPr>
              <w:t xml:space="preserve"> </w:t>
            </w:r>
            <w:r w:rsidRPr="005364F2">
              <w:rPr>
                <w:szCs w:val="28"/>
              </w:rPr>
              <w:t>đề,</w:t>
            </w:r>
            <w:r w:rsidRPr="005364F2">
              <w:rPr>
                <w:spacing w:val="26"/>
                <w:szCs w:val="28"/>
              </w:rPr>
              <w:t xml:space="preserve"> </w:t>
            </w:r>
            <w:r w:rsidRPr="005364F2">
              <w:rPr>
                <w:szCs w:val="28"/>
              </w:rPr>
              <w:t>phương</w:t>
            </w:r>
            <w:r w:rsidRPr="005364F2">
              <w:rPr>
                <w:spacing w:val="26"/>
                <w:szCs w:val="28"/>
              </w:rPr>
              <w:t xml:space="preserve"> </w:t>
            </w:r>
            <w:r w:rsidRPr="005364F2">
              <w:rPr>
                <w:szCs w:val="28"/>
              </w:rPr>
              <w:t>pháp trực quan, phương pháp dạy học hợp tác.</w:t>
            </w:r>
          </w:p>
          <w:p w14:paraId="2C9ADB03" w14:textId="77777777" w:rsidR="00760F0E" w:rsidRPr="00F07D9D" w:rsidRDefault="00760F0E" w:rsidP="00B065BB">
            <w:pPr>
              <w:spacing w:line="276" w:lineRule="auto"/>
              <w:rPr>
                <w:b/>
                <w:bCs/>
                <w:iCs/>
                <w:lang w:val="nl-NL"/>
              </w:rPr>
            </w:pPr>
            <w:r w:rsidRPr="00E67EF1">
              <w:rPr>
                <w:b/>
                <w:bCs/>
              </w:rPr>
              <w:t>c)</w:t>
            </w:r>
            <w:r>
              <w:rPr>
                <w:b/>
                <w:bCs/>
              </w:rPr>
              <w:t xml:space="preserve"> </w:t>
            </w:r>
            <w:r w:rsidRPr="00E67EF1">
              <w:rPr>
                <w:b/>
                <w:bCs/>
              </w:rPr>
              <w:t>Tiến trình tổ chức hoạt động:</w:t>
            </w:r>
          </w:p>
        </w:tc>
      </w:tr>
      <w:tr w:rsidR="00760F0E" w:rsidRPr="00901A42" w14:paraId="50A2CB61" w14:textId="77777777" w:rsidTr="00B065BB">
        <w:tc>
          <w:tcPr>
            <w:tcW w:w="5495" w:type="dxa"/>
            <w:tcBorders>
              <w:top w:val="dashed" w:sz="4" w:space="0" w:color="auto"/>
              <w:bottom w:val="dashed" w:sz="4" w:space="0" w:color="auto"/>
            </w:tcBorders>
          </w:tcPr>
          <w:p w14:paraId="2378AED4" w14:textId="77777777" w:rsidR="00760F0E" w:rsidRPr="001439E3" w:rsidRDefault="00760F0E" w:rsidP="00BA5CF9">
            <w:pPr>
              <w:pStyle w:val="TableParagraph"/>
              <w:tabs>
                <w:tab w:val="left" w:pos="279"/>
              </w:tabs>
              <w:spacing w:before="112" w:line="304" w:lineRule="auto"/>
              <w:ind w:right="68"/>
              <w:jc w:val="both"/>
              <w:rPr>
                <w:sz w:val="28"/>
                <w:szCs w:val="28"/>
              </w:rPr>
            </w:pPr>
            <w:r>
              <w:rPr>
                <w:sz w:val="28"/>
                <w:szCs w:val="28"/>
                <w:lang w:val="en-US"/>
              </w:rPr>
              <w:t xml:space="preserve">- </w:t>
            </w:r>
            <w:r w:rsidRPr="001439E3">
              <w:rPr>
                <w:sz w:val="28"/>
                <w:szCs w:val="28"/>
              </w:rPr>
              <w:t xml:space="preserve">GV chia lớp thành các nhóm 4 hoặc 6 HS, hướng dẫn HS tìm hiểu các bước thực hiện thí nghiệm 1 (SGK trang 22) và yêu cầu các </w:t>
            </w:r>
            <w:r w:rsidRPr="001439E3">
              <w:rPr>
                <w:sz w:val="28"/>
                <w:szCs w:val="28"/>
              </w:rPr>
              <w:lastRenderedPageBreak/>
              <w:t>nhóm nhận dụng cụ thí nghiệm.</w:t>
            </w:r>
          </w:p>
          <w:p w14:paraId="67D7C6EA" w14:textId="77777777" w:rsidR="00760F0E" w:rsidRPr="001439E3" w:rsidRDefault="00760F0E" w:rsidP="00BA5CF9">
            <w:pPr>
              <w:pStyle w:val="TableParagraph"/>
              <w:tabs>
                <w:tab w:val="left" w:pos="252"/>
              </w:tabs>
              <w:spacing w:line="304" w:lineRule="auto"/>
              <w:ind w:left="79" w:right="68"/>
              <w:jc w:val="both"/>
              <w:rPr>
                <w:sz w:val="28"/>
                <w:szCs w:val="28"/>
              </w:rPr>
            </w:pPr>
            <w:r>
              <w:rPr>
                <w:sz w:val="28"/>
                <w:szCs w:val="28"/>
                <w:lang w:val="en-US"/>
              </w:rPr>
              <w:t xml:space="preserve">- </w:t>
            </w:r>
            <w:r w:rsidRPr="001439E3">
              <w:rPr>
                <w:sz w:val="28"/>
                <w:szCs w:val="28"/>
              </w:rPr>
              <w:t>GV yêu cầu các nhóm tiến hành thí nghiệm 1 và trả lời các câu hỏi:</w:t>
            </w:r>
          </w:p>
          <w:p w14:paraId="5BF6FF49" w14:textId="77777777" w:rsidR="00760F0E" w:rsidRPr="001439E3" w:rsidRDefault="00760F0E" w:rsidP="005364F2">
            <w:pPr>
              <w:pStyle w:val="TableParagraph"/>
              <w:spacing w:line="304" w:lineRule="auto"/>
              <w:ind w:left="79" w:right="68"/>
              <w:jc w:val="both"/>
              <w:rPr>
                <w:sz w:val="28"/>
                <w:szCs w:val="28"/>
              </w:rPr>
            </w:pPr>
            <w:r w:rsidRPr="001439E3">
              <w:rPr>
                <w:sz w:val="28"/>
                <w:szCs w:val="28"/>
              </w:rPr>
              <w:t>+</w:t>
            </w:r>
            <w:r w:rsidRPr="001439E3">
              <w:rPr>
                <w:spacing w:val="-3"/>
                <w:sz w:val="28"/>
                <w:szCs w:val="28"/>
              </w:rPr>
              <w:t xml:space="preserve"> </w:t>
            </w:r>
            <w:r w:rsidRPr="001439E3">
              <w:rPr>
                <w:sz w:val="28"/>
                <w:szCs w:val="28"/>
              </w:rPr>
              <w:t>Sau</w:t>
            </w:r>
            <w:r w:rsidRPr="001439E3">
              <w:rPr>
                <w:spacing w:val="-3"/>
                <w:sz w:val="28"/>
                <w:szCs w:val="28"/>
              </w:rPr>
              <w:t xml:space="preserve"> </w:t>
            </w:r>
            <w:r w:rsidRPr="001439E3">
              <w:rPr>
                <w:sz w:val="28"/>
                <w:szCs w:val="28"/>
              </w:rPr>
              <w:t>khi</w:t>
            </w:r>
            <w:r w:rsidRPr="001439E3">
              <w:rPr>
                <w:spacing w:val="-3"/>
                <w:sz w:val="28"/>
                <w:szCs w:val="28"/>
              </w:rPr>
              <w:t xml:space="preserve"> </w:t>
            </w:r>
            <w:r w:rsidRPr="001439E3">
              <w:rPr>
                <w:sz w:val="28"/>
                <w:szCs w:val="28"/>
              </w:rPr>
              <w:t>bị</w:t>
            </w:r>
            <w:r w:rsidRPr="001439E3">
              <w:rPr>
                <w:spacing w:val="-3"/>
                <w:sz w:val="28"/>
                <w:szCs w:val="28"/>
              </w:rPr>
              <w:t xml:space="preserve"> </w:t>
            </w:r>
            <w:r w:rsidRPr="001439E3">
              <w:rPr>
                <w:sz w:val="28"/>
                <w:szCs w:val="28"/>
              </w:rPr>
              <w:t>đốt</w:t>
            </w:r>
            <w:r w:rsidRPr="001439E3">
              <w:rPr>
                <w:spacing w:val="-3"/>
                <w:sz w:val="28"/>
                <w:szCs w:val="28"/>
              </w:rPr>
              <w:t xml:space="preserve"> </w:t>
            </w:r>
            <w:r w:rsidRPr="001439E3">
              <w:rPr>
                <w:sz w:val="28"/>
                <w:szCs w:val="28"/>
              </w:rPr>
              <w:t>cháy,</w:t>
            </w:r>
            <w:r w:rsidRPr="001439E3">
              <w:rPr>
                <w:spacing w:val="-3"/>
                <w:sz w:val="28"/>
                <w:szCs w:val="28"/>
              </w:rPr>
              <w:t xml:space="preserve"> </w:t>
            </w:r>
            <w:r w:rsidRPr="001439E3">
              <w:rPr>
                <w:sz w:val="28"/>
                <w:szCs w:val="28"/>
              </w:rPr>
              <w:t>que</w:t>
            </w:r>
            <w:r w:rsidRPr="001439E3">
              <w:rPr>
                <w:spacing w:val="-3"/>
                <w:sz w:val="28"/>
                <w:szCs w:val="28"/>
              </w:rPr>
              <w:t xml:space="preserve"> </w:t>
            </w:r>
            <w:r w:rsidRPr="001439E3">
              <w:rPr>
                <w:sz w:val="28"/>
                <w:szCs w:val="28"/>
              </w:rPr>
              <w:t>diêm</w:t>
            </w:r>
            <w:r w:rsidRPr="001439E3">
              <w:rPr>
                <w:spacing w:val="-3"/>
                <w:sz w:val="28"/>
                <w:szCs w:val="28"/>
              </w:rPr>
              <w:t xml:space="preserve"> </w:t>
            </w:r>
            <w:r w:rsidRPr="001439E3">
              <w:rPr>
                <w:sz w:val="28"/>
                <w:szCs w:val="28"/>
              </w:rPr>
              <w:t>đã</w:t>
            </w:r>
            <w:r w:rsidRPr="001439E3">
              <w:rPr>
                <w:spacing w:val="-3"/>
                <w:sz w:val="28"/>
                <w:szCs w:val="28"/>
              </w:rPr>
              <w:t xml:space="preserve"> </w:t>
            </w:r>
            <w:r w:rsidRPr="001439E3">
              <w:rPr>
                <w:sz w:val="28"/>
                <w:szCs w:val="28"/>
              </w:rPr>
              <w:t>biến</w:t>
            </w:r>
            <w:r w:rsidRPr="001439E3">
              <w:rPr>
                <w:spacing w:val="-3"/>
                <w:sz w:val="28"/>
                <w:szCs w:val="28"/>
              </w:rPr>
              <w:t xml:space="preserve"> </w:t>
            </w:r>
            <w:r w:rsidRPr="001439E3">
              <w:rPr>
                <w:sz w:val="28"/>
                <w:szCs w:val="28"/>
              </w:rPr>
              <w:t>đổi</w:t>
            </w:r>
            <w:r w:rsidRPr="001439E3">
              <w:rPr>
                <w:spacing w:val="-3"/>
                <w:sz w:val="28"/>
                <w:szCs w:val="28"/>
              </w:rPr>
              <w:t xml:space="preserve"> </w:t>
            </w:r>
            <w:r w:rsidRPr="001439E3">
              <w:rPr>
                <w:sz w:val="28"/>
                <w:szCs w:val="28"/>
              </w:rPr>
              <w:t>như thế nào?</w:t>
            </w:r>
          </w:p>
          <w:p w14:paraId="2DAC6C29" w14:textId="77777777" w:rsidR="00760F0E" w:rsidRDefault="00760F0E" w:rsidP="005364F2">
            <w:pPr>
              <w:pStyle w:val="TableParagraph"/>
              <w:spacing w:line="304" w:lineRule="auto"/>
              <w:ind w:left="79" w:right="68"/>
              <w:jc w:val="both"/>
              <w:rPr>
                <w:spacing w:val="-2"/>
                <w:sz w:val="28"/>
                <w:szCs w:val="28"/>
              </w:rPr>
            </w:pPr>
            <w:r w:rsidRPr="001439E3">
              <w:rPr>
                <w:sz w:val="28"/>
                <w:szCs w:val="28"/>
              </w:rPr>
              <w:t xml:space="preserve">+ Que diêm còn giữ được màu sắc ban đầu </w:t>
            </w:r>
            <w:r w:rsidRPr="001439E3">
              <w:rPr>
                <w:spacing w:val="-2"/>
                <w:sz w:val="28"/>
                <w:szCs w:val="28"/>
              </w:rPr>
              <w:t>không?</w:t>
            </w:r>
          </w:p>
          <w:p w14:paraId="4ABE362A" w14:textId="77777777" w:rsidR="00760F0E" w:rsidRPr="001439E3" w:rsidRDefault="00760F0E" w:rsidP="005364F2">
            <w:pPr>
              <w:pStyle w:val="TableParagraph"/>
              <w:spacing w:line="304" w:lineRule="auto"/>
              <w:ind w:left="79" w:right="68"/>
              <w:jc w:val="both"/>
              <w:rPr>
                <w:sz w:val="28"/>
                <w:szCs w:val="28"/>
              </w:rPr>
            </w:pPr>
          </w:p>
          <w:p w14:paraId="7E30B7DB" w14:textId="77777777" w:rsidR="00760F0E" w:rsidRPr="001439E3" w:rsidRDefault="00760F0E" w:rsidP="005B4CE4">
            <w:pPr>
              <w:pStyle w:val="TableParagraph"/>
              <w:tabs>
                <w:tab w:val="left" w:pos="250"/>
              </w:tabs>
              <w:spacing w:line="304" w:lineRule="auto"/>
              <w:ind w:left="79" w:right="68"/>
              <w:jc w:val="both"/>
              <w:rPr>
                <w:sz w:val="28"/>
                <w:szCs w:val="28"/>
              </w:rPr>
            </w:pPr>
            <w:r>
              <w:rPr>
                <w:sz w:val="28"/>
                <w:szCs w:val="28"/>
                <w:lang w:val="en-US"/>
              </w:rPr>
              <w:t xml:space="preserve">- </w:t>
            </w:r>
            <w:r w:rsidRPr="001439E3">
              <w:rPr>
                <w:sz w:val="28"/>
                <w:szCs w:val="28"/>
              </w:rPr>
              <w:t>GV</w:t>
            </w:r>
            <w:r w:rsidRPr="001439E3">
              <w:rPr>
                <w:spacing w:val="-2"/>
                <w:sz w:val="28"/>
                <w:szCs w:val="28"/>
              </w:rPr>
              <w:t xml:space="preserve"> </w:t>
            </w:r>
            <w:r w:rsidRPr="001439E3">
              <w:rPr>
                <w:sz w:val="28"/>
                <w:szCs w:val="28"/>
              </w:rPr>
              <w:t>mời hai nhóm trình bày kết quả thảo luận trước lớp.</w:t>
            </w:r>
          </w:p>
          <w:p w14:paraId="2E0A3B27" w14:textId="77777777" w:rsidR="00760F0E" w:rsidRPr="001439E3" w:rsidRDefault="00760F0E" w:rsidP="005B4CE4">
            <w:pPr>
              <w:spacing w:line="276" w:lineRule="auto"/>
              <w:jc w:val="both"/>
            </w:pPr>
            <w:r>
              <w:t xml:space="preserve">- </w:t>
            </w:r>
            <w:r w:rsidRPr="001439E3">
              <w:t>GV</w:t>
            </w:r>
            <w:r w:rsidRPr="001439E3">
              <w:rPr>
                <w:spacing w:val="-5"/>
              </w:rPr>
              <w:t xml:space="preserve"> </w:t>
            </w:r>
            <w:r w:rsidRPr="001439E3">
              <w:t xml:space="preserve">tổ chức cho các nhóm nhận xét lẫn </w:t>
            </w:r>
            <w:r w:rsidRPr="001439E3">
              <w:rPr>
                <w:spacing w:val="-2"/>
              </w:rPr>
              <w:t>nhau.</w:t>
            </w:r>
          </w:p>
          <w:p w14:paraId="598C24E7" w14:textId="77777777" w:rsidR="00760F0E" w:rsidRPr="001439E3" w:rsidRDefault="00760F0E" w:rsidP="005B4CE4">
            <w:pPr>
              <w:spacing w:line="276" w:lineRule="auto"/>
              <w:jc w:val="both"/>
            </w:pPr>
            <w:r>
              <w:t xml:space="preserve">- </w:t>
            </w:r>
            <w:r w:rsidRPr="001439E3">
              <w:t>GV nhận xét chung và hướng dẫn HS rút ra kết luận: Sau khi bị đốt cháy, que diêm đã biến đổi</w:t>
            </w:r>
            <w:r w:rsidRPr="001439E3">
              <w:rPr>
                <w:spacing w:val="-6"/>
              </w:rPr>
              <w:t xml:space="preserve"> </w:t>
            </w:r>
            <w:r w:rsidRPr="001439E3">
              <w:t>từ</w:t>
            </w:r>
            <w:r w:rsidRPr="001439E3">
              <w:rPr>
                <w:spacing w:val="-6"/>
              </w:rPr>
              <w:t xml:space="preserve"> </w:t>
            </w:r>
            <w:r w:rsidRPr="001439E3">
              <w:t>gỗ</w:t>
            </w:r>
            <w:r w:rsidRPr="001439E3">
              <w:rPr>
                <w:spacing w:val="-6"/>
              </w:rPr>
              <w:t xml:space="preserve"> </w:t>
            </w:r>
            <w:r w:rsidRPr="001439E3">
              <w:t>thành</w:t>
            </w:r>
            <w:r w:rsidRPr="001439E3">
              <w:rPr>
                <w:spacing w:val="-6"/>
              </w:rPr>
              <w:t xml:space="preserve"> </w:t>
            </w:r>
            <w:r w:rsidRPr="001439E3">
              <w:t>than</w:t>
            </w:r>
            <w:r w:rsidRPr="001439E3">
              <w:rPr>
                <w:spacing w:val="-6"/>
              </w:rPr>
              <w:t xml:space="preserve"> </w:t>
            </w:r>
            <w:r w:rsidRPr="001439E3">
              <w:t>và</w:t>
            </w:r>
            <w:r w:rsidRPr="001439E3">
              <w:rPr>
                <w:spacing w:val="-6"/>
              </w:rPr>
              <w:t xml:space="preserve"> </w:t>
            </w:r>
            <w:r w:rsidRPr="001439E3">
              <w:t>không</w:t>
            </w:r>
            <w:r w:rsidRPr="001439E3">
              <w:rPr>
                <w:spacing w:val="-6"/>
              </w:rPr>
              <w:t xml:space="preserve"> </w:t>
            </w:r>
            <w:r w:rsidRPr="001439E3">
              <w:t>giữ</w:t>
            </w:r>
            <w:r w:rsidRPr="001439E3">
              <w:rPr>
                <w:spacing w:val="-6"/>
              </w:rPr>
              <w:t xml:space="preserve"> </w:t>
            </w:r>
            <w:r w:rsidRPr="001439E3">
              <w:t>được</w:t>
            </w:r>
            <w:r w:rsidRPr="001439E3">
              <w:rPr>
                <w:spacing w:val="-6"/>
              </w:rPr>
              <w:t xml:space="preserve"> </w:t>
            </w:r>
            <w:r w:rsidRPr="001439E3">
              <w:t>màu</w:t>
            </w:r>
            <w:r w:rsidRPr="001439E3">
              <w:rPr>
                <w:spacing w:val="-6"/>
              </w:rPr>
              <w:t xml:space="preserve"> </w:t>
            </w:r>
            <w:r w:rsidRPr="001439E3">
              <w:t>sắc và tính chất như ban đầu.</w:t>
            </w:r>
          </w:p>
          <w:p w14:paraId="707094AC" w14:textId="77777777" w:rsidR="00760F0E" w:rsidRPr="001439E3" w:rsidRDefault="00760F0E" w:rsidP="005B4CE4">
            <w:pPr>
              <w:pStyle w:val="TableParagraph"/>
              <w:tabs>
                <w:tab w:val="left" w:pos="283"/>
              </w:tabs>
              <w:spacing w:line="304" w:lineRule="auto"/>
              <w:ind w:left="-122" w:right="68"/>
              <w:jc w:val="both"/>
              <w:rPr>
                <w:sz w:val="28"/>
                <w:szCs w:val="28"/>
              </w:rPr>
            </w:pPr>
            <w:r>
              <w:rPr>
                <w:sz w:val="28"/>
                <w:szCs w:val="28"/>
                <w:lang w:val="en-US"/>
              </w:rPr>
              <w:t xml:space="preserve">- </w:t>
            </w:r>
            <w:r w:rsidRPr="001439E3">
              <w:rPr>
                <w:sz w:val="28"/>
                <w:szCs w:val="28"/>
              </w:rPr>
              <w:t>GV hướng dẫn HS tìm hiểu các bước thực hiện</w:t>
            </w:r>
            <w:r w:rsidRPr="001439E3">
              <w:rPr>
                <w:spacing w:val="-12"/>
                <w:sz w:val="28"/>
                <w:szCs w:val="28"/>
              </w:rPr>
              <w:t xml:space="preserve"> </w:t>
            </w:r>
            <w:r w:rsidRPr="001439E3">
              <w:rPr>
                <w:sz w:val="28"/>
                <w:szCs w:val="28"/>
              </w:rPr>
              <w:t>thí</w:t>
            </w:r>
            <w:r w:rsidRPr="001439E3">
              <w:rPr>
                <w:spacing w:val="-12"/>
                <w:sz w:val="28"/>
                <w:szCs w:val="28"/>
              </w:rPr>
              <w:t xml:space="preserve"> </w:t>
            </w:r>
            <w:r w:rsidRPr="001439E3">
              <w:rPr>
                <w:sz w:val="28"/>
                <w:szCs w:val="28"/>
              </w:rPr>
              <w:t>nghiệm</w:t>
            </w:r>
            <w:r w:rsidRPr="001439E3">
              <w:rPr>
                <w:spacing w:val="-13"/>
                <w:sz w:val="28"/>
                <w:szCs w:val="28"/>
              </w:rPr>
              <w:t xml:space="preserve"> </w:t>
            </w:r>
            <w:r w:rsidRPr="001439E3">
              <w:rPr>
                <w:sz w:val="28"/>
                <w:szCs w:val="28"/>
              </w:rPr>
              <w:t>2</w:t>
            </w:r>
            <w:r w:rsidRPr="001439E3">
              <w:rPr>
                <w:spacing w:val="-12"/>
                <w:sz w:val="28"/>
                <w:szCs w:val="28"/>
              </w:rPr>
              <w:t xml:space="preserve"> </w:t>
            </w:r>
            <w:r w:rsidRPr="001439E3">
              <w:rPr>
                <w:sz w:val="28"/>
                <w:szCs w:val="28"/>
              </w:rPr>
              <w:t>(SGK</w:t>
            </w:r>
            <w:r w:rsidRPr="001439E3">
              <w:rPr>
                <w:spacing w:val="-12"/>
                <w:sz w:val="28"/>
                <w:szCs w:val="28"/>
              </w:rPr>
              <w:t xml:space="preserve"> </w:t>
            </w:r>
            <w:r w:rsidRPr="001439E3">
              <w:rPr>
                <w:sz w:val="28"/>
                <w:szCs w:val="28"/>
              </w:rPr>
              <w:t>trang</w:t>
            </w:r>
            <w:r w:rsidRPr="001439E3">
              <w:rPr>
                <w:spacing w:val="-12"/>
                <w:sz w:val="28"/>
                <w:szCs w:val="28"/>
              </w:rPr>
              <w:t xml:space="preserve"> </w:t>
            </w:r>
            <w:r w:rsidRPr="001439E3">
              <w:rPr>
                <w:sz w:val="28"/>
                <w:szCs w:val="28"/>
              </w:rPr>
              <w:t>22)</w:t>
            </w:r>
            <w:r w:rsidRPr="001439E3">
              <w:rPr>
                <w:spacing w:val="-12"/>
                <w:sz w:val="28"/>
                <w:szCs w:val="28"/>
              </w:rPr>
              <w:t xml:space="preserve"> </w:t>
            </w:r>
            <w:r w:rsidRPr="001439E3">
              <w:rPr>
                <w:sz w:val="28"/>
                <w:szCs w:val="28"/>
              </w:rPr>
              <w:t>và</w:t>
            </w:r>
            <w:r w:rsidRPr="001439E3">
              <w:rPr>
                <w:spacing w:val="-12"/>
                <w:sz w:val="28"/>
                <w:szCs w:val="28"/>
              </w:rPr>
              <w:t xml:space="preserve"> </w:t>
            </w:r>
            <w:r w:rsidRPr="001439E3">
              <w:rPr>
                <w:sz w:val="28"/>
                <w:szCs w:val="28"/>
              </w:rPr>
              <w:t>yêu</w:t>
            </w:r>
            <w:r w:rsidRPr="001439E3">
              <w:rPr>
                <w:spacing w:val="-12"/>
                <w:sz w:val="28"/>
                <w:szCs w:val="28"/>
              </w:rPr>
              <w:t xml:space="preserve"> </w:t>
            </w:r>
            <w:r w:rsidRPr="001439E3">
              <w:rPr>
                <w:sz w:val="28"/>
                <w:szCs w:val="28"/>
              </w:rPr>
              <w:t>cầu</w:t>
            </w:r>
            <w:r w:rsidRPr="001439E3">
              <w:rPr>
                <w:spacing w:val="-12"/>
                <w:sz w:val="28"/>
                <w:szCs w:val="28"/>
              </w:rPr>
              <w:t xml:space="preserve"> </w:t>
            </w:r>
            <w:r w:rsidRPr="001439E3">
              <w:rPr>
                <w:sz w:val="28"/>
                <w:szCs w:val="28"/>
              </w:rPr>
              <w:t>các nhóm nhận dụng cụ thí nghiệm.</w:t>
            </w:r>
          </w:p>
          <w:p w14:paraId="2A0473C3" w14:textId="77777777" w:rsidR="00760F0E" w:rsidRPr="001439E3" w:rsidRDefault="00760F0E" w:rsidP="005B4CE4">
            <w:pPr>
              <w:pStyle w:val="TableParagraph"/>
              <w:tabs>
                <w:tab w:val="left" w:pos="252"/>
              </w:tabs>
              <w:spacing w:line="304" w:lineRule="auto"/>
              <w:ind w:right="68"/>
              <w:jc w:val="both"/>
              <w:rPr>
                <w:sz w:val="28"/>
                <w:szCs w:val="28"/>
              </w:rPr>
            </w:pPr>
            <w:r>
              <w:rPr>
                <w:sz w:val="28"/>
                <w:szCs w:val="28"/>
                <w:lang w:val="en-US"/>
              </w:rPr>
              <w:t xml:space="preserve">- </w:t>
            </w:r>
            <w:r w:rsidRPr="001439E3">
              <w:rPr>
                <w:sz w:val="28"/>
                <w:szCs w:val="28"/>
              </w:rPr>
              <w:t>GV yêu cầu các nhóm tiến hành thí nghiệm 2 và thực hiện nhiệm vụ:</w:t>
            </w:r>
          </w:p>
          <w:p w14:paraId="07D9BB43" w14:textId="77777777" w:rsidR="00760F0E" w:rsidRPr="001439E3" w:rsidRDefault="00760F0E" w:rsidP="005364F2">
            <w:pPr>
              <w:pStyle w:val="TableParagraph"/>
              <w:spacing w:line="251" w:lineRule="exact"/>
              <w:ind w:left="79"/>
              <w:jc w:val="both"/>
              <w:rPr>
                <w:sz w:val="28"/>
                <w:szCs w:val="28"/>
              </w:rPr>
            </w:pPr>
            <w:r w:rsidRPr="001439E3">
              <w:rPr>
                <w:sz w:val="28"/>
                <w:szCs w:val="28"/>
              </w:rPr>
              <w:t xml:space="preserve">+ Mô tả hiện tượng xảy </w:t>
            </w:r>
            <w:r w:rsidRPr="001439E3">
              <w:rPr>
                <w:spacing w:val="-5"/>
                <w:sz w:val="28"/>
                <w:szCs w:val="28"/>
              </w:rPr>
              <w:t>ra.</w:t>
            </w:r>
          </w:p>
          <w:p w14:paraId="46F1AE64" w14:textId="77777777" w:rsidR="00760F0E" w:rsidRPr="001439E3" w:rsidRDefault="00760F0E" w:rsidP="005364F2">
            <w:pPr>
              <w:pStyle w:val="TableParagraph"/>
              <w:rPr>
                <w:b/>
                <w:i/>
                <w:sz w:val="28"/>
                <w:szCs w:val="28"/>
              </w:rPr>
            </w:pPr>
          </w:p>
          <w:p w14:paraId="40BBFCE2" w14:textId="77777777" w:rsidR="00760F0E" w:rsidRPr="001439E3" w:rsidRDefault="00760F0E" w:rsidP="005364F2">
            <w:pPr>
              <w:pStyle w:val="TableParagraph"/>
              <w:rPr>
                <w:b/>
                <w:i/>
                <w:sz w:val="28"/>
                <w:szCs w:val="28"/>
              </w:rPr>
            </w:pPr>
          </w:p>
          <w:p w14:paraId="06E139AE" w14:textId="77777777" w:rsidR="00760F0E" w:rsidRPr="001439E3" w:rsidRDefault="00760F0E" w:rsidP="005364F2">
            <w:pPr>
              <w:pStyle w:val="TableParagraph"/>
              <w:rPr>
                <w:b/>
                <w:i/>
                <w:sz w:val="28"/>
                <w:szCs w:val="28"/>
              </w:rPr>
            </w:pPr>
          </w:p>
          <w:p w14:paraId="096E77F2" w14:textId="77777777" w:rsidR="00760F0E" w:rsidRDefault="00760F0E" w:rsidP="005364F2">
            <w:pPr>
              <w:pStyle w:val="TableParagraph"/>
              <w:spacing w:before="7"/>
              <w:rPr>
                <w:b/>
                <w:i/>
                <w:sz w:val="28"/>
                <w:szCs w:val="28"/>
              </w:rPr>
            </w:pPr>
          </w:p>
          <w:p w14:paraId="6DFC2713" w14:textId="77777777" w:rsidR="00760F0E" w:rsidRPr="001439E3" w:rsidRDefault="00760F0E" w:rsidP="005364F2">
            <w:pPr>
              <w:pStyle w:val="TableParagraph"/>
              <w:spacing w:before="7"/>
              <w:rPr>
                <w:b/>
                <w:i/>
                <w:sz w:val="28"/>
                <w:szCs w:val="28"/>
              </w:rPr>
            </w:pPr>
          </w:p>
          <w:p w14:paraId="7D73EB86" w14:textId="77777777" w:rsidR="00760F0E" w:rsidRDefault="00760F0E" w:rsidP="005364F2">
            <w:pPr>
              <w:pStyle w:val="TableParagraph"/>
              <w:spacing w:line="304" w:lineRule="auto"/>
              <w:ind w:left="79" w:right="68"/>
              <w:jc w:val="both"/>
              <w:rPr>
                <w:sz w:val="28"/>
                <w:szCs w:val="28"/>
              </w:rPr>
            </w:pPr>
            <w:r w:rsidRPr="001439E3">
              <w:rPr>
                <w:sz w:val="28"/>
                <w:szCs w:val="28"/>
              </w:rPr>
              <w:t>+ Dưới tác dụng của nhiệt, đường còn giữ được màu sắc, mùi, vị như ban đầu không?</w:t>
            </w:r>
          </w:p>
          <w:p w14:paraId="631F7BF9" w14:textId="77777777" w:rsidR="00760F0E" w:rsidRPr="001439E3" w:rsidRDefault="00760F0E" w:rsidP="005364F2">
            <w:pPr>
              <w:pStyle w:val="TableParagraph"/>
              <w:spacing w:line="304" w:lineRule="auto"/>
              <w:ind w:left="79" w:right="68"/>
              <w:jc w:val="both"/>
              <w:rPr>
                <w:sz w:val="28"/>
                <w:szCs w:val="28"/>
              </w:rPr>
            </w:pPr>
          </w:p>
          <w:p w14:paraId="49E3E8E1" w14:textId="77777777" w:rsidR="00760F0E" w:rsidRPr="001439E3" w:rsidRDefault="00760F0E" w:rsidP="005B4CE4">
            <w:pPr>
              <w:pStyle w:val="TableParagraph"/>
              <w:tabs>
                <w:tab w:val="left" w:pos="250"/>
              </w:tabs>
              <w:spacing w:line="304" w:lineRule="auto"/>
              <w:ind w:right="68"/>
              <w:jc w:val="both"/>
              <w:rPr>
                <w:sz w:val="28"/>
                <w:szCs w:val="28"/>
              </w:rPr>
            </w:pPr>
            <w:r>
              <w:rPr>
                <w:sz w:val="28"/>
                <w:szCs w:val="28"/>
                <w:lang w:val="en-US"/>
              </w:rPr>
              <w:t xml:space="preserve">- </w:t>
            </w:r>
            <w:r w:rsidRPr="001439E3">
              <w:rPr>
                <w:sz w:val="28"/>
                <w:szCs w:val="28"/>
              </w:rPr>
              <w:t>GV</w:t>
            </w:r>
            <w:r w:rsidRPr="001439E3">
              <w:rPr>
                <w:spacing w:val="-2"/>
                <w:sz w:val="28"/>
                <w:szCs w:val="28"/>
              </w:rPr>
              <w:t xml:space="preserve"> </w:t>
            </w:r>
            <w:r w:rsidRPr="001439E3">
              <w:rPr>
                <w:sz w:val="28"/>
                <w:szCs w:val="28"/>
              </w:rPr>
              <w:t>mời hai nhóm trình bày kết quả thảo luận trước lớp.</w:t>
            </w:r>
          </w:p>
          <w:p w14:paraId="4769EF62" w14:textId="77777777" w:rsidR="00760F0E" w:rsidRPr="001439E3" w:rsidRDefault="00760F0E" w:rsidP="005B4CE4">
            <w:pPr>
              <w:spacing w:line="276" w:lineRule="auto"/>
              <w:jc w:val="both"/>
            </w:pPr>
            <w:r>
              <w:t xml:space="preserve">- </w:t>
            </w:r>
            <w:r w:rsidRPr="001439E3">
              <w:t>GV</w:t>
            </w:r>
            <w:r w:rsidRPr="001439E3">
              <w:rPr>
                <w:spacing w:val="-5"/>
              </w:rPr>
              <w:t xml:space="preserve"> </w:t>
            </w:r>
            <w:r w:rsidRPr="001439E3">
              <w:t xml:space="preserve">tổ chức cho các nhóm nhận xét lẫn </w:t>
            </w:r>
            <w:r w:rsidRPr="001439E3">
              <w:rPr>
                <w:spacing w:val="-2"/>
              </w:rPr>
              <w:t>nhau.</w:t>
            </w:r>
          </w:p>
          <w:p w14:paraId="46114ECE" w14:textId="77777777" w:rsidR="00760F0E" w:rsidRPr="001439E3" w:rsidRDefault="00760F0E" w:rsidP="005B4CE4">
            <w:pPr>
              <w:spacing w:line="276" w:lineRule="auto"/>
              <w:jc w:val="both"/>
            </w:pPr>
            <w:r w:rsidRPr="001439E3">
              <w:t>GV</w:t>
            </w:r>
            <w:r w:rsidRPr="001439E3">
              <w:rPr>
                <w:spacing w:val="-14"/>
              </w:rPr>
              <w:t xml:space="preserve"> </w:t>
            </w:r>
            <w:r w:rsidRPr="001439E3">
              <w:t>nhận</w:t>
            </w:r>
            <w:r w:rsidRPr="001439E3">
              <w:rPr>
                <w:spacing w:val="-13"/>
              </w:rPr>
              <w:t xml:space="preserve"> </w:t>
            </w:r>
            <w:r w:rsidRPr="001439E3">
              <w:t>xét</w:t>
            </w:r>
            <w:r w:rsidRPr="001439E3">
              <w:rPr>
                <w:spacing w:val="-12"/>
              </w:rPr>
              <w:t xml:space="preserve"> </w:t>
            </w:r>
            <w:r w:rsidRPr="001439E3">
              <w:t>chung</w:t>
            </w:r>
            <w:r w:rsidRPr="001439E3">
              <w:rPr>
                <w:spacing w:val="-12"/>
              </w:rPr>
              <w:t xml:space="preserve"> </w:t>
            </w:r>
            <w:r w:rsidRPr="001439E3">
              <w:t>và</w:t>
            </w:r>
            <w:r w:rsidRPr="001439E3">
              <w:rPr>
                <w:spacing w:val="-12"/>
              </w:rPr>
              <w:t xml:space="preserve"> </w:t>
            </w:r>
            <w:r w:rsidRPr="001439E3">
              <w:t>hướng</w:t>
            </w:r>
            <w:r w:rsidRPr="001439E3">
              <w:rPr>
                <w:spacing w:val="-12"/>
              </w:rPr>
              <w:t xml:space="preserve"> </w:t>
            </w:r>
            <w:r w:rsidRPr="001439E3">
              <w:t>dẫn</w:t>
            </w:r>
            <w:r w:rsidRPr="001439E3">
              <w:rPr>
                <w:spacing w:val="-12"/>
              </w:rPr>
              <w:t xml:space="preserve"> </w:t>
            </w:r>
            <w:r w:rsidRPr="001439E3">
              <w:t>HS</w:t>
            </w:r>
            <w:r w:rsidRPr="001439E3">
              <w:rPr>
                <w:spacing w:val="-12"/>
              </w:rPr>
              <w:t xml:space="preserve"> </w:t>
            </w:r>
            <w:r w:rsidRPr="001439E3">
              <w:t>rút</w:t>
            </w:r>
            <w:r w:rsidRPr="001439E3">
              <w:rPr>
                <w:spacing w:val="-12"/>
              </w:rPr>
              <w:t xml:space="preserve"> </w:t>
            </w:r>
            <w:r w:rsidRPr="001439E3">
              <w:t>ra</w:t>
            </w:r>
            <w:r w:rsidRPr="001439E3">
              <w:rPr>
                <w:spacing w:val="-12"/>
              </w:rPr>
              <w:t xml:space="preserve"> </w:t>
            </w:r>
            <w:r w:rsidRPr="001439E3">
              <w:t>kết luận:</w:t>
            </w:r>
            <w:r w:rsidRPr="001439E3">
              <w:rPr>
                <w:spacing w:val="-6"/>
              </w:rPr>
              <w:t xml:space="preserve"> </w:t>
            </w:r>
            <w:r w:rsidRPr="001439E3">
              <w:t>Dưới</w:t>
            </w:r>
            <w:r w:rsidRPr="001439E3">
              <w:rPr>
                <w:spacing w:val="-6"/>
              </w:rPr>
              <w:t xml:space="preserve"> </w:t>
            </w:r>
            <w:r w:rsidRPr="001439E3">
              <w:t>tác</w:t>
            </w:r>
            <w:r w:rsidRPr="001439E3">
              <w:rPr>
                <w:spacing w:val="-6"/>
              </w:rPr>
              <w:t xml:space="preserve"> </w:t>
            </w:r>
            <w:r w:rsidRPr="001439E3">
              <w:t>dụng</w:t>
            </w:r>
            <w:r w:rsidRPr="001439E3">
              <w:rPr>
                <w:spacing w:val="-6"/>
              </w:rPr>
              <w:t xml:space="preserve"> </w:t>
            </w:r>
            <w:r w:rsidRPr="001439E3">
              <w:t>của</w:t>
            </w:r>
            <w:r w:rsidRPr="001439E3">
              <w:rPr>
                <w:spacing w:val="-6"/>
              </w:rPr>
              <w:t xml:space="preserve"> </w:t>
            </w:r>
            <w:r w:rsidRPr="001439E3">
              <w:t>nhiệt,</w:t>
            </w:r>
            <w:r w:rsidRPr="001439E3">
              <w:rPr>
                <w:spacing w:val="-6"/>
              </w:rPr>
              <w:t xml:space="preserve"> </w:t>
            </w:r>
            <w:r w:rsidRPr="001439E3">
              <w:t>sau</w:t>
            </w:r>
            <w:r w:rsidRPr="001439E3">
              <w:rPr>
                <w:spacing w:val="-6"/>
              </w:rPr>
              <w:t xml:space="preserve"> </w:t>
            </w:r>
            <w:r w:rsidRPr="001439E3">
              <w:t>một</w:t>
            </w:r>
            <w:r w:rsidRPr="001439E3">
              <w:rPr>
                <w:spacing w:val="-6"/>
              </w:rPr>
              <w:t xml:space="preserve"> </w:t>
            </w:r>
            <w:r w:rsidRPr="001439E3">
              <w:t>thời</w:t>
            </w:r>
            <w:r w:rsidRPr="001439E3">
              <w:rPr>
                <w:spacing w:val="-6"/>
              </w:rPr>
              <w:t xml:space="preserve"> </w:t>
            </w:r>
            <w:r w:rsidRPr="001439E3">
              <w:t xml:space="preserve">gian đường bị cháy đen, không còn giữ được </w:t>
            </w:r>
            <w:r w:rsidRPr="001439E3">
              <w:lastRenderedPageBreak/>
              <w:t>màu sắc, mùi, vị như ban đầu.</w:t>
            </w:r>
          </w:p>
          <w:p w14:paraId="21090443" w14:textId="77777777" w:rsidR="00760F0E" w:rsidRPr="001439E3" w:rsidRDefault="00760F0E" w:rsidP="005364F2">
            <w:pPr>
              <w:pStyle w:val="TableParagraph"/>
              <w:spacing w:before="112" w:line="304" w:lineRule="auto"/>
              <w:ind w:left="79" w:right="64"/>
              <w:jc w:val="both"/>
              <w:rPr>
                <w:sz w:val="28"/>
                <w:szCs w:val="28"/>
              </w:rPr>
            </w:pPr>
            <w:r w:rsidRPr="001439E3">
              <w:rPr>
                <w:i/>
                <w:sz w:val="28"/>
                <w:szCs w:val="28"/>
              </w:rPr>
              <w:t xml:space="preserve">* Lưu ý: </w:t>
            </w:r>
            <w:r w:rsidRPr="001439E3">
              <w:rPr>
                <w:sz w:val="28"/>
                <w:szCs w:val="28"/>
              </w:rPr>
              <w:t>Trước khi thực hiện thí nghiệm, GV yêu cầu HS đọc mục Nhắc nhở một số việc nên làm, không nên làm để đảm bảo an toàn trong khi tiến hành thí nghiệm.</w:t>
            </w:r>
          </w:p>
          <w:p w14:paraId="71F5467E" w14:textId="77777777" w:rsidR="00760F0E" w:rsidRPr="001439E3" w:rsidRDefault="00760F0E" w:rsidP="005B4CE4">
            <w:pPr>
              <w:pStyle w:val="TableParagraph"/>
              <w:tabs>
                <w:tab w:val="left" w:pos="235"/>
              </w:tabs>
              <w:spacing w:line="304" w:lineRule="auto"/>
              <w:ind w:left="-77" w:right="68"/>
              <w:jc w:val="both"/>
              <w:rPr>
                <w:sz w:val="28"/>
                <w:szCs w:val="28"/>
              </w:rPr>
            </w:pPr>
            <w:r>
              <w:rPr>
                <w:sz w:val="28"/>
                <w:szCs w:val="28"/>
                <w:lang w:val="en-US"/>
              </w:rPr>
              <w:t xml:space="preserve">- </w:t>
            </w:r>
            <w:r w:rsidRPr="001439E3">
              <w:rPr>
                <w:sz w:val="28"/>
                <w:szCs w:val="28"/>
              </w:rPr>
              <w:t>GV</w:t>
            </w:r>
            <w:r w:rsidRPr="001439E3">
              <w:rPr>
                <w:spacing w:val="-14"/>
                <w:sz w:val="28"/>
                <w:szCs w:val="28"/>
              </w:rPr>
              <w:t xml:space="preserve"> </w:t>
            </w:r>
            <w:r w:rsidRPr="001439E3">
              <w:rPr>
                <w:sz w:val="28"/>
                <w:szCs w:val="28"/>
              </w:rPr>
              <w:t>yêu</w:t>
            </w:r>
            <w:r w:rsidRPr="001439E3">
              <w:rPr>
                <w:spacing w:val="-14"/>
                <w:sz w:val="28"/>
                <w:szCs w:val="28"/>
              </w:rPr>
              <w:t xml:space="preserve"> </w:t>
            </w:r>
            <w:r w:rsidRPr="001439E3">
              <w:rPr>
                <w:sz w:val="28"/>
                <w:szCs w:val="28"/>
              </w:rPr>
              <w:t>cầu</w:t>
            </w:r>
            <w:r w:rsidRPr="001439E3">
              <w:rPr>
                <w:spacing w:val="-13"/>
                <w:sz w:val="28"/>
                <w:szCs w:val="28"/>
              </w:rPr>
              <w:t xml:space="preserve"> </w:t>
            </w:r>
            <w:r w:rsidRPr="001439E3">
              <w:rPr>
                <w:sz w:val="28"/>
                <w:szCs w:val="28"/>
              </w:rPr>
              <w:t>các</w:t>
            </w:r>
            <w:r w:rsidRPr="001439E3">
              <w:rPr>
                <w:spacing w:val="-13"/>
                <w:sz w:val="28"/>
                <w:szCs w:val="28"/>
              </w:rPr>
              <w:t xml:space="preserve"> </w:t>
            </w:r>
            <w:r w:rsidRPr="001439E3">
              <w:rPr>
                <w:sz w:val="28"/>
                <w:szCs w:val="28"/>
              </w:rPr>
              <w:t>nhóm</w:t>
            </w:r>
            <w:r w:rsidRPr="001439E3">
              <w:rPr>
                <w:spacing w:val="-13"/>
                <w:sz w:val="28"/>
                <w:szCs w:val="28"/>
              </w:rPr>
              <w:t xml:space="preserve"> </w:t>
            </w:r>
            <w:r w:rsidRPr="001439E3">
              <w:rPr>
                <w:sz w:val="28"/>
                <w:szCs w:val="28"/>
              </w:rPr>
              <w:t>trả</w:t>
            </w:r>
            <w:r w:rsidRPr="001439E3">
              <w:rPr>
                <w:spacing w:val="-13"/>
                <w:sz w:val="28"/>
                <w:szCs w:val="28"/>
              </w:rPr>
              <w:t xml:space="preserve"> </w:t>
            </w:r>
            <w:r w:rsidRPr="001439E3">
              <w:rPr>
                <w:sz w:val="28"/>
                <w:szCs w:val="28"/>
              </w:rPr>
              <w:t>lời</w:t>
            </w:r>
            <w:r w:rsidRPr="001439E3">
              <w:rPr>
                <w:spacing w:val="-13"/>
                <w:sz w:val="28"/>
                <w:szCs w:val="28"/>
              </w:rPr>
              <w:t xml:space="preserve"> </w:t>
            </w:r>
            <w:r w:rsidRPr="001439E3">
              <w:rPr>
                <w:sz w:val="28"/>
                <w:szCs w:val="28"/>
              </w:rPr>
              <w:t>câu</w:t>
            </w:r>
            <w:r w:rsidRPr="001439E3">
              <w:rPr>
                <w:spacing w:val="-13"/>
                <w:sz w:val="28"/>
                <w:szCs w:val="28"/>
              </w:rPr>
              <w:t xml:space="preserve"> </w:t>
            </w:r>
            <w:r w:rsidRPr="001439E3">
              <w:rPr>
                <w:sz w:val="28"/>
                <w:szCs w:val="28"/>
              </w:rPr>
              <w:t>hỏi:</w:t>
            </w:r>
            <w:r w:rsidRPr="001439E3">
              <w:rPr>
                <w:spacing w:val="-13"/>
                <w:sz w:val="28"/>
                <w:szCs w:val="28"/>
              </w:rPr>
              <w:t xml:space="preserve"> </w:t>
            </w:r>
            <w:r w:rsidRPr="001439E3">
              <w:rPr>
                <w:sz w:val="28"/>
                <w:szCs w:val="28"/>
              </w:rPr>
              <w:t>Em</w:t>
            </w:r>
            <w:r w:rsidRPr="001439E3">
              <w:rPr>
                <w:spacing w:val="-13"/>
                <w:sz w:val="28"/>
                <w:szCs w:val="28"/>
              </w:rPr>
              <w:t xml:space="preserve"> </w:t>
            </w:r>
            <w:r w:rsidRPr="001439E3">
              <w:rPr>
                <w:sz w:val="28"/>
                <w:szCs w:val="28"/>
              </w:rPr>
              <w:t>rút</w:t>
            </w:r>
            <w:r w:rsidRPr="001439E3">
              <w:rPr>
                <w:spacing w:val="-13"/>
                <w:sz w:val="28"/>
                <w:szCs w:val="28"/>
              </w:rPr>
              <w:t xml:space="preserve"> </w:t>
            </w:r>
            <w:r w:rsidRPr="001439E3">
              <w:rPr>
                <w:sz w:val="28"/>
                <w:szCs w:val="28"/>
              </w:rPr>
              <w:t>ra được kết luận gì sau hai thí nghiệm trên?</w:t>
            </w:r>
          </w:p>
          <w:p w14:paraId="699E4CE7" w14:textId="77777777" w:rsidR="00760F0E" w:rsidRPr="001439E3" w:rsidRDefault="00760F0E" w:rsidP="005364F2">
            <w:pPr>
              <w:pStyle w:val="TableParagraph"/>
              <w:rPr>
                <w:b/>
                <w:i/>
                <w:sz w:val="28"/>
                <w:szCs w:val="28"/>
              </w:rPr>
            </w:pPr>
          </w:p>
          <w:p w14:paraId="78F920F1" w14:textId="77777777" w:rsidR="00760F0E" w:rsidRPr="001439E3" w:rsidRDefault="00760F0E" w:rsidP="005364F2">
            <w:pPr>
              <w:pStyle w:val="TableParagraph"/>
              <w:rPr>
                <w:b/>
                <w:i/>
                <w:sz w:val="28"/>
                <w:szCs w:val="28"/>
              </w:rPr>
            </w:pPr>
          </w:p>
          <w:p w14:paraId="0871B464" w14:textId="77777777" w:rsidR="00760F0E" w:rsidRDefault="00760F0E" w:rsidP="005364F2">
            <w:pPr>
              <w:pStyle w:val="TableParagraph"/>
              <w:spacing w:before="194"/>
              <w:rPr>
                <w:b/>
                <w:i/>
                <w:sz w:val="28"/>
                <w:szCs w:val="28"/>
              </w:rPr>
            </w:pPr>
          </w:p>
          <w:p w14:paraId="0D22171B" w14:textId="77777777" w:rsidR="00760F0E" w:rsidRPr="001439E3" w:rsidRDefault="00760F0E" w:rsidP="005364F2">
            <w:pPr>
              <w:pStyle w:val="TableParagraph"/>
              <w:spacing w:before="194"/>
              <w:rPr>
                <w:b/>
                <w:i/>
                <w:sz w:val="28"/>
                <w:szCs w:val="28"/>
              </w:rPr>
            </w:pPr>
          </w:p>
          <w:p w14:paraId="6FDD11D1" w14:textId="77777777" w:rsidR="00760F0E" w:rsidRPr="001439E3" w:rsidRDefault="00760F0E" w:rsidP="005B4CE4">
            <w:pPr>
              <w:pStyle w:val="TableParagraph"/>
              <w:tabs>
                <w:tab w:val="left" w:pos="250"/>
              </w:tabs>
              <w:spacing w:line="304" w:lineRule="auto"/>
              <w:ind w:left="-77" w:right="68"/>
              <w:jc w:val="both"/>
              <w:rPr>
                <w:sz w:val="28"/>
                <w:szCs w:val="28"/>
              </w:rPr>
            </w:pPr>
            <w:r>
              <w:rPr>
                <w:sz w:val="28"/>
                <w:szCs w:val="28"/>
                <w:lang w:val="en-US"/>
              </w:rPr>
              <w:t xml:space="preserve">- </w:t>
            </w:r>
            <w:r w:rsidRPr="001439E3">
              <w:rPr>
                <w:sz w:val="28"/>
                <w:szCs w:val="28"/>
              </w:rPr>
              <w:t>GV</w:t>
            </w:r>
            <w:r w:rsidRPr="001439E3">
              <w:rPr>
                <w:spacing w:val="-2"/>
                <w:sz w:val="28"/>
                <w:szCs w:val="28"/>
              </w:rPr>
              <w:t xml:space="preserve"> </w:t>
            </w:r>
            <w:r w:rsidRPr="001439E3">
              <w:rPr>
                <w:sz w:val="28"/>
                <w:szCs w:val="28"/>
              </w:rPr>
              <w:t>mời hai nhóm trình bày kết quả thảo luận trước lớp.</w:t>
            </w:r>
          </w:p>
          <w:p w14:paraId="0F0162CF" w14:textId="77777777" w:rsidR="00760F0E" w:rsidRPr="001439E3" w:rsidRDefault="00760F0E" w:rsidP="005B4CE4">
            <w:r>
              <w:t xml:space="preserve">- </w:t>
            </w:r>
            <w:r w:rsidRPr="001439E3">
              <w:t>GV</w:t>
            </w:r>
            <w:r w:rsidRPr="001439E3">
              <w:rPr>
                <w:spacing w:val="-5"/>
              </w:rPr>
              <w:t xml:space="preserve"> </w:t>
            </w:r>
            <w:r w:rsidRPr="001439E3">
              <w:t xml:space="preserve">tổ chức cho các nhóm nhận xét lẫn </w:t>
            </w:r>
            <w:r w:rsidRPr="001439E3">
              <w:rPr>
                <w:spacing w:val="-2"/>
              </w:rPr>
              <w:t>nhau.</w:t>
            </w:r>
          </w:p>
          <w:p w14:paraId="4338579F" w14:textId="77777777" w:rsidR="00760F0E" w:rsidRPr="001E4844" w:rsidRDefault="00760F0E" w:rsidP="005364F2">
            <w:pPr>
              <w:pStyle w:val="TableParagraph"/>
              <w:tabs>
                <w:tab w:val="left" w:pos="236"/>
              </w:tabs>
              <w:spacing w:before="55" w:line="304" w:lineRule="auto"/>
              <w:ind w:left="-79" w:right="68"/>
              <w:jc w:val="both"/>
              <w:rPr>
                <w:sz w:val="28"/>
                <w:szCs w:val="28"/>
                <w:lang w:val="en-US"/>
              </w:rPr>
            </w:pPr>
            <w:r>
              <w:rPr>
                <w:sz w:val="28"/>
                <w:szCs w:val="28"/>
                <w:lang w:val="en-US"/>
              </w:rPr>
              <w:t xml:space="preserve">- </w:t>
            </w:r>
            <w:r w:rsidRPr="001439E3">
              <w:rPr>
                <w:sz w:val="28"/>
                <w:szCs w:val="28"/>
              </w:rPr>
              <w:t>GV</w:t>
            </w:r>
            <w:r w:rsidRPr="001439E3">
              <w:rPr>
                <w:spacing w:val="-14"/>
                <w:sz w:val="28"/>
                <w:szCs w:val="28"/>
              </w:rPr>
              <w:t xml:space="preserve"> </w:t>
            </w:r>
            <w:r w:rsidRPr="001439E3">
              <w:rPr>
                <w:sz w:val="28"/>
                <w:szCs w:val="28"/>
              </w:rPr>
              <w:t>nhận</w:t>
            </w:r>
            <w:r w:rsidRPr="001439E3">
              <w:rPr>
                <w:spacing w:val="-13"/>
                <w:sz w:val="28"/>
                <w:szCs w:val="28"/>
              </w:rPr>
              <w:t xml:space="preserve"> </w:t>
            </w:r>
            <w:r w:rsidRPr="001439E3">
              <w:rPr>
                <w:sz w:val="28"/>
                <w:szCs w:val="28"/>
              </w:rPr>
              <w:t>xét</w:t>
            </w:r>
            <w:r w:rsidRPr="001439E3">
              <w:rPr>
                <w:spacing w:val="-12"/>
                <w:sz w:val="28"/>
                <w:szCs w:val="28"/>
              </w:rPr>
              <w:t xml:space="preserve"> </w:t>
            </w:r>
            <w:r w:rsidRPr="001439E3">
              <w:rPr>
                <w:sz w:val="28"/>
                <w:szCs w:val="28"/>
              </w:rPr>
              <w:t>chung</w:t>
            </w:r>
            <w:r w:rsidRPr="001439E3">
              <w:rPr>
                <w:spacing w:val="-12"/>
                <w:sz w:val="28"/>
                <w:szCs w:val="28"/>
              </w:rPr>
              <w:t xml:space="preserve"> </w:t>
            </w:r>
            <w:r w:rsidRPr="001439E3">
              <w:rPr>
                <w:sz w:val="28"/>
                <w:szCs w:val="28"/>
              </w:rPr>
              <w:t>và</w:t>
            </w:r>
            <w:r w:rsidRPr="001439E3">
              <w:rPr>
                <w:spacing w:val="-12"/>
                <w:sz w:val="28"/>
                <w:szCs w:val="28"/>
              </w:rPr>
              <w:t xml:space="preserve"> </w:t>
            </w:r>
            <w:r w:rsidRPr="001439E3">
              <w:rPr>
                <w:sz w:val="28"/>
                <w:szCs w:val="28"/>
              </w:rPr>
              <w:t>hướng</w:t>
            </w:r>
            <w:r w:rsidRPr="001439E3">
              <w:rPr>
                <w:spacing w:val="-12"/>
                <w:sz w:val="28"/>
                <w:szCs w:val="28"/>
              </w:rPr>
              <w:t xml:space="preserve"> </w:t>
            </w:r>
            <w:r w:rsidRPr="001439E3">
              <w:rPr>
                <w:sz w:val="28"/>
                <w:szCs w:val="28"/>
              </w:rPr>
              <w:t>dẫn</w:t>
            </w:r>
            <w:r w:rsidRPr="001439E3">
              <w:rPr>
                <w:spacing w:val="-12"/>
                <w:sz w:val="28"/>
                <w:szCs w:val="28"/>
              </w:rPr>
              <w:t xml:space="preserve"> </w:t>
            </w:r>
            <w:r w:rsidRPr="001439E3">
              <w:rPr>
                <w:sz w:val="28"/>
                <w:szCs w:val="28"/>
              </w:rPr>
              <w:t>HS</w:t>
            </w:r>
            <w:r w:rsidRPr="001439E3">
              <w:rPr>
                <w:spacing w:val="-12"/>
                <w:sz w:val="28"/>
                <w:szCs w:val="28"/>
              </w:rPr>
              <w:t xml:space="preserve"> </w:t>
            </w:r>
            <w:r w:rsidRPr="001439E3">
              <w:rPr>
                <w:sz w:val="28"/>
                <w:szCs w:val="28"/>
              </w:rPr>
              <w:t>rút</w:t>
            </w:r>
            <w:r w:rsidRPr="001439E3">
              <w:rPr>
                <w:spacing w:val="-12"/>
                <w:sz w:val="28"/>
                <w:szCs w:val="28"/>
              </w:rPr>
              <w:t xml:space="preserve"> </w:t>
            </w:r>
            <w:r w:rsidRPr="001439E3">
              <w:rPr>
                <w:sz w:val="28"/>
                <w:szCs w:val="28"/>
              </w:rPr>
              <w:t>ra</w:t>
            </w:r>
            <w:r w:rsidRPr="001439E3">
              <w:rPr>
                <w:spacing w:val="-12"/>
                <w:sz w:val="28"/>
                <w:szCs w:val="28"/>
              </w:rPr>
              <w:t xml:space="preserve"> </w:t>
            </w:r>
            <w:r w:rsidRPr="001439E3">
              <w:rPr>
                <w:sz w:val="28"/>
                <w:szCs w:val="28"/>
              </w:rPr>
              <w:t>kết luận: Biến đổi hoá học xảy ra khi chất này biến đổi</w:t>
            </w:r>
            <w:r w:rsidRPr="001439E3">
              <w:rPr>
                <w:spacing w:val="-9"/>
                <w:sz w:val="28"/>
                <w:szCs w:val="28"/>
              </w:rPr>
              <w:t xml:space="preserve"> </w:t>
            </w:r>
            <w:r w:rsidRPr="001439E3">
              <w:rPr>
                <w:sz w:val="28"/>
                <w:szCs w:val="28"/>
              </w:rPr>
              <w:t>thành</w:t>
            </w:r>
            <w:r w:rsidRPr="001439E3">
              <w:rPr>
                <w:spacing w:val="-9"/>
                <w:sz w:val="28"/>
                <w:szCs w:val="28"/>
              </w:rPr>
              <w:t xml:space="preserve"> </w:t>
            </w:r>
            <w:r w:rsidRPr="001439E3">
              <w:rPr>
                <w:sz w:val="28"/>
                <w:szCs w:val="28"/>
              </w:rPr>
              <w:t>chất</w:t>
            </w:r>
            <w:r w:rsidRPr="001439E3">
              <w:rPr>
                <w:spacing w:val="-9"/>
                <w:sz w:val="28"/>
                <w:szCs w:val="28"/>
              </w:rPr>
              <w:t xml:space="preserve"> </w:t>
            </w:r>
            <w:r w:rsidRPr="001439E3">
              <w:rPr>
                <w:sz w:val="28"/>
                <w:szCs w:val="28"/>
              </w:rPr>
              <w:t>khác,</w:t>
            </w:r>
            <w:r w:rsidRPr="001439E3">
              <w:rPr>
                <w:spacing w:val="-9"/>
                <w:sz w:val="28"/>
                <w:szCs w:val="28"/>
              </w:rPr>
              <w:t xml:space="preserve"> </w:t>
            </w:r>
            <w:r w:rsidRPr="001439E3">
              <w:rPr>
                <w:sz w:val="28"/>
                <w:szCs w:val="28"/>
              </w:rPr>
              <w:t>thường</w:t>
            </w:r>
            <w:r w:rsidRPr="001439E3">
              <w:rPr>
                <w:spacing w:val="-9"/>
                <w:sz w:val="28"/>
                <w:szCs w:val="28"/>
              </w:rPr>
              <w:t xml:space="preserve"> </w:t>
            </w:r>
            <w:r w:rsidRPr="001439E3">
              <w:rPr>
                <w:sz w:val="28"/>
                <w:szCs w:val="28"/>
              </w:rPr>
              <w:t>thể</w:t>
            </w:r>
            <w:r w:rsidRPr="001439E3">
              <w:rPr>
                <w:spacing w:val="-9"/>
                <w:sz w:val="28"/>
                <w:szCs w:val="28"/>
              </w:rPr>
              <w:t xml:space="preserve"> </w:t>
            </w:r>
            <w:r w:rsidRPr="001439E3">
              <w:rPr>
                <w:sz w:val="28"/>
                <w:szCs w:val="28"/>
              </w:rPr>
              <w:t>hiện</w:t>
            </w:r>
            <w:r w:rsidRPr="001439E3">
              <w:rPr>
                <w:spacing w:val="-9"/>
                <w:sz w:val="28"/>
                <w:szCs w:val="28"/>
              </w:rPr>
              <w:t xml:space="preserve"> </w:t>
            </w:r>
            <w:r w:rsidRPr="001439E3">
              <w:rPr>
                <w:sz w:val="28"/>
                <w:szCs w:val="28"/>
              </w:rPr>
              <w:t>qua</w:t>
            </w:r>
            <w:r w:rsidRPr="001439E3">
              <w:rPr>
                <w:spacing w:val="-9"/>
                <w:sz w:val="28"/>
                <w:szCs w:val="28"/>
              </w:rPr>
              <w:t xml:space="preserve"> </w:t>
            </w:r>
            <w:r w:rsidRPr="001439E3">
              <w:rPr>
                <w:sz w:val="28"/>
                <w:szCs w:val="28"/>
              </w:rPr>
              <w:t>sự</w:t>
            </w:r>
            <w:r w:rsidRPr="001439E3">
              <w:rPr>
                <w:spacing w:val="-9"/>
                <w:sz w:val="28"/>
                <w:szCs w:val="28"/>
              </w:rPr>
              <w:t xml:space="preserve"> </w:t>
            </w:r>
            <w:r w:rsidRPr="001439E3">
              <w:rPr>
                <w:sz w:val="28"/>
                <w:szCs w:val="28"/>
              </w:rPr>
              <w:t>thay đổi về màu sắc, mùi, vị,...</w:t>
            </w:r>
          </w:p>
        </w:tc>
        <w:tc>
          <w:tcPr>
            <w:tcW w:w="4783" w:type="dxa"/>
            <w:gridSpan w:val="3"/>
            <w:tcBorders>
              <w:top w:val="dashed" w:sz="4" w:space="0" w:color="auto"/>
              <w:bottom w:val="dashed" w:sz="4" w:space="0" w:color="auto"/>
            </w:tcBorders>
          </w:tcPr>
          <w:p w14:paraId="63863FFB" w14:textId="77777777" w:rsidR="00760F0E" w:rsidRPr="001439E3" w:rsidRDefault="00760F0E" w:rsidP="005364F2">
            <w:pPr>
              <w:pStyle w:val="TableParagraph"/>
              <w:spacing w:before="115" w:line="304" w:lineRule="auto"/>
              <w:ind w:left="79"/>
              <w:rPr>
                <w:sz w:val="28"/>
                <w:szCs w:val="28"/>
              </w:rPr>
            </w:pPr>
            <w:r>
              <w:rPr>
                <w:sz w:val="28"/>
                <w:szCs w:val="28"/>
                <w:lang w:val="en-US"/>
              </w:rPr>
              <w:lastRenderedPageBreak/>
              <w:t xml:space="preserve">- </w:t>
            </w:r>
            <w:r w:rsidRPr="001439E3">
              <w:rPr>
                <w:sz w:val="28"/>
                <w:szCs w:val="28"/>
              </w:rPr>
              <w:t>HS tìm hiểu các bước thực hiện thí nghiệm 1 và nhận dụng cụ thí nghiệm.</w:t>
            </w:r>
          </w:p>
          <w:p w14:paraId="30517C7E" w14:textId="77777777" w:rsidR="00760F0E" w:rsidRPr="001439E3" w:rsidRDefault="00760F0E" w:rsidP="005364F2">
            <w:pPr>
              <w:pStyle w:val="TableParagraph"/>
              <w:rPr>
                <w:b/>
                <w:i/>
                <w:sz w:val="28"/>
                <w:szCs w:val="28"/>
              </w:rPr>
            </w:pPr>
          </w:p>
          <w:p w14:paraId="4121AE5D" w14:textId="77777777" w:rsidR="00760F0E" w:rsidRPr="001439E3" w:rsidRDefault="00760F0E" w:rsidP="005364F2">
            <w:pPr>
              <w:pStyle w:val="TableParagraph"/>
              <w:spacing w:before="131"/>
              <w:rPr>
                <w:b/>
                <w:i/>
                <w:sz w:val="28"/>
                <w:szCs w:val="28"/>
              </w:rPr>
            </w:pPr>
          </w:p>
          <w:p w14:paraId="442AEF4A" w14:textId="77777777" w:rsidR="00760F0E" w:rsidRPr="001439E3" w:rsidRDefault="00760F0E" w:rsidP="00BA5CF9">
            <w:pPr>
              <w:pStyle w:val="TableParagraph"/>
              <w:spacing w:before="1" w:line="304" w:lineRule="auto"/>
              <w:rPr>
                <w:sz w:val="28"/>
                <w:szCs w:val="28"/>
              </w:rPr>
            </w:pPr>
            <w:r>
              <w:rPr>
                <w:sz w:val="28"/>
                <w:szCs w:val="28"/>
                <w:lang w:val="en-US"/>
              </w:rPr>
              <w:t xml:space="preserve">- </w:t>
            </w:r>
            <w:r w:rsidRPr="001439E3">
              <w:rPr>
                <w:spacing w:val="-7"/>
                <w:sz w:val="28"/>
                <w:szCs w:val="28"/>
              </w:rPr>
              <w:t xml:space="preserve"> </w:t>
            </w:r>
            <w:r w:rsidRPr="001439E3">
              <w:rPr>
                <w:sz w:val="28"/>
                <w:szCs w:val="28"/>
              </w:rPr>
              <w:t>Các</w:t>
            </w:r>
            <w:r w:rsidRPr="001439E3">
              <w:rPr>
                <w:spacing w:val="-7"/>
                <w:sz w:val="28"/>
                <w:szCs w:val="28"/>
              </w:rPr>
              <w:t xml:space="preserve"> </w:t>
            </w:r>
            <w:r w:rsidRPr="001439E3">
              <w:rPr>
                <w:sz w:val="28"/>
                <w:szCs w:val="28"/>
              </w:rPr>
              <w:t>nhóm</w:t>
            </w:r>
            <w:r w:rsidRPr="001439E3">
              <w:rPr>
                <w:spacing w:val="-7"/>
                <w:sz w:val="28"/>
                <w:szCs w:val="28"/>
              </w:rPr>
              <w:t xml:space="preserve"> </w:t>
            </w:r>
            <w:r w:rsidRPr="001439E3">
              <w:rPr>
                <w:sz w:val="28"/>
                <w:szCs w:val="28"/>
              </w:rPr>
              <w:t>thực</w:t>
            </w:r>
            <w:r w:rsidRPr="001439E3">
              <w:rPr>
                <w:spacing w:val="-7"/>
                <w:sz w:val="28"/>
                <w:szCs w:val="28"/>
              </w:rPr>
              <w:t xml:space="preserve"> </w:t>
            </w:r>
            <w:r w:rsidRPr="001439E3">
              <w:rPr>
                <w:sz w:val="28"/>
                <w:szCs w:val="28"/>
              </w:rPr>
              <w:t>hiện</w:t>
            </w:r>
            <w:r w:rsidRPr="001439E3">
              <w:rPr>
                <w:spacing w:val="-7"/>
                <w:sz w:val="28"/>
                <w:szCs w:val="28"/>
              </w:rPr>
              <w:t xml:space="preserve"> </w:t>
            </w:r>
            <w:r w:rsidRPr="001439E3">
              <w:rPr>
                <w:sz w:val="28"/>
                <w:szCs w:val="28"/>
              </w:rPr>
              <w:t>nhiệm</w:t>
            </w:r>
            <w:r w:rsidRPr="001439E3">
              <w:rPr>
                <w:spacing w:val="-7"/>
                <w:sz w:val="28"/>
                <w:szCs w:val="28"/>
              </w:rPr>
              <w:t xml:space="preserve"> </w:t>
            </w:r>
            <w:r>
              <w:rPr>
                <w:sz w:val="28"/>
                <w:szCs w:val="28"/>
              </w:rPr>
              <w:t xml:space="preserve">vụ. </w:t>
            </w:r>
            <w:r w:rsidRPr="001439E3">
              <w:rPr>
                <w:sz w:val="28"/>
                <w:szCs w:val="28"/>
              </w:rPr>
              <w:t>HS trả lời:</w:t>
            </w:r>
          </w:p>
          <w:p w14:paraId="3E2ACAFE" w14:textId="77777777" w:rsidR="00760F0E" w:rsidRPr="001439E3" w:rsidRDefault="00760F0E" w:rsidP="005B4CE4">
            <w:pPr>
              <w:pStyle w:val="TableParagraph"/>
              <w:spacing w:line="304" w:lineRule="auto"/>
              <w:ind w:left="79"/>
              <w:jc w:val="both"/>
              <w:rPr>
                <w:sz w:val="28"/>
                <w:szCs w:val="28"/>
              </w:rPr>
            </w:pPr>
            <w:r w:rsidRPr="001439E3">
              <w:rPr>
                <w:sz w:val="28"/>
                <w:szCs w:val="28"/>
              </w:rPr>
              <w:t>+</w:t>
            </w:r>
            <w:r w:rsidRPr="001439E3">
              <w:rPr>
                <w:spacing w:val="40"/>
                <w:sz w:val="28"/>
                <w:szCs w:val="28"/>
              </w:rPr>
              <w:t xml:space="preserve"> </w:t>
            </w:r>
            <w:r w:rsidRPr="001439E3">
              <w:rPr>
                <w:sz w:val="28"/>
                <w:szCs w:val="28"/>
              </w:rPr>
              <w:t>Sau</w:t>
            </w:r>
            <w:r w:rsidRPr="001439E3">
              <w:rPr>
                <w:spacing w:val="40"/>
                <w:sz w:val="28"/>
                <w:szCs w:val="28"/>
              </w:rPr>
              <w:t xml:space="preserve"> </w:t>
            </w:r>
            <w:r w:rsidRPr="001439E3">
              <w:rPr>
                <w:sz w:val="28"/>
                <w:szCs w:val="28"/>
              </w:rPr>
              <w:t>khi</w:t>
            </w:r>
            <w:r w:rsidRPr="001439E3">
              <w:rPr>
                <w:spacing w:val="40"/>
                <w:sz w:val="28"/>
                <w:szCs w:val="28"/>
              </w:rPr>
              <w:t xml:space="preserve"> </w:t>
            </w:r>
            <w:r w:rsidRPr="001439E3">
              <w:rPr>
                <w:sz w:val="28"/>
                <w:szCs w:val="28"/>
              </w:rPr>
              <w:t>bị</w:t>
            </w:r>
            <w:r w:rsidRPr="001439E3">
              <w:rPr>
                <w:spacing w:val="40"/>
                <w:sz w:val="28"/>
                <w:szCs w:val="28"/>
              </w:rPr>
              <w:t xml:space="preserve"> </w:t>
            </w:r>
            <w:r w:rsidRPr="001439E3">
              <w:rPr>
                <w:sz w:val="28"/>
                <w:szCs w:val="28"/>
              </w:rPr>
              <w:t>đốt</w:t>
            </w:r>
            <w:r w:rsidRPr="001439E3">
              <w:rPr>
                <w:spacing w:val="40"/>
                <w:sz w:val="28"/>
                <w:szCs w:val="28"/>
              </w:rPr>
              <w:t xml:space="preserve"> </w:t>
            </w:r>
            <w:r w:rsidRPr="001439E3">
              <w:rPr>
                <w:sz w:val="28"/>
                <w:szCs w:val="28"/>
              </w:rPr>
              <w:t>cháy,</w:t>
            </w:r>
            <w:r w:rsidRPr="001439E3">
              <w:rPr>
                <w:spacing w:val="40"/>
                <w:sz w:val="28"/>
                <w:szCs w:val="28"/>
              </w:rPr>
              <w:t xml:space="preserve"> </w:t>
            </w:r>
            <w:r w:rsidRPr="001439E3">
              <w:rPr>
                <w:sz w:val="28"/>
                <w:szCs w:val="28"/>
              </w:rPr>
              <w:t>que</w:t>
            </w:r>
            <w:r w:rsidRPr="001439E3">
              <w:rPr>
                <w:spacing w:val="40"/>
                <w:sz w:val="28"/>
                <w:szCs w:val="28"/>
              </w:rPr>
              <w:t xml:space="preserve"> </w:t>
            </w:r>
            <w:r w:rsidRPr="001439E3">
              <w:rPr>
                <w:sz w:val="28"/>
                <w:szCs w:val="28"/>
              </w:rPr>
              <w:t>diêm</w:t>
            </w:r>
            <w:r w:rsidRPr="001439E3">
              <w:rPr>
                <w:spacing w:val="40"/>
                <w:sz w:val="28"/>
                <w:szCs w:val="28"/>
              </w:rPr>
              <w:t xml:space="preserve"> </w:t>
            </w:r>
            <w:r w:rsidRPr="001439E3">
              <w:rPr>
                <w:sz w:val="28"/>
                <w:szCs w:val="28"/>
              </w:rPr>
              <w:t>đã</w:t>
            </w:r>
            <w:r w:rsidRPr="001439E3">
              <w:rPr>
                <w:spacing w:val="40"/>
                <w:sz w:val="28"/>
                <w:szCs w:val="28"/>
              </w:rPr>
              <w:t xml:space="preserve"> </w:t>
            </w:r>
            <w:r w:rsidRPr="001439E3">
              <w:rPr>
                <w:sz w:val="28"/>
                <w:szCs w:val="28"/>
              </w:rPr>
              <w:t>chuyển thành than.</w:t>
            </w:r>
          </w:p>
          <w:p w14:paraId="0ABA3556" w14:textId="77777777" w:rsidR="00760F0E" w:rsidRPr="001439E3" w:rsidRDefault="00760F0E" w:rsidP="005B4CE4">
            <w:pPr>
              <w:pStyle w:val="TableParagraph"/>
              <w:spacing w:line="304" w:lineRule="auto"/>
              <w:ind w:left="79" w:right="66"/>
              <w:jc w:val="both"/>
              <w:rPr>
                <w:sz w:val="28"/>
                <w:szCs w:val="28"/>
              </w:rPr>
            </w:pPr>
            <w:r w:rsidRPr="001439E3">
              <w:rPr>
                <w:sz w:val="28"/>
                <w:szCs w:val="28"/>
              </w:rPr>
              <w:t>+ Que diêm đã biến đổi hoàn toàn, không còn giữ được màu sắc như ban đầu.</w:t>
            </w:r>
          </w:p>
          <w:p w14:paraId="249CED86" w14:textId="77777777" w:rsidR="00760F0E" w:rsidRPr="001439E3" w:rsidRDefault="00760F0E" w:rsidP="005B4CE4">
            <w:pPr>
              <w:pStyle w:val="TableParagraph"/>
              <w:tabs>
                <w:tab w:val="left" w:pos="244"/>
              </w:tabs>
              <w:spacing w:line="251" w:lineRule="exact"/>
              <w:jc w:val="both"/>
              <w:rPr>
                <w:sz w:val="28"/>
                <w:szCs w:val="28"/>
              </w:rPr>
            </w:pPr>
            <w:r>
              <w:rPr>
                <w:sz w:val="28"/>
                <w:szCs w:val="28"/>
                <w:lang w:val="en-US"/>
              </w:rPr>
              <w:t xml:space="preserve">- </w:t>
            </w:r>
            <w:r w:rsidRPr="001439E3">
              <w:rPr>
                <w:sz w:val="28"/>
                <w:szCs w:val="28"/>
              </w:rPr>
              <w:t>Đại</w:t>
            </w:r>
            <w:r w:rsidRPr="001439E3">
              <w:rPr>
                <w:spacing w:val="-2"/>
                <w:sz w:val="28"/>
                <w:szCs w:val="28"/>
              </w:rPr>
              <w:t xml:space="preserve"> </w:t>
            </w:r>
            <w:r w:rsidRPr="001439E3">
              <w:rPr>
                <w:sz w:val="28"/>
                <w:szCs w:val="28"/>
              </w:rPr>
              <w:t xml:space="preserve">diện hai nhóm trình </w:t>
            </w:r>
            <w:r w:rsidRPr="001439E3">
              <w:rPr>
                <w:spacing w:val="-4"/>
                <w:sz w:val="28"/>
                <w:szCs w:val="28"/>
              </w:rPr>
              <w:t>bày.</w:t>
            </w:r>
          </w:p>
          <w:p w14:paraId="3350F9E2" w14:textId="77777777" w:rsidR="00760F0E" w:rsidRPr="001439E3" w:rsidRDefault="00760F0E" w:rsidP="005B4CE4">
            <w:pPr>
              <w:pStyle w:val="TableParagraph"/>
              <w:spacing w:before="129"/>
              <w:jc w:val="both"/>
              <w:rPr>
                <w:b/>
                <w:i/>
                <w:sz w:val="28"/>
                <w:szCs w:val="28"/>
              </w:rPr>
            </w:pPr>
          </w:p>
          <w:p w14:paraId="448F2287" w14:textId="77777777" w:rsidR="00760F0E" w:rsidRPr="005B4CE4" w:rsidRDefault="00760F0E" w:rsidP="005B4CE4">
            <w:pPr>
              <w:pStyle w:val="TableParagraph"/>
              <w:tabs>
                <w:tab w:val="left" w:pos="244"/>
              </w:tabs>
              <w:jc w:val="both"/>
              <w:rPr>
                <w:sz w:val="28"/>
                <w:szCs w:val="28"/>
                <w:lang w:val="en-US"/>
              </w:rPr>
            </w:pPr>
            <w:r>
              <w:rPr>
                <w:sz w:val="28"/>
                <w:szCs w:val="28"/>
                <w:lang w:val="en-US"/>
              </w:rPr>
              <w:t xml:space="preserve">- </w:t>
            </w:r>
            <w:r w:rsidRPr="001439E3">
              <w:rPr>
                <w:sz w:val="28"/>
                <w:szCs w:val="28"/>
              </w:rPr>
              <w:t>Các nh</w:t>
            </w:r>
            <w:r>
              <w:rPr>
                <w:sz w:val="28"/>
                <w:szCs w:val="28"/>
              </w:rPr>
              <w:t>óm khác nhận xét và bổ sung</w:t>
            </w:r>
            <w:r>
              <w:rPr>
                <w:sz w:val="28"/>
                <w:szCs w:val="28"/>
                <w:lang w:val="en-US"/>
              </w:rPr>
              <w:t>.</w:t>
            </w:r>
          </w:p>
          <w:p w14:paraId="422C5D33" w14:textId="77777777" w:rsidR="00760F0E" w:rsidRPr="001439E3" w:rsidRDefault="00760F0E" w:rsidP="005364F2">
            <w:pPr>
              <w:pStyle w:val="TableParagraph"/>
              <w:rPr>
                <w:b/>
                <w:i/>
                <w:sz w:val="28"/>
                <w:szCs w:val="28"/>
              </w:rPr>
            </w:pPr>
          </w:p>
          <w:p w14:paraId="3B00444C" w14:textId="77777777" w:rsidR="00760F0E" w:rsidRPr="001439E3" w:rsidRDefault="00760F0E" w:rsidP="005364F2">
            <w:pPr>
              <w:pStyle w:val="TableParagraph"/>
              <w:rPr>
                <w:b/>
                <w:i/>
                <w:sz w:val="28"/>
                <w:szCs w:val="28"/>
              </w:rPr>
            </w:pPr>
          </w:p>
          <w:p w14:paraId="1448D820" w14:textId="77777777" w:rsidR="00760F0E" w:rsidRPr="001439E3" w:rsidRDefault="00760F0E" w:rsidP="005364F2">
            <w:pPr>
              <w:pStyle w:val="TableParagraph"/>
              <w:rPr>
                <w:b/>
                <w:i/>
                <w:sz w:val="28"/>
                <w:szCs w:val="28"/>
              </w:rPr>
            </w:pPr>
          </w:p>
          <w:p w14:paraId="49980629" w14:textId="77777777" w:rsidR="00760F0E" w:rsidRDefault="00760F0E" w:rsidP="005364F2">
            <w:pPr>
              <w:pStyle w:val="TableParagraph"/>
              <w:rPr>
                <w:b/>
                <w:i/>
                <w:sz w:val="28"/>
                <w:szCs w:val="28"/>
              </w:rPr>
            </w:pPr>
          </w:p>
          <w:p w14:paraId="6831381F" w14:textId="77777777" w:rsidR="00760F0E" w:rsidRPr="001439E3" w:rsidRDefault="00760F0E" w:rsidP="005364F2">
            <w:pPr>
              <w:pStyle w:val="TableParagraph"/>
              <w:rPr>
                <w:b/>
                <w:i/>
                <w:sz w:val="28"/>
                <w:szCs w:val="28"/>
              </w:rPr>
            </w:pPr>
          </w:p>
          <w:p w14:paraId="4342E650" w14:textId="77777777" w:rsidR="00760F0E" w:rsidRPr="001439E3" w:rsidRDefault="00760F0E" w:rsidP="005B4CE4">
            <w:pPr>
              <w:pStyle w:val="TableParagraph"/>
              <w:spacing w:line="304" w:lineRule="auto"/>
              <w:ind w:left="79"/>
              <w:jc w:val="both"/>
              <w:rPr>
                <w:sz w:val="28"/>
                <w:szCs w:val="28"/>
              </w:rPr>
            </w:pPr>
            <w:r>
              <w:rPr>
                <w:sz w:val="28"/>
                <w:szCs w:val="28"/>
                <w:lang w:val="en-US"/>
              </w:rPr>
              <w:t xml:space="preserve">- </w:t>
            </w:r>
            <w:r w:rsidRPr="001439E3">
              <w:rPr>
                <w:sz w:val="28"/>
                <w:szCs w:val="28"/>
              </w:rPr>
              <w:t>HS tìm hiểu các bước thực hiện thí nghiệm 2 và nhận dụng cụ thí nghiệm.</w:t>
            </w:r>
          </w:p>
          <w:p w14:paraId="788A57DC" w14:textId="77777777" w:rsidR="00760F0E" w:rsidRPr="001439E3" w:rsidRDefault="00760F0E" w:rsidP="005364F2">
            <w:pPr>
              <w:pStyle w:val="TableParagraph"/>
              <w:spacing w:before="64"/>
              <w:rPr>
                <w:b/>
                <w:i/>
                <w:sz w:val="28"/>
                <w:szCs w:val="28"/>
              </w:rPr>
            </w:pPr>
          </w:p>
          <w:p w14:paraId="6E599A17" w14:textId="77777777" w:rsidR="00760F0E" w:rsidRDefault="00760F0E" w:rsidP="005B4CE4">
            <w:pPr>
              <w:pStyle w:val="TableParagraph"/>
              <w:tabs>
                <w:tab w:val="left" w:pos="244"/>
              </w:tabs>
              <w:spacing w:before="1"/>
              <w:jc w:val="both"/>
              <w:rPr>
                <w:sz w:val="28"/>
                <w:szCs w:val="28"/>
              </w:rPr>
            </w:pPr>
          </w:p>
          <w:p w14:paraId="7E795844" w14:textId="77777777" w:rsidR="00760F0E" w:rsidRPr="001439E3" w:rsidRDefault="00760F0E" w:rsidP="005B4CE4">
            <w:pPr>
              <w:pStyle w:val="TableParagraph"/>
              <w:tabs>
                <w:tab w:val="left" w:pos="244"/>
              </w:tabs>
              <w:spacing w:before="1"/>
              <w:jc w:val="both"/>
              <w:rPr>
                <w:sz w:val="28"/>
                <w:szCs w:val="28"/>
              </w:rPr>
            </w:pPr>
            <w:r>
              <w:rPr>
                <w:sz w:val="28"/>
                <w:szCs w:val="28"/>
                <w:lang w:val="en-US"/>
              </w:rPr>
              <w:t xml:space="preserve">- </w:t>
            </w:r>
            <w:r w:rsidRPr="001439E3">
              <w:rPr>
                <w:sz w:val="28"/>
                <w:szCs w:val="28"/>
              </w:rPr>
              <w:t xml:space="preserve">Các nhóm thực hiện nhiệm </w:t>
            </w:r>
            <w:r w:rsidRPr="001439E3">
              <w:rPr>
                <w:spacing w:val="-5"/>
                <w:sz w:val="28"/>
                <w:szCs w:val="28"/>
              </w:rPr>
              <w:t>vụ.</w:t>
            </w:r>
          </w:p>
          <w:p w14:paraId="103C28E9" w14:textId="77777777" w:rsidR="00760F0E" w:rsidRPr="001439E3" w:rsidRDefault="00760F0E" w:rsidP="00A759A5">
            <w:pPr>
              <w:pStyle w:val="TableParagraph"/>
              <w:numPr>
                <w:ilvl w:val="0"/>
                <w:numId w:val="7"/>
              </w:numPr>
              <w:tabs>
                <w:tab w:val="left" w:pos="244"/>
              </w:tabs>
              <w:spacing w:before="67"/>
              <w:jc w:val="both"/>
              <w:rPr>
                <w:sz w:val="28"/>
                <w:szCs w:val="28"/>
              </w:rPr>
            </w:pPr>
            <w:r w:rsidRPr="001439E3">
              <w:rPr>
                <w:sz w:val="28"/>
                <w:szCs w:val="28"/>
              </w:rPr>
              <w:t>HS</w:t>
            </w:r>
            <w:r w:rsidRPr="001439E3">
              <w:rPr>
                <w:spacing w:val="-2"/>
                <w:sz w:val="28"/>
                <w:szCs w:val="28"/>
              </w:rPr>
              <w:t xml:space="preserve"> </w:t>
            </w:r>
            <w:r w:rsidRPr="001439E3">
              <w:rPr>
                <w:sz w:val="28"/>
                <w:szCs w:val="28"/>
              </w:rPr>
              <w:t xml:space="preserve">trả </w:t>
            </w:r>
            <w:r w:rsidRPr="001439E3">
              <w:rPr>
                <w:spacing w:val="-4"/>
                <w:sz w:val="28"/>
                <w:szCs w:val="28"/>
              </w:rPr>
              <w:t>lời:</w:t>
            </w:r>
          </w:p>
          <w:p w14:paraId="6EFA1E07" w14:textId="77777777" w:rsidR="00760F0E" w:rsidRPr="001439E3" w:rsidRDefault="00760F0E" w:rsidP="005364F2">
            <w:pPr>
              <w:pStyle w:val="TableParagraph"/>
              <w:spacing w:before="67" w:line="304" w:lineRule="auto"/>
              <w:ind w:left="79" w:right="68"/>
              <w:jc w:val="both"/>
              <w:rPr>
                <w:sz w:val="28"/>
                <w:szCs w:val="28"/>
              </w:rPr>
            </w:pPr>
            <w:r w:rsidRPr="001439E3">
              <w:rPr>
                <w:sz w:val="28"/>
                <w:szCs w:val="28"/>
              </w:rPr>
              <w:t>+</w:t>
            </w:r>
            <w:r w:rsidRPr="001439E3">
              <w:rPr>
                <w:spacing w:val="-13"/>
                <w:sz w:val="28"/>
                <w:szCs w:val="28"/>
              </w:rPr>
              <w:t xml:space="preserve"> </w:t>
            </w:r>
            <w:r w:rsidRPr="001439E3">
              <w:rPr>
                <w:sz w:val="28"/>
                <w:szCs w:val="28"/>
              </w:rPr>
              <w:t>Sau</w:t>
            </w:r>
            <w:r w:rsidRPr="001439E3">
              <w:rPr>
                <w:spacing w:val="-13"/>
                <w:sz w:val="28"/>
                <w:szCs w:val="28"/>
              </w:rPr>
              <w:t xml:space="preserve"> </w:t>
            </w:r>
            <w:r w:rsidRPr="001439E3">
              <w:rPr>
                <w:sz w:val="28"/>
                <w:szCs w:val="28"/>
              </w:rPr>
              <w:t>một</w:t>
            </w:r>
            <w:r w:rsidRPr="001439E3">
              <w:rPr>
                <w:spacing w:val="-13"/>
                <w:sz w:val="28"/>
                <w:szCs w:val="28"/>
              </w:rPr>
              <w:t xml:space="preserve"> </w:t>
            </w:r>
            <w:r w:rsidRPr="001439E3">
              <w:rPr>
                <w:sz w:val="28"/>
                <w:szCs w:val="28"/>
              </w:rPr>
              <w:t>thời</w:t>
            </w:r>
            <w:r w:rsidRPr="001439E3">
              <w:rPr>
                <w:spacing w:val="-13"/>
                <w:sz w:val="28"/>
                <w:szCs w:val="28"/>
              </w:rPr>
              <w:t xml:space="preserve"> </w:t>
            </w:r>
            <w:r w:rsidRPr="001439E3">
              <w:rPr>
                <w:sz w:val="28"/>
                <w:szCs w:val="28"/>
              </w:rPr>
              <w:t>gian</w:t>
            </w:r>
            <w:r w:rsidRPr="001439E3">
              <w:rPr>
                <w:spacing w:val="-13"/>
                <w:sz w:val="28"/>
                <w:szCs w:val="28"/>
              </w:rPr>
              <w:t xml:space="preserve"> </w:t>
            </w:r>
            <w:r w:rsidRPr="001439E3">
              <w:rPr>
                <w:sz w:val="28"/>
                <w:szCs w:val="28"/>
              </w:rPr>
              <w:t>đun,</w:t>
            </w:r>
            <w:r w:rsidRPr="001439E3">
              <w:rPr>
                <w:spacing w:val="-13"/>
                <w:sz w:val="28"/>
                <w:szCs w:val="28"/>
              </w:rPr>
              <w:t xml:space="preserve"> </w:t>
            </w:r>
            <w:r w:rsidRPr="001439E3">
              <w:rPr>
                <w:sz w:val="28"/>
                <w:szCs w:val="28"/>
              </w:rPr>
              <w:t>đường</w:t>
            </w:r>
            <w:r w:rsidRPr="001439E3">
              <w:rPr>
                <w:spacing w:val="-13"/>
                <w:sz w:val="28"/>
                <w:szCs w:val="28"/>
              </w:rPr>
              <w:t xml:space="preserve"> </w:t>
            </w:r>
            <w:r w:rsidRPr="001439E3">
              <w:rPr>
                <w:sz w:val="28"/>
                <w:szCs w:val="28"/>
              </w:rPr>
              <w:t>từ</w:t>
            </w:r>
            <w:r w:rsidRPr="001439E3">
              <w:rPr>
                <w:spacing w:val="-13"/>
                <w:sz w:val="28"/>
                <w:szCs w:val="28"/>
              </w:rPr>
              <w:t xml:space="preserve"> </w:t>
            </w:r>
            <w:r w:rsidRPr="001439E3">
              <w:rPr>
                <w:sz w:val="28"/>
                <w:szCs w:val="28"/>
              </w:rPr>
              <w:t>trạng</w:t>
            </w:r>
            <w:r w:rsidRPr="001439E3">
              <w:rPr>
                <w:spacing w:val="-13"/>
                <w:sz w:val="28"/>
                <w:szCs w:val="28"/>
              </w:rPr>
              <w:t xml:space="preserve"> </w:t>
            </w:r>
            <w:r w:rsidRPr="001439E3">
              <w:rPr>
                <w:sz w:val="28"/>
                <w:szCs w:val="28"/>
              </w:rPr>
              <w:t>thái</w:t>
            </w:r>
            <w:r w:rsidRPr="001439E3">
              <w:rPr>
                <w:spacing w:val="-13"/>
                <w:sz w:val="28"/>
                <w:szCs w:val="28"/>
              </w:rPr>
              <w:t xml:space="preserve"> </w:t>
            </w:r>
            <w:r w:rsidRPr="001439E3">
              <w:rPr>
                <w:sz w:val="28"/>
                <w:szCs w:val="28"/>
              </w:rPr>
              <w:t>rắn, màu</w:t>
            </w:r>
            <w:r w:rsidRPr="001439E3">
              <w:rPr>
                <w:spacing w:val="-12"/>
                <w:sz w:val="28"/>
                <w:szCs w:val="28"/>
              </w:rPr>
              <w:t xml:space="preserve"> </w:t>
            </w:r>
            <w:r w:rsidRPr="001439E3">
              <w:rPr>
                <w:sz w:val="28"/>
                <w:szCs w:val="28"/>
              </w:rPr>
              <w:t>trắng</w:t>
            </w:r>
            <w:r w:rsidRPr="001439E3">
              <w:rPr>
                <w:spacing w:val="-12"/>
                <w:sz w:val="28"/>
                <w:szCs w:val="28"/>
              </w:rPr>
              <w:t xml:space="preserve"> </w:t>
            </w:r>
            <w:r w:rsidRPr="001439E3">
              <w:rPr>
                <w:sz w:val="28"/>
                <w:szCs w:val="28"/>
              </w:rPr>
              <w:t>chuyển</w:t>
            </w:r>
            <w:r w:rsidRPr="001439E3">
              <w:rPr>
                <w:spacing w:val="-12"/>
                <w:sz w:val="28"/>
                <w:szCs w:val="28"/>
              </w:rPr>
              <w:t xml:space="preserve"> </w:t>
            </w:r>
            <w:r w:rsidRPr="001439E3">
              <w:rPr>
                <w:sz w:val="28"/>
                <w:szCs w:val="28"/>
              </w:rPr>
              <w:t>sang</w:t>
            </w:r>
            <w:r w:rsidRPr="001439E3">
              <w:rPr>
                <w:spacing w:val="-12"/>
                <w:sz w:val="28"/>
                <w:szCs w:val="28"/>
              </w:rPr>
              <w:t xml:space="preserve"> </w:t>
            </w:r>
            <w:r w:rsidRPr="001439E3">
              <w:rPr>
                <w:sz w:val="28"/>
                <w:szCs w:val="28"/>
              </w:rPr>
              <w:t>trạng</w:t>
            </w:r>
            <w:r w:rsidRPr="001439E3">
              <w:rPr>
                <w:spacing w:val="-12"/>
                <w:sz w:val="28"/>
                <w:szCs w:val="28"/>
              </w:rPr>
              <w:t xml:space="preserve"> </w:t>
            </w:r>
            <w:r w:rsidRPr="001439E3">
              <w:rPr>
                <w:sz w:val="28"/>
                <w:szCs w:val="28"/>
              </w:rPr>
              <w:t>thái</w:t>
            </w:r>
            <w:r w:rsidRPr="001439E3">
              <w:rPr>
                <w:spacing w:val="-12"/>
                <w:sz w:val="28"/>
                <w:szCs w:val="28"/>
              </w:rPr>
              <w:t xml:space="preserve"> </w:t>
            </w:r>
            <w:r w:rsidRPr="001439E3">
              <w:rPr>
                <w:sz w:val="28"/>
                <w:szCs w:val="28"/>
              </w:rPr>
              <w:t>lỏng,</w:t>
            </w:r>
            <w:r w:rsidRPr="001439E3">
              <w:rPr>
                <w:spacing w:val="-12"/>
                <w:sz w:val="28"/>
                <w:szCs w:val="28"/>
              </w:rPr>
              <w:t xml:space="preserve"> </w:t>
            </w:r>
            <w:r w:rsidRPr="001439E3">
              <w:rPr>
                <w:sz w:val="28"/>
                <w:szCs w:val="28"/>
              </w:rPr>
              <w:t>màu</w:t>
            </w:r>
            <w:r w:rsidRPr="001439E3">
              <w:rPr>
                <w:spacing w:val="-12"/>
                <w:sz w:val="28"/>
                <w:szCs w:val="28"/>
              </w:rPr>
              <w:t xml:space="preserve"> </w:t>
            </w:r>
            <w:r w:rsidRPr="001439E3">
              <w:rPr>
                <w:sz w:val="28"/>
                <w:szCs w:val="28"/>
              </w:rPr>
              <w:t>nâu. Tiếp</w:t>
            </w:r>
            <w:r w:rsidRPr="001439E3">
              <w:rPr>
                <w:spacing w:val="-14"/>
                <w:sz w:val="28"/>
                <w:szCs w:val="28"/>
              </w:rPr>
              <w:t xml:space="preserve"> </w:t>
            </w:r>
            <w:r w:rsidRPr="001439E3">
              <w:rPr>
                <w:sz w:val="28"/>
                <w:szCs w:val="28"/>
              </w:rPr>
              <w:t>tục</w:t>
            </w:r>
            <w:r w:rsidRPr="001439E3">
              <w:rPr>
                <w:spacing w:val="-14"/>
                <w:sz w:val="28"/>
                <w:szCs w:val="28"/>
              </w:rPr>
              <w:t xml:space="preserve"> </w:t>
            </w:r>
            <w:r w:rsidRPr="001439E3">
              <w:rPr>
                <w:sz w:val="28"/>
                <w:szCs w:val="28"/>
              </w:rPr>
              <w:t>đun</w:t>
            </w:r>
            <w:r w:rsidRPr="001439E3">
              <w:rPr>
                <w:spacing w:val="-14"/>
                <w:sz w:val="28"/>
                <w:szCs w:val="28"/>
              </w:rPr>
              <w:t xml:space="preserve"> </w:t>
            </w:r>
            <w:r w:rsidRPr="001439E3">
              <w:rPr>
                <w:sz w:val="28"/>
                <w:szCs w:val="28"/>
              </w:rPr>
              <w:t>một</w:t>
            </w:r>
            <w:r w:rsidRPr="001439E3">
              <w:rPr>
                <w:spacing w:val="-13"/>
                <w:sz w:val="28"/>
                <w:szCs w:val="28"/>
              </w:rPr>
              <w:t xml:space="preserve"> </w:t>
            </w:r>
            <w:r w:rsidRPr="001439E3">
              <w:rPr>
                <w:sz w:val="28"/>
                <w:szCs w:val="28"/>
              </w:rPr>
              <w:t>thời</w:t>
            </w:r>
            <w:r w:rsidRPr="001439E3">
              <w:rPr>
                <w:spacing w:val="-14"/>
                <w:sz w:val="28"/>
                <w:szCs w:val="28"/>
              </w:rPr>
              <w:t xml:space="preserve"> </w:t>
            </w:r>
            <w:r w:rsidRPr="001439E3">
              <w:rPr>
                <w:sz w:val="28"/>
                <w:szCs w:val="28"/>
              </w:rPr>
              <w:t>gian</w:t>
            </w:r>
            <w:r w:rsidRPr="001439E3">
              <w:rPr>
                <w:spacing w:val="-14"/>
                <w:sz w:val="28"/>
                <w:szCs w:val="28"/>
              </w:rPr>
              <w:t xml:space="preserve"> </w:t>
            </w:r>
            <w:r w:rsidRPr="001439E3">
              <w:rPr>
                <w:sz w:val="28"/>
                <w:szCs w:val="28"/>
              </w:rPr>
              <w:t>nữa</w:t>
            </w:r>
            <w:r w:rsidRPr="001439E3">
              <w:rPr>
                <w:spacing w:val="-14"/>
                <w:sz w:val="28"/>
                <w:szCs w:val="28"/>
              </w:rPr>
              <w:t xml:space="preserve"> </w:t>
            </w:r>
            <w:r w:rsidRPr="001439E3">
              <w:rPr>
                <w:sz w:val="28"/>
                <w:szCs w:val="28"/>
              </w:rPr>
              <w:t>thì</w:t>
            </w:r>
            <w:r w:rsidRPr="001439E3">
              <w:rPr>
                <w:spacing w:val="-13"/>
                <w:sz w:val="28"/>
                <w:szCs w:val="28"/>
              </w:rPr>
              <w:t xml:space="preserve"> </w:t>
            </w:r>
            <w:r w:rsidRPr="001439E3">
              <w:rPr>
                <w:sz w:val="28"/>
                <w:szCs w:val="28"/>
              </w:rPr>
              <w:t>đường</w:t>
            </w:r>
            <w:r w:rsidRPr="001439E3">
              <w:rPr>
                <w:spacing w:val="-14"/>
                <w:sz w:val="28"/>
                <w:szCs w:val="28"/>
              </w:rPr>
              <w:t xml:space="preserve"> </w:t>
            </w:r>
            <w:r w:rsidRPr="001439E3">
              <w:rPr>
                <w:sz w:val="28"/>
                <w:szCs w:val="28"/>
              </w:rPr>
              <w:t>chuyển thành chất có màu đen, mùi khét.</w:t>
            </w:r>
          </w:p>
          <w:p w14:paraId="0C5ED2E7" w14:textId="77777777" w:rsidR="00760F0E" w:rsidRPr="001439E3" w:rsidRDefault="00760F0E" w:rsidP="005364F2">
            <w:pPr>
              <w:pStyle w:val="TableParagraph"/>
              <w:spacing w:line="304" w:lineRule="auto"/>
              <w:ind w:left="79" w:right="68"/>
              <w:jc w:val="both"/>
              <w:rPr>
                <w:sz w:val="28"/>
                <w:szCs w:val="28"/>
              </w:rPr>
            </w:pPr>
            <w:r w:rsidRPr="001439E3">
              <w:rPr>
                <w:sz w:val="28"/>
                <w:szCs w:val="28"/>
              </w:rPr>
              <w:t>+</w:t>
            </w:r>
            <w:r w:rsidRPr="001439E3">
              <w:rPr>
                <w:spacing w:val="-11"/>
                <w:sz w:val="28"/>
                <w:szCs w:val="28"/>
              </w:rPr>
              <w:t xml:space="preserve"> </w:t>
            </w:r>
            <w:r w:rsidRPr="001439E3">
              <w:rPr>
                <w:sz w:val="28"/>
                <w:szCs w:val="28"/>
              </w:rPr>
              <w:t>Dưới</w:t>
            </w:r>
            <w:r w:rsidRPr="001439E3">
              <w:rPr>
                <w:spacing w:val="-11"/>
                <w:sz w:val="28"/>
                <w:szCs w:val="28"/>
              </w:rPr>
              <w:t xml:space="preserve"> </w:t>
            </w:r>
            <w:r w:rsidRPr="001439E3">
              <w:rPr>
                <w:sz w:val="28"/>
                <w:szCs w:val="28"/>
              </w:rPr>
              <w:t>tác</w:t>
            </w:r>
            <w:r w:rsidRPr="001439E3">
              <w:rPr>
                <w:spacing w:val="-11"/>
                <w:sz w:val="28"/>
                <w:szCs w:val="28"/>
              </w:rPr>
              <w:t xml:space="preserve"> </w:t>
            </w:r>
            <w:r w:rsidRPr="001439E3">
              <w:rPr>
                <w:sz w:val="28"/>
                <w:szCs w:val="28"/>
              </w:rPr>
              <w:t>dụng</w:t>
            </w:r>
            <w:r w:rsidRPr="001439E3">
              <w:rPr>
                <w:spacing w:val="-11"/>
                <w:sz w:val="28"/>
                <w:szCs w:val="28"/>
              </w:rPr>
              <w:t xml:space="preserve"> </w:t>
            </w:r>
            <w:r w:rsidRPr="001439E3">
              <w:rPr>
                <w:sz w:val="28"/>
                <w:szCs w:val="28"/>
              </w:rPr>
              <w:t>của</w:t>
            </w:r>
            <w:r w:rsidRPr="001439E3">
              <w:rPr>
                <w:spacing w:val="-11"/>
                <w:sz w:val="28"/>
                <w:szCs w:val="28"/>
              </w:rPr>
              <w:t xml:space="preserve"> </w:t>
            </w:r>
            <w:r w:rsidRPr="001439E3">
              <w:rPr>
                <w:sz w:val="28"/>
                <w:szCs w:val="28"/>
              </w:rPr>
              <w:t>nhiệt,</w:t>
            </w:r>
            <w:r w:rsidRPr="001439E3">
              <w:rPr>
                <w:spacing w:val="-11"/>
                <w:sz w:val="28"/>
                <w:szCs w:val="28"/>
              </w:rPr>
              <w:t xml:space="preserve"> </w:t>
            </w:r>
            <w:r w:rsidRPr="001439E3">
              <w:rPr>
                <w:sz w:val="28"/>
                <w:szCs w:val="28"/>
              </w:rPr>
              <w:t>đường</w:t>
            </w:r>
            <w:r w:rsidRPr="001439E3">
              <w:rPr>
                <w:spacing w:val="-11"/>
                <w:sz w:val="28"/>
                <w:szCs w:val="28"/>
              </w:rPr>
              <w:t xml:space="preserve"> </w:t>
            </w:r>
            <w:r w:rsidRPr="001439E3">
              <w:rPr>
                <w:sz w:val="28"/>
                <w:szCs w:val="28"/>
              </w:rPr>
              <w:t>không</w:t>
            </w:r>
            <w:r w:rsidRPr="001439E3">
              <w:rPr>
                <w:spacing w:val="-11"/>
                <w:sz w:val="28"/>
                <w:szCs w:val="28"/>
              </w:rPr>
              <w:t xml:space="preserve"> </w:t>
            </w:r>
            <w:r w:rsidRPr="001439E3">
              <w:rPr>
                <w:sz w:val="28"/>
                <w:szCs w:val="28"/>
              </w:rPr>
              <w:t>còn</w:t>
            </w:r>
            <w:r w:rsidRPr="001439E3">
              <w:rPr>
                <w:spacing w:val="-11"/>
                <w:sz w:val="28"/>
                <w:szCs w:val="28"/>
              </w:rPr>
              <w:t xml:space="preserve"> </w:t>
            </w:r>
            <w:r w:rsidRPr="001439E3">
              <w:rPr>
                <w:sz w:val="28"/>
                <w:szCs w:val="28"/>
              </w:rPr>
              <w:t>giữ được màu sắc, mùi, vị như ban đầu.</w:t>
            </w:r>
          </w:p>
          <w:p w14:paraId="2CCDB22C" w14:textId="77777777" w:rsidR="00760F0E" w:rsidRPr="001439E3" w:rsidRDefault="00760F0E" w:rsidP="005B4CE4">
            <w:pPr>
              <w:pStyle w:val="TableParagraph"/>
              <w:tabs>
                <w:tab w:val="left" w:pos="244"/>
              </w:tabs>
              <w:spacing w:line="251" w:lineRule="exact"/>
              <w:jc w:val="both"/>
              <w:rPr>
                <w:sz w:val="28"/>
                <w:szCs w:val="28"/>
              </w:rPr>
            </w:pPr>
            <w:r>
              <w:rPr>
                <w:sz w:val="28"/>
                <w:szCs w:val="28"/>
                <w:lang w:val="en-US"/>
              </w:rPr>
              <w:t xml:space="preserve">- </w:t>
            </w:r>
            <w:r w:rsidRPr="001439E3">
              <w:rPr>
                <w:sz w:val="28"/>
                <w:szCs w:val="28"/>
              </w:rPr>
              <w:t>Đại</w:t>
            </w:r>
            <w:r w:rsidRPr="001439E3">
              <w:rPr>
                <w:spacing w:val="-2"/>
                <w:sz w:val="28"/>
                <w:szCs w:val="28"/>
              </w:rPr>
              <w:t xml:space="preserve"> </w:t>
            </w:r>
            <w:r w:rsidRPr="001439E3">
              <w:rPr>
                <w:sz w:val="28"/>
                <w:szCs w:val="28"/>
              </w:rPr>
              <w:t xml:space="preserve">diện hai nhóm trình </w:t>
            </w:r>
            <w:r w:rsidRPr="001439E3">
              <w:rPr>
                <w:spacing w:val="-4"/>
                <w:sz w:val="28"/>
                <w:szCs w:val="28"/>
              </w:rPr>
              <w:t>bày.</w:t>
            </w:r>
          </w:p>
          <w:p w14:paraId="6A391C0C" w14:textId="77777777" w:rsidR="00760F0E" w:rsidRPr="001439E3" w:rsidRDefault="00760F0E" w:rsidP="005364F2">
            <w:pPr>
              <w:pStyle w:val="TableParagraph"/>
              <w:spacing w:before="129"/>
              <w:rPr>
                <w:b/>
                <w:i/>
                <w:sz w:val="28"/>
                <w:szCs w:val="28"/>
              </w:rPr>
            </w:pPr>
          </w:p>
          <w:p w14:paraId="2BF5DEF0" w14:textId="77777777" w:rsidR="00760F0E" w:rsidRPr="001439E3" w:rsidRDefault="00760F0E" w:rsidP="005364F2">
            <w:pPr>
              <w:pStyle w:val="TableParagraph"/>
              <w:tabs>
                <w:tab w:val="left" w:pos="270"/>
              </w:tabs>
              <w:spacing w:before="57" w:line="304" w:lineRule="auto"/>
              <w:ind w:right="68"/>
              <w:rPr>
                <w:sz w:val="28"/>
                <w:szCs w:val="28"/>
              </w:rPr>
            </w:pPr>
            <w:r>
              <w:rPr>
                <w:sz w:val="28"/>
                <w:szCs w:val="28"/>
                <w:lang w:val="en-US"/>
              </w:rPr>
              <w:t xml:space="preserve">- </w:t>
            </w:r>
            <w:r w:rsidRPr="001439E3">
              <w:rPr>
                <w:sz w:val="28"/>
                <w:szCs w:val="28"/>
              </w:rPr>
              <w:t>Các nhóm khác nhận xét và bổ sung</w:t>
            </w:r>
            <w:r>
              <w:rPr>
                <w:sz w:val="28"/>
                <w:szCs w:val="28"/>
                <w:lang w:val="en-US"/>
              </w:rPr>
              <w:t>.</w:t>
            </w:r>
            <w:r w:rsidRPr="001439E3">
              <w:rPr>
                <w:sz w:val="28"/>
                <w:szCs w:val="28"/>
              </w:rPr>
              <w:t xml:space="preserve"> </w:t>
            </w:r>
          </w:p>
          <w:p w14:paraId="12766A38" w14:textId="77777777" w:rsidR="00760F0E" w:rsidRDefault="00760F0E" w:rsidP="005364F2">
            <w:pPr>
              <w:pStyle w:val="TableParagraph"/>
              <w:spacing w:before="57" w:line="304" w:lineRule="auto"/>
              <w:ind w:right="68"/>
              <w:jc w:val="both"/>
              <w:rPr>
                <w:rFonts w:eastAsia="Calibri"/>
                <w:szCs w:val="28"/>
                <w:lang w:val="nl-NL"/>
              </w:rPr>
            </w:pPr>
          </w:p>
          <w:p w14:paraId="63D58F54" w14:textId="77777777" w:rsidR="00760F0E" w:rsidRDefault="00760F0E" w:rsidP="005364F2">
            <w:pPr>
              <w:pStyle w:val="TableParagraph"/>
              <w:spacing w:before="57" w:line="304" w:lineRule="auto"/>
              <w:ind w:right="68"/>
              <w:jc w:val="both"/>
              <w:rPr>
                <w:rFonts w:eastAsia="Calibri"/>
                <w:szCs w:val="28"/>
                <w:lang w:val="nl-NL"/>
              </w:rPr>
            </w:pPr>
          </w:p>
          <w:p w14:paraId="12E87112" w14:textId="77777777" w:rsidR="00760F0E" w:rsidRDefault="00760F0E" w:rsidP="005364F2">
            <w:pPr>
              <w:pStyle w:val="TableParagraph"/>
              <w:spacing w:before="57" w:line="304" w:lineRule="auto"/>
              <w:ind w:right="68"/>
              <w:jc w:val="both"/>
              <w:rPr>
                <w:rFonts w:eastAsia="Calibri"/>
                <w:szCs w:val="28"/>
                <w:lang w:val="nl-NL"/>
              </w:rPr>
            </w:pPr>
          </w:p>
          <w:p w14:paraId="7A467410" w14:textId="77777777" w:rsidR="00760F0E" w:rsidRDefault="00760F0E" w:rsidP="005364F2">
            <w:pPr>
              <w:pStyle w:val="TableParagraph"/>
              <w:spacing w:before="57" w:line="304" w:lineRule="auto"/>
              <w:ind w:right="68"/>
              <w:jc w:val="both"/>
              <w:rPr>
                <w:rFonts w:eastAsia="Calibri"/>
                <w:szCs w:val="28"/>
                <w:lang w:val="nl-NL"/>
              </w:rPr>
            </w:pPr>
          </w:p>
          <w:p w14:paraId="7BDF7050" w14:textId="77777777" w:rsidR="00760F0E" w:rsidRDefault="00760F0E" w:rsidP="005364F2">
            <w:pPr>
              <w:pStyle w:val="TableParagraph"/>
              <w:spacing w:before="57" w:line="304" w:lineRule="auto"/>
              <w:ind w:right="68"/>
              <w:jc w:val="both"/>
              <w:rPr>
                <w:rFonts w:eastAsia="Calibri"/>
                <w:szCs w:val="28"/>
                <w:lang w:val="nl-NL"/>
              </w:rPr>
            </w:pPr>
          </w:p>
          <w:p w14:paraId="45E4997C" w14:textId="77777777" w:rsidR="00760F0E" w:rsidRDefault="00760F0E" w:rsidP="005B4CE4">
            <w:pPr>
              <w:pStyle w:val="TableParagraph"/>
              <w:tabs>
                <w:tab w:val="left" w:pos="274"/>
              </w:tabs>
              <w:spacing w:line="304" w:lineRule="auto"/>
              <w:ind w:right="68"/>
              <w:jc w:val="both"/>
              <w:rPr>
                <w:sz w:val="28"/>
                <w:szCs w:val="28"/>
              </w:rPr>
            </w:pPr>
          </w:p>
          <w:p w14:paraId="6DE0FD97" w14:textId="77777777" w:rsidR="00760F0E" w:rsidRDefault="00760F0E" w:rsidP="005B4CE4">
            <w:pPr>
              <w:pStyle w:val="TableParagraph"/>
              <w:tabs>
                <w:tab w:val="left" w:pos="274"/>
              </w:tabs>
              <w:spacing w:line="304" w:lineRule="auto"/>
              <w:ind w:right="68"/>
              <w:jc w:val="both"/>
              <w:rPr>
                <w:sz w:val="28"/>
                <w:szCs w:val="28"/>
              </w:rPr>
            </w:pPr>
          </w:p>
          <w:p w14:paraId="6B6D77FF" w14:textId="77777777" w:rsidR="00760F0E" w:rsidRDefault="00760F0E" w:rsidP="005B4CE4">
            <w:pPr>
              <w:pStyle w:val="TableParagraph"/>
              <w:tabs>
                <w:tab w:val="left" w:pos="274"/>
              </w:tabs>
              <w:spacing w:line="304" w:lineRule="auto"/>
              <w:ind w:right="68"/>
              <w:jc w:val="both"/>
              <w:rPr>
                <w:sz w:val="28"/>
                <w:szCs w:val="28"/>
              </w:rPr>
            </w:pPr>
          </w:p>
          <w:p w14:paraId="61A17270" w14:textId="77777777" w:rsidR="00760F0E" w:rsidRPr="001439E3" w:rsidRDefault="00760F0E" w:rsidP="005B4CE4">
            <w:pPr>
              <w:pStyle w:val="TableParagraph"/>
              <w:tabs>
                <w:tab w:val="left" w:pos="274"/>
              </w:tabs>
              <w:spacing w:line="304" w:lineRule="auto"/>
              <w:ind w:right="68"/>
              <w:jc w:val="both"/>
              <w:rPr>
                <w:sz w:val="28"/>
                <w:szCs w:val="28"/>
              </w:rPr>
            </w:pPr>
            <w:r>
              <w:rPr>
                <w:sz w:val="28"/>
                <w:szCs w:val="28"/>
                <w:lang w:val="en-US"/>
              </w:rPr>
              <w:t xml:space="preserve">- </w:t>
            </w:r>
            <w:r w:rsidRPr="001439E3">
              <w:rPr>
                <w:sz w:val="28"/>
                <w:szCs w:val="28"/>
              </w:rPr>
              <w:t>HS trả lời: Hiện tượng chất này bị biến đổi thành</w:t>
            </w:r>
            <w:r w:rsidRPr="001439E3">
              <w:rPr>
                <w:spacing w:val="-3"/>
                <w:sz w:val="28"/>
                <w:szCs w:val="28"/>
              </w:rPr>
              <w:t xml:space="preserve"> </w:t>
            </w:r>
            <w:r w:rsidRPr="001439E3">
              <w:rPr>
                <w:sz w:val="28"/>
                <w:szCs w:val="28"/>
              </w:rPr>
              <w:t>chất</w:t>
            </w:r>
            <w:r w:rsidRPr="001439E3">
              <w:rPr>
                <w:spacing w:val="-3"/>
                <w:sz w:val="28"/>
                <w:szCs w:val="28"/>
              </w:rPr>
              <w:t xml:space="preserve"> </w:t>
            </w:r>
            <w:r w:rsidRPr="001439E3">
              <w:rPr>
                <w:sz w:val="28"/>
                <w:szCs w:val="28"/>
              </w:rPr>
              <w:t>khác</w:t>
            </w:r>
            <w:r w:rsidRPr="001439E3">
              <w:rPr>
                <w:spacing w:val="-3"/>
                <w:sz w:val="28"/>
                <w:szCs w:val="28"/>
              </w:rPr>
              <w:t xml:space="preserve"> </w:t>
            </w:r>
            <w:r w:rsidRPr="001439E3">
              <w:rPr>
                <w:sz w:val="28"/>
                <w:szCs w:val="28"/>
              </w:rPr>
              <w:t>như</w:t>
            </w:r>
            <w:r w:rsidRPr="001439E3">
              <w:rPr>
                <w:spacing w:val="-3"/>
                <w:sz w:val="28"/>
                <w:szCs w:val="28"/>
              </w:rPr>
              <w:t xml:space="preserve"> </w:t>
            </w:r>
            <w:r w:rsidRPr="001439E3">
              <w:rPr>
                <w:sz w:val="28"/>
                <w:szCs w:val="28"/>
              </w:rPr>
              <w:t>ở</w:t>
            </w:r>
            <w:r w:rsidRPr="001439E3">
              <w:rPr>
                <w:spacing w:val="-3"/>
                <w:sz w:val="28"/>
                <w:szCs w:val="28"/>
              </w:rPr>
              <w:t xml:space="preserve"> </w:t>
            </w:r>
            <w:r w:rsidRPr="001439E3">
              <w:rPr>
                <w:sz w:val="28"/>
                <w:szCs w:val="28"/>
              </w:rPr>
              <w:t>hai</w:t>
            </w:r>
            <w:r w:rsidRPr="001439E3">
              <w:rPr>
                <w:spacing w:val="-3"/>
                <w:sz w:val="28"/>
                <w:szCs w:val="28"/>
              </w:rPr>
              <w:t xml:space="preserve"> </w:t>
            </w:r>
            <w:r w:rsidRPr="001439E3">
              <w:rPr>
                <w:sz w:val="28"/>
                <w:szCs w:val="28"/>
              </w:rPr>
              <w:t>thí</w:t>
            </w:r>
            <w:r w:rsidRPr="001439E3">
              <w:rPr>
                <w:spacing w:val="-3"/>
                <w:sz w:val="28"/>
                <w:szCs w:val="28"/>
              </w:rPr>
              <w:t xml:space="preserve"> </w:t>
            </w:r>
            <w:r w:rsidRPr="001439E3">
              <w:rPr>
                <w:sz w:val="28"/>
                <w:szCs w:val="28"/>
              </w:rPr>
              <w:t>nghiệm</w:t>
            </w:r>
            <w:r w:rsidRPr="001439E3">
              <w:rPr>
                <w:spacing w:val="-3"/>
                <w:sz w:val="28"/>
                <w:szCs w:val="28"/>
              </w:rPr>
              <w:t xml:space="preserve"> </w:t>
            </w:r>
            <w:r w:rsidRPr="001439E3">
              <w:rPr>
                <w:sz w:val="28"/>
                <w:szCs w:val="28"/>
              </w:rPr>
              <w:t>trên</w:t>
            </w:r>
            <w:r w:rsidRPr="001439E3">
              <w:rPr>
                <w:spacing w:val="-3"/>
                <w:sz w:val="28"/>
                <w:szCs w:val="28"/>
              </w:rPr>
              <w:t xml:space="preserve"> </w:t>
            </w:r>
            <w:r w:rsidRPr="001439E3">
              <w:rPr>
                <w:sz w:val="28"/>
                <w:szCs w:val="28"/>
              </w:rPr>
              <w:t>gọi</w:t>
            </w:r>
            <w:r w:rsidRPr="001439E3">
              <w:rPr>
                <w:spacing w:val="-3"/>
                <w:sz w:val="28"/>
                <w:szCs w:val="28"/>
              </w:rPr>
              <w:t xml:space="preserve"> </w:t>
            </w:r>
            <w:r w:rsidRPr="001439E3">
              <w:rPr>
                <w:sz w:val="28"/>
                <w:szCs w:val="28"/>
              </w:rPr>
              <w:t>là sự</w:t>
            </w:r>
            <w:r w:rsidRPr="001439E3">
              <w:rPr>
                <w:spacing w:val="-6"/>
                <w:sz w:val="28"/>
                <w:szCs w:val="28"/>
              </w:rPr>
              <w:t xml:space="preserve"> </w:t>
            </w:r>
            <w:r w:rsidRPr="001439E3">
              <w:rPr>
                <w:sz w:val="28"/>
                <w:szCs w:val="28"/>
              </w:rPr>
              <w:t>biến</w:t>
            </w:r>
            <w:r w:rsidRPr="001439E3">
              <w:rPr>
                <w:spacing w:val="-6"/>
                <w:sz w:val="28"/>
                <w:szCs w:val="28"/>
              </w:rPr>
              <w:t xml:space="preserve"> </w:t>
            </w:r>
            <w:r w:rsidRPr="001439E3">
              <w:rPr>
                <w:sz w:val="28"/>
                <w:szCs w:val="28"/>
              </w:rPr>
              <w:t>đổi</w:t>
            </w:r>
            <w:r w:rsidRPr="001439E3">
              <w:rPr>
                <w:spacing w:val="-6"/>
                <w:sz w:val="28"/>
                <w:szCs w:val="28"/>
              </w:rPr>
              <w:t xml:space="preserve"> </w:t>
            </w:r>
            <w:r w:rsidRPr="001439E3">
              <w:rPr>
                <w:sz w:val="28"/>
                <w:szCs w:val="28"/>
              </w:rPr>
              <w:t>hoá</w:t>
            </w:r>
            <w:r w:rsidRPr="001439E3">
              <w:rPr>
                <w:spacing w:val="-6"/>
                <w:sz w:val="28"/>
                <w:szCs w:val="28"/>
              </w:rPr>
              <w:t xml:space="preserve"> </w:t>
            </w:r>
            <w:r w:rsidRPr="001439E3">
              <w:rPr>
                <w:sz w:val="28"/>
                <w:szCs w:val="28"/>
              </w:rPr>
              <w:t>học.</w:t>
            </w:r>
            <w:r w:rsidRPr="001439E3">
              <w:rPr>
                <w:spacing w:val="-6"/>
                <w:sz w:val="28"/>
                <w:szCs w:val="28"/>
              </w:rPr>
              <w:t xml:space="preserve"> </w:t>
            </w:r>
            <w:r w:rsidRPr="001439E3">
              <w:rPr>
                <w:sz w:val="28"/>
                <w:szCs w:val="28"/>
              </w:rPr>
              <w:t>Biến</w:t>
            </w:r>
            <w:r w:rsidRPr="001439E3">
              <w:rPr>
                <w:spacing w:val="-6"/>
                <w:sz w:val="28"/>
                <w:szCs w:val="28"/>
              </w:rPr>
              <w:t xml:space="preserve"> </w:t>
            </w:r>
            <w:r w:rsidRPr="001439E3">
              <w:rPr>
                <w:sz w:val="28"/>
                <w:szCs w:val="28"/>
              </w:rPr>
              <w:t>đổi</w:t>
            </w:r>
            <w:r w:rsidRPr="001439E3">
              <w:rPr>
                <w:spacing w:val="-6"/>
                <w:sz w:val="28"/>
                <w:szCs w:val="28"/>
              </w:rPr>
              <w:t xml:space="preserve"> </w:t>
            </w:r>
            <w:r w:rsidRPr="001439E3">
              <w:rPr>
                <w:sz w:val="28"/>
                <w:szCs w:val="28"/>
              </w:rPr>
              <w:t>hoá</w:t>
            </w:r>
            <w:r w:rsidRPr="001439E3">
              <w:rPr>
                <w:spacing w:val="-6"/>
                <w:sz w:val="28"/>
                <w:szCs w:val="28"/>
              </w:rPr>
              <w:t xml:space="preserve"> </w:t>
            </w:r>
            <w:r w:rsidRPr="001439E3">
              <w:rPr>
                <w:sz w:val="28"/>
                <w:szCs w:val="28"/>
              </w:rPr>
              <w:t>học</w:t>
            </w:r>
            <w:r w:rsidRPr="001439E3">
              <w:rPr>
                <w:spacing w:val="-6"/>
                <w:sz w:val="28"/>
                <w:szCs w:val="28"/>
              </w:rPr>
              <w:t xml:space="preserve"> </w:t>
            </w:r>
            <w:r w:rsidRPr="001439E3">
              <w:rPr>
                <w:sz w:val="28"/>
                <w:szCs w:val="28"/>
              </w:rPr>
              <w:t>xảy</w:t>
            </w:r>
            <w:r w:rsidRPr="001439E3">
              <w:rPr>
                <w:spacing w:val="-6"/>
                <w:sz w:val="28"/>
                <w:szCs w:val="28"/>
              </w:rPr>
              <w:t xml:space="preserve"> </w:t>
            </w:r>
            <w:r w:rsidRPr="001439E3">
              <w:rPr>
                <w:sz w:val="28"/>
                <w:szCs w:val="28"/>
              </w:rPr>
              <w:t>ra</w:t>
            </w:r>
            <w:r w:rsidRPr="001439E3">
              <w:rPr>
                <w:spacing w:val="-6"/>
                <w:sz w:val="28"/>
                <w:szCs w:val="28"/>
              </w:rPr>
              <w:t xml:space="preserve"> </w:t>
            </w:r>
            <w:r w:rsidRPr="001439E3">
              <w:rPr>
                <w:sz w:val="28"/>
                <w:szCs w:val="28"/>
              </w:rPr>
              <w:t>khi chất này biến đổi thành chất khác, thường thể hiện qua sự thay đổi về màu sắc, mùi, vị,...</w:t>
            </w:r>
          </w:p>
          <w:p w14:paraId="09B015D2" w14:textId="77777777" w:rsidR="00760F0E" w:rsidRDefault="00760F0E" w:rsidP="005B4CE4">
            <w:pPr>
              <w:pStyle w:val="TableParagraph"/>
              <w:tabs>
                <w:tab w:val="left" w:pos="244"/>
              </w:tabs>
              <w:spacing w:line="247" w:lineRule="exact"/>
              <w:jc w:val="both"/>
              <w:rPr>
                <w:spacing w:val="-4"/>
                <w:sz w:val="28"/>
                <w:szCs w:val="28"/>
              </w:rPr>
            </w:pPr>
            <w:r>
              <w:rPr>
                <w:sz w:val="28"/>
                <w:szCs w:val="28"/>
                <w:lang w:val="en-US"/>
              </w:rPr>
              <w:t xml:space="preserve">- </w:t>
            </w:r>
            <w:r w:rsidRPr="001439E3">
              <w:rPr>
                <w:sz w:val="28"/>
                <w:szCs w:val="28"/>
              </w:rPr>
              <w:t>Đại</w:t>
            </w:r>
            <w:r w:rsidRPr="001439E3">
              <w:rPr>
                <w:spacing w:val="-2"/>
                <w:sz w:val="28"/>
                <w:szCs w:val="28"/>
              </w:rPr>
              <w:t xml:space="preserve"> </w:t>
            </w:r>
            <w:r w:rsidRPr="001439E3">
              <w:rPr>
                <w:sz w:val="28"/>
                <w:szCs w:val="28"/>
              </w:rPr>
              <w:t xml:space="preserve">diện hai nhóm trình </w:t>
            </w:r>
            <w:r w:rsidRPr="001439E3">
              <w:rPr>
                <w:spacing w:val="-4"/>
                <w:sz w:val="28"/>
                <w:szCs w:val="28"/>
              </w:rPr>
              <w:t>bày.</w:t>
            </w:r>
          </w:p>
          <w:p w14:paraId="4341D8AE" w14:textId="77777777" w:rsidR="00760F0E" w:rsidRPr="001439E3" w:rsidRDefault="00760F0E" w:rsidP="005B4CE4">
            <w:pPr>
              <w:pStyle w:val="TableParagraph"/>
              <w:tabs>
                <w:tab w:val="left" w:pos="244"/>
              </w:tabs>
              <w:spacing w:line="247" w:lineRule="exact"/>
              <w:jc w:val="both"/>
              <w:rPr>
                <w:sz w:val="28"/>
                <w:szCs w:val="28"/>
              </w:rPr>
            </w:pPr>
          </w:p>
          <w:p w14:paraId="50225850" w14:textId="77777777" w:rsidR="00760F0E" w:rsidRPr="00901A42" w:rsidRDefault="00760F0E" w:rsidP="005364F2">
            <w:pPr>
              <w:pStyle w:val="TableParagraph"/>
              <w:spacing w:before="57" w:line="304" w:lineRule="auto"/>
              <w:ind w:right="68"/>
              <w:jc w:val="both"/>
              <w:rPr>
                <w:rFonts w:eastAsia="Calibri"/>
                <w:szCs w:val="28"/>
                <w:lang w:val="nl-NL"/>
              </w:rPr>
            </w:pPr>
            <w:r w:rsidRPr="005B4CE4">
              <w:rPr>
                <w:sz w:val="28"/>
                <w:szCs w:val="28"/>
                <w:lang w:val="en-US"/>
              </w:rPr>
              <w:t>-</w:t>
            </w:r>
            <w:r>
              <w:rPr>
                <w:b/>
                <w:i/>
                <w:sz w:val="28"/>
                <w:szCs w:val="28"/>
                <w:lang w:val="en-US"/>
              </w:rPr>
              <w:t xml:space="preserve"> </w:t>
            </w:r>
            <w:r w:rsidRPr="001439E3">
              <w:rPr>
                <w:sz w:val="28"/>
                <w:szCs w:val="28"/>
              </w:rPr>
              <w:t xml:space="preserve">Các nhóm khác nhận xét và bổ sung (nếu </w:t>
            </w:r>
            <w:r w:rsidRPr="001439E3">
              <w:rPr>
                <w:spacing w:val="-4"/>
                <w:sz w:val="28"/>
                <w:szCs w:val="28"/>
              </w:rPr>
              <w:t>có).</w:t>
            </w:r>
          </w:p>
        </w:tc>
      </w:tr>
      <w:tr w:rsidR="00760F0E" w:rsidRPr="00901A42" w14:paraId="1145BC22" w14:textId="77777777" w:rsidTr="00B065BB">
        <w:tc>
          <w:tcPr>
            <w:tcW w:w="10278" w:type="dxa"/>
            <w:gridSpan w:val="4"/>
            <w:tcBorders>
              <w:top w:val="dashed" w:sz="4" w:space="0" w:color="auto"/>
              <w:bottom w:val="dashed" w:sz="4" w:space="0" w:color="auto"/>
            </w:tcBorders>
          </w:tcPr>
          <w:p w14:paraId="10612BAC" w14:textId="77777777" w:rsidR="00760F0E" w:rsidRPr="00F07D9D" w:rsidRDefault="00760F0E" w:rsidP="00B065BB">
            <w:pPr>
              <w:spacing w:line="288" w:lineRule="auto"/>
              <w:rPr>
                <w:b/>
                <w:bCs/>
              </w:rPr>
            </w:pPr>
            <w:r w:rsidRPr="00F07D9D">
              <w:rPr>
                <w:b/>
                <w:bCs/>
              </w:rPr>
              <w:lastRenderedPageBreak/>
              <w:t xml:space="preserve">2.2. Hoạt động 2: </w:t>
            </w:r>
            <w:r>
              <w:rPr>
                <w:b/>
                <w:bCs/>
              </w:rPr>
              <w:t xml:space="preserve">Đố em </w:t>
            </w:r>
          </w:p>
          <w:p w14:paraId="7AD51A61" w14:textId="77777777" w:rsidR="00760F0E" w:rsidRPr="00E67EF1" w:rsidRDefault="00760F0E" w:rsidP="00B065BB">
            <w:pPr>
              <w:spacing w:line="288" w:lineRule="auto"/>
            </w:pPr>
            <w:r w:rsidRPr="00E67EF1">
              <w:rPr>
                <w:b/>
                <w:bCs/>
              </w:rPr>
              <w:t xml:space="preserve">a)Mục tiêu: </w:t>
            </w:r>
            <w:r w:rsidRPr="001439E3">
              <w:rPr>
                <w:szCs w:val="28"/>
              </w:rPr>
              <w:t>HS</w:t>
            </w:r>
            <w:r w:rsidRPr="001439E3">
              <w:rPr>
                <w:spacing w:val="-1"/>
                <w:szCs w:val="28"/>
              </w:rPr>
              <w:t xml:space="preserve"> </w:t>
            </w:r>
            <w:r w:rsidRPr="001439E3">
              <w:rPr>
                <w:szCs w:val="28"/>
              </w:rPr>
              <w:t>nhận biết được sự biến</w:t>
            </w:r>
            <w:r w:rsidRPr="001439E3">
              <w:rPr>
                <w:spacing w:val="-1"/>
                <w:szCs w:val="28"/>
              </w:rPr>
              <w:t xml:space="preserve"> </w:t>
            </w:r>
            <w:r w:rsidRPr="001439E3">
              <w:rPr>
                <w:szCs w:val="28"/>
              </w:rPr>
              <w:t xml:space="preserve">đổi hoá học trong một số trường </w:t>
            </w:r>
            <w:r w:rsidRPr="001439E3">
              <w:rPr>
                <w:spacing w:val="-4"/>
                <w:szCs w:val="28"/>
              </w:rPr>
              <w:t>hợp.</w:t>
            </w:r>
          </w:p>
          <w:p w14:paraId="5C620495" w14:textId="77777777" w:rsidR="00760F0E" w:rsidRDefault="00760F0E" w:rsidP="005364F2">
            <w:pPr>
              <w:spacing w:line="288" w:lineRule="auto"/>
              <w:rPr>
                <w:spacing w:val="-2"/>
                <w:szCs w:val="28"/>
              </w:rPr>
            </w:pPr>
            <w:r w:rsidRPr="00E67EF1">
              <w:rPr>
                <w:b/>
                <w:bCs/>
              </w:rPr>
              <w:t xml:space="preserve">b)Phương pháp và kĩ thuật dạy học: </w:t>
            </w:r>
            <w:r w:rsidRPr="001439E3">
              <w:rPr>
                <w:szCs w:val="28"/>
              </w:rPr>
              <w:t xml:space="preserve">Phương pháp trò </w:t>
            </w:r>
            <w:r w:rsidRPr="001439E3">
              <w:rPr>
                <w:spacing w:val="-2"/>
                <w:szCs w:val="28"/>
              </w:rPr>
              <w:t>chơi.</w:t>
            </w:r>
          </w:p>
          <w:p w14:paraId="3756A005" w14:textId="77777777" w:rsidR="00760F0E" w:rsidRPr="00901A42" w:rsidRDefault="00760F0E" w:rsidP="005364F2">
            <w:pPr>
              <w:spacing w:line="288" w:lineRule="auto"/>
              <w:rPr>
                <w:rFonts w:eastAsia="Calibri"/>
                <w:szCs w:val="28"/>
                <w:lang w:val="nl-NL"/>
              </w:rPr>
            </w:pPr>
            <w:r w:rsidRPr="00E67EF1">
              <w:rPr>
                <w:b/>
                <w:bCs/>
              </w:rPr>
              <w:t>c)Tiến trình tổ chức hoạt động:</w:t>
            </w:r>
          </w:p>
        </w:tc>
      </w:tr>
      <w:tr w:rsidR="00760F0E" w:rsidRPr="00901A42" w14:paraId="15D988EF" w14:textId="77777777" w:rsidTr="00B065BB">
        <w:tc>
          <w:tcPr>
            <w:tcW w:w="5495" w:type="dxa"/>
            <w:tcBorders>
              <w:top w:val="dashed" w:sz="4" w:space="0" w:color="auto"/>
              <w:bottom w:val="dashed" w:sz="4" w:space="0" w:color="auto"/>
            </w:tcBorders>
          </w:tcPr>
          <w:p w14:paraId="3B4F0F70" w14:textId="77777777" w:rsidR="00760F0E" w:rsidRPr="001439E3" w:rsidRDefault="00760F0E" w:rsidP="005364F2">
            <w:pPr>
              <w:pStyle w:val="TableParagraph"/>
              <w:spacing w:before="22" w:line="304" w:lineRule="auto"/>
              <w:ind w:left="79" w:right="68"/>
              <w:jc w:val="both"/>
              <w:rPr>
                <w:sz w:val="28"/>
                <w:szCs w:val="28"/>
              </w:rPr>
            </w:pPr>
            <w:r>
              <w:rPr>
                <w:sz w:val="28"/>
                <w:szCs w:val="28"/>
                <w:lang w:val="en-US"/>
              </w:rPr>
              <w:t xml:space="preserve"> - </w:t>
            </w:r>
            <w:r w:rsidRPr="001439E3">
              <w:rPr>
                <w:sz w:val="28"/>
                <w:szCs w:val="28"/>
              </w:rPr>
              <w:t>GV tổ chức cho HS quan sát các hình 13, 14, 15,</w:t>
            </w:r>
            <w:r w:rsidRPr="001439E3">
              <w:rPr>
                <w:spacing w:val="-12"/>
                <w:sz w:val="28"/>
                <w:szCs w:val="28"/>
              </w:rPr>
              <w:t xml:space="preserve"> </w:t>
            </w:r>
            <w:r w:rsidRPr="001439E3">
              <w:rPr>
                <w:sz w:val="28"/>
                <w:szCs w:val="28"/>
              </w:rPr>
              <w:t>16,</w:t>
            </w:r>
            <w:r w:rsidRPr="001439E3">
              <w:rPr>
                <w:spacing w:val="-12"/>
                <w:sz w:val="28"/>
                <w:szCs w:val="28"/>
              </w:rPr>
              <w:t xml:space="preserve"> </w:t>
            </w:r>
            <w:r w:rsidRPr="001439E3">
              <w:rPr>
                <w:sz w:val="28"/>
                <w:szCs w:val="28"/>
              </w:rPr>
              <w:t>17,</w:t>
            </w:r>
            <w:r w:rsidRPr="001439E3">
              <w:rPr>
                <w:spacing w:val="-12"/>
                <w:sz w:val="28"/>
                <w:szCs w:val="28"/>
              </w:rPr>
              <w:t xml:space="preserve"> </w:t>
            </w:r>
            <w:r w:rsidRPr="001439E3">
              <w:rPr>
                <w:sz w:val="28"/>
                <w:szCs w:val="28"/>
              </w:rPr>
              <w:t>18</w:t>
            </w:r>
            <w:r w:rsidRPr="001439E3">
              <w:rPr>
                <w:spacing w:val="-12"/>
                <w:sz w:val="28"/>
                <w:szCs w:val="28"/>
              </w:rPr>
              <w:t xml:space="preserve"> </w:t>
            </w:r>
            <w:r w:rsidRPr="001439E3">
              <w:rPr>
                <w:sz w:val="28"/>
                <w:szCs w:val="28"/>
              </w:rPr>
              <w:t>(SGK</w:t>
            </w:r>
            <w:r w:rsidRPr="001439E3">
              <w:rPr>
                <w:spacing w:val="-12"/>
                <w:sz w:val="28"/>
                <w:szCs w:val="28"/>
              </w:rPr>
              <w:t xml:space="preserve"> </w:t>
            </w:r>
            <w:r w:rsidRPr="001439E3">
              <w:rPr>
                <w:sz w:val="28"/>
                <w:szCs w:val="28"/>
              </w:rPr>
              <w:t>trang</w:t>
            </w:r>
            <w:r w:rsidRPr="001439E3">
              <w:rPr>
                <w:spacing w:val="-12"/>
                <w:sz w:val="28"/>
                <w:szCs w:val="28"/>
              </w:rPr>
              <w:t xml:space="preserve"> </w:t>
            </w:r>
            <w:r w:rsidRPr="001439E3">
              <w:rPr>
                <w:sz w:val="28"/>
                <w:szCs w:val="28"/>
              </w:rPr>
              <w:t>23)</w:t>
            </w:r>
            <w:r w:rsidRPr="001439E3">
              <w:rPr>
                <w:spacing w:val="-12"/>
                <w:sz w:val="28"/>
                <w:szCs w:val="28"/>
              </w:rPr>
              <w:t xml:space="preserve"> </w:t>
            </w:r>
            <w:r w:rsidRPr="001439E3">
              <w:rPr>
                <w:sz w:val="28"/>
                <w:szCs w:val="28"/>
              </w:rPr>
              <w:t>và</w:t>
            </w:r>
            <w:r w:rsidRPr="001439E3">
              <w:rPr>
                <w:spacing w:val="-12"/>
                <w:sz w:val="28"/>
                <w:szCs w:val="28"/>
              </w:rPr>
              <w:t xml:space="preserve"> </w:t>
            </w:r>
            <w:r w:rsidRPr="001439E3">
              <w:rPr>
                <w:sz w:val="28"/>
                <w:szCs w:val="28"/>
              </w:rPr>
              <w:t>tổ</w:t>
            </w:r>
            <w:r w:rsidRPr="001439E3">
              <w:rPr>
                <w:spacing w:val="-12"/>
                <w:sz w:val="28"/>
                <w:szCs w:val="28"/>
              </w:rPr>
              <w:t xml:space="preserve"> </w:t>
            </w:r>
            <w:r w:rsidRPr="001439E3">
              <w:rPr>
                <w:sz w:val="28"/>
                <w:szCs w:val="28"/>
              </w:rPr>
              <w:t>chức</w:t>
            </w:r>
            <w:r w:rsidRPr="001439E3">
              <w:rPr>
                <w:spacing w:val="-12"/>
                <w:sz w:val="28"/>
                <w:szCs w:val="28"/>
              </w:rPr>
              <w:t xml:space="preserve"> </w:t>
            </w:r>
            <w:r w:rsidRPr="001439E3">
              <w:rPr>
                <w:sz w:val="28"/>
                <w:szCs w:val="28"/>
              </w:rPr>
              <w:t>cho</w:t>
            </w:r>
            <w:r w:rsidRPr="001439E3">
              <w:rPr>
                <w:spacing w:val="-12"/>
                <w:sz w:val="28"/>
                <w:szCs w:val="28"/>
              </w:rPr>
              <w:t xml:space="preserve"> </w:t>
            </w:r>
            <w:r w:rsidRPr="001439E3">
              <w:rPr>
                <w:sz w:val="28"/>
                <w:szCs w:val="28"/>
              </w:rPr>
              <w:t>các nhóm thi tìm các trường hợp ở hình có sự biến đổi hoá học và dán lên bảng. Nhóm hoàn thành phần</w:t>
            </w:r>
            <w:r w:rsidRPr="001439E3">
              <w:rPr>
                <w:spacing w:val="-12"/>
                <w:sz w:val="28"/>
                <w:szCs w:val="28"/>
              </w:rPr>
              <w:t xml:space="preserve"> </w:t>
            </w:r>
            <w:r w:rsidRPr="001439E3">
              <w:rPr>
                <w:sz w:val="28"/>
                <w:szCs w:val="28"/>
              </w:rPr>
              <w:t>thi</w:t>
            </w:r>
            <w:r w:rsidRPr="001439E3">
              <w:rPr>
                <w:spacing w:val="-12"/>
                <w:sz w:val="28"/>
                <w:szCs w:val="28"/>
              </w:rPr>
              <w:t xml:space="preserve"> </w:t>
            </w:r>
            <w:r w:rsidRPr="001439E3">
              <w:rPr>
                <w:sz w:val="28"/>
                <w:szCs w:val="28"/>
              </w:rPr>
              <w:t>đúng</w:t>
            </w:r>
            <w:r w:rsidRPr="001439E3">
              <w:rPr>
                <w:spacing w:val="-12"/>
                <w:sz w:val="28"/>
                <w:szCs w:val="28"/>
              </w:rPr>
              <w:t xml:space="preserve"> </w:t>
            </w:r>
            <w:r w:rsidRPr="001439E3">
              <w:rPr>
                <w:sz w:val="28"/>
                <w:szCs w:val="28"/>
              </w:rPr>
              <w:t>và</w:t>
            </w:r>
            <w:r w:rsidRPr="001439E3">
              <w:rPr>
                <w:spacing w:val="-12"/>
                <w:sz w:val="28"/>
                <w:szCs w:val="28"/>
              </w:rPr>
              <w:t xml:space="preserve"> </w:t>
            </w:r>
            <w:r w:rsidRPr="001439E3">
              <w:rPr>
                <w:sz w:val="28"/>
                <w:szCs w:val="28"/>
              </w:rPr>
              <w:t>nhanh</w:t>
            </w:r>
            <w:r w:rsidRPr="001439E3">
              <w:rPr>
                <w:spacing w:val="-12"/>
                <w:sz w:val="28"/>
                <w:szCs w:val="28"/>
              </w:rPr>
              <w:t xml:space="preserve"> </w:t>
            </w:r>
            <w:r w:rsidRPr="001439E3">
              <w:rPr>
                <w:sz w:val="28"/>
                <w:szCs w:val="28"/>
              </w:rPr>
              <w:t>nhất</w:t>
            </w:r>
            <w:r w:rsidRPr="001439E3">
              <w:rPr>
                <w:spacing w:val="-12"/>
                <w:sz w:val="28"/>
                <w:szCs w:val="28"/>
              </w:rPr>
              <w:t xml:space="preserve"> </w:t>
            </w:r>
            <w:r w:rsidRPr="001439E3">
              <w:rPr>
                <w:sz w:val="28"/>
                <w:szCs w:val="28"/>
              </w:rPr>
              <w:t>là</w:t>
            </w:r>
            <w:r w:rsidRPr="001439E3">
              <w:rPr>
                <w:spacing w:val="-12"/>
                <w:sz w:val="28"/>
                <w:szCs w:val="28"/>
              </w:rPr>
              <w:t xml:space="preserve"> </w:t>
            </w:r>
            <w:r w:rsidRPr="001439E3">
              <w:rPr>
                <w:sz w:val="28"/>
                <w:szCs w:val="28"/>
              </w:rPr>
              <w:t>nhóm</w:t>
            </w:r>
            <w:r w:rsidRPr="001439E3">
              <w:rPr>
                <w:spacing w:val="-12"/>
                <w:sz w:val="28"/>
                <w:szCs w:val="28"/>
              </w:rPr>
              <w:t xml:space="preserve"> </w:t>
            </w:r>
            <w:r w:rsidRPr="001439E3">
              <w:rPr>
                <w:sz w:val="28"/>
                <w:szCs w:val="28"/>
              </w:rPr>
              <w:t>thắng</w:t>
            </w:r>
            <w:r w:rsidRPr="001439E3">
              <w:rPr>
                <w:spacing w:val="-12"/>
                <w:sz w:val="28"/>
                <w:szCs w:val="28"/>
              </w:rPr>
              <w:t xml:space="preserve"> </w:t>
            </w:r>
            <w:r w:rsidRPr="001439E3">
              <w:rPr>
                <w:spacing w:val="-2"/>
                <w:sz w:val="28"/>
                <w:szCs w:val="28"/>
              </w:rPr>
              <w:t>cuộc.</w:t>
            </w:r>
          </w:p>
          <w:p w14:paraId="6310002C" w14:textId="77777777" w:rsidR="00760F0E" w:rsidRPr="001439E3" w:rsidRDefault="00760F0E" w:rsidP="005B4CE4">
            <w:pPr>
              <w:pStyle w:val="TableParagraph"/>
              <w:spacing w:line="304" w:lineRule="auto"/>
              <w:ind w:left="79" w:right="64"/>
              <w:jc w:val="both"/>
              <w:rPr>
                <w:sz w:val="28"/>
                <w:szCs w:val="28"/>
              </w:rPr>
            </w:pPr>
            <w:r w:rsidRPr="001439E3">
              <w:rPr>
                <w:i/>
                <w:sz w:val="28"/>
                <w:szCs w:val="28"/>
              </w:rPr>
              <w:t>*</w:t>
            </w:r>
            <w:r w:rsidRPr="001439E3">
              <w:rPr>
                <w:i/>
                <w:spacing w:val="-2"/>
                <w:sz w:val="28"/>
                <w:szCs w:val="28"/>
              </w:rPr>
              <w:t xml:space="preserve"> </w:t>
            </w:r>
            <w:r w:rsidRPr="001439E3">
              <w:rPr>
                <w:i/>
                <w:sz w:val="28"/>
                <w:szCs w:val="28"/>
              </w:rPr>
              <w:t>Lưu</w:t>
            </w:r>
            <w:r w:rsidRPr="001439E3">
              <w:rPr>
                <w:i/>
                <w:spacing w:val="-2"/>
                <w:sz w:val="28"/>
                <w:szCs w:val="28"/>
              </w:rPr>
              <w:t xml:space="preserve"> </w:t>
            </w:r>
            <w:r w:rsidRPr="001439E3">
              <w:rPr>
                <w:i/>
                <w:sz w:val="28"/>
                <w:szCs w:val="28"/>
              </w:rPr>
              <w:t>ý:</w:t>
            </w:r>
            <w:r w:rsidRPr="001439E3">
              <w:rPr>
                <w:i/>
                <w:spacing w:val="-2"/>
                <w:sz w:val="28"/>
                <w:szCs w:val="28"/>
              </w:rPr>
              <w:t xml:space="preserve"> </w:t>
            </w:r>
            <w:r w:rsidRPr="001439E3">
              <w:rPr>
                <w:sz w:val="28"/>
                <w:szCs w:val="28"/>
              </w:rPr>
              <w:t>Nếu</w:t>
            </w:r>
            <w:r w:rsidRPr="001439E3">
              <w:rPr>
                <w:spacing w:val="-2"/>
                <w:sz w:val="28"/>
                <w:szCs w:val="28"/>
              </w:rPr>
              <w:t xml:space="preserve"> </w:t>
            </w:r>
            <w:r w:rsidRPr="001439E3">
              <w:rPr>
                <w:sz w:val="28"/>
                <w:szCs w:val="28"/>
              </w:rPr>
              <w:t>không</w:t>
            </w:r>
            <w:r w:rsidRPr="001439E3">
              <w:rPr>
                <w:spacing w:val="-2"/>
                <w:sz w:val="28"/>
                <w:szCs w:val="28"/>
              </w:rPr>
              <w:t xml:space="preserve"> </w:t>
            </w:r>
            <w:r w:rsidRPr="001439E3">
              <w:rPr>
                <w:sz w:val="28"/>
                <w:szCs w:val="28"/>
              </w:rPr>
              <w:t>có</w:t>
            </w:r>
            <w:r w:rsidRPr="001439E3">
              <w:rPr>
                <w:spacing w:val="-2"/>
                <w:sz w:val="28"/>
                <w:szCs w:val="28"/>
              </w:rPr>
              <w:t xml:space="preserve"> </w:t>
            </w:r>
            <w:r w:rsidRPr="001439E3">
              <w:rPr>
                <w:sz w:val="28"/>
                <w:szCs w:val="28"/>
              </w:rPr>
              <w:t>tranh</w:t>
            </w:r>
            <w:r w:rsidRPr="001439E3">
              <w:rPr>
                <w:spacing w:val="-2"/>
                <w:sz w:val="28"/>
                <w:szCs w:val="28"/>
              </w:rPr>
              <w:t xml:space="preserve"> </w:t>
            </w:r>
            <w:r w:rsidRPr="001439E3">
              <w:rPr>
                <w:sz w:val="28"/>
                <w:szCs w:val="28"/>
              </w:rPr>
              <w:t>ảnh</w:t>
            </w:r>
            <w:r w:rsidRPr="001439E3">
              <w:rPr>
                <w:spacing w:val="-2"/>
                <w:sz w:val="28"/>
                <w:szCs w:val="28"/>
              </w:rPr>
              <w:t xml:space="preserve"> </w:t>
            </w:r>
            <w:r w:rsidRPr="001439E3">
              <w:rPr>
                <w:sz w:val="28"/>
                <w:szCs w:val="28"/>
              </w:rPr>
              <w:t>minh</w:t>
            </w:r>
            <w:r w:rsidRPr="001439E3">
              <w:rPr>
                <w:spacing w:val="-2"/>
                <w:sz w:val="28"/>
                <w:szCs w:val="28"/>
              </w:rPr>
              <w:t xml:space="preserve"> </w:t>
            </w:r>
            <w:r w:rsidRPr="001439E3">
              <w:rPr>
                <w:sz w:val="28"/>
                <w:szCs w:val="28"/>
              </w:rPr>
              <w:t>hoạ,</w:t>
            </w:r>
            <w:r w:rsidRPr="001439E3">
              <w:rPr>
                <w:spacing w:val="-2"/>
                <w:sz w:val="28"/>
                <w:szCs w:val="28"/>
              </w:rPr>
              <w:t xml:space="preserve"> </w:t>
            </w:r>
            <w:r w:rsidRPr="001439E3">
              <w:rPr>
                <w:sz w:val="28"/>
                <w:szCs w:val="28"/>
              </w:rPr>
              <w:t>GV có thể tổ chức cho các nhóm viết số thứ tự các hình có sự biến đổi hoá học lên bảng.</w:t>
            </w:r>
          </w:p>
          <w:p w14:paraId="77E37292" w14:textId="77777777" w:rsidR="00760F0E" w:rsidRPr="001439E3" w:rsidRDefault="00760F0E" w:rsidP="005B4CE4">
            <w:pPr>
              <w:pStyle w:val="TableParagraph"/>
              <w:tabs>
                <w:tab w:val="left" w:pos="259"/>
              </w:tabs>
              <w:spacing w:line="304" w:lineRule="auto"/>
              <w:ind w:left="-102" w:right="68"/>
              <w:jc w:val="both"/>
              <w:rPr>
                <w:sz w:val="28"/>
                <w:szCs w:val="28"/>
              </w:rPr>
            </w:pPr>
            <w:r>
              <w:rPr>
                <w:sz w:val="28"/>
                <w:szCs w:val="28"/>
                <w:lang w:val="en-US"/>
              </w:rPr>
              <w:t xml:space="preserve">- </w:t>
            </w:r>
            <w:r w:rsidRPr="001439E3">
              <w:rPr>
                <w:sz w:val="28"/>
                <w:szCs w:val="28"/>
              </w:rPr>
              <w:t>GV mời đại diện nhóm thắng cuộc giải thích lí do cho các lựa chọn của nhóm mình.</w:t>
            </w:r>
          </w:p>
          <w:p w14:paraId="6BAF3C07" w14:textId="77777777" w:rsidR="00760F0E" w:rsidRPr="001439E3" w:rsidRDefault="00760F0E" w:rsidP="005B4CE4">
            <w:pPr>
              <w:pStyle w:val="TableParagraph"/>
              <w:tabs>
                <w:tab w:val="left" w:pos="319"/>
              </w:tabs>
              <w:spacing w:line="251" w:lineRule="exact"/>
              <w:ind w:left="-102"/>
              <w:jc w:val="both"/>
              <w:rPr>
                <w:sz w:val="28"/>
                <w:szCs w:val="28"/>
              </w:rPr>
            </w:pPr>
            <w:r>
              <w:rPr>
                <w:sz w:val="28"/>
                <w:szCs w:val="28"/>
                <w:lang w:val="en-US"/>
              </w:rPr>
              <w:lastRenderedPageBreak/>
              <w:t xml:space="preserve">- </w:t>
            </w:r>
            <w:r w:rsidRPr="001439E3">
              <w:rPr>
                <w:sz w:val="28"/>
                <w:szCs w:val="28"/>
              </w:rPr>
              <w:t>GV</w:t>
            </w:r>
            <w:r w:rsidRPr="001439E3">
              <w:rPr>
                <w:spacing w:val="70"/>
                <w:sz w:val="28"/>
                <w:szCs w:val="28"/>
              </w:rPr>
              <w:t xml:space="preserve"> </w:t>
            </w:r>
            <w:r w:rsidRPr="001439E3">
              <w:rPr>
                <w:sz w:val="28"/>
                <w:szCs w:val="28"/>
              </w:rPr>
              <w:t>nhận</w:t>
            </w:r>
            <w:r w:rsidRPr="001439E3">
              <w:rPr>
                <w:spacing w:val="75"/>
                <w:sz w:val="28"/>
                <w:szCs w:val="28"/>
              </w:rPr>
              <w:t xml:space="preserve"> </w:t>
            </w:r>
            <w:r w:rsidRPr="001439E3">
              <w:rPr>
                <w:sz w:val="28"/>
                <w:szCs w:val="28"/>
              </w:rPr>
              <w:t>xét</w:t>
            </w:r>
            <w:r w:rsidRPr="001439E3">
              <w:rPr>
                <w:spacing w:val="75"/>
                <w:sz w:val="28"/>
                <w:szCs w:val="28"/>
              </w:rPr>
              <w:t xml:space="preserve"> </w:t>
            </w:r>
            <w:r w:rsidRPr="001439E3">
              <w:rPr>
                <w:sz w:val="28"/>
                <w:szCs w:val="28"/>
              </w:rPr>
              <w:t>chung</w:t>
            </w:r>
            <w:r w:rsidRPr="001439E3">
              <w:rPr>
                <w:spacing w:val="75"/>
                <w:sz w:val="28"/>
                <w:szCs w:val="28"/>
              </w:rPr>
              <w:t xml:space="preserve"> </w:t>
            </w:r>
            <w:r w:rsidRPr="001439E3">
              <w:rPr>
                <w:sz w:val="28"/>
                <w:szCs w:val="28"/>
              </w:rPr>
              <w:t>và</w:t>
            </w:r>
            <w:r w:rsidRPr="001439E3">
              <w:rPr>
                <w:spacing w:val="75"/>
                <w:sz w:val="28"/>
                <w:szCs w:val="28"/>
              </w:rPr>
              <w:t xml:space="preserve"> </w:t>
            </w:r>
            <w:r w:rsidRPr="001439E3">
              <w:rPr>
                <w:sz w:val="28"/>
                <w:szCs w:val="28"/>
              </w:rPr>
              <w:t>khen</w:t>
            </w:r>
            <w:r w:rsidRPr="001439E3">
              <w:rPr>
                <w:spacing w:val="75"/>
                <w:sz w:val="28"/>
                <w:szCs w:val="28"/>
              </w:rPr>
              <w:t xml:space="preserve"> </w:t>
            </w:r>
            <w:r w:rsidRPr="001439E3">
              <w:rPr>
                <w:sz w:val="28"/>
                <w:szCs w:val="28"/>
              </w:rPr>
              <w:t>ngợi</w:t>
            </w:r>
            <w:r w:rsidRPr="001439E3">
              <w:rPr>
                <w:spacing w:val="75"/>
                <w:sz w:val="28"/>
                <w:szCs w:val="28"/>
              </w:rPr>
              <w:t xml:space="preserve"> </w:t>
            </w:r>
            <w:r w:rsidRPr="001439E3">
              <w:rPr>
                <w:spacing w:val="-4"/>
                <w:sz w:val="28"/>
                <w:szCs w:val="28"/>
              </w:rPr>
              <w:t>nhóm</w:t>
            </w:r>
          </w:p>
          <w:p w14:paraId="3C9ED573" w14:textId="77777777" w:rsidR="00760F0E" w:rsidRPr="00BF024B" w:rsidRDefault="00760F0E" w:rsidP="005B4CE4">
            <w:pPr>
              <w:pStyle w:val="TableParagraph"/>
              <w:tabs>
                <w:tab w:val="left" w:pos="236"/>
              </w:tabs>
              <w:spacing w:before="61" w:line="304" w:lineRule="auto"/>
              <w:ind w:left="-91" w:right="68"/>
              <w:jc w:val="both"/>
            </w:pPr>
            <w:r w:rsidRPr="001439E3">
              <w:rPr>
                <w:sz w:val="28"/>
                <w:szCs w:val="28"/>
              </w:rPr>
              <w:t xml:space="preserve">thắng </w:t>
            </w:r>
            <w:r w:rsidRPr="001439E3">
              <w:rPr>
                <w:spacing w:val="-2"/>
                <w:sz w:val="28"/>
                <w:szCs w:val="28"/>
              </w:rPr>
              <w:t>cuộc.</w:t>
            </w:r>
          </w:p>
        </w:tc>
        <w:tc>
          <w:tcPr>
            <w:tcW w:w="4783" w:type="dxa"/>
            <w:gridSpan w:val="3"/>
            <w:tcBorders>
              <w:top w:val="dashed" w:sz="4" w:space="0" w:color="auto"/>
              <w:bottom w:val="dashed" w:sz="4" w:space="0" w:color="auto"/>
            </w:tcBorders>
          </w:tcPr>
          <w:p w14:paraId="346F6ED3" w14:textId="77777777" w:rsidR="00760F0E" w:rsidRPr="001439E3" w:rsidRDefault="00760F0E" w:rsidP="005364F2">
            <w:pPr>
              <w:pStyle w:val="TableParagraph"/>
              <w:tabs>
                <w:tab w:val="left" w:pos="276"/>
              </w:tabs>
              <w:spacing w:before="23" w:line="304" w:lineRule="auto"/>
              <w:ind w:right="66"/>
              <w:rPr>
                <w:sz w:val="28"/>
                <w:szCs w:val="28"/>
              </w:rPr>
            </w:pPr>
            <w:r>
              <w:rPr>
                <w:lang w:val="nl-NL"/>
              </w:rPr>
              <w:lastRenderedPageBreak/>
              <w:t xml:space="preserve">- </w:t>
            </w:r>
            <w:r w:rsidRPr="001439E3">
              <w:rPr>
                <w:sz w:val="28"/>
                <w:szCs w:val="28"/>
              </w:rPr>
              <w:t>HS</w:t>
            </w:r>
            <w:r w:rsidRPr="001439E3">
              <w:rPr>
                <w:spacing w:val="34"/>
                <w:sz w:val="28"/>
                <w:szCs w:val="28"/>
              </w:rPr>
              <w:t xml:space="preserve"> </w:t>
            </w:r>
            <w:r w:rsidRPr="001439E3">
              <w:rPr>
                <w:sz w:val="28"/>
                <w:szCs w:val="28"/>
              </w:rPr>
              <w:t>quan</w:t>
            </w:r>
            <w:r w:rsidRPr="001439E3">
              <w:rPr>
                <w:spacing w:val="34"/>
                <w:sz w:val="28"/>
                <w:szCs w:val="28"/>
              </w:rPr>
              <w:t xml:space="preserve"> </w:t>
            </w:r>
            <w:r w:rsidRPr="001439E3">
              <w:rPr>
                <w:sz w:val="28"/>
                <w:szCs w:val="28"/>
              </w:rPr>
              <w:t>sát</w:t>
            </w:r>
            <w:r w:rsidRPr="001439E3">
              <w:rPr>
                <w:spacing w:val="34"/>
                <w:sz w:val="28"/>
                <w:szCs w:val="28"/>
              </w:rPr>
              <w:t xml:space="preserve"> </w:t>
            </w:r>
            <w:r w:rsidRPr="001439E3">
              <w:rPr>
                <w:sz w:val="28"/>
                <w:szCs w:val="28"/>
              </w:rPr>
              <w:t>các</w:t>
            </w:r>
            <w:r w:rsidRPr="001439E3">
              <w:rPr>
                <w:spacing w:val="34"/>
                <w:sz w:val="28"/>
                <w:szCs w:val="28"/>
              </w:rPr>
              <w:t xml:space="preserve"> </w:t>
            </w:r>
            <w:r w:rsidRPr="001439E3">
              <w:rPr>
                <w:sz w:val="28"/>
                <w:szCs w:val="28"/>
              </w:rPr>
              <w:t>hình</w:t>
            </w:r>
            <w:r w:rsidRPr="001439E3">
              <w:rPr>
                <w:spacing w:val="34"/>
                <w:sz w:val="28"/>
                <w:szCs w:val="28"/>
              </w:rPr>
              <w:t xml:space="preserve"> </w:t>
            </w:r>
            <w:r w:rsidRPr="001439E3">
              <w:rPr>
                <w:sz w:val="28"/>
                <w:szCs w:val="28"/>
              </w:rPr>
              <w:t>và</w:t>
            </w:r>
            <w:r w:rsidRPr="001439E3">
              <w:rPr>
                <w:spacing w:val="34"/>
                <w:sz w:val="28"/>
                <w:szCs w:val="28"/>
              </w:rPr>
              <w:t xml:space="preserve"> </w:t>
            </w:r>
            <w:r w:rsidRPr="001439E3">
              <w:rPr>
                <w:sz w:val="28"/>
                <w:szCs w:val="28"/>
              </w:rPr>
              <w:t>tích</w:t>
            </w:r>
            <w:r w:rsidRPr="001439E3">
              <w:rPr>
                <w:spacing w:val="34"/>
                <w:sz w:val="28"/>
                <w:szCs w:val="28"/>
              </w:rPr>
              <w:t xml:space="preserve"> </w:t>
            </w:r>
            <w:r w:rsidRPr="001439E3">
              <w:rPr>
                <w:sz w:val="28"/>
                <w:szCs w:val="28"/>
              </w:rPr>
              <w:t>cực</w:t>
            </w:r>
            <w:r w:rsidRPr="001439E3">
              <w:rPr>
                <w:spacing w:val="34"/>
                <w:sz w:val="28"/>
                <w:szCs w:val="28"/>
              </w:rPr>
              <w:t xml:space="preserve"> </w:t>
            </w:r>
            <w:r w:rsidRPr="001439E3">
              <w:rPr>
                <w:sz w:val="28"/>
                <w:szCs w:val="28"/>
              </w:rPr>
              <w:t>tham</w:t>
            </w:r>
            <w:r w:rsidRPr="001439E3">
              <w:rPr>
                <w:spacing w:val="34"/>
                <w:sz w:val="28"/>
                <w:szCs w:val="28"/>
              </w:rPr>
              <w:t xml:space="preserve"> </w:t>
            </w:r>
            <w:r w:rsidRPr="001439E3">
              <w:rPr>
                <w:sz w:val="28"/>
                <w:szCs w:val="28"/>
              </w:rPr>
              <w:t>gia cuộc thi.</w:t>
            </w:r>
          </w:p>
          <w:p w14:paraId="31FB6A85" w14:textId="77777777" w:rsidR="00760F0E" w:rsidRPr="001439E3" w:rsidRDefault="00760F0E" w:rsidP="005364F2">
            <w:pPr>
              <w:pStyle w:val="TableParagraph"/>
              <w:rPr>
                <w:b/>
                <w:i/>
                <w:sz w:val="28"/>
                <w:szCs w:val="28"/>
              </w:rPr>
            </w:pPr>
          </w:p>
          <w:p w14:paraId="1532504D" w14:textId="77777777" w:rsidR="00760F0E" w:rsidRPr="001439E3" w:rsidRDefault="00760F0E" w:rsidP="005364F2">
            <w:pPr>
              <w:pStyle w:val="TableParagraph"/>
              <w:rPr>
                <w:b/>
                <w:i/>
                <w:sz w:val="28"/>
                <w:szCs w:val="28"/>
              </w:rPr>
            </w:pPr>
          </w:p>
          <w:p w14:paraId="463F6799" w14:textId="77777777" w:rsidR="00760F0E" w:rsidRPr="001439E3" w:rsidRDefault="00760F0E" w:rsidP="005364F2">
            <w:pPr>
              <w:pStyle w:val="TableParagraph"/>
              <w:rPr>
                <w:b/>
                <w:i/>
                <w:sz w:val="28"/>
                <w:szCs w:val="28"/>
              </w:rPr>
            </w:pPr>
          </w:p>
          <w:p w14:paraId="09763951" w14:textId="77777777" w:rsidR="00760F0E" w:rsidRPr="001439E3" w:rsidRDefault="00760F0E" w:rsidP="005364F2">
            <w:pPr>
              <w:pStyle w:val="TableParagraph"/>
              <w:rPr>
                <w:b/>
                <w:i/>
                <w:sz w:val="28"/>
                <w:szCs w:val="28"/>
              </w:rPr>
            </w:pPr>
          </w:p>
          <w:p w14:paraId="17819F03" w14:textId="77777777" w:rsidR="00760F0E" w:rsidRPr="001439E3" w:rsidRDefault="00760F0E" w:rsidP="005364F2">
            <w:pPr>
              <w:pStyle w:val="TableParagraph"/>
              <w:rPr>
                <w:b/>
                <w:i/>
                <w:sz w:val="28"/>
                <w:szCs w:val="28"/>
              </w:rPr>
            </w:pPr>
          </w:p>
          <w:p w14:paraId="62BDED9C" w14:textId="77777777" w:rsidR="00760F0E" w:rsidRPr="001439E3" w:rsidRDefault="00760F0E" w:rsidP="005364F2">
            <w:pPr>
              <w:pStyle w:val="TableParagraph"/>
              <w:rPr>
                <w:b/>
                <w:i/>
                <w:sz w:val="28"/>
                <w:szCs w:val="28"/>
              </w:rPr>
            </w:pPr>
          </w:p>
          <w:p w14:paraId="2B516A5E" w14:textId="77777777" w:rsidR="00760F0E" w:rsidRPr="001439E3" w:rsidRDefault="00760F0E" w:rsidP="005364F2">
            <w:pPr>
              <w:pStyle w:val="TableParagraph"/>
              <w:spacing w:before="147"/>
              <w:rPr>
                <w:b/>
                <w:i/>
                <w:sz w:val="28"/>
                <w:szCs w:val="28"/>
              </w:rPr>
            </w:pPr>
          </w:p>
          <w:p w14:paraId="6D6A52D1" w14:textId="77777777" w:rsidR="00760F0E" w:rsidRDefault="00760F0E" w:rsidP="005364F2">
            <w:pPr>
              <w:pStyle w:val="TableParagraph"/>
              <w:spacing w:before="55"/>
              <w:jc w:val="both"/>
              <w:rPr>
                <w:sz w:val="28"/>
                <w:szCs w:val="28"/>
              </w:rPr>
            </w:pPr>
          </w:p>
          <w:p w14:paraId="22F7FE62" w14:textId="77777777" w:rsidR="00760F0E" w:rsidRDefault="00760F0E" w:rsidP="005364F2">
            <w:pPr>
              <w:pStyle w:val="TableParagraph"/>
              <w:spacing w:before="55"/>
              <w:jc w:val="both"/>
              <w:rPr>
                <w:spacing w:val="-4"/>
                <w:sz w:val="28"/>
                <w:szCs w:val="28"/>
              </w:rPr>
            </w:pPr>
            <w:r>
              <w:rPr>
                <w:sz w:val="28"/>
                <w:szCs w:val="28"/>
                <w:lang w:val="en-US"/>
              </w:rPr>
              <w:t xml:space="preserve">- </w:t>
            </w:r>
            <w:r w:rsidRPr="001439E3">
              <w:rPr>
                <w:sz w:val="28"/>
                <w:szCs w:val="28"/>
              </w:rPr>
              <w:t xml:space="preserve">Đại diện nhóm thắng cuộc lên trình </w:t>
            </w:r>
            <w:r w:rsidRPr="001439E3">
              <w:rPr>
                <w:spacing w:val="-4"/>
                <w:sz w:val="28"/>
                <w:szCs w:val="28"/>
              </w:rPr>
              <w:t>bày.</w:t>
            </w:r>
          </w:p>
          <w:p w14:paraId="1EE6C328" w14:textId="77777777" w:rsidR="00760F0E" w:rsidRPr="005B4CE4" w:rsidRDefault="00760F0E" w:rsidP="005364F2">
            <w:pPr>
              <w:pStyle w:val="TableParagraph"/>
              <w:spacing w:before="55"/>
              <w:jc w:val="both"/>
              <w:rPr>
                <w:lang w:val="en-US"/>
              </w:rPr>
            </w:pPr>
            <w:r>
              <w:rPr>
                <w:spacing w:val="-4"/>
                <w:sz w:val="28"/>
                <w:szCs w:val="28"/>
                <w:lang w:val="en-US"/>
              </w:rPr>
              <w:t>- Lắng nghe</w:t>
            </w:r>
          </w:p>
        </w:tc>
      </w:tr>
      <w:tr w:rsidR="00760F0E" w:rsidRPr="00901A42" w14:paraId="3155E0D2" w14:textId="77777777" w:rsidTr="003A7108">
        <w:tc>
          <w:tcPr>
            <w:tcW w:w="10278" w:type="dxa"/>
            <w:gridSpan w:val="4"/>
            <w:tcBorders>
              <w:top w:val="dashed" w:sz="4" w:space="0" w:color="auto"/>
              <w:bottom w:val="dashed" w:sz="4" w:space="0" w:color="auto"/>
            </w:tcBorders>
          </w:tcPr>
          <w:p w14:paraId="55670387" w14:textId="77777777" w:rsidR="00760F0E" w:rsidRPr="005364F2" w:rsidRDefault="00760F0E" w:rsidP="005364F2">
            <w:pPr>
              <w:spacing w:line="276" w:lineRule="auto"/>
              <w:rPr>
                <w:b/>
                <w:bCs/>
                <w:szCs w:val="28"/>
              </w:rPr>
            </w:pPr>
            <w:r w:rsidRPr="005364F2">
              <w:rPr>
                <w:b/>
                <w:bCs/>
                <w:szCs w:val="28"/>
              </w:rPr>
              <w:lastRenderedPageBreak/>
              <w:t xml:space="preserve">2.3. Hoạt động 3: </w:t>
            </w:r>
            <w:r w:rsidRPr="005364F2">
              <w:rPr>
                <w:b/>
                <w:szCs w:val="28"/>
              </w:rPr>
              <w:t>Tìm các</w:t>
            </w:r>
            <w:r w:rsidRPr="005364F2">
              <w:rPr>
                <w:b/>
                <w:spacing w:val="-1"/>
                <w:szCs w:val="28"/>
              </w:rPr>
              <w:t xml:space="preserve"> </w:t>
            </w:r>
            <w:r w:rsidRPr="005364F2">
              <w:rPr>
                <w:b/>
                <w:szCs w:val="28"/>
              </w:rPr>
              <w:t>ví dụ</w:t>
            </w:r>
            <w:r w:rsidRPr="005364F2">
              <w:rPr>
                <w:b/>
                <w:spacing w:val="-2"/>
                <w:szCs w:val="28"/>
              </w:rPr>
              <w:t xml:space="preserve"> </w:t>
            </w:r>
            <w:r w:rsidRPr="005364F2">
              <w:rPr>
                <w:b/>
                <w:szCs w:val="28"/>
              </w:rPr>
              <w:t>có sự</w:t>
            </w:r>
            <w:r w:rsidRPr="005364F2">
              <w:rPr>
                <w:b/>
                <w:spacing w:val="-1"/>
                <w:szCs w:val="28"/>
              </w:rPr>
              <w:t xml:space="preserve"> </w:t>
            </w:r>
            <w:r w:rsidRPr="005364F2">
              <w:rPr>
                <w:b/>
                <w:szCs w:val="28"/>
              </w:rPr>
              <w:t>thay</w:t>
            </w:r>
            <w:r w:rsidRPr="005364F2">
              <w:rPr>
                <w:b/>
                <w:spacing w:val="-1"/>
                <w:szCs w:val="28"/>
              </w:rPr>
              <w:t xml:space="preserve"> </w:t>
            </w:r>
            <w:r w:rsidRPr="005364F2">
              <w:rPr>
                <w:b/>
                <w:szCs w:val="28"/>
              </w:rPr>
              <w:t>đổi trạng thái</w:t>
            </w:r>
            <w:r w:rsidRPr="005364F2">
              <w:rPr>
                <w:b/>
                <w:spacing w:val="-1"/>
                <w:szCs w:val="28"/>
              </w:rPr>
              <w:t xml:space="preserve"> </w:t>
            </w:r>
            <w:r w:rsidRPr="005364F2">
              <w:rPr>
                <w:b/>
                <w:szCs w:val="28"/>
              </w:rPr>
              <w:t>và sự</w:t>
            </w:r>
            <w:r w:rsidRPr="005364F2">
              <w:rPr>
                <w:b/>
                <w:spacing w:val="-2"/>
                <w:szCs w:val="28"/>
              </w:rPr>
              <w:t xml:space="preserve"> </w:t>
            </w:r>
            <w:r w:rsidRPr="005364F2">
              <w:rPr>
                <w:b/>
                <w:szCs w:val="28"/>
              </w:rPr>
              <w:t>biến</w:t>
            </w:r>
            <w:r w:rsidRPr="005364F2">
              <w:rPr>
                <w:b/>
                <w:spacing w:val="-1"/>
                <w:szCs w:val="28"/>
              </w:rPr>
              <w:t xml:space="preserve"> </w:t>
            </w:r>
            <w:r w:rsidRPr="005364F2">
              <w:rPr>
                <w:b/>
                <w:szCs w:val="28"/>
              </w:rPr>
              <w:t>đổi hoá</w:t>
            </w:r>
            <w:r w:rsidRPr="005364F2">
              <w:rPr>
                <w:b/>
                <w:spacing w:val="-1"/>
                <w:szCs w:val="28"/>
              </w:rPr>
              <w:t xml:space="preserve"> </w:t>
            </w:r>
            <w:r w:rsidRPr="005364F2">
              <w:rPr>
                <w:b/>
                <w:szCs w:val="28"/>
              </w:rPr>
              <w:t>học</w:t>
            </w:r>
          </w:p>
          <w:p w14:paraId="6BFF2F8D" w14:textId="77777777" w:rsidR="00760F0E" w:rsidRPr="005364F2" w:rsidRDefault="00760F0E" w:rsidP="005364F2">
            <w:pPr>
              <w:spacing w:line="276" w:lineRule="auto"/>
              <w:rPr>
                <w:szCs w:val="28"/>
              </w:rPr>
            </w:pPr>
            <w:r w:rsidRPr="005364F2">
              <w:rPr>
                <w:b/>
                <w:bCs/>
                <w:szCs w:val="28"/>
              </w:rPr>
              <w:t xml:space="preserve">a)Mục tiêu: </w:t>
            </w:r>
            <w:r w:rsidRPr="001439E3">
              <w:rPr>
                <w:szCs w:val="28"/>
              </w:rPr>
              <w:t>HS</w:t>
            </w:r>
            <w:r w:rsidRPr="001439E3">
              <w:rPr>
                <w:spacing w:val="-1"/>
                <w:szCs w:val="28"/>
              </w:rPr>
              <w:t xml:space="preserve"> </w:t>
            </w:r>
            <w:r w:rsidRPr="001439E3">
              <w:rPr>
                <w:szCs w:val="28"/>
              </w:rPr>
              <w:t>trình</w:t>
            </w:r>
            <w:r w:rsidRPr="001439E3">
              <w:rPr>
                <w:spacing w:val="-1"/>
                <w:szCs w:val="28"/>
              </w:rPr>
              <w:t xml:space="preserve"> </w:t>
            </w:r>
            <w:r w:rsidRPr="001439E3">
              <w:rPr>
                <w:szCs w:val="28"/>
              </w:rPr>
              <w:t>bày</w:t>
            </w:r>
            <w:r w:rsidRPr="001439E3">
              <w:rPr>
                <w:spacing w:val="-1"/>
                <w:szCs w:val="28"/>
              </w:rPr>
              <w:t xml:space="preserve"> </w:t>
            </w:r>
            <w:r w:rsidRPr="001439E3">
              <w:rPr>
                <w:szCs w:val="28"/>
              </w:rPr>
              <w:t>được</w:t>
            </w:r>
            <w:r w:rsidRPr="001439E3">
              <w:rPr>
                <w:spacing w:val="-1"/>
                <w:szCs w:val="28"/>
              </w:rPr>
              <w:t xml:space="preserve"> </w:t>
            </w:r>
            <w:r w:rsidRPr="001439E3">
              <w:rPr>
                <w:szCs w:val="28"/>
              </w:rPr>
              <w:t>một</w:t>
            </w:r>
            <w:r w:rsidRPr="001439E3">
              <w:rPr>
                <w:spacing w:val="-1"/>
                <w:szCs w:val="28"/>
              </w:rPr>
              <w:t xml:space="preserve"> </w:t>
            </w:r>
            <w:r w:rsidRPr="001439E3">
              <w:rPr>
                <w:szCs w:val="28"/>
              </w:rPr>
              <w:t>số ví</w:t>
            </w:r>
            <w:r w:rsidRPr="001439E3">
              <w:rPr>
                <w:spacing w:val="-1"/>
                <w:szCs w:val="28"/>
              </w:rPr>
              <w:t xml:space="preserve"> </w:t>
            </w:r>
            <w:r w:rsidRPr="001439E3">
              <w:rPr>
                <w:szCs w:val="28"/>
              </w:rPr>
              <w:t>dụ thường</w:t>
            </w:r>
            <w:r w:rsidRPr="001439E3">
              <w:rPr>
                <w:spacing w:val="-1"/>
                <w:szCs w:val="28"/>
              </w:rPr>
              <w:t xml:space="preserve"> </w:t>
            </w:r>
            <w:r w:rsidRPr="001439E3">
              <w:rPr>
                <w:szCs w:val="28"/>
              </w:rPr>
              <w:t>gặp</w:t>
            </w:r>
            <w:r w:rsidRPr="001439E3">
              <w:rPr>
                <w:spacing w:val="-1"/>
                <w:szCs w:val="28"/>
              </w:rPr>
              <w:t xml:space="preserve"> </w:t>
            </w:r>
            <w:r w:rsidRPr="001439E3">
              <w:rPr>
                <w:szCs w:val="28"/>
              </w:rPr>
              <w:t>có</w:t>
            </w:r>
            <w:r w:rsidRPr="001439E3">
              <w:rPr>
                <w:spacing w:val="-1"/>
                <w:szCs w:val="28"/>
              </w:rPr>
              <w:t xml:space="preserve"> </w:t>
            </w:r>
            <w:r w:rsidRPr="001439E3">
              <w:rPr>
                <w:szCs w:val="28"/>
              </w:rPr>
              <w:t>sự thay</w:t>
            </w:r>
            <w:r w:rsidRPr="001439E3">
              <w:rPr>
                <w:spacing w:val="-1"/>
                <w:szCs w:val="28"/>
              </w:rPr>
              <w:t xml:space="preserve"> </w:t>
            </w:r>
            <w:r w:rsidRPr="001439E3">
              <w:rPr>
                <w:szCs w:val="28"/>
              </w:rPr>
              <w:t>đổi trạng</w:t>
            </w:r>
            <w:r w:rsidRPr="001439E3">
              <w:rPr>
                <w:spacing w:val="-1"/>
                <w:szCs w:val="28"/>
              </w:rPr>
              <w:t xml:space="preserve"> </w:t>
            </w:r>
            <w:r w:rsidRPr="001439E3">
              <w:rPr>
                <w:szCs w:val="28"/>
              </w:rPr>
              <w:t>thái</w:t>
            </w:r>
            <w:r w:rsidRPr="001439E3">
              <w:rPr>
                <w:spacing w:val="-1"/>
                <w:szCs w:val="28"/>
              </w:rPr>
              <w:t xml:space="preserve"> </w:t>
            </w:r>
            <w:r w:rsidRPr="001439E3">
              <w:rPr>
                <w:szCs w:val="28"/>
              </w:rPr>
              <w:t>và</w:t>
            </w:r>
            <w:r w:rsidRPr="001439E3">
              <w:rPr>
                <w:spacing w:val="-1"/>
                <w:szCs w:val="28"/>
              </w:rPr>
              <w:t xml:space="preserve"> </w:t>
            </w:r>
            <w:r w:rsidRPr="001439E3">
              <w:rPr>
                <w:szCs w:val="28"/>
              </w:rPr>
              <w:t>sự biến</w:t>
            </w:r>
            <w:r w:rsidRPr="001439E3">
              <w:rPr>
                <w:spacing w:val="-1"/>
                <w:szCs w:val="28"/>
              </w:rPr>
              <w:t xml:space="preserve"> </w:t>
            </w:r>
            <w:r w:rsidRPr="001439E3">
              <w:rPr>
                <w:szCs w:val="28"/>
              </w:rPr>
              <w:t>đổi hoá học của chất.</w:t>
            </w:r>
          </w:p>
          <w:p w14:paraId="37D02870" w14:textId="77777777" w:rsidR="00760F0E" w:rsidRPr="005364F2" w:rsidRDefault="00760F0E" w:rsidP="005364F2">
            <w:pPr>
              <w:spacing w:line="276" w:lineRule="auto"/>
              <w:rPr>
                <w:spacing w:val="-2"/>
                <w:szCs w:val="28"/>
              </w:rPr>
            </w:pPr>
            <w:r w:rsidRPr="005364F2">
              <w:rPr>
                <w:b/>
                <w:bCs/>
                <w:szCs w:val="28"/>
              </w:rPr>
              <w:t xml:space="preserve">b)Phương pháp và kĩ thuật dạy học: </w:t>
            </w:r>
            <w:r w:rsidRPr="005364F2">
              <w:rPr>
                <w:szCs w:val="28"/>
              </w:rPr>
              <w:t xml:space="preserve">Phương pháp trò </w:t>
            </w:r>
            <w:r w:rsidRPr="005364F2">
              <w:rPr>
                <w:spacing w:val="-2"/>
                <w:szCs w:val="28"/>
              </w:rPr>
              <w:t>chơi.</w:t>
            </w:r>
          </w:p>
          <w:p w14:paraId="47AC2009" w14:textId="77777777" w:rsidR="00760F0E" w:rsidRPr="005B4CE4" w:rsidRDefault="00760F0E" w:rsidP="005B4CE4">
            <w:pPr>
              <w:pStyle w:val="TableParagraph"/>
              <w:tabs>
                <w:tab w:val="left" w:pos="276"/>
              </w:tabs>
              <w:spacing w:before="23" w:line="276" w:lineRule="auto"/>
              <w:ind w:right="66"/>
              <w:rPr>
                <w:sz w:val="28"/>
                <w:szCs w:val="28"/>
                <w:lang w:val="nl-NL"/>
              </w:rPr>
            </w:pPr>
            <w:r w:rsidRPr="005364F2">
              <w:rPr>
                <w:b/>
                <w:bCs/>
                <w:sz w:val="28"/>
                <w:szCs w:val="28"/>
              </w:rPr>
              <w:t>c)Tiến trình tổ chức hoạt động:</w:t>
            </w:r>
          </w:p>
        </w:tc>
      </w:tr>
      <w:tr w:rsidR="00760F0E" w:rsidRPr="00901A42" w14:paraId="04964F53" w14:textId="77777777" w:rsidTr="00B065BB">
        <w:tc>
          <w:tcPr>
            <w:tcW w:w="5495" w:type="dxa"/>
            <w:tcBorders>
              <w:top w:val="dashed" w:sz="4" w:space="0" w:color="auto"/>
              <w:bottom w:val="dashed" w:sz="4" w:space="0" w:color="auto"/>
            </w:tcBorders>
          </w:tcPr>
          <w:p w14:paraId="469EB32D" w14:textId="77777777" w:rsidR="00760F0E" w:rsidRPr="001439E3" w:rsidRDefault="00760F0E" w:rsidP="005B4CE4">
            <w:pPr>
              <w:pStyle w:val="TableParagraph"/>
              <w:tabs>
                <w:tab w:val="left" w:pos="278"/>
              </w:tabs>
              <w:spacing w:before="55" w:line="304" w:lineRule="auto"/>
              <w:ind w:left="-121" w:right="68"/>
              <w:jc w:val="both"/>
              <w:rPr>
                <w:sz w:val="28"/>
                <w:szCs w:val="28"/>
              </w:rPr>
            </w:pPr>
            <w:r>
              <w:rPr>
                <w:sz w:val="28"/>
                <w:szCs w:val="28"/>
                <w:lang w:val="en-US"/>
              </w:rPr>
              <w:t xml:space="preserve">- </w:t>
            </w:r>
            <w:r w:rsidRPr="001439E3">
              <w:rPr>
                <w:sz w:val="28"/>
                <w:szCs w:val="28"/>
              </w:rPr>
              <w:t>GV yêu cầu HS đọc nhiệm vụ ở mục Hoạt động vận dụng (SGK trang 23).</w:t>
            </w:r>
          </w:p>
          <w:p w14:paraId="514CABD9" w14:textId="77777777" w:rsidR="00760F0E" w:rsidRPr="001439E3" w:rsidRDefault="00760F0E" w:rsidP="005B4CE4">
            <w:pPr>
              <w:pStyle w:val="TableParagraph"/>
              <w:tabs>
                <w:tab w:val="left" w:pos="246"/>
              </w:tabs>
              <w:spacing w:line="304" w:lineRule="auto"/>
              <w:ind w:right="68"/>
              <w:jc w:val="both"/>
              <w:rPr>
                <w:sz w:val="28"/>
                <w:szCs w:val="28"/>
              </w:rPr>
            </w:pPr>
            <w:r>
              <w:rPr>
                <w:sz w:val="28"/>
                <w:szCs w:val="28"/>
                <w:lang w:val="en-US"/>
              </w:rPr>
              <w:t xml:space="preserve">- </w:t>
            </w:r>
            <w:r w:rsidRPr="001439E3">
              <w:rPr>
                <w:sz w:val="28"/>
                <w:szCs w:val="28"/>
              </w:rPr>
              <w:t>GV</w:t>
            </w:r>
            <w:r w:rsidRPr="001439E3">
              <w:rPr>
                <w:spacing w:val="-6"/>
                <w:sz w:val="28"/>
                <w:szCs w:val="28"/>
              </w:rPr>
              <w:t xml:space="preserve"> </w:t>
            </w:r>
            <w:r w:rsidRPr="001439E3">
              <w:rPr>
                <w:sz w:val="28"/>
                <w:szCs w:val="28"/>
              </w:rPr>
              <w:t>tổ</w:t>
            </w:r>
            <w:r w:rsidRPr="001439E3">
              <w:rPr>
                <w:spacing w:val="-2"/>
                <w:sz w:val="28"/>
                <w:szCs w:val="28"/>
              </w:rPr>
              <w:t xml:space="preserve"> </w:t>
            </w:r>
            <w:r w:rsidRPr="001439E3">
              <w:rPr>
                <w:sz w:val="28"/>
                <w:szCs w:val="28"/>
              </w:rPr>
              <w:t>chức</w:t>
            </w:r>
            <w:r w:rsidRPr="001439E3">
              <w:rPr>
                <w:spacing w:val="-2"/>
                <w:sz w:val="28"/>
                <w:szCs w:val="28"/>
              </w:rPr>
              <w:t xml:space="preserve"> </w:t>
            </w:r>
            <w:r w:rsidRPr="001439E3">
              <w:rPr>
                <w:sz w:val="28"/>
                <w:szCs w:val="28"/>
              </w:rPr>
              <w:t>cho</w:t>
            </w:r>
            <w:r w:rsidRPr="001439E3">
              <w:rPr>
                <w:spacing w:val="-2"/>
                <w:sz w:val="28"/>
                <w:szCs w:val="28"/>
              </w:rPr>
              <w:t xml:space="preserve"> </w:t>
            </w:r>
            <w:r w:rsidRPr="001439E3">
              <w:rPr>
                <w:sz w:val="28"/>
                <w:szCs w:val="28"/>
              </w:rPr>
              <w:t>các</w:t>
            </w:r>
            <w:r w:rsidRPr="001439E3">
              <w:rPr>
                <w:spacing w:val="-2"/>
                <w:sz w:val="28"/>
                <w:szCs w:val="28"/>
              </w:rPr>
              <w:t xml:space="preserve"> </w:t>
            </w:r>
            <w:r w:rsidRPr="001439E3">
              <w:rPr>
                <w:sz w:val="28"/>
                <w:szCs w:val="28"/>
              </w:rPr>
              <w:t>nhóm</w:t>
            </w:r>
            <w:r w:rsidRPr="001439E3">
              <w:rPr>
                <w:spacing w:val="-2"/>
                <w:sz w:val="28"/>
                <w:szCs w:val="28"/>
              </w:rPr>
              <w:t xml:space="preserve"> </w:t>
            </w:r>
            <w:r w:rsidRPr="001439E3">
              <w:rPr>
                <w:sz w:val="28"/>
                <w:szCs w:val="28"/>
              </w:rPr>
              <w:t>thi</w:t>
            </w:r>
            <w:r w:rsidRPr="001439E3">
              <w:rPr>
                <w:spacing w:val="-2"/>
                <w:sz w:val="28"/>
                <w:szCs w:val="28"/>
              </w:rPr>
              <w:t xml:space="preserve"> </w:t>
            </w:r>
            <w:r w:rsidRPr="001439E3">
              <w:rPr>
                <w:sz w:val="28"/>
                <w:szCs w:val="28"/>
              </w:rPr>
              <w:t>tìm</w:t>
            </w:r>
            <w:r w:rsidRPr="001439E3">
              <w:rPr>
                <w:spacing w:val="-2"/>
                <w:sz w:val="28"/>
                <w:szCs w:val="28"/>
              </w:rPr>
              <w:t xml:space="preserve"> </w:t>
            </w:r>
            <w:r w:rsidRPr="001439E3">
              <w:rPr>
                <w:sz w:val="28"/>
                <w:szCs w:val="28"/>
              </w:rPr>
              <w:t>các</w:t>
            </w:r>
            <w:r w:rsidRPr="001439E3">
              <w:rPr>
                <w:spacing w:val="-2"/>
                <w:sz w:val="28"/>
                <w:szCs w:val="28"/>
              </w:rPr>
              <w:t xml:space="preserve"> </w:t>
            </w:r>
            <w:r w:rsidRPr="001439E3">
              <w:rPr>
                <w:sz w:val="28"/>
                <w:szCs w:val="28"/>
              </w:rPr>
              <w:t>ví</w:t>
            </w:r>
            <w:r w:rsidRPr="001439E3">
              <w:rPr>
                <w:spacing w:val="-2"/>
                <w:sz w:val="28"/>
                <w:szCs w:val="28"/>
              </w:rPr>
              <w:t xml:space="preserve"> </w:t>
            </w:r>
            <w:r w:rsidRPr="001439E3">
              <w:rPr>
                <w:sz w:val="28"/>
                <w:szCs w:val="28"/>
              </w:rPr>
              <w:t>dụ</w:t>
            </w:r>
            <w:r w:rsidRPr="001439E3">
              <w:rPr>
                <w:spacing w:val="-2"/>
                <w:sz w:val="28"/>
                <w:szCs w:val="28"/>
              </w:rPr>
              <w:t xml:space="preserve"> </w:t>
            </w:r>
            <w:r w:rsidRPr="001439E3">
              <w:rPr>
                <w:sz w:val="28"/>
                <w:szCs w:val="28"/>
              </w:rPr>
              <w:t>có sự</w:t>
            </w:r>
            <w:r w:rsidRPr="001439E3">
              <w:rPr>
                <w:spacing w:val="-7"/>
                <w:sz w:val="28"/>
                <w:szCs w:val="28"/>
              </w:rPr>
              <w:t xml:space="preserve"> </w:t>
            </w:r>
            <w:r w:rsidRPr="001439E3">
              <w:rPr>
                <w:sz w:val="28"/>
                <w:szCs w:val="28"/>
              </w:rPr>
              <w:t>thay</w:t>
            </w:r>
            <w:r w:rsidRPr="001439E3">
              <w:rPr>
                <w:spacing w:val="-7"/>
                <w:sz w:val="28"/>
                <w:szCs w:val="28"/>
              </w:rPr>
              <w:t xml:space="preserve"> </w:t>
            </w:r>
            <w:r w:rsidRPr="001439E3">
              <w:rPr>
                <w:sz w:val="28"/>
                <w:szCs w:val="28"/>
              </w:rPr>
              <w:t>đổi</w:t>
            </w:r>
            <w:r w:rsidRPr="001439E3">
              <w:rPr>
                <w:spacing w:val="-7"/>
                <w:sz w:val="28"/>
                <w:szCs w:val="28"/>
              </w:rPr>
              <w:t xml:space="preserve"> </w:t>
            </w:r>
            <w:r w:rsidRPr="001439E3">
              <w:rPr>
                <w:sz w:val="28"/>
                <w:szCs w:val="28"/>
              </w:rPr>
              <w:t>trạng</w:t>
            </w:r>
            <w:r w:rsidRPr="001439E3">
              <w:rPr>
                <w:spacing w:val="-7"/>
                <w:sz w:val="28"/>
                <w:szCs w:val="28"/>
              </w:rPr>
              <w:t xml:space="preserve"> </w:t>
            </w:r>
            <w:r w:rsidRPr="001439E3">
              <w:rPr>
                <w:sz w:val="28"/>
                <w:szCs w:val="28"/>
              </w:rPr>
              <w:t>thái</w:t>
            </w:r>
            <w:r w:rsidRPr="001439E3">
              <w:rPr>
                <w:spacing w:val="-7"/>
                <w:sz w:val="28"/>
                <w:szCs w:val="28"/>
              </w:rPr>
              <w:t xml:space="preserve"> </w:t>
            </w:r>
            <w:r w:rsidRPr="001439E3">
              <w:rPr>
                <w:sz w:val="28"/>
                <w:szCs w:val="28"/>
              </w:rPr>
              <w:t>và</w:t>
            </w:r>
            <w:r w:rsidRPr="001439E3">
              <w:rPr>
                <w:spacing w:val="-7"/>
                <w:sz w:val="28"/>
                <w:szCs w:val="28"/>
              </w:rPr>
              <w:t xml:space="preserve"> </w:t>
            </w:r>
            <w:r w:rsidRPr="001439E3">
              <w:rPr>
                <w:sz w:val="28"/>
                <w:szCs w:val="28"/>
              </w:rPr>
              <w:t>sự</w:t>
            </w:r>
            <w:r w:rsidRPr="001439E3">
              <w:rPr>
                <w:spacing w:val="-7"/>
                <w:sz w:val="28"/>
                <w:szCs w:val="28"/>
              </w:rPr>
              <w:t xml:space="preserve"> </w:t>
            </w:r>
            <w:r w:rsidRPr="001439E3">
              <w:rPr>
                <w:sz w:val="28"/>
                <w:szCs w:val="28"/>
              </w:rPr>
              <w:t>biến</w:t>
            </w:r>
            <w:r w:rsidRPr="001439E3">
              <w:rPr>
                <w:spacing w:val="-7"/>
                <w:sz w:val="28"/>
                <w:szCs w:val="28"/>
              </w:rPr>
              <w:t xml:space="preserve"> </w:t>
            </w:r>
            <w:r w:rsidRPr="001439E3">
              <w:rPr>
                <w:sz w:val="28"/>
                <w:szCs w:val="28"/>
              </w:rPr>
              <w:t>đổi</w:t>
            </w:r>
            <w:r w:rsidRPr="001439E3">
              <w:rPr>
                <w:spacing w:val="-7"/>
                <w:sz w:val="28"/>
                <w:szCs w:val="28"/>
              </w:rPr>
              <w:t xml:space="preserve"> </w:t>
            </w:r>
            <w:r w:rsidRPr="001439E3">
              <w:rPr>
                <w:sz w:val="28"/>
                <w:szCs w:val="28"/>
              </w:rPr>
              <w:t>hoá</w:t>
            </w:r>
            <w:r w:rsidRPr="001439E3">
              <w:rPr>
                <w:spacing w:val="-7"/>
                <w:sz w:val="28"/>
                <w:szCs w:val="28"/>
              </w:rPr>
              <w:t xml:space="preserve"> </w:t>
            </w:r>
            <w:r w:rsidRPr="001439E3">
              <w:rPr>
                <w:sz w:val="28"/>
                <w:szCs w:val="28"/>
              </w:rPr>
              <w:t>học</w:t>
            </w:r>
            <w:r w:rsidRPr="001439E3">
              <w:rPr>
                <w:spacing w:val="-7"/>
                <w:sz w:val="28"/>
                <w:szCs w:val="28"/>
              </w:rPr>
              <w:t xml:space="preserve"> </w:t>
            </w:r>
            <w:r w:rsidRPr="001439E3">
              <w:rPr>
                <w:sz w:val="28"/>
                <w:szCs w:val="28"/>
              </w:rPr>
              <w:t>của chất</w:t>
            </w:r>
            <w:r w:rsidRPr="001439E3">
              <w:rPr>
                <w:spacing w:val="-6"/>
                <w:sz w:val="28"/>
                <w:szCs w:val="28"/>
              </w:rPr>
              <w:t xml:space="preserve"> </w:t>
            </w:r>
            <w:r w:rsidRPr="001439E3">
              <w:rPr>
                <w:sz w:val="28"/>
                <w:szCs w:val="28"/>
              </w:rPr>
              <w:t>mà</w:t>
            </w:r>
            <w:r w:rsidRPr="001439E3">
              <w:rPr>
                <w:spacing w:val="-6"/>
                <w:sz w:val="28"/>
                <w:szCs w:val="28"/>
              </w:rPr>
              <w:t xml:space="preserve"> </w:t>
            </w:r>
            <w:r w:rsidRPr="001439E3">
              <w:rPr>
                <w:sz w:val="28"/>
                <w:szCs w:val="28"/>
              </w:rPr>
              <w:t>các</w:t>
            </w:r>
            <w:r w:rsidRPr="001439E3">
              <w:rPr>
                <w:spacing w:val="-6"/>
                <w:sz w:val="28"/>
                <w:szCs w:val="28"/>
              </w:rPr>
              <w:t xml:space="preserve"> </w:t>
            </w:r>
            <w:r w:rsidRPr="001439E3">
              <w:rPr>
                <w:sz w:val="28"/>
                <w:szCs w:val="28"/>
              </w:rPr>
              <w:t>em</w:t>
            </w:r>
            <w:r w:rsidRPr="001439E3">
              <w:rPr>
                <w:spacing w:val="-6"/>
                <w:sz w:val="28"/>
                <w:szCs w:val="28"/>
              </w:rPr>
              <w:t xml:space="preserve"> </w:t>
            </w:r>
            <w:r w:rsidRPr="001439E3">
              <w:rPr>
                <w:sz w:val="28"/>
                <w:szCs w:val="28"/>
              </w:rPr>
              <w:t>thường</w:t>
            </w:r>
            <w:r w:rsidRPr="001439E3">
              <w:rPr>
                <w:spacing w:val="-6"/>
                <w:sz w:val="28"/>
                <w:szCs w:val="28"/>
              </w:rPr>
              <w:t xml:space="preserve"> </w:t>
            </w:r>
            <w:r w:rsidRPr="001439E3">
              <w:rPr>
                <w:sz w:val="28"/>
                <w:szCs w:val="28"/>
              </w:rPr>
              <w:t>gặp</w:t>
            </w:r>
            <w:r w:rsidRPr="001439E3">
              <w:rPr>
                <w:spacing w:val="-6"/>
                <w:sz w:val="28"/>
                <w:szCs w:val="28"/>
              </w:rPr>
              <w:t xml:space="preserve"> </w:t>
            </w:r>
            <w:r w:rsidRPr="001439E3">
              <w:rPr>
                <w:sz w:val="28"/>
                <w:szCs w:val="28"/>
              </w:rPr>
              <w:t>và</w:t>
            </w:r>
            <w:r w:rsidRPr="001439E3">
              <w:rPr>
                <w:spacing w:val="-6"/>
                <w:sz w:val="28"/>
                <w:szCs w:val="28"/>
              </w:rPr>
              <w:t xml:space="preserve"> </w:t>
            </w:r>
            <w:r w:rsidRPr="001439E3">
              <w:rPr>
                <w:sz w:val="28"/>
                <w:szCs w:val="28"/>
              </w:rPr>
              <w:t>viết</w:t>
            </w:r>
            <w:r w:rsidRPr="001439E3">
              <w:rPr>
                <w:spacing w:val="-6"/>
                <w:sz w:val="28"/>
                <w:szCs w:val="28"/>
              </w:rPr>
              <w:t xml:space="preserve"> </w:t>
            </w:r>
            <w:r w:rsidRPr="001439E3">
              <w:rPr>
                <w:sz w:val="28"/>
                <w:szCs w:val="28"/>
              </w:rPr>
              <w:t>vào</w:t>
            </w:r>
            <w:r w:rsidRPr="001439E3">
              <w:rPr>
                <w:spacing w:val="-6"/>
                <w:sz w:val="28"/>
                <w:szCs w:val="28"/>
              </w:rPr>
              <w:t xml:space="preserve"> </w:t>
            </w:r>
            <w:r w:rsidRPr="001439E3">
              <w:rPr>
                <w:sz w:val="28"/>
                <w:szCs w:val="28"/>
              </w:rPr>
              <w:t>giấy</w:t>
            </w:r>
            <w:r w:rsidRPr="001439E3">
              <w:rPr>
                <w:spacing w:val="-6"/>
                <w:sz w:val="28"/>
                <w:szCs w:val="28"/>
              </w:rPr>
              <w:t xml:space="preserve"> </w:t>
            </w:r>
            <w:r>
              <w:rPr>
                <w:sz w:val="28"/>
                <w:szCs w:val="28"/>
              </w:rPr>
              <w:t>khổ A</w:t>
            </w:r>
            <w:r>
              <w:rPr>
                <w:sz w:val="28"/>
                <w:szCs w:val="28"/>
                <w:lang w:val="en-US"/>
              </w:rPr>
              <w:t>4</w:t>
            </w:r>
            <w:r>
              <w:rPr>
                <w:sz w:val="28"/>
                <w:szCs w:val="28"/>
              </w:rPr>
              <w:t xml:space="preserve"> hoặc A</w:t>
            </w:r>
            <w:r>
              <w:rPr>
                <w:sz w:val="28"/>
                <w:szCs w:val="28"/>
                <w:lang w:val="en-US"/>
              </w:rPr>
              <w:t>3</w:t>
            </w:r>
            <w:r w:rsidRPr="001439E3">
              <w:rPr>
                <w:sz w:val="28"/>
                <w:szCs w:val="28"/>
              </w:rPr>
              <w:t>.</w:t>
            </w:r>
          </w:p>
          <w:p w14:paraId="05699042" w14:textId="77777777" w:rsidR="00760F0E" w:rsidRPr="001439E3" w:rsidRDefault="00760F0E" w:rsidP="005B4CE4">
            <w:pPr>
              <w:pStyle w:val="TableParagraph"/>
              <w:tabs>
                <w:tab w:val="left" w:pos="237"/>
              </w:tabs>
              <w:spacing w:line="304" w:lineRule="auto"/>
              <w:ind w:right="68"/>
              <w:jc w:val="both"/>
              <w:rPr>
                <w:sz w:val="28"/>
                <w:szCs w:val="28"/>
              </w:rPr>
            </w:pPr>
            <w:r>
              <w:rPr>
                <w:sz w:val="28"/>
                <w:szCs w:val="28"/>
                <w:lang w:val="en-US"/>
              </w:rPr>
              <w:t xml:space="preserve">- </w:t>
            </w:r>
            <w:r w:rsidRPr="001439E3">
              <w:rPr>
                <w:sz w:val="28"/>
                <w:szCs w:val="28"/>
              </w:rPr>
              <w:t>GV</w:t>
            </w:r>
            <w:r w:rsidRPr="001439E3">
              <w:rPr>
                <w:spacing w:val="-14"/>
                <w:sz w:val="28"/>
                <w:szCs w:val="28"/>
              </w:rPr>
              <w:t xml:space="preserve"> </w:t>
            </w:r>
            <w:r w:rsidRPr="001439E3">
              <w:rPr>
                <w:sz w:val="28"/>
                <w:szCs w:val="28"/>
              </w:rPr>
              <w:t>yêu</w:t>
            </w:r>
            <w:r w:rsidRPr="001439E3">
              <w:rPr>
                <w:spacing w:val="-11"/>
                <w:sz w:val="28"/>
                <w:szCs w:val="28"/>
              </w:rPr>
              <w:t xml:space="preserve"> </w:t>
            </w:r>
            <w:r w:rsidRPr="001439E3">
              <w:rPr>
                <w:sz w:val="28"/>
                <w:szCs w:val="28"/>
              </w:rPr>
              <w:t>cầu</w:t>
            </w:r>
            <w:r w:rsidRPr="001439E3">
              <w:rPr>
                <w:spacing w:val="-11"/>
                <w:sz w:val="28"/>
                <w:szCs w:val="28"/>
              </w:rPr>
              <w:t xml:space="preserve"> </w:t>
            </w:r>
            <w:r w:rsidRPr="001439E3">
              <w:rPr>
                <w:sz w:val="28"/>
                <w:szCs w:val="28"/>
              </w:rPr>
              <w:t>các</w:t>
            </w:r>
            <w:r w:rsidRPr="001439E3">
              <w:rPr>
                <w:spacing w:val="-11"/>
                <w:sz w:val="28"/>
                <w:szCs w:val="28"/>
              </w:rPr>
              <w:t xml:space="preserve"> </w:t>
            </w:r>
            <w:r w:rsidRPr="001439E3">
              <w:rPr>
                <w:sz w:val="28"/>
                <w:szCs w:val="28"/>
              </w:rPr>
              <w:t>nhóm</w:t>
            </w:r>
            <w:r w:rsidRPr="001439E3">
              <w:rPr>
                <w:spacing w:val="-11"/>
                <w:sz w:val="28"/>
                <w:szCs w:val="28"/>
              </w:rPr>
              <w:t xml:space="preserve"> </w:t>
            </w:r>
            <w:r w:rsidRPr="001439E3">
              <w:rPr>
                <w:sz w:val="28"/>
                <w:szCs w:val="28"/>
              </w:rPr>
              <w:t>dán</w:t>
            </w:r>
            <w:r w:rsidRPr="001439E3">
              <w:rPr>
                <w:spacing w:val="-11"/>
                <w:sz w:val="28"/>
                <w:szCs w:val="28"/>
              </w:rPr>
              <w:t xml:space="preserve"> </w:t>
            </w:r>
            <w:r w:rsidRPr="001439E3">
              <w:rPr>
                <w:sz w:val="28"/>
                <w:szCs w:val="28"/>
              </w:rPr>
              <w:t>sản</w:t>
            </w:r>
            <w:r w:rsidRPr="001439E3">
              <w:rPr>
                <w:spacing w:val="-11"/>
                <w:sz w:val="28"/>
                <w:szCs w:val="28"/>
              </w:rPr>
              <w:t xml:space="preserve"> </w:t>
            </w:r>
            <w:r w:rsidRPr="001439E3">
              <w:rPr>
                <w:sz w:val="28"/>
                <w:szCs w:val="28"/>
              </w:rPr>
              <w:t>phẩm</w:t>
            </w:r>
            <w:r w:rsidRPr="001439E3">
              <w:rPr>
                <w:spacing w:val="-11"/>
                <w:sz w:val="28"/>
                <w:szCs w:val="28"/>
              </w:rPr>
              <w:t xml:space="preserve"> </w:t>
            </w:r>
            <w:r w:rsidRPr="001439E3">
              <w:rPr>
                <w:sz w:val="28"/>
                <w:szCs w:val="28"/>
              </w:rPr>
              <w:t>của</w:t>
            </w:r>
            <w:r w:rsidRPr="001439E3">
              <w:rPr>
                <w:spacing w:val="-11"/>
                <w:sz w:val="28"/>
                <w:szCs w:val="28"/>
              </w:rPr>
              <w:t xml:space="preserve"> </w:t>
            </w:r>
            <w:r w:rsidRPr="001439E3">
              <w:rPr>
                <w:sz w:val="28"/>
                <w:szCs w:val="28"/>
              </w:rPr>
              <w:t>nhóm lên</w:t>
            </w:r>
            <w:r w:rsidRPr="001439E3">
              <w:rPr>
                <w:spacing w:val="-10"/>
                <w:sz w:val="28"/>
                <w:szCs w:val="28"/>
              </w:rPr>
              <w:t xml:space="preserve"> </w:t>
            </w:r>
            <w:r w:rsidRPr="001439E3">
              <w:rPr>
                <w:sz w:val="28"/>
                <w:szCs w:val="28"/>
              </w:rPr>
              <w:t>bảng</w:t>
            </w:r>
            <w:r w:rsidRPr="001439E3">
              <w:rPr>
                <w:spacing w:val="-10"/>
                <w:sz w:val="28"/>
                <w:szCs w:val="28"/>
              </w:rPr>
              <w:t xml:space="preserve"> </w:t>
            </w:r>
            <w:r w:rsidRPr="001439E3">
              <w:rPr>
                <w:sz w:val="28"/>
                <w:szCs w:val="28"/>
              </w:rPr>
              <w:t>và</w:t>
            </w:r>
            <w:r w:rsidRPr="001439E3">
              <w:rPr>
                <w:spacing w:val="-10"/>
                <w:sz w:val="28"/>
                <w:szCs w:val="28"/>
              </w:rPr>
              <w:t xml:space="preserve"> </w:t>
            </w:r>
            <w:r w:rsidRPr="001439E3">
              <w:rPr>
                <w:sz w:val="28"/>
                <w:szCs w:val="28"/>
              </w:rPr>
              <w:t>mời</w:t>
            </w:r>
            <w:r w:rsidRPr="001439E3">
              <w:rPr>
                <w:spacing w:val="-10"/>
                <w:sz w:val="28"/>
                <w:szCs w:val="28"/>
              </w:rPr>
              <w:t xml:space="preserve"> </w:t>
            </w:r>
            <w:r w:rsidRPr="001439E3">
              <w:rPr>
                <w:sz w:val="28"/>
                <w:szCs w:val="28"/>
              </w:rPr>
              <w:t>hai</w:t>
            </w:r>
            <w:r w:rsidRPr="001439E3">
              <w:rPr>
                <w:spacing w:val="-10"/>
                <w:sz w:val="28"/>
                <w:szCs w:val="28"/>
              </w:rPr>
              <w:t xml:space="preserve"> </w:t>
            </w:r>
            <w:r w:rsidRPr="001439E3">
              <w:rPr>
                <w:sz w:val="28"/>
                <w:szCs w:val="28"/>
              </w:rPr>
              <w:t>nhóm</w:t>
            </w:r>
            <w:r w:rsidRPr="001439E3">
              <w:rPr>
                <w:spacing w:val="-10"/>
                <w:sz w:val="28"/>
                <w:szCs w:val="28"/>
              </w:rPr>
              <w:t xml:space="preserve"> </w:t>
            </w:r>
            <w:r w:rsidRPr="001439E3">
              <w:rPr>
                <w:sz w:val="28"/>
                <w:szCs w:val="28"/>
              </w:rPr>
              <w:t>trình</w:t>
            </w:r>
            <w:r w:rsidRPr="001439E3">
              <w:rPr>
                <w:spacing w:val="-10"/>
                <w:sz w:val="28"/>
                <w:szCs w:val="28"/>
              </w:rPr>
              <w:t xml:space="preserve"> </w:t>
            </w:r>
            <w:r w:rsidRPr="001439E3">
              <w:rPr>
                <w:sz w:val="28"/>
                <w:szCs w:val="28"/>
              </w:rPr>
              <w:t>bày</w:t>
            </w:r>
            <w:r w:rsidRPr="001439E3">
              <w:rPr>
                <w:spacing w:val="-10"/>
                <w:sz w:val="28"/>
                <w:szCs w:val="28"/>
              </w:rPr>
              <w:t xml:space="preserve"> </w:t>
            </w:r>
            <w:r w:rsidRPr="001439E3">
              <w:rPr>
                <w:sz w:val="28"/>
                <w:szCs w:val="28"/>
              </w:rPr>
              <w:t>về</w:t>
            </w:r>
            <w:r w:rsidRPr="001439E3">
              <w:rPr>
                <w:spacing w:val="-10"/>
                <w:sz w:val="28"/>
                <w:szCs w:val="28"/>
              </w:rPr>
              <w:t xml:space="preserve"> </w:t>
            </w:r>
            <w:r w:rsidRPr="001439E3">
              <w:rPr>
                <w:sz w:val="28"/>
                <w:szCs w:val="28"/>
              </w:rPr>
              <w:t>sản</w:t>
            </w:r>
            <w:r w:rsidRPr="001439E3">
              <w:rPr>
                <w:spacing w:val="-10"/>
                <w:sz w:val="28"/>
                <w:szCs w:val="28"/>
              </w:rPr>
              <w:t xml:space="preserve"> </w:t>
            </w:r>
            <w:r w:rsidRPr="001439E3">
              <w:rPr>
                <w:sz w:val="28"/>
                <w:szCs w:val="28"/>
              </w:rPr>
              <w:t>phẩm của nhóm mình trước lớp.</w:t>
            </w:r>
          </w:p>
          <w:p w14:paraId="3DCFE115" w14:textId="77777777" w:rsidR="00760F0E" w:rsidRPr="001439E3" w:rsidRDefault="00760F0E" w:rsidP="005B4CE4">
            <w:pPr>
              <w:spacing w:line="276" w:lineRule="auto"/>
            </w:pPr>
            <w:r>
              <w:t xml:space="preserve">- </w:t>
            </w:r>
            <w:r w:rsidRPr="001439E3">
              <w:t>GV</w:t>
            </w:r>
            <w:r w:rsidRPr="001439E3">
              <w:rPr>
                <w:spacing w:val="-5"/>
              </w:rPr>
              <w:t xml:space="preserve"> </w:t>
            </w:r>
            <w:r w:rsidRPr="001439E3">
              <w:t xml:space="preserve">tổ chức cho các nhóm nhận xét lẫn </w:t>
            </w:r>
            <w:r w:rsidRPr="001439E3">
              <w:rPr>
                <w:spacing w:val="-2"/>
              </w:rPr>
              <w:t>nhau.</w:t>
            </w:r>
          </w:p>
          <w:p w14:paraId="6AFAC9CE" w14:textId="77777777" w:rsidR="00760F0E" w:rsidRPr="001439E3" w:rsidRDefault="00760F0E" w:rsidP="005B4CE4">
            <w:pPr>
              <w:spacing w:line="276" w:lineRule="auto"/>
            </w:pPr>
            <w:r>
              <w:t xml:space="preserve">- </w:t>
            </w:r>
            <w:r w:rsidRPr="001439E3">
              <w:t>GV nhận xét chung, khen ngợi các nhóm có nhiều ví dụ, trình bài đẹp, khoa học.</w:t>
            </w:r>
          </w:p>
          <w:p w14:paraId="321CC23F" w14:textId="77777777" w:rsidR="00760F0E" w:rsidRPr="005B4CE4" w:rsidRDefault="00760F0E" w:rsidP="005B4CE4">
            <w:pPr>
              <w:pStyle w:val="TableParagraph"/>
              <w:tabs>
                <w:tab w:val="left" w:pos="257"/>
              </w:tabs>
              <w:spacing w:line="304" w:lineRule="auto"/>
              <w:ind w:right="63"/>
              <w:jc w:val="both"/>
              <w:rPr>
                <w:sz w:val="28"/>
                <w:szCs w:val="28"/>
              </w:rPr>
            </w:pPr>
            <w:r>
              <w:rPr>
                <w:sz w:val="28"/>
                <w:szCs w:val="28"/>
                <w:lang w:val="en-US"/>
              </w:rPr>
              <w:t xml:space="preserve">- </w:t>
            </w:r>
            <w:r w:rsidRPr="001439E3">
              <w:rPr>
                <w:sz w:val="28"/>
                <w:szCs w:val="28"/>
              </w:rPr>
              <w:t>GV gợi ý và dẫn dắt để HS nêu được các từ khoá trong bài: Chất rắn; Chất lỏng; Chất khí; Sự</w:t>
            </w:r>
            <w:r w:rsidRPr="001439E3">
              <w:rPr>
                <w:spacing w:val="44"/>
                <w:sz w:val="28"/>
                <w:szCs w:val="28"/>
              </w:rPr>
              <w:t xml:space="preserve"> </w:t>
            </w:r>
            <w:r w:rsidRPr="001439E3">
              <w:rPr>
                <w:sz w:val="28"/>
                <w:szCs w:val="28"/>
              </w:rPr>
              <w:t>biến</w:t>
            </w:r>
            <w:r w:rsidRPr="001439E3">
              <w:rPr>
                <w:spacing w:val="44"/>
                <w:sz w:val="28"/>
                <w:szCs w:val="28"/>
              </w:rPr>
              <w:t xml:space="preserve"> </w:t>
            </w:r>
            <w:r w:rsidRPr="001439E3">
              <w:rPr>
                <w:sz w:val="28"/>
                <w:szCs w:val="28"/>
              </w:rPr>
              <w:t>đổi</w:t>
            </w:r>
            <w:r w:rsidRPr="001439E3">
              <w:rPr>
                <w:spacing w:val="44"/>
                <w:sz w:val="28"/>
                <w:szCs w:val="28"/>
              </w:rPr>
              <w:t xml:space="preserve"> </w:t>
            </w:r>
            <w:r w:rsidRPr="001439E3">
              <w:rPr>
                <w:sz w:val="28"/>
                <w:szCs w:val="28"/>
              </w:rPr>
              <w:t>trạng</w:t>
            </w:r>
            <w:r w:rsidRPr="001439E3">
              <w:rPr>
                <w:spacing w:val="44"/>
                <w:sz w:val="28"/>
                <w:szCs w:val="28"/>
              </w:rPr>
              <w:t xml:space="preserve"> </w:t>
            </w:r>
            <w:r w:rsidRPr="001439E3">
              <w:rPr>
                <w:sz w:val="28"/>
                <w:szCs w:val="28"/>
              </w:rPr>
              <w:t>thái</w:t>
            </w:r>
            <w:r w:rsidRPr="001439E3">
              <w:rPr>
                <w:spacing w:val="45"/>
                <w:sz w:val="28"/>
                <w:szCs w:val="28"/>
              </w:rPr>
              <w:t xml:space="preserve"> </w:t>
            </w:r>
            <w:r w:rsidRPr="001439E3">
              <w:rPr>
                <w:sz w:val="28"/>
                <w:szCs w:val="28"/>
              </w:rPr>
              <w:t>của</w:t>
            </w:r>
            <w:r w:rsidRPr="001439E3">
              <w:rPr>
                <w:spacing w:val="44"/>
                <w:sz w:val="28"/>
                <w:szCs w:val="28"/>
              </w:rPr>
              <w:t xml:space="preserve"> </w:t>
            </w:r>
            <w:r w:rsidRPr="001439E3">
              <w:rPr>
                <w:sz w:val="28"/>
                <w:szCs w:val="28"/>
              </w:rPr>
              <w:t>chất;</w:t>
            </w:r>
            <w:r w:rsidRPr="001439E3">
              <w:rPr>
                <w:spacing w:val="44"/>
                <w:sz w:val="28"/>
                <w:szCs w:val="28"/>
              </w:rPr>
              <w:t xml:space="preserve"> </w:t>
            </w:r>
            <w:r w:rsidRPr="001439E3">
              <w:rPr>
                <w:sz w:val="28"/>
                <w:szCs w:val="28"/>
              </w:rPr>
              <w:t>Sự</w:t>
            </w:r>
            <w:r w:rsidRPr="001439E3">
              <w:rPr>
                <w:spacing w:val="44"/>
                <w:sz w:val="28"/>
                <w:szCs w:val="28"/>
              </w:rPr>
              <w:t xml:space="preserve"> </w:t>
            </w:r>
            <w:r w:rsidRPr="001439E3">
              <w:rPr>
                <w:sz w:val="28"/>
                <w:szCs w:val="28"/>
              </w:rPr>
              <w:t>biến</w:t>
            </w:r>
            <w:r w:rsidRPr="001439E3">
              <w:rPr>
                <w:spacing w:val="45"/>
                <w:sz w:val="28"/>
                <w:szCs w:val="28"/>
              </w:rPr>
              <w:t xml:space="preserve"> </w:t>
            </w:r>
            <w:r w:rsidRPr="001439E3">
              <w:rPr>
                <w:spacing w:val="-4"/>
                <w:sz w:val="28"/>
                <w:szCs w:val="28"/>
              </w:rPr>
              <w:t>đổi</w:t>
            </w:r>
            <w:r>
              <w:rPr>
                <w:sz w:val="28"/>
                <w:szCs w:val="28"/>
                <w:lang w:val="en-US"/>
              </w:rPr>
              <w:t xml:space="preserve"> </w:t>
            </w:r>
            <w:r w:rsidRPr="001439E3">
              <w:rPr>
                <w:sz w:val="28"/>
                <w:szCs w:val="28"/>
              </w:rPr>
              <w:t>hoá</w:t>
            </w:r>
            <w:r w:rsidRPr="001439E3">
              <w:rPr>
                <w:spacing w:val="16"/>
                <w:sz w:val="28"/>
                <w:szCs w:val="28"/>
              </w:rPr>
              <w:t xml:space="preserve"> </w:t>
            </w:r>
            <w:r w:rsidRPr="001439E3">
              <w:rPr>
                <w:spacing w:val="-4"/>
                <w:sz w:val="28"/>
                <w:szCs w:val="28"/>
              </w:rPr>
              <w:t>học.</w:t>
            </w:r>
          </w:p>
        </w:tc>
        <w:tc>
          <w:tcPr>
            <w:tcW w:w="4783" w:type="dxa"/>
            <w:gridSpan w:val="3"/>
            <w:tcBorders>
              <w:top w:val="dashed" w:sz="4" w:space="0" w:color="auto"/>
              <w:bottom w:val="dashed" w:sz="4" w:space="0" w:color="auto"/>
            </w:tcBorders>
          </w:tcPr>
          <w:p w14:paraId="1454BFA2" w14:textId="77777777" w:rsidR="00760F0E" w:rsidRPr="001439E3" w:rsidRDefault="00760F0E" w:rsidP="005B4CE4">
            <w:pPr>
              <w:pStyle w:val="TableParagraph"/>
              <w:tabs>
                <w:tab w:val="left" w:pos="252"/>
              </w:tabs>
              <w:spacing w:before="57" w:line="304" w:lineRule="auto"/>
              <w:ind w:right="68"/>
              <w:jc w:val="both"/>
              <w:rPr>
                <w:sz w:val="28"/>
                <w:szCs w:val="28"/>
              </w:rPr>
            </w:pPr>
            <w:r>
              <w:rPr>
                <w:lang w:val="nl-NL"/>
              </w:rPr>
              <w:t xml:space="preserve">- </w:t>
            </w:r>
            <w:r w:rsidRPr="001439E3">
              <w:rPr>
                <w:sz w:val="28"/>
                <w:szCs w:val="28"/>
              </w:rPr>
              <w:t>HS đọc nhiệm vụ ở mục Hoạt động vận dụng (SGK trang 23).</w:t>
            </w:r>
          </w:p>
          <w:p w14:paraId="12486E0A" w14:textId="77777777" w:rsidR="00760F0E" w:rsidRPr="001439E3" w:rsidRDefault="00760F0E" w:rsidP="005B4CE4">
            <w:pPr>
              <w:pStyle w:val="TableParagraph"/>
              <w:tabs>
                <w:tab w:val="left" w:pos="244"/>
              </w:tabs>
              <w:spacing w:line="251" w:lineRule="exact"/>
              <w:jc w:val="both"/>
              <w:rPr>
                <w:sz w:val="28"/>
                <w:szCs w:val="28"/>
              </w:rPr>
            </w:pPr>
            <w:r>
              <w:rPr>
                <w:sz w:val="28"/>
                <w:szCs w:val="28"/>
                <w:lang w:val="en-US"/>
              </w:rPr>
              <w:t xml:space="preserve">- </w:t>
            </w:r>
            <w:r w:rsidRPr="001439E3">
              <w:rPr>
                <w:sz w:val="28"/>
                <w:szCs w:val="28"/>
              </w:rPr>
              <w:t>HS</w:t>
            </w:r>
            <w:r w:rsidRPr="001439E3">
              <w:rPr>
                <w:spacing w:val="-2"/>
                <w:sz w:val="28"/>
                <w:szCs w:val="28"/>
              </w:rPr>
              <w:t xml:space="preserve"> </w:t>
            </w:r>
            <w:r w:rsidRPr="001439E3">
              <w:rPr>
                <w:sz w:val="28"/>
                <w:szCs w:val="28"/>
              </w:rPr>
              <w:t xml:space="preserve">tích cực tham gia cuộc </w:t>
            </w:r>
            <w:r w:rsidRPr="001439E3">
              <w:rPr>
                <w:spacing w:val="-4"/>
                <w:sz w:val="28"/>
                <w:szCs w:val="28"/>
              </w:rPr>
              <w:t>thi.</w:t>
            </w:r>
          </w:p>
          <w:p w14:paraId="7FB23458" w14:textId="77777777" w:rsidR="00760F0E" w:rsidRPr="001439E3" w:rsidRDefault="00760F0E" w:rsidP="005364F2">
            <w:pPr>
              <w:pStyle w:val="TableParagraph"/>
              <w:rPr>
                <w:b/>
                <w:i/>
                <w:sz w:val="28"/>
                <w:szCs w:val="28"/>
              </w:rPr>
            </w:pPr>
          </w:p>
          <w:p w14:paraId="728F1571" w14:textId="77777777" w:rsidR="00760F0E" w:rsidRPr="001439E3" w:rsidRDefault="00760F0E" w:rsidP="005364F2">
            <w:pPr>
              <w:pStyle w:val="TableParagraph"/>
              <w:rPr>
                <w:b/>
                <w:i/>
                <w:sz w:val="28"/>
                <w:szCs w:val="28"/>
              </w:rPr>
            </w:pPr>
          </w:p>
          <w:p w14:paraId="76368B74" w14:textId="77777777" w:rsidR="00760F0E" w:rsidRPr="001439E3" w:rsidRDefault="00760F0E" w:rsidP="005364F2">
            <w:pPr>
              <w:pStyle w:val="TableParagraph"/>
              <w:rPr>
                <w:b/>
                <w:i/>
                <w:sz w:val="28"/>
                <w:szCs w:val="28"/>
              </w:rPr>
            </w:pPr>
          </w:p>
          <w:p w14:paraId="2590E7A4" w14:textId="77777777" w:rsidR="00760F0E" w:rsidRPr="001439E3" w:rsidRDefault="00760F0E" w:rsidP="005364F2">
            <w:pPr>
              <w:pStyle w:val="TableParagraph"/>
              <w:spacing w:before="15"/>
              <w:rPr>
                <w:b/>
                <w:i/>
                <w:sz w:val="28"/>
                <w:szCs w:val="28"/>
              </w:rPr>
            </w:pPr>
          </w:p>
          <w:p w14:paraId="431333DA" w14:textId="77777777" w:rsidR="00760F0E" w:rsidRPr="005B4CE4" w:rsidRDefault="00760F0E" w:rsidP="005B4CE4">
            <w:pPr>
              <w:pStyle w:val="TableParagraph"/>
              <w:tabs>
                <w:tab w:val="left" w:pos="261"/>
              </w:tabs>
              <w:spacing w:line="304" w:lineRule="auto"/>
              <w:ind w:left="-95" w:right="68"/>
              <w:rPr>
                <w:spacing w:val="-2"/>
                <w:sz w:val="28"/>
                <w:szCs w:val="28"/>
              </w:rPr>
            </w:pPr>
            <w:r>
              <w:rPr>
                <w:sz w:val="28"/>
                <w:szCs w:val="28"/>
                <w:lang w:val="en-US"/>
              </w:rPr>
              <w:t xml:space="preserve">- </w:t>
            </w:r>
            <w:r w:rsidRPr="001439E3">
              <w:rPr>
                <w:sz w:val="28"/>
                <w:szCs w:val="28"/>
              </w:rPr>
              <w:t xml:space="preserve">Các nhóm dán sản phẩm của nhóm mình lên </w:t>
            </w:r>
            <w:r w:rsidRPr="001439E3">
              <w:rPr>
                <w:spacing w:val="-2"/>
                <w:sz w:val="28"/>
                <w:szCs w:val="28"/>
              </w:rPr>
              <w:t>bảng.</w:t>
            </w:r>
          </w:p>
          <w:p w14:paraId="52B911A7" w14:textId="77777777" w:rsidR="00760F0E" w:rsidRPr="001439E3" w:rsidRDefault="00760F0E" w:rsidP="005B4CE4">
            <w:pPr>
              <w:pStyle w:val="TableParagraph"/>
              <w:tabs>
                <w:tab w:val="left" w:pos="244"/>
              </w:tabs>
              <w:spacing w:line="251" w:lineRule="exact"/>
              <w:rPr>
                <w:sz w:val="28"/>
                <w:szCs w:val="28"/>
              </w:rPr>
            </w:pPr>
            <w:r>
              <w:rPr>
                <w:sz w:val="28"/>
                <w:szCs w:val="28"/>
                <w:lang w:val="en-US"/>
              </w:rPr>
              <w:t xml:space="preserve">- </w:t>
            </w:r>
            <w:r w:rsidRPr="001439E3">
              <w:rPr>
                <w:sz w:val="28"/>
                <w:szCs w:val="28"/>
              </w:rPr>
              <w:t>Đại</w:t>
            </w:r>
            <w:r w:rsidRPr="001439E3">
              <w:rPr>
                <w:spacing w:val="-2"/>
                <w:sz w:val="28"/>
                <w:szCs w:val="28"/>
              </w:rPr>
              <w:t xml:space="preserve"> </w:t>
            </w:r>
            <w:r w:rsidRPr="001439E3">
              <w:rPr>
                <w:sz w:val="28"/>
                <w:szCs w:val="28"/>
              </w:rPr>
              <w:t xml:space="preserve">diện hai nhóm trình </w:t>
            </w:r>
            <w:r w:rsidRPr="001439E3">
              <w:rPr>
                <w:spacing w:val="-4"/>
                <w:sz w:val="28"/>
                <w:szCs w:val="28"/>
              </w:rPr>
              <w:t>bày.</w:t>
            </w:r>
          </w:p>
          <w:p w14:paraId="20E71D3F" w14:textId="77777777" w:rsidR="00760F0E" w:rsidRPr="001439E3" w:rsidRDefault="00760F0E" w:rsidP="005B4CE4">
            <w:pPr>
              <w:pStyle w:val="TableParagraph"/>
              <w:tabs>
                <w:tab w:val="left" w:pos="244"/>
              </w:tabs>
              <w:spacing w:before="67"/>
              <w:rPr>
                <w:sz w:val="28"/>
                <w:szCs w:val="28"/>
              </w:rPr>
            </w:pPr>
            <w:r>
              <w:rPr>
                <w:sz w:val="28"/>
                <w:szCs w:val="28"/>
                <w:lang w:val="en-US"/>
              </w:rPr>
              <w:t xml:space="preserve">- </w:t>
            </w:r>
            <w:r w:rsidRPr="001439E3">
              <w:rPr>
                <w:sz w:val="28"/>
                <w:szCs w:val="28"/>
              </w:rPr>
              <w:t xml:space="preserve">Các nhóm khác nhận xét và bổ sung (nếu </w:t>
            </w:r>
            <w:r w:rsidRPr="001439E3">
              <w:rPr>
                <w:spacing w:val="-4"/>
                <w:sz w:val="28"/>
                <w:szCs w:val="28"/>
              </w:rPr>
              <w:t>có).</w:t>
            </w:r>
          </w:p>
          <w:p w14:paraId="5D59AABD" w14:textId="77777777" w:rsidR="00760F0E" w:rsidRPr="001439E3" w:rsidRDefault="00760F0E" w:rsidP="005364F2">
            <w:pPr>
              <w:pStyle w:val="TableParagraph"/>
              <w:rPr>
                <w:b/>
                <w:i/>
                <w:sz w:val="28"/>
                <w:szCs w:val="28"/>
              </w:rPr>
            </w:pPr>
          </w:p>
          <w:p w14:paraId="53F7FEFC" w14:textId="77777777" w:rsidR="00760F0E" w:rsidRPr="001439E3" w:rsidRDefault="00760F0E" w:rsidP="005364F2">
            <w:pPr>
              <w:pStyle w:val="TableParagraph"/>
              <w:spacing w:before="201"/>
              <w:rPr>
                <w:b/>
                <w:i/>
                <w:sz w:val="28"/>
                <w:szCs w:val="28"/>
              </w:rPr>
            </w:pPr>
          </w:p>
          <w:p w14:paraId="6BFDD9B8" w14:textId="77777777" w:rsidR="00760F0E" w:rsidRPr="005B4CE4" w:rsidRDefault="00760F0E" w:rsidP="005364F2">
            <w:pPr>
              <w:pStyle w:val="TableParagraph"/>
              <w:tabs>
                <w:tab w:val="left" w:pos="276"/>
              </w:tabs>
              <w:spacing w:before="23" w:line="304" w:lineRule="auto"/>
              <w:ind w:right="66"/>
              <w:rPr>
                <w:lang w:val="en-US"/>
              </w:rPr>
            </w:pPr>
            <w:r>
              <w:rPr>
                <w:sz w:val="28"/>
                <w:szCs w:val="28"/>
                <w:lang w:val="en-US"/>
              </w:rPr>
              <w:t xml:space="preserve">- </w:t>
            </w:r>
            <w:r w:rsidRPr="001439E3">
              <w:rPr>
                <w:sz w:val="28"/>
                <w:szCs w:val="28"/>
              </w:rPr>
              <w:t>HS</w:t>
            </w:r>
            <w:r w:rsidRPr="001439E3">
              <w:rPr>
                <w:spacing w:val="-2"/>
                <w:sz w:val="28"/>
                <w:szCs w:val="28"/>
              </w:rPr>
              <w:t xml:space="preserve"> </w:t>
            </w:r>
            <w:r w:rsidRPr="001439E3">
              <w:rPr>
                <w:sz w:val="28"/>
                <w:szCs w:val="28"/>
              </w:rPr>
              <w:t>nêu được các</w:t>
            </w:r>
            <w:r>
              <w:rPr>
                <w:sz w:val="28"/>
                <w:szCs w:val="28"/>
                <w:lang w:val="en-US"/>
              </w:rPr>
              <w:t xml:space="preserve"> </w:t>
            </w:r>
            <w:r w:rsidRPr="001439E3">
              <w:rPr>
                <w:sz w:val="28"/>
                <w:szCs w:val="28"/>
              </w:rPr>
              <w:t xml:space="preserve">từ khoá trong </w:t>
            </w:r>
            <w:r w:rsidRPr="001439E3">
              <w:rPr>
                <w:spacing w:val="-4"/>
                <w:sz w:val="28"/>
                <w:szCs w:val="28"/>
              </w:rPr>
              <w:t>bài.</w:t>
            </w:r>
          </w:p>
        </w:tc>
      </w:tr>
      <w:tr w:rsidR="00760F0E" w:rsidRPr="00901A42" w14:paraId="2BCF2CB2" w14:textId="77777777" w:rsidTr="00B065BB">
        <w:trPr>
          <w:trHeight w:val="514"/>
        </w:trPr>
        <w:tc>
          <w:tcPr>
            <w:tcW w:w="10278" w:type="dxa"/>
            <w:gridSpan w:val="4"/>
            <w:tcBorders>
              <w:top w:val="dashed" w:sz="4" w:space="0" w:color="auto"/>
              <w:bottom w:val="dashed" w:sz="4" w:space="0" w:color="auto"/>
            </w:tcBorders>
          </w:tcPr>
          <w:p w14:paraId="156DD0C9" w14:textId="77777777" w:rsidR="00760F0E" w:rsidRPr="00F07D9D" w:rsidRDefault="00760F0E" w:rsidP="00B065BB">
            <w:pPr>
              <w:spacing w:line="288" w:lineRule="auto"/>
              <w:rPr>
                <w:b/>
                <w:lang w:val="nl-NL"/>
              </w:rPr>
            </w:pPr>
            <w:r w:rsidRPr="00F07D9D">
              <w:rPr>
                <w:b/>
                <w:lang w:val="nl-NL"/>
              </w:rPr>
              <w:t>3. Hoạt động nối tiếp</w:t>
            </w:r>
          </w:p>
          <w:p w14:paraId="30EF7A40" w14:textId="77777777" w:rsidR="00760F0E" w:rsidRPr="005B4CE4" w:rsidRDefault="00760F0E" w:rsidP="00B065BB">
            <w:pPr>
              <w:spacing w:line="288" w:lineRule="auto"/>
              <w:rPr>
                <w:b/>
                <w:lang w:val="nl-NL"/>
              </w:rPr>
            </w:pPr>
            <w:r w:rsidRPr="005B4CE4">
              <w:rPr>
                <w:b/>
                <w:lang w:val="nl-NL"/>
              </w:rPr>
              <w:t>- Mục tiêu:</w:t>
            </w:r>
          </w:p>
          <w:p w14:paraId="6E31AACF" w14:textId="77777777" w:rsidR="00760F0E" w:rsidRPr="00F07D9D" w:rsidRDefault="00760F0E" w:rsidP="00B065BB">
            <w:pPr>
              <w:spacing w:line="288" w:lineRule="auto"/>
            </w:pPr>
            <w:r w:rsidRPr="00F07D9D">
              <w:t>+ Củng cố những kiến thức đã học trong tiết học để học sinh khắc sâu nội dung.</w:t>
            </w:r>
          </w:p>
          <w:p w14:paraId="0272C4EF" w14:textId="77777777" w:rsidR="00760F0E" w:rsidRPr="00F07D9D" w:rsidRDefault="00760F0E" w:rsidP="00B065BB">
            <w:pPr>
              <w:spacing w:line="288" w:lineRule="auto"/>
            </w:pPr>
            <w:r w:rsidRPr="00F07D9D">
              <w:t xml:space="preserve">+ Chuẩn bị bài cho tiết sau. </w:t>
            </w:r>
          </w:p>
          <w:p w14:paraId="07F9B083" w14:textId="77777777" w:rsidR="00760F0E" w:rsidRPr="00F07D9D" w:rsidRDefault="00760F0E" w:rsidP="00B065BB">
            <w:pPr>
              <w:spacing w:line="288" w:lineRule="auto"/>
              <w:rPr>
                <w:lang w:val="nl-NL"/>
              </w:rPr>
            </w:pPr>
            <w:r w:rsidRPr="00F07D9D">
              <w:rPr>
                <w:lang w:val="nl-NL"/>
              </w:rPr>
              <w:t xml:space="preserve">+ Phát triển năng lực khoa học. </w:t>
            </w:r>
          </w:p>
          <w:p w14:paraId="10F5411A" w14:textId="77777777" w:rsidR="00760F0E" w:rsidRPr="005B4CE4" w:rsidRDefault="00760F0E" w:rsidP="00B065BB">
            <w:pPr>
              <w:spacing w:line="288" w:lineRule="auto"/>
              <w:rPr>
                <w:rFonts w:eastAsia="Calibri"/>
                <w:b/>
              </w:rPr>
            </w:pPr>
            <w:r w:rsidRPr="005B4CE4">
              <w:rPr>
                <w:b/>
              </w:rPr>
              <w:t>- Cách tiến hành:</w:t>
            </w:r>
          </w:p>
        </w:tc>
      </w:tr>
      <w:tr w:rsidR="00760F0E" w:rsidRPr="00901A42" w14:paraId="3C926385" w14:textId="77777777" w:rsidTr="00B065BB">
        <w:trPr>
          <w:trHeight w:val="416"/>
        </w:trPr>
        <w:tc>
          <w:tcPr>
            <w:tcW w:w="6060" w:type="dxa"/>
            <w:gridSpan w:val="3"/>
            <w:tcBorders>
              <w:top w:val="dashed" w:sz="4" w:space="0" w:color="auto"/>
              <w:bottom w:val="dashed" w:sz="4" w:space="0" w:color="auto"/>
              <w:right w:val="dashed" w:sz="4" w:space="0" w:color="auto"/>
            </w:tcBorders>
          </w:tcPr>
          <w:p w14:paraId="45F28457" w14:textId="77777777" w:rsidR="00760F0E" w:rsidRPr="00901A42" w:rsidRDefault="00760F0E" w:rsidP="005364F2">
            <w:pPr>
              <w:spacing w:line="288" w:lineRule="auto"/>
              <w:jc w:val="both"/>
              <w:rPr>
                <w:rFonts w:eastAsia="Calibri"/>
                <w:b/>
                <w:szCs w:val="28"/>
                <w:lang w:val="nl-NL"/>
              </w:rPr>
            </w:pPr>
            <w:r w:rsidRPr="00F07D9D">
              <w:rPr>
                <w:bCs/>
                <w:lang w:val="nl-NL"/>
              </w:rPr>
              <w:t xml:space="preserve">- GV yêu cầu HS </w:t>
            </w:r>
            <w:r>
              <w:rPr>
                <w:bCs/>
                <w:lang w:val="nl-NL"/>
              </w:rPr>
              <w:t>điều tra một số vấn đề ô nhiễm, xói mòn đất ở địa phương để chuẩn bị cho bài học sau.</w:t>
            </w:r>
          </w:p>
        </w:tc>
        <w:tc>
          <w:tcPr>
            <w:tcW w:w="4218" w:type="dxa"/>
            <w:tcBorders>
              <w:top w:val="dashed" w:sz="4" w:space="0" w:color="auto"/>
              <w:left w:val="dashed" w:sz="4" w:space="0" w:color="auto"/>
              <w:bottom w:val="dashed" w:sz="4" w:space="0" w:color="auto"/>
            </w:tcBorders>
          </w:tcPr>
          <w:p w14:paraId="03CBCD5F" w14:textId="77777777" w:rsidR="00760F0E" w:rsidRPr="004F7025" w:rsidRDefault="00760F0E" w:rsidP="00B065BB">
            <w:pPr>
              <w:spacing w:line="288" w:lineRule="auto"/>
              <w:jc w:val="both"/>
              <w:rPr>
                <w:lang w:val="nl-NL"/>
              </w:rPr>
            </w:pPr>
            <w:r>
              <w:rPr>
                <w:lang w:val="nl-NL"/>
              </w:rPr>
              <w:t xml:space="preserve">- HS lắng nghe </w:t>
            </w:r>
            <w:r w:rsidRPr="00F07D9D">
              <w:t>và ghi lại dặn dò.</w:t>
            </w:r>
          </w:p>
        </w:tc>
      </w:tr>
      <w:tr w:rsidR="00760F0E" w:rsidRPr="00901A42" w14:paraId="19F30DC1" w14:textId="77777777" w:rsidTr="00B065BB">
        <w:trPr>
          <w:trHeight w:val="2130"/>
        </w:trPr>
        <w:tc>
          <w:tcPr>
            <w:tcW w:w="10278" w:type="dxa"/>
            <w:gridSpan w:val="4"/>
            <w:tcBorders>
              <w:top w:val="dashed" w:sz="4" w:space="0" w:color="auto"/>
            </w:tcBorders>
          </w:tcPr>
          <w:p w14:paraId="5700AD06" w14:textId="77777777" w:rsidR="00760F0E" w:rsidRDefault="00760F0E" w:rsidP="00B065BB">
            <w:pPr>
              <w:spacing w:line="288" w:lineRule="auto"/>
              <w:rPr>
                <w:rFonts w:eastAsia="Calibri"/>
                <w:b/>
                <w:szCs w:val="28"/>
                <w:lang w:val="nl-NL"/>
              </w:rPr>
            </w:pPr>
          </w:p>
          <w:p w14:paraId="4FFA9280" w14:textId="77777777" w:rsidR="00760F0E" w:rsidRPr="00901A42" w:rsidRDefault="00760F0E" w:rsidP="00B065BB">
            <w:pPr>
              <w:spacing w:line="288" w:lineRule="auto"/>
              <w:rPr>
                <w:rFonts w:eastAsia="Calibri"/>
                <w:b/>
                <w:szCs w:val="28"/>
                <w:lang w:val="nl-NL"/>
              </w:rPr>
            </w:pPr>
            <w:r w:rsidRPr="00901A42">
              <w:rPr>
                <w:rFonts w:eastAsia="Calibri"/>
                <w:b/>
                <w:szCs w:val="28"/>
                <w:lang w:val="nl-NL"/>
              </w:rPr>
              <w:t>IV, ĐIỀU CHỈNH BỔ SUNG</w:t>
            </w:r>
          </w:p>
          <w:p w14:paraId="5AD311BD" w14:textId="77777777" w:rsidR="00760F0E" w:rsidRPr="00901A42" w:rsidRDefault="00760F0E" w:rsidP="00B065BB">
            <w:pPr>
              <w:spacing w:line="288" w:lineRule="auto"/>
              <w:rPr>
                <w:rFonts w:eastAsia="Calibri"/>
                <w:szCs w:val="28"/>
                <w:lang w:val="nl-NL"/>
              </w:rPr>
            </w:pPr>
            <w:r w:rsidRPr="00901A42">
              <w:rPr>
                <w:rFonts w:eastAsia="Calibri"/>
                <w:szCs w:val="28"/>
                <w:lang w:val="nl-NL"/>
              </w:rPr>
              <w:t>.............................................................................................................................................</w:t>
            </w:r>
          </w:p>
          <w:p w14:paraId="6E5C664F" w14:textId="77777777" w:rsidR="00760F0E" w:rsidRPr="00901A42" w:rsidRDefault="00760F0E" w:rsidP="00B065BB">
            <w:pPr>
              <w:spacing w:line="288" w:lineRule="auto"/>
              <w:rPr>
                <w:rFonts w:eastAsia="Calibri"/>
                <w:szCs w:val="28"/>
                <w:lang w:val="nl-NL"/>
              </w:rPr>
            </w:pPr>
            <w:r w:rsidRPr="00901A42">
              <w:rPr>
                <w:rFonts w:eastAsia="Calibri"/>
                <w:szCs w:val="28"/>
                <w:lang w:val="nl-NL"/>
              </w:rPr>
              <w:t>.............................................................................................................................................</w:t>
            </w:r>
          </w:p>
          <w:p w14:paraId="69CDDF0E" w14:textId="77777777" w:rsidR="00760F0E" w:rsidRPr="00901A42" w:rsidRDefault="00760F0E" w:rsidP="00B065BB">
            <w:pPr>
              <w:spacing w:line="288" w:lineRule="auto"/>
              <w:rPr>
                <w:rFonts w:eastAsia="Calibri"/>
                <w:b/>
                <w:szCs w:val="28"/>
                <w:lang w:val="nl-NL"/>
              </w:rPr>
            </w:pPr>
            <w:r w:rsidRPr="00901A42">
              <w:rPr>
                <w:rFonts w:eastAsia="Calibri"/>
                <w:szCs w:val="28"/>
                <w:lang w:val="nl-NL"/>
              </w:rPr>
              <w:t>.............................................................................................................................................</w:t>
            </w:r>
          </w:p>
        </w:tc>
      </w:tr>
    </w:tbl>
    <w:p w14:paraId="1C636DA5" w14:textId="77777777" w:rsidR="00760F0E" w:rsidRPr="00F07D9D" w:rsidRDefault="00760F0E" w:rsidP="009953C4">
      <w:pPr>
        <w:spacing w:line="288" w:lineRule="auto"/>
      </w:pPr>
    </w:p>
    <w:p w14:paraId="2D722630" w14:textId="77777777" w:rsidR="00760F0E" w:rsidRPr="00F07D9D" w:rsidRDefault="00760F0E" w:rsidP="009953C4">
      <w:pPr>
        <w:spacing w:line="288" w:lineRule="auto"/>
      </w:pPr>
    </w:p>
    <w:p w14:paraId="0F2FD1B6" w14:textId="77777777" w:rsidR="00760F0E" w:rsidRPr="00F07D9D" w:rsidRDefault="00760F0E" w:rsidP="009953C4">
      <w:pPr>
        <w:spacing w:line="288" w:lineRule="auto"/>
      </w:pPr>
    </w:p>
    <w:p w14:paraId="388CF787" w14:textId="77777777" w:rsidR="00760F0E" w:rsidRDefault="00760F0E" w:rsidP="00606718">
      <w:pPr>
        <w:spacing w:line="288" w:lineRule="auto"/>
      </w:pPr>
    </w:p>
    <w:p w14:paraId="1300C9AA" w14:textId="77777777" w:rsidR="00760F0E" w:rsidRDefault="00760F0E" w:rsidP="00606718">
      <w:pPr>
        <w:spacing w:line="288" w:lineRule="auto"/>
      </w:pPr>
    </w:p>
    <w:p w14:paraId="20454D82" w14:textId="77777777" w:rsidR="00760F0E" w:rsidRDefault="00760F0E" w:rsidP="00606718">
      <w:pPr>
        <w:spacing w:line="288" w:lineRule="auto"/>
      </w:pPr>
    </w:p>
    <w:p w14:paraId="1DBB4A66" w14:textId="77777777" w:rsidR="00760F0E" w:rsidRDefault="00760F0E" w:rsidP="00606718">
      <w:pPr>
        <w:spacing w:line="288" w:lineRule="auto"/>
      </w:pPr>
    </w:p>
    <w:p w14:paraId="3521DA30" w14:textId="77777777" w:rsidR="00760F0E" w:rsidRDefault="00760F0E" w:rsidP="00606718">
      <w:pPr>
        <w:spacing w:line="288" w:lineRule="auto"/>
      </w:pPr>
    </w:p>
    <w:p w14:paraId="6EBC2094" w14:textId="77777777" w:rsidR="00760F0E" w:rsidRPr="00F07D9D" w:rsidRDefault="00760F0E" w:rsidP="00606718">
      <w:pPr>
        <w:spacing w:line="288" w:lineRule="auto"/>
      </w:pPr>
    </w:p>
    <w:p w14:paraId="7A63BD8D" w14:textId="77777777" w:rsidR="00760F0E" w:rsidRPr="00B54F6C" w:rsidRDefault="00760F0E" w:rsidP="00606718">
      <w:pPr>
        <w:spacing w:line="288" w:lineRule="auto"/>
        <w:jc w:val="center"/>
        <w:rPr>
          <w:b/>
          <w:bCs/>
          <w:szCs w:val="28"/>
          <w:lang w:val="nl-NL"/>
        </w:rPr>
      </w:pPr>
      <w:r w:rsidRPr="00B54F6C">
        <w:rPr>
          <w:b/>
          <w:bCs/>
          <w:szCs w:val="28"/>
          <w:lang w:val="nl-NL"/>
        </w:rPr>
        <w:t>CHỦ ĐỀ 1: CHẤT</w:t>
      </w:r>
    </w:p>
    <w:p w14:paraId="5F6BCA6C" w14:textId="77777777" w:rsidR="00760F0E" w:rsidRPr="00B54F6C" w:rsidRDefault="00760F0E" w:rsidP="00606718">
      <w:pPr>
        <w:spacing w:line="288" w:lineRule="auto"/>
        <w:jc w:val="center"/>
        <w:rPr>
          <w:b/>
          <w:bCs/>
          <w:szCs w:val="28"/>
          <w:lang w:val="nl-NL"/>
        </w:rPr>
      </w:pPr>
      <w:r w:rsidRPr="00B54F6C">
        <w:rPr>
          <w:b/>
          <w:bCs/>
          <w:szCs w:val="28"/>
          <w:lang w:val="nl-NL"/>
        </w:rPr>
        <w:t>Bài 5: ÔN TẬP – CHỦ ĐỀ CHẤT ( 1 TIẾT)</w:t>
      </w:r>
    </w:p>
    <w:p w14:paraId="45418958" w14:textId="77777777" w:rsidR="00760F0E" w:rsidRPr="00B54F6C" w:rsidRDefault="00760F0E" w:rsidP="00606718">
      <w:pPr>
        <w:spacing w:line="288" w:lineRule="auto"/>
        <w:ind w:firstLine="360"/>
        <w:rPr>
          <w:b/>
          <w:bCs/>
          <w:szCs w:val="28"/>
          <w:lang w:val="nl-NL"/>
        </w:rPr>
      </w:pPr>
    </w:p>
    <w:p w14:paraId="7E3ED553" w14:textId="77777777" w:rsidR="00760F0E" w:rsidRPr="00B54F6C" w:rsidRDefault="00760F0E" w:rsidP="00606718">
      <w:pPr>
        <w:spacing w:line="288" w:lineRule="auto"/>
        <w:ind w:firstLine="360"/>
        <w:rPr>
          <w:b/>
          <w:bCs/>
          <w:szCs w:val="28"/>
          <w:lang w:val="nl-NL"/>
        </w:rPr>
      </w:pPr>
      <w:r w:rsidRPr="00B54F6C">
        <w:rPr>
          <w:b/>
          <w:bCs/>
          <w:szCs w:val="28"/>
          <w:lang w:val="nl-NL"/>
        </w:rPr>
        <w:t>I. YÊU CẦU CẦN ĐẠT:</w:t>
      </w:r>
    </w:p>
    <w:p w14:paraId="4B8AC19F" w14:textId="77777777" w:rsidR="00760F0E" w:rsidRPr="00B54F6C" w:rsidRDefault="00760F0E" w:rsidP="00606718">
      <w:pPr>
        <w:spacing w:line="288" w:lineRule="auto"/>
        <w:ind w:firstLine="360"/>
        <w:rPr>
          <w:b/>
          <w:szCs w:val="28"/>
          <w:lang w:val="nl-NL"/>
        </w:rPr>
      </w:pPr>
      <w:r w:rsidRPr="00B54F6C">
        <w:rPr>
          <w:b/>
          <w:szCs w:val="28"/>
          <w:lang w:val="nl-NL"/>
        </w:rPr>
        <w:t>1. Năng lực đặc thù.</w:t>
      </w:r>
    </w:p>
    <w:p w14:paraId="2532BCF7" w14:textId="77777777" w:rsidR="00760F0E" w:rsidRPr="00B54F6C" w:rsidRDefault="00760F0E" w:rsidP="00A759A5">
      <w:pPr>
        <w:pStyle w:val="ListParagraph"/>
        <w:widowControl w:val="0"/>
        <w:numPr>
          <w:ilvl w:val="2"/>
          <w:numId w:val="8"/>
        </w:numPr>
        <w:tabs>
          <w:tab w:val="left" w:pos="585"/>
        </w:tabs>
        <w:autoSpaceDE w:val="0"/>
        <w:autoSpaceDN w:val="0"/>
        <w:spacing w:before="124" w:line="304" w:lineRule="auto"/>
        <w:ind w:right="1133" w:firstLine="283"/>
        <w:contextualSpacing w:val="0"/>
        <w:rPr>
          <w:szCs w:val="28"/>
        </w:rPr>
      </w:pPr>
      <w:r w:rsidRPr="00B54F6C">
        <w:rPr>
          <w:szCs w:val="28"/>
        </w:rPr>
        <w:t>Vẽ</w:t>
      </w:r>
      <w:r w:rsidRPr="00B54F6C">
        <w:rPr>
          <w:spacing w:val="-6"/>
          <w:szCs w:val="28"/>
        </w:rPr>
        <w:t xml:space="preserve"> </w:t>
      </w:r>
      <w:r w:rsidRPr="00B54F6C">
        <w:rPr>
          <w:szCs w:val="28"/>
        </w:rPr>
        <w:t>được</w:t>
      </w:r>
      <w:r w:rsidRPr="00B54F6C">
        <w:rPr>
          <w:spacing w:val="-6"/>
          <w:szCs w:val="28"/>
        </w:rPr>
        <w:t xml:space="preserve"> </w:t>
      </w:r>
      <w:r w:rsidRPr="00B54F6C">
        <w:rPr>
          <w:szCs w:val="28"/>
        </w:rPr>
        <w:t>sơ</w:t>
      </w:r>
      <w:r w:rsidRPr="00B54F6C">
        <w:rPr>
          <w:spacing w:val="-6"/>
          <w:szCs w:val="28"/>
        </w:rPr>
        <w:t xml:space="preserve"> </w:t>
      </w:r>
      <w:r w:rsidRPr="00B54F6C">
        <w:rPr>
          <w:szCs w:val="28"/>
        </w:rPr>
        <w:t>đồ</w:t>
      </w:r>
      <w:r w:rsidRPr="00B54F6C">
        <w:rPr>
          <w:spacing w:val="-6"/>
          <w:szCs w:val="28"/>
        </w:rPr>
        <w:t xml:space="preserve"> </w:t>
      </w:r>
      <w:r w:rsidRPr="00B54F6C">
        <w:rPr>
          <w:szCs w:val="28"/>
        </w:rPr>
        <w:t>tư</w:t>
      </w:r>
      <w:r w:rsidRPr="00B54F6C">
        <w:rPr>
          <w:spacing w:val="-6"/>
          <w:szCs w:val="28"/>
        </w:rPr>
        <w:t xml:space="preserve"> </w:t>
      </w:r>
      <w:r w:rsidRPr="00B54F6C">
        <w:rPr>
          <w:szCs w:val="28"/>
        </w:rPr>
        <w:t>duy</w:t>
      </w:r>
      <w:r w:rsidRPr="00B54F6C">
        <w:rPr>
          <w:spacing w:val="-6"/>
          <w:szCs w:val="28"/>
        </w:rPr>
        <w:t xml:space="preserve"> </w:t>
      </w:r>
      <w:r w:rsidRPr="00B54F6C">
        <w:rPr>
          <w:szCs w:val="28"/>
        </w:rPr>
        <w:t>củng</w:t>
      </w:r>
      <w:r w:rsidRPr="00B54F6C">
        <w:rPr>
          <w:spacing w:val="-6"/>
          <w:szCs w:val="28"/>
        </w:rPr>
        <w:t xml:space="preserve"> </w:t>
      </w:r>
      <w:r w:rsidRPr="00B54F6C">
        <w:rPr>
          <w:szCs w:val="28"/>
        </w:rPr>
        <w:t>cố</w:t>
      </w:r>
      <w:r w:rsidRPr="00B54F6C">
        <w:rPr>
          <w:spacing w:val="-6"/>
          <w:szCs w:val="28"/>
        </w:rPr>
        <w:t xml:space="preserve"> </w:t>
      </w:r>
      <w:r w:rsidRPr="00B54F6C">
        <w:rPr>
          <w:szCs w:val="28"/>
        </w:rPr>
        <w:t>kiến</w:t>
      </w:r>
      <w:r w:rsidRPr="00B54F6C">
        <w:rPr>
          <w:spacing w:val="-6"/>
          <w:szCs w:val="28"/>
        </w:rPr>
        <w:t xml:space="preserve"> </w:t>
      </w:r>
      <w:r w:rsidRPr="00B54F6C">
        <w:rPr>
          <w:szCs w:val="28"/>
        </w:rPr>
        <w:t>thức</w:t>
      </w:r>
      <w:r w:rsidRPr="00B54F6C">
        <w:rPr>
          <w:spacing w:val="-6"/>
          <w:szCs w:val="28"/>
        </w:rPr>
        <w:t xml:space="preserve"> </w:t>
      </w:r>
      <w:r w:rsidRPr="00B54F6C">
        <w:rPr>
          <w:szCs w:val="28"/>
        </w:rPr>
        <w:t>về</w:t>
      </w:r>
      <w:r w:rsidRPr="00B54F6C">
        <w:rPr>
          <w:spacing w:val="-6"/>
          <w:szCs w:val="28"/>
        </w:rPr>
        <w:t xml:space="preserve"> </w:t>
      </w:r>
      <w:r w:rsidRPr="00B54F6C">
        <w:rPr>
          <w:szCs w:val="28"/>
        </w:rPr>
        <w:t>thành</w:t>
      </w:r>
      <w:r w:rsidRPr="00B54F6C">
        <w:rPr>
          <w:spacing w:val="-6"/>
          <w:szCs w:val="28"/>
        </w:rPr>
        <w:t xml:space="preserve"> </w:t>
      </w:r>
      <w:r w:rsidRPr="00B54F6C">
        <w:rPr>
          <w:szCs w:val="28"/>
        </w:rPr>
        <w:t>phần</w:t>
      </w:r>
      <w:r w:rsidRPr="00B54F6C">
        <w:rPr>
          <w:spacing w:val="-6"/>
          <w:szCs w:val="28"/>
        </w:rPr>
        <w:t xml:space="preserve"> </w:t>
      </w:r>
      <w:r w:rsidRPr="00B54F6C">
        <w:rPr>
          <w:szCs w:val="28"/>
        </w:rPr>
        <w:t>và</w:t>
      </w:r>
      <w:r w:rsidRPr="00B54F6C">
        <w:rPr>
          <w:spacing w:val="-6"/>
          <w:szCs w:val="28"/>
        </w:rPr>
        <w:t xml:space="preserve"> </w:t>
      </w:r>
      <w:r w:rsidRPr="00B54F6C">
        <w:rPr>
          <w:szCs w:val="28"/>
        </w:rPr>
        <w:t>vai</w:t>
      </w:r>
      <w:r w:rsidRPr="00B54F6C">
        <w:rPr>
          <w:spacing w:val="-6"/>
          <w:szCs w:val="28"/>
        </w:rPr>
        <w:t xml:space="preserve"> </w:t>
      </w:r>
      <w:r w:rsidRPr="00B54F6C">
        <w:rPr>
          <w:szCs w:val="28"/>
        </w:rPr>
        <w:t>trò</w:t>
      </w:r>
      <w:r w:rsidRPr="00B54F6C">
        <w:rPr>
          <w:spacing w:val="-6"/>
          <w:szCs w:val="28"/>
        </w:rPr>
        <w:t xml:space="preserve"> </w:t>
      </w:r>
      <w:r w:rsidRPr="00B54F6C">
        <w:rPr>
          <w:szCs w:val="28"/>
        </w:rPr>
        <w:t>của</w:t>
      </w:r>
      <w:r w:rsidRPr="00B54F6C">
        <w:rPr>
          <w:spacing w:val="-6"/>
          <w:szCs w:val="28"/>
        </w:rPr>
        <w:t xml:space="preserve"> </w:t>
      </w:r>
      <w:r w:rsidRPr="00B54F6C">
        <w:rPr>
          <w:szCs w:val="28"/>
        </w:rPr>
        <w:t>đất;</w:t>
      </w:r>
      <w:r w:rsidRPr="00B54F6C">
        <w:rPr>
          <w:spacing w:val="-6"/>
          <w:szCs w:val="28"/>
        </w:rPr>
        <w:t xml:space="preserve"> </w:t>
      </w:r>
      <w:r w:rsidRPr="00B54F6C">
        <w:rPr>
          <w:szCs w:val="28"/>
        </w:rPr>
        <w:t>ô</w:t>
      </w:r>
      <w:r w:rsidRPr="00B54F6C">
        <w:rPr>
          <w:spacing w:val="-6"/>
          <w:szCs w:val="28"/>
        </w:rPr>
        <w:t xml:space="preserve"> </w:t>
      </w:r>
      <w:r w:rsidRPr="00B54F6C">
        <w:rPr>
          <w:szCs w:val="28"/>
        </w:rPr>
        <w:t>nhiễm,</w:t>
      </w:r>
      <w:r w:rsidRPr="00B54F6C">
        <w:rPr>
          <w:spacing w:val="-6"/>
          <w:szCs w:val="28"/>
        </w:rPr>
        <w:t xml:space="preserve"> </w:t>
      </w:r>
      <w:r w:rsidRPr="00B54F6C">
        <w:rPr>
          <w:szCs w:val="28"/>
        </w:rPr>
        <w:t>xói</w:t>
      </w:r>
      <w:r w:rsidRPr="00B54F6C">
        <w:rPr>
          <w:spacing w:val="-6"/>
          <w:szCs w:val="28"/>
        </w:rPr>
        <w:t xml:space="preserve"> </w:t>
      </w:r>
      <w:r w:rsidRPr="00B54F6C">
        <w:rPr>
          <w:szCs w:val="28"/>
        </w:rPr>
        <w:t>mòn</w:t>
      </w:r>
      <w:r w:rsidRPr="00B54F6C">
        <w:rPr>
          <w:spacing w:val="-6"/>
          <w:szCs w:val="28"/>
        </w:rPr>
        <w:t xml:space="preserve"> </w:t>
      </w:r>
      <w:r w:rsidRPr="00B54F6C">
        <w:rPr>
          <w:szCs w:val="28"/>
        </w:rPr>
        <w:t>đất; hỗn</w:t>
      </w:r>
      <w:r w:rsidRPr="00B54F6C">
        <w:rPr>
          <w:spacing w:val="-1"/>
          <w:szCs w:val="28"/>
        </w:rPr>
        <w:t xml:space="preserve"> </w:t>
      </w:r>
      <w:r w:rsidRPr="00B54F6C">
        <w:rPr>
          <w:szCs w:val="28"/>
        </w:rPr>
        <w:t>hợp,</w:t>
      </w:r>
      <w:r w:rsidRPr="00B54F6C">
        <w:rPr>
          <w:spacing w:val="-1"/>
          <w:szCs w:val="28"/>
        </w:rPr>
        <w:t xml:space="preserve"> </w:t>
      </w:r>
      <w:r w:rsidRPr="00B54F6C">
        <w:rPr>
          <w:szCs w:val="28"/>
        </w:rPr>
        <w:t>dung</w:t>
      </w:r>
      <w:r w:rsidRPr="00B54F6C">
        <w:rPr>
          <w:spacing w:val="-1"/>
          <w:szCs w:val="28"/>
        </w:rPr>
        <w:t xml:space="preserve"> </w:t>
      </w:r>
      <w:r w:rsidRPr="00B54F6C">
        <w:rPr>
          <w:szCs w:val="28"/>
        </w:rPr>
        <w:t>dịch</w:t>
      </w:r>
      <w:r w:rsidRPr="00B54F6C">
        <w:rPr>
          <w:spacing w:val="-1"/>
          <w:szCs w:val="28"/>
        </w:rPr>
        <w:t xml:space="preserve"> </w:t>
      </w:r>
      <w:r w:rsidRPr="00B54F6C">
        <w:rPr>
          <w:szCs w:val="28"/>
        </w:rPr>
        <w:t>và</w:t>
      </w:r>
      <w:r w:rsidRPr="00B54F6C">
        <w:rPr>
          <w:spacing w:val="-1"/>
          <w:szCs w:val="28"/>
        </w:rPr>
        <w:t xml:space="preserve"> </w:t>
      </w:r>
      <w:r w:rsidRPr="00B54F6C">
        <w:rPr>
          <w:szCs w:val="28"/>
        </w:rPr>
        <w:t>sự</w:t>
      </w:r>
      <w:r w:rsidRPr="00B54F6C">
        <w:rPr>
          <w:spacing w:val="-1"/>
          <w:szCs w:val="28"/>
        </w:rPr>
        <w:t xml:space="preserve"> </w:t>
      </w:r>
      <w:r w:rsidRPr="00B54F6C">
        <w:rPr>
          <w:szCs w:val="28"/>
        </w:rPr>
        <w:t>biến</w:t>
      </w:r>
      <w:r w:rsidRPr="00B54F6C">
        <w:rPr>
          <w:spacing w:val="-1"/>
          <w:szCs w:val="28"/>
        </w:rPr>
        <w:t xml:space="preserve"> </w:t>
      </w:r>
      <w:r w:rsidRPr="00B54F6C">
        <w:rPr>
          <w:szCs w:val="28"/>
        </w:rPr>
        <w:t>đổi</w:t>
      </w:r>
      <w:r w:rsidRPr="00B54F6C">
        <w:rPr>
          <w:spacing w:val="-1"/>
          <w:szCs w:val="28"/>
        </w:rPr>
        <w:t xml:space="preserve"> </w:t>
      </w:r>
      <w:r w:rsidRPr="00B54F6C">
        <w:rPr>
          <w:szCs w:val="28"/>
        </w:rPr>
        <w:t>của</w:t>
      </w:r>
      <w:r w:rsidRPr="00B54F6C">
        <w:rPr>
          <w:spacing w:val="-1"/>
          <w:szCs w:val="28"/>
        </w:rPr>
        <w:t xml:space="preserve"> </w:t>
      </w:r>
      <w:r w:rsidRPr="00B54F6C">
        <w:rPr>
          <w:szCs w:val="28"/>
        </w:rPr>
        <w:t>chất</w:t>
      </w:r>
      <w:r w:rsidRPr="00B54F6C">
        <w:rPr>
          <w:spacing w:val="-1"/>
          <w:szCs w:val="28"/>
        </w:rPr>
        <w:t xml:space="preserve"> </w:t>
      </w:r>
      <w:r w:rsidRPr="00B54F6C">
        <w:rPr>
          <w:szCs w:val="28"/>
        </w:rPr>
        <w:t>được</w:t>
      </w:r>
      <w:r w:rsidRPr="00B54F6C">
        <w:rPr>
          <w:spacing w:val="-1"/>
          <w:szCs w:val="28"/>
        </w:rPr>
        <w:t xml:space="preserve"> </w:t>
      </w:r>
      <w:r w:rsidRPr="00B54F6C">
        <w:rPr>
          <w:szCs w:val="28"/>
        </w:rPr>
        <w:t>học</w:t>
      </w:r>
      <w:r w:rsidRPr="00B54F6C">
        <w:rPr>
          <w:spacing w:val="-1"/>
          <w:szCs w:val="28"/>
        </w:rPr>
        <w:t xml:space="preserve"> </w:t>
      </w:r>
      <w:r w:rsidRPr="00B54F6C">
        <w:rPr>
          <w:szCs w:val="28"/>
        </w:rPr>
        <w:t>trong</w:t>
      </w:r>
      <w:r w:rsidRPr="00B54F6C">
        <w:rPr>
          <w:spacing w:val="-1"/>
          <w:szCs w:val="28"/>
        </w:rPr>
        <w:t xml:space="preserve"> </w:t>
      </w:r>
      <w:r w:rsidRPr="00B54F6C">
        <w:rPr>
          <w:szCs w:val="28"/>
        </w:rPr>
        <w:t>chủ</w:t>
      </w:r>
      <w:r w:rsidRPr="00B54F6C">
        <w:rPr>
          <w:spacing w:val="-1"/>
          <w:szCs w:val="28"/>
        </w:rPr>
        <w:t xml:space="preserve"> </w:t>
      </w:r>
      <w:r w:rsidRPr="00B54F6C">
        <w:rPr>
          <w:szCs w:val="28"/>
        </w:rPr>
        <w:t>đề.</w:t>
      </w:r>
    </w:p>
    <w:p w14:paraId="26881F28" w14:textId="77777777" w:rsidR="00760F0E" w:rsidRPr="00B54F6C" w:rsidRDefault="00760F0E" w:rsidP="00A759A5">
      <w:pPr>
        <w:pStyle w:val="ListParagraph"/>
        <w:widowControl w:val="0"/>
        <w:numPr>
          <w:ilvl w:val="2"/>
          <w:numId w:val="8"/>
        </w:numPr>
        <w:tabs>
          <w:tab w:val="left" w:pos="582"/>
        </w:tabs>
        <w:autoSpaceDE w:val="0"/>
        <w:autoSpaceDN w:val="0"/>
        <w:spacing w:before="54"/>
        <w:ind w:left="582" w:hanging="159"/>
        <w:contextualSpacing w:val="0"/>
        <w:rPr>
          <w:szCs w:val="28"/>
        </w:rPr>
      </w:pPr>
      <w:r w:rsidRPr="00B54F6C">
        <w:rPr>
          <w:szCs w:val="28"/>
        </w:rPr>
        <w:t>Điều</w:t>
      </w:r>
      <w:r w:rsidRPr="00B54F6C">
        <w:rPr>
          <w:spacing w:val="-11"/>
          <w:szCs w:val="28"/>
        </w:rPr>
        <w:t xml:space="preserve"> </w:t>
      </w:r>
      <w:r w:rsidRPr="00B54F6C">
        <w:rPr>
          <w:szCs w:val="28"/>
        </w:rPr>
        <w:t>tra</w:t>
      </w:r>
      <w:r w:rsidRPr="00B54F6C">
        <w:rPr>
          <w:spacing w:val="-11"/>
          <w:szCs w:val="28"/>
        </w:rPr>
        <w:t xml:space="preserve"> </w:t>
      </w:r>
      <w:r w:rsidRPr="00B54F6C">
        <w:rPr>
          <w:szCs w:val="28"/>
        </w:rPr>
        <w:t>và</w:t>
      </w:r>
      <w:r w:rsidRPr="00B54F6C">
        <w:rPr>
          <w:spacing w:val="-11"/>
          <w:szCs w:val="28"/>
        </w:rPr>
        <w:t xml:space="preserve"> </w:t>
      </w:r>
      <w:r w:rsidRPr="00B54F6C">
        <w:rPr>
          <w:szCs w:val="28"/>
        </w:rPr>
        <w:t>chia</w:t>
      </w:r>
      <w:r w:rsidRPr="00B54F6C">
        <w:rPr>
          <w:spacing w:val="-10"/>
          <w:szCs w:val="28"/>
        </w:rPr>
        <w:t xml:space="preserve"> </w:t>
      </w:r>
      <w:r w:rsidRPr="00B54F6C">
        <w:rPr>
          <w:szCs w:val="28"/>
        </w:rPr>
        <w:t>sẻ,</w:t>
      </w:r>
      <w:r w:rsidRPr="00B54F6C">
        <w:rPr>
          <w:spacing w:val="-11"/>
          <w:szCs w:val="28"/>
        </w:rPr>
        <w:t xml:space="preserve"> </w:t>
      </w:r>
      <w:r w:rsidRPr="00B54F6C">
        <w:rPr>
          <w:szCs w:val="28"/>
        </w:rPr>
        <w:t>đề</w:t>
      </w:r>
      <w:r w:rsidRPr="00B54F6C">
        <w:rPr>
          <w:spacing w:val="-11"/>
          <w:szCs w:val="28"/>
        </w:rPr>
        <w:t xml:space="preserve"> </w:t>
      </w:r>
      <w:r w:rsidRPr="00B54F6C">
        <w:rPr>
          <w:szCs w:val="28"/>
        </w:rPr>
        <w:t>xuất</w:t>
      </w:r>
      <w:r w:rsidRPr="00B54F6C">
        <w:rPr>
          <w:spacing w:val="-10"/>
          <w:szCs w:val="28"/>
        </w:rPr>
        <w:t xml:space="preserve"> </w:t>
      </w:r>
      <w:r w:rsidRPr="00B54F6C">
        <w:rPr>
          <w:szCs w:val="28"/>
        </w:rPr>
        <w:t>về</w:t>
      </w:r>
      <w:r w:rsidRPr="00B54F6C">
        <w:rPr>
          <w:spacing w:val="-11"/>
          <w:szCs w:val="28"/>
        </w:rPr>
        <w:t xml:space="preserve"> </w:t>
      </w:r>
      <w:r w:rsidRPr="00B54F6C">
        <w:rPr>
          <w:szCs w:val="28"/>
        </w:rPr>
        <w:t>một</w:t>
      </w:r>
      <w:r w:rsidRPr="00B54F6C">
        <w:rPr>
          <w:spacing w:val="-11"/>
          <w:szCs w:val="28"/>
        </w:rPr>
        <w:t xml:space="preserve"> </w:t>
      </w:r>
      <w:r w:rsidRPr="00B54F6C">
        <w:rPr>
          <w:szCs w:val="28"/>
        </w:rPr>
        <w:t>số</w:t>
      </w:r>
      <w:r w:rsidRPr="00B54F6C">
        <w:rPr>
          <w:spacing w:val="-10"/>
          <w:szCs w:val="28"/>
        </w:rPr>
        <w:t xml:space="preserve"> </w:t>
      </w:r>
      <w:r w:rsidRPr="00B54F6C">
        <w:rPr>
          <w:szCs w:val="28"/>
        </w:rPr>
        <w:t>vấn</w:t>
      </w:r>
      <w:r w:rsidRPr="00B54F6C">
        <w:rPr>
          <w:spacing w:val="-11"/>
          <w:szCs w:val="28"/>
        </w:rPr>
        <w:t xml:space="preserve"> </w:t>
      </w:r>
      <w:r w:rsidRPr="00B54F6C">
        <w:rPr>
          <w:szCs w:val="28"/>
        </w:rPr>
        <w:t>đề</w:t>
      </w:r>
      <w:r w:rsidRPr="00B54F6C">
        <w:rPr>
          <w:spacing w:val="-11"/>
          <w:szCs w:val="28"/>
        </w:rPr>
        <w:t xml:space="preserve"> </w:t>
      </w:r>
      <w:r w:rsidRPr="00B54F6C">
        <w:rPr>
          <w:szCs w:val="28"/>
        </w:rPr>
        <w:t>ô</w:t>
      </w:r>
      <w:r w:rsidRPr="00B54F6C">
        <w:rPr>
          <w:spacing w:val="-10"/>
          <w:szCs w:val="28"/>
        </w:rPr>
        <w:t xml:space="preserve"> </w:t>
      </w:r>
      <w:r w:rsidRPr="00B54F6C">
        <w:rPr>
          <w:szCs w:val="28"/>
        </w:rPr>
        <w:t>nhiễm,</w:t>
      </w:r>
      <w:r w:rsidRPr="00B54F6C">
        <w:rPr>
          <w:spacing w:val="-11"/>
          <w:szCs w:val="28"/>
        </w:rPr>
        <w:t xml:space="preserve"> </w:t>
      </w:r>
      <w:r w:rsidRPr="00B54F6C">
        <w:rPr>
          <w:szCs w:val="28"/>
        </w:rPr>
        <w:t>xói</w:t>
      </w:r>
      <w:r w:rsidRPr="00B54F6C">
        <w:rPr>
          <w:spacing w:val="-11"/>
          <w:szCs w:val="28"/>
        </w:rPr>
        <w:t xml:space="preserve"> </w:t>
      </w:r>
      <w:r w:rsidRPr="00B54F6C">
        <w:rPr>
          <w:szCs w:val="28"/>
        </w:rPr>
        <w:t>mòn</w:t>
      </w:r>
      <w:r w:rsidRPr="00B54F6C">
        <w:rPr>
          <w:spacing w:val="-10"/>
          <w:szCs w:val="28"/>
        </w:rPr>
        <w:t xml:space="preserve"> </w:t>
      </w:r>
      <w:r w:rsidRPr="00B54F6C">
        <w:rPr>
          <w:spacing w:val="-4"/>
          <w:szCs w:val="28"/>
        </w:rPr>
        <w:t>đất.</w:t>
      </w:r>
    </w:p>
    <w:p w14:paraId="4F2009B0" w14:textId="77777777" w:rsidR="00760F0E" w:rsidRPr="00B54F6C" w:rsidRDefault="00760F0E" w:rsidP="00097FB7">
      <w:pPr>
        <w:spacing w:line="288" w:lineRule="auto"/>
        <w:ind w:firstLine="360"/>
        <w:rPr>
          <w:b/>
          <w:szCs w:val="28"/>
        </w:rPr>
      </w:pPr>
      <w:r w:rsidRPr="00B54F6C">
        <w:rPr>
          <w:b/>
          <w:szCs w:val="28"/>
        </w:rPr>
        <w:t>2. Năng lực chung.</w:t>
      </w:r>
    </w:p>
    <w:p w14:paraId="1B207BB5" w14:textId="77777777" w:rsidR="00760F0E" w:rsidRPr="00B54F6C" w:rsidRDefault="00760F0E" w:rsidP="00A759A5">
      <w:pPr>
        <w:pStyle w:val="ListParagraph"/>
        <w:widowControl w:val="0"/>
        <w:numPr>
          <w:ilvl w:val="2"/>
          <w:numId w:val="8"/>
        </w:numPr>
        <w:tabs>
          <w:tab w:val="left" w:pos="619"/>
        </w:tabs>
        <w:autoSpaceDE w:val="0"/>
        <w:autoSpaceDN w:val="0"/>
        <w:spacing w:before="123" w:line="304" w:lineRule="auto"/>
        <w:ind w:right="1131" w:firstLine="283"/>
        <w:contextualSpacing w:val="0"/>
        <w:rPr>
          <w:szCs w:val="28"/>
        </w:rPr>
      </w:pPr>
      <w:r w:rsidRPr="00B54F6C">
        <w:rPr>
          <w:szCs w:val="28"/>
        </w:rPr>
        <w:t>Năng</w:t>
      </w:r>
      <w:r w:rsidRPr="00B54F6C">
        <w:rPr>
          <w:spacing w:val="29"/>
          <w:szCs w:val="28"/>
        </w:rPr>
        <w:t xml:space="preserve"> </w:t>
      </w:r>
      <w:r w:rsidRPr="00B54F6C">
        <w:rPr>
          <w:szCs w:val="28"/>
        </w:rPr>
        <w:t>lực</w:t>
      </w:r>
      <w:r w:rsidRPr="00B54F6C">
        <w:rPr>
          <w:spacing w:val="29"/>
          <w:szCs w:val="28"/>
        </w:rPr>
        <w:t xml:space="preserve"> </w:t>
      </w:r>
      <w:r w:rsidRPr="00B54F6C">
        <w:rPr>
          <w:szCs w:val="28"/>
        </w:rPr>
        <w:t>tự</w:t>
      </w:r>
      <w:r w:rsidRPr="00B54F6C">
        <w:rPr>
          <w:spacing w:val="29"/>
          <w:szCs w:val="28"/>
        </w:rPr>
        <w:t xml:space="preserve"> </w:t>
      </w:r>
      <w:r w:rsidRPr="00B54F6C">
        <w:rPr>
          <w:szCs w:val="28"/>
        </w:rPr>
        <w:t>chủ</w:t>
      </w:r>
      <w:r w:rsidRPr="00B54F6C">
        <w:rPr>
          <w:spacing w:val="29"/>
          <w:szCs w:val="28"/>
        </w:rPr>
        <w:t xml:space="preserve"> </w:t>
      </w:r>
      <w:r w:rsidRPr="00B54F6C">
        <w:rPr>
          <w:szCs w:val="28"/>
        </w:rPr>
        <w:t>và</w:t>
      </w:r>
      <w:r w:rsidRPr="00B54F6C">
        <w:rPr>
          <w:spacing w:val="29"/>
          <w:szCs w:val="28"/>
        </w:rPr>
        <w:t xml:space="preserve"> </w:t>
      </w:r>
      <w:r w:rsidRPr="00B54F6C">
        <w:rPr>
          <w:szCs w:val="28"/>
        </w:rPr>
        <w:t>tự</w:t>
      </w:r>
      <w:r w:rsidRPr="00B54F6C">
        <w:rPr>
          <w:spacing w:val="29"/>
          <w:szCs w:val="28"/>
        </w:rPr>
        <w:t xml:space="preserve"> </w:t>
      </w:r>
      <w:r w:rsidRPr="00B54F6C">
        <w:rPr>
          <w:szCs w:val="28"/>
        </w:rPr>
        <w:t>học</w:t>
      </w:r>
      <w:r w:rsidRPr="00B54F6C">
        <w:rPr>
          <w:spacing w:val="29"/>
          <w:szCs w:val="28"/>
        </w:rPr>
        <w:t xml:space="preserve"> </w:t>
      </w:r>
      <w:r w:rsidRPr="00B54F6C">
        <w:rPr>
          <w:szCs w:val="28"/>
        </w:rPr>
        <w:t>trong</w:t>
      </w:r>
      <w:r w:rsidRPr="00B54F6C">
        <w:rPr>
          <w:spacing w:val="29"/>
          <w:szCs w:val="28"/>
        </w:rPr>
        <w:t xml:space="preserve"> </w:t>
      </w:r>
      <w:r w:rsidRPr="00B54F6C">
        <w:rPr>
          <w:szCs w:val="28"/>
        </w:rPr>
        <w:t>việc</w:t>
      </w:r>
      <w:r w:rsidRPr="00B54F6C">
        <w:rPr>
          <w:spacing w:val="29"/>
          <w:szCs w:val="28"/>
        </w:rPr>
        <w:t xml:space="preserve"> </w:t>
      </w:r>
      <w:r w:rsidRPr="00B54F6C">
        <w:rPr>
          <w:szCs w:val="28"/>
        </w:rPr>
        <w:t>tổng</w:t>
      </w:r>
      <w:r w:rsidRPr="00B54F6C">
        <w:rPr>
          <w:spacing w:val="29"/>
          <w:szCs w:val="28"/>
        </w:rPr>
        <w:t xml:space="preserve"> </w:t>
      </w:r>
      <w:r w:rsidRPr="00B54F6C">
        <w:rPr>
          <w:szCs w:val="28"/>
        </w:rPr>
        <w:t>kết</w:t>
      </w:r>
      <w:r w:rsidRPr="00B54F6C">
        <w:rPr>
          <w:spacing w:val="29"/>
          <w:szCs w:val="28"/>
        </w:rPr>
        <w:t xml:space="preserve"> </w:t>
      </w:r>
      <w:r w:rsidRPr="00B54F6C">
        <w:rPr>
          <w:szCs w:val="28"/>
        </w:rPr>
        <w:t>bài</w:t>
      </w:r>
      <w:r w:rsidRPr="00B54F6C">
        <w:rPr>
          <w:spacing w:val="29"/>
          <w:szCs w:val="28"/>
        </w:rPr>
        <w:t xml:space="preserve"> </w:t>
      </w:r>
      <w:r w:rsidRPr="00B54F6C">
        <w:rPr>
          <w:szCs w:val="28"/>
        </w:rPr>
        <w:t>học</w:t>
      </w:r>
      <w:r w:rsidRPr="00B54F6C">
        <w:rPr>
          <w:spacing w:val="29"/>
          <w:szCs w:val="28"/>
        </w:rPr>
        <w:t xml:space="preserve"> </w:t>
      </w:r>
      <w:r w:rsidRPr="00B54F6C">
        <w:rPr>
          <w:szCs w:val="28"/>
        </w:rPr>
        <w:t>và</w:t>
      </w:r>
      <w:r w:rsidRPr="00B54F6C">
        <w:rPr>
          <w:spacing w:val="29"/>
          <w:szCs w:val="28"/>
        </w:rPr>
        <w:t xml:space="preserve"> </w:t>
      </w:r>
      <w:r w:rsidRPr="00B54F6C">
        <w:rPr>
          <w:szCs w:val="28"/>
        </w:rPr>
        <w:t>hoàn</w:t>
      </w:r>
      <w:r w:rsidRPr="00B54F6C">
        <w:rPr>
          <w:spacing w:val="29"/>
          <w:szCs w:val="28"/>
        </w:rPr>
        <w:t xml:space="preserve"> </w:t>
      </w:r>
      <w:r w:rsidRPr="00B54F6C">
        <w:rPr>
          <w:szCs w:val="28"/>
        </w:rPr>
        <w:t>thành</w:t>
      </w:r>
      <w:r w:rsidRPr="00B54F6C">
        <w:rPr>
          <w:spacing w:val="29"/>
          <w:szCs w:val="28"/>
        </w:rPr>
        <w:t xml:space="preserve"> </w:t>
      </w:r>
      <w:r w:rsidRPr="00B54F6C">
        <w:rPr>
          <w:szCs w:val="28"/>
        </w:rPr>
        <w:t>các</w:t>
      </w:r>
      <w:r w:rsidRPr="00B54F6C">
        <w:rPr>
          <w:spacing w:val="29"/>
          <w:szCs w:val="28"/>
        </w:rPr>
        <w:t xml:space="preserve"> </w:t>
      </w:r>
      <w:r w:rsidRPr="00B54F6C">
        <w:rPr>
          <w:szCs w:val="28"/>
        </w:rPr>
        <w:t>nhiệm</w:t>
      </w:r>
      <w:r w:rsidRPr="00B54F6C">
        <w:rPr>
          <w:spacing w:val="29"/>
          <w:szCs w:val="28"/>
        </w:rPr>
        <w:t xml:space="preserve"> </w:t>
      </w:r>
      <w:r w:rsidRPr="00B54F6C">
        <w:rPr>
          <w:szCs w:val="28"/>
        </w:rPr>
        <w:t>vụ</w:t>
      </w:r>
      <w:r w:rsidRPr="00B54F6C">
        <w:rPr>
          <w:spacing w:val="29"/>
          <w:szCs w:val="28"/>
        </w:rPr>
        <w:t xml:space="preserve"> </w:t>
      </w:r>
      <w:r w:rsidRPr="00B54F6C">
        <w:rPr>
          <w:szCs w:val="28"/>
        </w:rPr>
        <w:t>được phân công.</w:t>
      </w:r>
    </w:p>
    <w:p w14:paraId="48368F44" w14:textId="77777777" w:rsidR="00760F0E" w:rsidRPr="00B54F6C" w:rsidRDefault="00760F0E" w:rsidP="00A759A5">
      <w:pPr>
        <w:pStyle w:val="ListParagraph"/>
        <w:widowControl w:val="0"/>
        <w:numPr>
          <w:ilvl w:val="2"/>
          <w:numId w:val="8"/>
        </w:numPr>
        <w:tabs>
          <w:tab w:val="left" w:pos="588"/>
        </w:tabs>
        <w:autoSpaceDE w:val="0"/>
        <w:autoSpaceDN w:val="0"/>
        <w:spacing w:before="54"/>
        <w:ind w:left="588" w:hanging="165"/>
        <w:contextualSpacing w:val="0"/>
        <w:rPr>
          <w:szCs w:val="28"/>
        </w:rPr>
      </w:pPr>
      <w:r w:rsidRPr="00B54F6C">
        <w:rPr>
          <w:szCs w:val="28"/>
        </w:rPr>
        <w:t xml:space="preserve">Năng lực giao tiếp và hợp tác trong tiến hành tạo sản phẩm, điều tra, thảo </w:t>
      </w:r>
      <w:r w:rsidRPr="00B54F6C">
        <w:rPr>
          <w:spacing w:val="-2"/>
          <w:szCs w:val="28"/>
        </w:rPr>
        <w:t>luận.</w:t>
      </w:r>
    </w:p>
    <w:p w14:paraId="70230C9A" w14:textId="77777777" w:rsidR="00760F0E" w:rsidRPr="00B54F6C" w:rsidRDefault="00760F0E" w:rsidP="00A759A5">
      <w:pPr>
        <w:pStyle w:val="ListParagraph"/>
        <w:widowControl w:val="0"/>
        <w:numPr>
          <w:ilvl w:val="2"/>
          <w:numId w:val="8"/>
        </w:numPr>
        <w:tabs>
          <w:tab w:val="left" w:pos="582"/>
        </w:tabs>
        <w:autoSpaceDE w:val="0"/>
        <w:autoSpaceDN w:val="0"/>
        <w:spacing w:before="124" w:line="304" w:lineRule="auto"/>
        <w:ind w:right="1132" w:firstLine="283"/>
        <w:contextualSpacing w:val="0"/>
        <w:rPr>
          <w:szCs w:val="28"/>
        </w:rPr>
      </w:pPr>
      <w:r w:rsidRPr="00B54F6C">
        <w:rPr>
          <w:szCs w:val="28"/>
        </w:rPr>
        <w:t>Năng</w:t>
      </w:r>
      <w:r w:rsidRPr="00B54F6C">
        <w:rPr>
          <w:spacing w:val="-8"/>
          <w:szCs w:val="28"/>
        </w:rPr>
        <w:t xml:space="preserve"> </w:t>
      </w:r>
      <w:r w:rsidRPr="00B54F6C">
        <w:rPr>
          <w:szCs w:val="28"/>
        </w:rPr>
        <w:t>lực</w:t>
      </w:r>
      <w:r w:rsidRPr="00B54F6C">
        <w:rPr>
          <w:spacing w:val="-8"/>
          <w:szCs w:val="28"/>
        </w:rPr>
        <w:t xml:space="preserve"> </w:t>
      </w:r>
      <w:r w:rsidRPr="00B54F6C">
        <w:rPr>
          <w:szCs w:val="28"/>
        </w:rPr>
        <w:t>giải</w:t>
      </w:r>
      <w:r w:rsidRPr="00B54F6C">
        <w:rPr>
          <w:spacing w:val="-8"/>
          <w:szCs w:val="28"/>
        </w:rPr>
        <w:t xml:space="preserve"> </w:t>
      </w:r>
      <w:r w:rsidRPr="00B54F6C">
        <w:rPr>
          <w:szCs w:val="28"/>
        </w:rPr>
        <w:t>quyết</w:t>
      </w:r>
      <w:r w:rsidRPr="00B54F6C">
        <w:rPr>
          <w:spacing w:val="-8"/>
          <w:szCs w:val="28"/>
        </w:rPr>
        <w:t xml:space="preserve"> </w:t>
      </w:r>
      <w:r w:rsidRPr="00B54F6C">
        <w:rPr>
          <w:szCs w:val="28"/>
        </w:rPr>
        <w:t>vấn</w:t>
      </w:r>
      <w:r w:rsidRPr="00B54F6C">
        <w:rPr>
          <w:spacing w:val="-8"/>
          <w:szCs w:val="28"/>
        </w:rPr>
        <w:t xml:space="preserve"> </w:t>
      </w:r>
      <w:r w:rsidRPr="00B54F6C">
        <w:rPr>
          <w:szCs w:val="28"/>
        </w:rPr>
        <w:t>đề</w:t>
      </w:r>
      <w:r w:rsidRPr="00B54F6C">
        <w:rPr>
          <w:spacing w:val="-8"/>
          <w:szCs w:val="28"/>
        </w:rPr>
        <w:t xml:space="preserve"> </w:t>
      </w:r>
      <w:r w:rsidRPr="00B54F6C">
        <w:rPr>
          <w:szCs w:val="28"/>
        </w:rPr>
        <w:t>và</w:t>
      </w:r>
      <w:r w:rsidRPr="00B54F6C">
        <w:rPr>
          <w:spacing w:val="-8"/>
          <w:szCs w:val="28"/>
        </w:rPr>
        <w:t xml:space="preserve"> </w:t>
      </w:r>
      <w:r w:rsidRPr="00B54F6C">
        <w:rPr>
          <w:szCs w:val="28"/>
        </w:rPr>
        <w:t>sáng</w:t>
      </w:r>
      <w:r w:rsidRPr="00B54F6C">
        <w:rPr>
          <w:spacing w:val="-8"/>
          <w:szCs w:val="28"/>
        </w:rPr>
        <w:t xml:space="preserve"> </w:t>
      </w:r>
      <w:r w:rsidRPr="00B54F6C">
        <w:rPr>
          <w:szCs w:val="28"/>
        </w:rPr>
        <w:t>tạo</w:t>
      </w:r>
      <w:r w:rsidRPr="00B54F6C">
        <w:rPr>
          <w:spacing w:val="-8"/>
          <w:szCs w:val="28"/>
        </w:rPr>
        <w:t xml:space="preserve"> </w:t>
      </w:r>
      <w:r w:rsidRPr="00B54F6C">
        <w:rPr>
          <w:szCs w:val="28"/>
        </w:rPr>
        <w:t>thông</w:t>
      </w:r>
      <w:r w:rsidRPr="00B54F6C">
        <w:rPr>
          <w:spacing w:val="-8"/>
          <w:szCs w:val="28"/>
        </w:rPr>
        <w:t xml:space="preserve"> </w:t>
      </w:r>
      <w:r w:rsidRPr="00B54F6C">
        <w:rPr>
          <w:szCs w:val="28"/>
        </w:rPr>
        <w:t>qua</w:t>
      </w:r>
      <w:r w:rsidRPr="00B54F6C">
        <w:rPr>
          <w:spacing w:val="-8"/>
          <w:szCs w:val="28"/>
        </w:rPr>
        <w:t xml:space="preserve"> </w:t>
      </w:r>
      <w:r w:rsidRPr="00B54F6C">
        <w:rPr>
          <w:szCs w:val="28"/>
        </w:rPr>
        <w:t>thiết</w:t>
      </w:r>
      <w:r w:rsidRPr="00B54F6C">
        <w:rPr>
          <w:spacing w:val="-8"/>
          <w:szCs w:val="28"/>
        </w:rPr>
        <w:t xml:space="preserve"> </w:t>
      </w:r>
      <w:r w:rsidRPr="00B54F6C">
        <w:rPr>
          <w:szCs w:val="28"/>
        </w:rPr>
        <w:t>kế</w:t>
      </w:r>
      <w:r w:rsidRPr="00B54F6C">
        <w:rPr>
          <w:spacing w:val="-8"/>
          <w:szCs w:val="28"/>
        </w:rPr>
        <w:t xml:space="preserve"> </w:t>
      </w:r>
      <w:r w:rsidRPr="00B54F6C">
        <w:rPr>
          <w:szCs w:val="28"/>
        </w:rPr>
        <w:t>sơ</w:t>
      </w:r>
      <w:r w:rsidRPr="00B54F6C">
        <w:rPr>
          <w:spacing w:val="-8"/>
          <w:szCs w:val="28"/>
        </w:rPr>
        <w:t xml:space="preserve"> </w:t>
      </w:r>
      <w:r w:rsidRPr="00B54F6C">
        <w:rPr>
          <w:szCs w:val="28"/>
        </w:rPr>
        <w:t>đồ</w:t>
      </w:r>
      <w:r w:rsidRPr="00B54F6C">
        <w:rPr>
          <w:spacing w:val="-8"/>
          <w:szCs w:val="28"/>
        </w:rPr>
        <w:t xml:space="preserve"> </w:t>
      </w:r>
      <w:r w:rsidRPr="00B54F6C">
        <w:rPr>
          <w:szCs w:val="28"/>
        </w:rPr>
        <w:t>tư</w:t>
      </w:r>
      <w:r w:rsidRPr="00B54F6C">
        <w:rPr>
          <w:spacing w:val="-8"/>
          <w:szCs w:val="28"/>
        </w:rPr>
        <w:t xml:space="preserve"> </w:t>
      </w:r>
      <w:r w:rsidRPr="00B54F6C">
        <w:rPr>
          <w:szCs w:val="28"/>
        </w:rPr>
        <w:t>duy,</w:t>
      </w:r>
      <w:r w:rsidRPr="00B54F6C">
        <w:rPr>
          <w:spacing w:val="-8"/>
          <w:szCs w:val="28"/>
        </w:rPr>
        <w:t xml:space="preserve"> </w:t>
      </w:r>
      <w:r w:rsidRPr="00B54F6C">
        <w:rPr>
          <w:szCs w:val="28"/>
        </w:rPr>
        <w:t>đề</w:t>
      </w:r>
      <w:r w:rsidRPr="00B54F6C">
        <w:rPr>
          <w:spacing w:val="-8"/>
          <w:szCs w:val="28"/>
        </w:rPr>
        <w:t xml:space="preserve"> </w:t>
      </w:r>
      <w:r w:rsidRPr="00B54F6C">
        <w:rPr>
          <w:szCs w:val="28"/>
        </w:rPr>
        <w:t>xuất</w:t>
      </w:r>
      <w:r w:rsidRPr="00B54F6C">
        <w:rPr>
          <w:spacing w:val="-8"/>
          <w:szCs w:val="28"/>
        </w:rPr>
        <w:t xml:space="preserve"> </w:t>
      </w:r>
      <w:r w:rsidRPr="00B54F6C">
        <w:rPr>
          <w:szCs w:val="28"/>
        </w:rPr>
        <w:t>biện</w:t>
      </w:r>
      <w:r w:rsidRPr="00B54F6C">
        <w:rPr>
          <w:spacing w:val="-8"/>
          <w:szCs w:val="28"/>
        </w:rPr>
        <w:t xml:space="preserve"> </w:t>
      </w:r>
      <w:r w:rsidRPr="00B54F6C">
        <w:rPr>
          <w:szCs w:val="28"/>
        </w:rPr>
        <w:t>pháp</w:t>
      </w:r>
      <w:r w:rsidRPr="00B54F6C">
        <w:rPr>
          <w:spacing w:val="-8"/>
          <w:szCs w:val="28"/>
        </w:rPr>
        <w:t xml:space="preserve"> </w:t>
      </w:r>
      <w:r w:rsidRPr="00B54F6C">
        <w:rPr>
          <w:szCs w:val="28"/>
        </w:rPr>
        <w:t>chống ô nhiễm và xói mòn đất.</w:t>
      </w:r>
    </w:p>
    <w:p w14:paraId="0BA7552D" w14:textId="77777777" w:rsidR="00760F0E" w:rsidRPr="00B54F6C" w:rsidRDefault="00760F0E" w:rsidP="00097FB7">
      <w:pPr>
        <w:spacing w:line="288" w:lineRule="auto"/>
        <w:ind w:firstLine="360"/>
        <w:rPr>
          <w:b/>
          <w:szCs w:val="28"/>
        </w:rPr>
      </w:pPr>
      <w:r w:rsidRPr="00B54F6C">
        <w:rPr>
          <w:b/>
          <w:szCs w:val="28"/>
        </w:rPr>
        <w:t>3. Phẩm chất.</w:t>
      </w:r>
    </w:p>
    <w:p w14:paraId="2D7B621C" w14:textId="77777777" w:rsidR="00760F0E" w:rsidRPr="00B54F6C" w:rsidRDefault="00760F0E" w:rsidP="00A759A5">
      <w:pPr>
        <w:pStyle w:val="ListParagraph"/>
        <w:widowControl w:val="0"/>
        <w:numPr>
          <w:ilvl w:val="2"/>
          <w:numId w:val="8"/>
        </w:numPr>
        <w:tabs>
          <w:tab w:val="left" w:pos="584"/>
        </w:tabs>
        <w:autoSpaceDE w:val="0"/>
        <w:autoSpaceDN w:val="0"/>
        <w:spacing w:before="124"/>
        <w:ind w:left="584" w:hanging="161"/>
        <w:contextualSpacing w:val="0"/>
        <w:rPr>
          <w:szCs w:val="28"/>
        </w:rPr>
      </w:pPr>
      <w:r w:rsidRPr="00B54F6C">
        <w:rPr>
          <w:szCs w:val="28"/>
        </w:rPr>
        <w:t>Trách</w:t>
      </w:r>
      <w:r w:rsidRPr="00B54F6C">
        <w:rPr>
          <w:spacing w:val="-1"/>
          <w:szCs w:val="28"/>
        </w:rPr>
        <w:t xml:space="preserve"> </w:t>
      </w:r>
      <w:r w:rsidRPr="00B54F6C">
        <w:rPr>
          <w:szCs w:val="28"/>
        </w:rPr>
        <w:t>nhiệm:</w:t>
      </w:r>
      <w:r w:rsidRPr="00B54F6C">
        <w:rPr>
          <w:spacing w:val="-1"/>
          <w:szCs w:val="28"/>
        </w:rPr>
        <w:t xml:space="preserve"> </w:t>
      </w:r>
      <w:r w:rsidRPr="00B54F6C">
        <w:rPr>
          <w:szCs w:val="28"/>
        </w:rPr>
        <w:t>Cẩn thận,</w:t>
      </w:r>
      <w:r w:rsidRPr="00B54F6C">
        <w:rPr>
          <w:spacing w:val="-1"/>
          <w:szCs w:val="28"/>
        </w:rPr>
        <w:t xml:space="preserve"> </w:t>
      </w:r>
      <w:r w:rsidRPr="00B54F6C">
        <w:rPr>
          <w:szCs w:val="28"/>
        </w:rPr>
        <w:t>tuân</w:t>
      </w:r>
      <w:r w:rsidRPr="00B54F6C">
        <w:rPr>
          <w:spacing w:val="-1"/>
          <w:szCs w:val="28"/>
        </w:rPr>
        <w:t xml:space="preserve"> </w:t>
      </w:r>
      <w:r w:rsidRPr="00B54F6C">
        <w:rPr>
          <w:szCs w:val="28"/>
        </w:rPr>
        <w:t>thủ các</w:t>
      </w:r>
      <w:r w:rsidRPr="00B54F6C">
        <w:rPr>
          <w:spacing w:val="-1"/>
          <w:szCs w:val="28"/>
        </w:rPr>
        <w:t xml:space="preserve"> </w:t>
      </w:r>
      <w:r w:rsidRPr="00B54F6C">
        <w:rPr>
          <w:szCs w:val="28"/>
        </w:rPr>
        <w:t>hướng dẫn</w:t>
      </w:r>
      <w:r w:rsidRPr="00B54F6C">
        <w:rPr>
          <w:spacing w:val="-1"/>
          <w:szCs w:val="28"/>
        </w:rPr>
        <w:t xml:space="preserve"> </w:t>
      </w:r>
      <w:r w:rsidRPr="00B54F6C">
        <w:rPr>
          <w:szCs w:val="28"/>
        </w:rPr>
        <w:t>trong</w:t>
      </w:r>
      <w:r w:rsidRPr="00B54F6C">
        <w:rPr>
          <w:spacing w:val="-1"/>
          <w:szCs w:val="28"/>
        </w:rPr>
        <w:t xml:space="preserve"> </w:t>
      </w:r>
      <w:r w:rsidRPr="00B54F6C">
        <w:rPr>
          <w:szCs w:val="28"/>
        </w:rPr>
        <w:t>quá trình</w:t>
      </w:r>
      <w:r w:rsidRPr="00B54F6C">
        <w:rPr>
          <w:spacing w:val="-1"/>
          <w:szCs w:val="28"/>
        </w:rPr>
        <w:t xml:space="preserve"> </w:t>
      </w:r>
      <w:r w:rsidRPr="00B54F6C">
        <w:rPr>
          <w:szCs w:val="28"/>
        </w:rPr>
        <w:t xml:space="preserve">điều </w:t>
      </w:r>
      <w:r w:rsidRPr="00B54F6C">
        <w:rPr>
          <w:spacing w:val="-4"/>
          <w:szCs w:val="28"/>
        </w:rPr>
        <w:t>tra.</w:t>
      </w:r>
    </w:p>
    <w:p w14:paraId="716F9FF0" w14:textId="77777777" w:rsidR="00760F0E" w:rsidRPr="00B54F6C" w:rsidRDefault="00760F0E" w:rsidP="00A759A5">
      <w:pPr>
        <w:pStyle w:val="ListParagraph"/>
        <w:widowControl w:val="0"/>
        <w:numPr>
          <w:ilvl w:val="2"/>
          <w:numId w:val="8"/>
        </w:numPr>
        <w:tabs>
          <w:tab w:val="left" w:pos="584"/>
        </w:tabs>
        <w:autoSpaceDE w:val="0"/>
        <w:autoSpaceDN w:val="0"/>
        <w:spacing w:before="124"/>
        <w:ind w:left="584" w:hanging="161"/>
        <w:contextualSpacing w:val="0"/>
        <w:rPr>
          <w:szCs w:val="28"/>
        </w:rPr>
      </w:pPr>
      <w:r w:rsidRPr="00B54F6C">
        <w:rPr>
          <w:szCs w:val="28"/>
        </w:rPr>
        <w:t>Trung</w:t>
      </w:r>
      <w:r w:rsidRPr="00B54F6C">
        <w:rPr>
          <w:spacing w:val="-1"/>
          <w:szCs w:val="28"/>
        </w:rPr>
        <w:t xml:space="preserve"> </w:t>
      </w:r>
      <w:r w:rsidRPr="00B54F6C">
        <w:rPr>
          <w:szCs w:val="28"/>
        </w:rPr>
        <w:t>thực</w:t>
      </w:r>
      <w:r w:rsidRPr="00B54F6C">
        <w:rPr>
          <w:spacing w:val="-1"/>
          <w:szCs w:val="28"/>
        </w:rPr>
        <w:t xml:space="preserve"> </w:t>
      </w:r>
      <w:r w:rsidRPr="00B54F6C">
        <w:rPr>
          <w:szCs w:val="28"/>
        </w:rPr>
        <w:t>trong tiến</w:t>
      </w:r>
      <w:r w:rsidRPr="00B54F6C">
        <w:rPr>
          <w:spacing w:val="-1"/>
          <w:szCs w:val="28"/>
        </w:rPr>
        <w:t xml:space="preserve"> </w:t>
      </w:r>
      <w:r w:rsidRPr="00B54F6C">
        <w:rPr>
          <w:szCs w:val="28"/>
        </w:rPr>
        <w:t>hành</w:t>
      </w:r>
      <w:r w:rsidRPr="00B54F6C">
        <w:rPr>
          <w:spacing w:val="-1"/>
          <w:szCs w:val="28"/>
        </w:rPr>
        <w:t xml:space="preserve"> </w:t>
      </w:r>
      <w:r w:rsidRPr="00B54F6C">
        <w:rPr>
          <w:szCs w:val="28"/>
        </w:rPr>
        <w:t>và báo</w:t>
      </w:r>
      <w:r w:rsidRPr="00B54F6C">
        <w:rPr>
          <w:spacing w:val="-1"/>
          <w:szCs w:val="28"/>
        </w:rPr>
        <w:t xml:space="preserve"> </w:t>
      </w:r>
      <w:r w:rsidRPr="00B54F6C">
        <w:rPr>
          <w:szCs w:val="28"/>
        </w:rPr>
        <w:t>cáo kết</w:t>
      </w:r>
      <w:r w:rsidRPr="00B54F6C">
        <w:rPr>
          <w:spacing w:val="-1"/>
          <w:szCs w:val="28"/>
        </w:rPr>
        <w:t xml:space="preserve"> </w:t>
      </w:r>
      <w:r w:rsidRPr="00B54F6C">
        <w:rPr>
          <w:szCs w:val="28"/>
        </w:rPr>
        <w:t>quả</w:t>
      </w:r>
      <w:r w:rsidRPr="00B54F6C">
        <w:rPr>
          <w:spacing w:val="-1"/>
          <w:szCs w:val="28"/>
        </w:rPr>
        <w:t xml:space="preserve"> </w:t>
      </w:r>
      <w:r w:rsidRPr="00B54F6C">
        <w:rPr>
          <w:szCs w:val="28"/>
        </w:rPr>
        <w:t>điều tra,</w:t>
      </w:r>
      <w:r w:rsidRPr="00B54F6C">
        <w:rPr>
          <w:spacing w:val="-1"/>
          <w:szCs w:val="28"/>
        </w:rPr>
        <w:t xml:space="preserve"> </w:t>
      </w:r>
      <w:r w:rsidRPr="00B54F6C">
        <w:rPr>
          <w:szCs w:val="28"/>
        </w:rPr>
        <w:t xml:space="preserve">thảo </w:t>
      </w:r>
      <w:r w:rsidRPr="00B54F6C">
        <w:rPr>
          <w:spacing w:val="-2"/>
          <w:szCs w:val="28"/>
        </w:rPr>
        <w:t>luận.</w:t>
      </w:r>
    </w:p>
    <w:p w14:paraId="6257BD3C" w14:textId="77777777" w:rsidR="00760F0E" w:rsidRPr="00B54F6C" w:rsidRDefault="00760F0E" w:rsidP="00A759A5">
      <w:pPr>
        <w:pStyle w:val="ListParagraph"/>
        <w:widowControl w:val="0"/>
        <w:numPr>
          <w:ilvl w:val="2"/>
          <w:numId w:val="8"/>
        </w:numPr>
        <w:tabs>
          <w:tab w:val="left" w:pos="589"/>
        </w:tabs>
        <w:autoSpaceDE w:val="0"/>
        <w:autoSpaceDN w:val="0"/>
        <w:spacing w:before="123" w:line="304" w:lineRule="auto"/>
        <w:ind w:right="1132" w:firstLine="283"/>
        <w:contextualSpacing w:val="0"/>
        <w:rPr>
          <w:szCs w:val="28"/>
        </w:rPr>
      </w:pPr>
      <w:r w:rsidRPr="00B54F6C">
        <w:rPr>
          <w:szCs w:val="28"/>
        </w:rPr>
        <w:t xml:space="preserve">Chăm chỉ: Ham hiểu biết, tìm hiểu về các nguyên nhân gây ô nhiễm và </w:t>
      </w:r>
      <w:r w:rsidRPr="00B54F6C">
        <w:rPr>
          <w:szCs w:val="28"/>
        </w:rPr>
        <w:lastRenderedPageBreak/>
        <w:t>xói mòn đất, từ đó biết đề xuất một số biện pháp vận dụng vào đời sống.</w:t>
      </w:r>
    </w:p>
    <w:p w14:paraId="5B039B29" w14:textId="77777777" w:rsidR="00760F0E" w:rsidRPr="00B54F6C" w:rsidRDefault="00760F0E" w:rsidP="00097FB7">
      <w:pPr>
        <w:spacing w:line="288" w:lineRule="auto"/>
        <w:ind w:firstLine="360"/>
        <w:rPr>
          <w:b/>
          <w:szCs w:val="28"/>
        </w:rPr>
      </w:pPr>
      <w:r w:rsidRPr="00B54F6C">
        <w:rPr>
          <w:b/>
          <w:szCs w:val="28"/>
        </w:rPr>
        <w:t xml:space="preserve">II. ĐỒ DÙNG DẠY HỌC </w:t>
      </w:r>
    </w:p>
    <w:p w14:paraId="3464511B" w14:textId="77777777" w:rsidR="00760F0E" w:rsidRPr="00B54F6C" w:rsidRDefault="00760F0E" w:rsidP="00606718">
      <w:pPr>
        <w:spacing w:line="288" w:lineRule="auto"/>
        <w:ind w:firstLine="360"/>
        <w:rPr>
          <w:spacing w:val="-2"/>
          <w:szCs w:val="28"/>
        </w:rPr>
      </w:pPr>
      <w:r w:rsidRPr="00B54F6C">
        <w:rPr>
          <w:szCs w:val="28"/>
        </w:rPr>
        <w:t xml:space="preserve">- GV: Kệ treo tranh (8 </w:t>
      </w:r>
      <w:r w:rsidRPr="00B54F6C">
        <w:rPr>
          <w:spacing w:val="-2"/>
          <w:szCs w:val="28"/>
        </w:rPr>
        <w:t>cái).</w:t>
      </w:r>
    </w:p>
    <w:p w14:paraId="07885127" w14:textId="77777777" w:rsidR="00760F0E" w:rsidRPr="00B54F6C" w:rsidRDefault="00760F0E" w:rsidP="00606718">
      <w:pPr>
        <w:spacing w:line="288" w:lineRule="auto"/>
        <w:ind w:firstLine="360"/>
        <w:rPr>
          <w:szCs w:val="28"/>
        </w:rPr>
      </w:pPr>
      <w:r w:rsidRPr="00B54F6C">
        <w:rPr>
          <w:szCs w:val="28"/>
        </w:rPr>
        <w:t>- HS: SGK, VBT, giấy</w:t>
      </w:r>
      <w:r w:rsidRPr="00B54F6C">
        <w:rPr>
          <w:spacing w:val="-14"/>
          <w:szCs w:val="28"/>
        </w:rPr>
        <w:t xml:space="preserve"> </w:t>
      </w:r>
      <w:r w:rsidRPr="00B54F6C">
        <w:rPr>
          <w:szCs w:val="28"/>
        </w:rPr>
        <w:t>khổ</w:t>
      </w:r>
      <w:r w:rsidRPr="00B54F6C">
        <w:rPr>
          <w:spacing w:val="-23"/>
          <w:szCs w:val="28"/>
        </w:rPr>
        <w:t xml:space="preserve"> </w:t>
      </w:r>
      <w:r w:rsidRPr="00B54F6C">
        <w:rPr>
          <w:szCs w:val="28"/>
        </w:rPr>
        <w:t>A0,</w:t>
      </w:r>
      <w:r w:rsidRPr="00B54F6C">
        <w:rPr>
          <w:spacing w:val="-14"/>
          <w:szCs w:val="28"/>
        </w:rPr>
        <w:t xml:space="preserve"> </w:t>
      </w:r>
      <w:r w:rsidRPr="00B54F6C">
        <w:rPr>
          <w:szCs w:val="28"/>
        </w:rPr>
        <w:t>bút</w:t>
      </w:r>
      <w:r w:rsidRPr="00B54F6C">
        <w:rPr>
          <w:spacing w:val="-14"/>
          <w:szCs w:val="28"/>
        </w:rPr>
        <w:t xml:space="preserve"> </w:t>
      </w:r>
      <w:r w:rsidRPr="00B54F6C">
        <w:rPr>
          <w:szCs w:val="28"/>
        </w:rPr>
        <w:t>màu,</w:t>
      </w:r>
      <w:r w:rsidRPr="00B54F6C">
        <w:rPr>
          <w:spacing w:val="-13"/>
          <w:szCs w:val="28"/>
        </w:rPr>
        <w:t xml:space="preserve"> </w:t>
      </w:r>
      <w:r w:rsidRPr="00B54F6C">
        <w:rPr>
          <w:szCs w:val="28"/>
        </w:rPr>
        <w:t>bút</w:t>
      </w:r>
      <w:r w:rsidRPr="00B54F6C">
        <w:rPr>
          <w:spacing w:val="-14"/>
          <w:szCs w:val="28"/>
        </w:rPr>
        <w:t xml:space="preserve"> </w:t>
      </w:r>
      <w:r w:rsidRPr="00B54F6C">
        <w:rPr>
          <w:szCs w:val="28"/>
        </w:rPr>
        <w:t>chì (mỗi nhóm). Giấy khổ</w:t>
      </w:r>
      <w:r w:rsidRPr="00B54F6C">
        <w:rPr>
          <w:spacing w:val="-13"/>
          <w:szCs w:val="28"/>
        </w:rPr>
        <w:t xml:space="preserve"> </w:t>
      </w:r>
      <w:r w:rsidRPr="00B54F6C">
        <w:rPr>
          <w:szCs w:val="28"/>
        </w:rPr>
        <w:t xml:space="preserve">A4 (mỗi </w:t>
      </w:r>
      <w:r w:rsidRPr="00B54F6C">
        <w:rPr>
          <w:spacing w:val="-2"/>
          <w:szCs w:val="28"/>
        </w:rPr>
        <w:t>nhóm).</w:t>
      </w:r>
    </w:p>
    <w:p w14:paraId="139DFE91" w14:textId="77777777" w:rsidR="00760F0E" w:rsidRPr="00B54F6C" w:rsidRDefault="00760F0E" w:rsidP="00606718">
      <w:pPr>
        <w:spacing w:line="288" w:lineRule="auto"/>
        <w:rPr>
          <w:b/>
          <w:szCs w:val="28"/>
        </w:rPr>
      </w:pPr>
      <w:r w:rsidRPr="00B54F6C">
        <w:rPr>
          <w:b/>
          <w:szCs w:val="28"/>
        </w:rPr>
        <w:t>III. HOẠT ĐỘNG DẠY HỌC:</w:t>
      </w:r>
    </w:p>
    <w:p w14:paraId="2F3BB966" w14:textId="77777777" w:rsidR="00760F0E" w:rsidRPr="00B54F6C" w:rsidRDefault="00760F0E" w:rsidP="00606718">
      <w:pPr>
        <w:spacing w:line="288" w:lineRule="auto"/>
        <w:rPr>
          <w:b/>
          <w:szCs w:val="28"/>
        </w:rPr>
      </w:pP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45"/>
        <w:gridCol w:w="93"/>
        <w:gridCol w:w="899"/>
        <w:gridCol w:w="3241"/>
      </w:tblGrid>
      <w:tr w:rsidR="00760F0E" w:rsidRPr="00B54F6C" w14:paraId="1E19268F" w14:textId="77777777" w:rsidTr="00DD1A4D">
        <w:tc>
          <w:tcPr>
            <w:tcW w:w="7037" w:type="dxa"/>
            <w:gridSpan w:val="3"/>
            <w:tcBorders>
              <w:bottom w:val="dashed" w:sz="4" w:space="0" w:color="auto"/>
            </w:tcBorders>
          </w:tcPr>
          <w:p w14:paraId="214444CA" w14:textId="77777777" w:rsidR="00760F0E" w:rsidRPr="00B54F6C" w:rsidRDefault="00760F0E" w:rsidP="00606718">
            <w:pPr>
              <w:spacing w:line="288" w:lineRule="auto"/>
              <w:jc w:val="center"/>
              <w:rPr>
                <w:rFonts w:eastAsia="Calibri"/>
                <w:b/>
                <w:szCs w:val="28"/>
                <w:lang w:val="nl-NL"/>
              </w:rPr>
            </w:pPr>
            <w:r w:rsidRPr="00B54F6C">
              <w:rPr>
                <w:rFonts w:eastAsia="Calibri"/>
                <w:b/>
                <w:szCs w:val="28"/>
                <w:lang w:val="nl-NL"/>
              </w:rPr>
              <w:t>Hoạt động của giáo viên</w:t>
            </w:r>
          </w:p>
        </w:tc>
        <w:tc>
          <w:tcPr>
            <w:tcW w:w="3241" w:type="dxa"/>
            <w:tcBorders>
              <w:bottom w:val="dashed" w:sz="4" w:space="0" w:color="auto"/>
            </w:tcBorders>
          </w:tcPr>
          <w:p w14:paraId="530FBED7" w14:textId="77777777" w:rsidR="00760F0E" w:rsidRPr="00B54F6C" w:rsidRDefault="00760F0E" w:rsidP="00606718">
            <w:pPr>
              <w:spacing w:line="288" w:lineRule="auto"/>
              <w:jc w:val="center"/>
              <w:rPr>
                <w:rFonts w:eastAsia="Calibri"/>
                <w:b/>
                <w:szCs w:val="28"/>
                <w:lang w:val="nl-NL"/>
              </w:rPr>
            </w:pPr>
            <w:r w:rsidRPr="00B54F6C">
              <w:rPr>
                <w:rFonts w:eastAsia="Calibri"/>
                <w:b/>
                <w:szCs w:val="28"/>
                <w:lang w:val="nl-NL"/>
              </w:rPr>
              <w:t>Hoạt động của học sinh</w:t>
            </w:r>
          </w:p>
        </w:tc>
      </w:tr>
      <w:tr w:rsidR="00760F0E" w:rsidRPr="00B54F6C" w14:paraId="068DCECE" w14:textId="77777777" w:rsidTr="00DD1A4D">
        <w:tc>
          <w:tcPr>
            <w:tcW w:w="10278" w:type="dxa"/>
            <w:gridSpan w:val="4"/>
            <w:tcBorders>
              <w:bottom w:val="dashed" w:sz="4" w:space="0" w:color="auto"/>
            </w:tcBorders>
          </w:tcPr>
          <w:p w14:paraId="45E8F75E" w14:textId="77777777" w:rsidR="00760F0E" w:rsidRPr="00B54F6C" w:rsidRDefault="00760F0E" w:rsidP="00606718">
            <w:pPr>
              <w:spacing w:line="288" w:lineRule="auto"/>
              <w:rPr>
                <w:bCs/>
                <w:i/>
                <w:szCs w:val="28"/>
                <w:lang w:val="nl-NL"/>
              </w:rPr>
            </w:pPr>
            <w:r w:rsidRPr="00B54F6C">
              <w:rPr>
                <w:b/>
                <w:bCs/>
                <w:szCs w:val="28"/>
                <w:lang w:val="nl-NL"/>
              </w:rPr>
              <w:t>1. Khởi động.</w:t>
            </w:r>
          </w:p>
          <w:p w14:paraId="1566AC90" w14:textId="77777777" w:rsidR="00760F0E" w:rsidRPr="00B54F6C" w:rsidRDefault="00760F0E" w:rsidP="00B54F6C">
            <w:pPr>
              <w:widowControl w:val="0"/>
              <w:tabs>
                <w:tab w:val="left" w:pos="656"/>
              </w:tabs>
              <w:autoSpaceDE w:val="0"/>
              <w:autoSpaceDN w:val="0"/>
              <w:spacing w:before="124" w:line="304" w:lineRule="auto"/>
              <w:ind w:right="1132"/>
              <w:rPr>
                <w:szCs w:val="28"/>
              </w:rPr>
            </w:pPr>
            <w:r w:rsidRPr="00B54F6C">
              <w:rPr>
                <w:b/>
                <w:bCs/>
                <w:szCs w:val="28"/>
                <w:lang w:val="nl-NL"/>
              </w:rPr>
              <w:t xml:space="preserve">a)Mục tiêu: </w:t>
            </w:r>
            <w:r w:rsidRPr="00B54F6C">
              <w:rPr>
                <w:szCs w:val="28"/>
              </w:rPr>
              <w:t>HS</w:t>
            </w:r>
            <w:r w:rsidRPr="00B54F6C">
              <w:rPr>
                <w:spacing w:val="-6"/>
                <w:szCs w:val="28"/>
              </w:rPr>
              <w:t xml:space="preserve"> </w:t>
            </w:r>
            <w:r w:rsidRPr="00B54F6C">
              <w:rPr>
                <w:szCs w:val="28"/>
              </w:rPr>
              <w:t>ôn</w:t>
            </w:r>
            <w:r w:rsidRPr="00B54F6C">
              <w:rPr>
                <w:spacing w:val="-6"/>
                <w:szCs w:val="28"/>
              </w:rPr>
              <w:t xml:space="preserve"> </w:t>
            </w:r>
            <w:r w:rsidRPr="00B54F6C">
              <w:rPr>
                <w:szCs w:val="28"/>
              </w:rPr>
              <w:t>lại</w:t>
            </w:r>
            <w:r w:rsidRPr="00B54F6C">
              <w:rPr>
                <w:spacing w:val="-6"/>
                <w:szCs w:val="28"/>
              </w:rPr>
              <w:t xml:space="preserve"> </w:t>
            </w:r>
            <w:r w:rsidRPr="00B54F6C">
              <w:rPr>
                <w:szCs w:val="28"/>
              </w:rPr>
              <w:t>những</w:t>
            </w:r>
            <w:r w:rsidRPr="00B54F6C">
              <w:rPr>
                <w:spacing w:val="-6"/>
                <w:szCs w:val="28"/>
              </w:rPr>
              <w:t xml:space="preserve"> </w:t>
            </w:r>
            <w:r w:rsidRPr="00B54F6C">
              <w:rPr>
                <w:szCs w:val="28"/>
              </w:rPr>
              <w:t>kiến</w:t>
            </w:r>
            <w:r w:rsidRPr="00B54F6C">
              <w:rPr>
                <w:spacing w:val="-6"/>
                <w:szCs w:val="28"/>
              </w:rPr>
              <w:t xml:space="preserve"> </w:t>
            </w:r>
            <w:r w:rsidRPr="00B54F6C">
              <w:rPr>
                <w:szCs w:val="28"/>
              </w:rPr>
              <w:t>thức</w:t>
            </w:r>
            <w:r w:rsidRPr="00B54F6C">
              <w:rPr>
                <w:spacing w:val="-6"/>
                <w:szCs w:val="28"/>
              </w:rPr>
              <w:t xml:space="preserve"> </w:t>
            </w:r>
            <w:r w:rsidRPr="00B54F6C">
              <w:rPr>
                <w:szCs w:val="28"/>
              </w:rPr>
              <w:t>đã</w:t>
            </w:r>
            <w:r w:rsidRPr="00B54F6C">
              <w:rPr>
                <w:spacing w:val="-6"/>
                <w:szCs w:val="28"/>
              </w:rPr>
              <w:t xml:space="preserve"> </w:t>
            </w:r>
            <w:r w:rsidRPr="00B54F6C">
              <w:rPr>
                <w:szCs w:val="28"/>
              </w:rPr>
              <w:t>học</w:t>
            </w:r>
            <w:r w:rsidRPr="00B54F6C">
              <w:rPr>
                <w:spacing w:val="-6"/>
                <w:szCs w:val="28"/>
              </w:rPr>
              <w:t xml:space="preserve"> </w:t>
            </w:r>
            <w:r w:rsidRPr="00B54F6C">
              <w:rPr>
                <w:szCs w:val="28"/>
              </w:rPr>
              <w:t>ở</w:t>
            </w:r>
            <w:r w:rsidRPr="00B54F6C">
              <w:rPr>
                <w:spacing w:val="-6"/>
                <w:szCs w:val="28"/>
              </w:rPr>
              <w:t xml:space="preserve"> </w:t>
            </w:r>
            <w:r w:rsidRPr="00B54F6C">
              <w:rPr>
                <w:szCs w:val="28"/>
              </w:rPr>
              <w:t>chủ</w:t>
            </w:r>
            <w:r w:rsidRPr="00B54F6C">
              <w:rPr>
                <w:spacing w:val="-6"/>
                <w:szCs w:val="28"/>
              </w:rPr>
              <w:t xml:space="preserve"> </w:t>
            </w:r>
            <w:r w:rsidRPr="00B54F6C">
              <w:rPr>
                <w:szCs w:val="28"/>
              </w:rPr>
              <w:t>đề</w:t>
            </w:r>
            <w:r w:rsidRPr="00B54F6C">
              <w:rPr>
                <w:spacing w:val="-6"/>
                <w:szCs w:val="28"/>
              </w:rPr>
              <w:t xml:space="preserve"> </w:t>
            </w:r>
            <w:r w:rsidRPr="00B54F6C">
              <w:rPr>
                <w:szCs w:val="28"/>
              </w:rPr>
              <w:t>Chất</w:t>
            </w:r>
            <w:r w:rsidRPr="00B54F6C">
              <w:rPr>
                <w:spacing w:val="-6"/>
                <w:szCs w:val="28"/>
              </w:rPr>
              <w:t xml:space="preserve"> </w:t>
            </w:r>
            <w:r w:rsidRPr="00B54F6C">
              <w:rPr>
                <w:szCs w:val="28"/>
              </w:rPr>
              <w:t>và</w:t>
            </w:r>
            <w:r w:rsidRPr="00B54F6C">
              <w:rPr>
                <w:spacing w:val="-6"/>
                <w:szCs w:val="28"/>
              </w:rPr>
              <w:t xml:space="preserve"> </w:t>
            </w:r>
            <w:r w:rsidRPr="00B54F6C">
              <w:rPr>
                <w:szCs w:val="28"/>
              </w:rPr>
              <w:t>tạo</w:t>
            </w:r>
            <w:r w:rsidRPr="00B54F6C">
              <w:rPr>
                <w:spacing w:val="-6"/>
                <w:szCs w:val="28"/>
              </w:rPr>
              <w:t xml:space="preserve"> </w:t>
            </w:r>
            <w:r w:rsidRPr="00B54F6C">
              <w:rPr>
                <w:szCs w:val="28"/>
              </w:rPr>
              <w:t>tâm</w:t>
            </w:r>
            <w:r w:rsidRPr="00B54F6C">
              <w:rPr>
                <w:spacing w:val="-6"/>
                <w:szCs w:val="28"/>
              </w:rPr>
              <w:t xml:space="preserve"> </w:t>
            </w:r>
            <w:r w:rsidRPr="00B54F6C">
              <w:rPr>
                <w:szCs w:val="28"/>
              </w:rPr>
              <w:t>thế</w:t>
            </w:r>
            <w:r w:rsidRPr="00B54F6C">
              <w:rPr>
                <w:spacing w:val="-6"/>
                <w:szCs w:val="28"/>
              </w:rPr>
              <w:t xml:space="preserve"> </w:t>
            </w:r>
            <w:r w:rsidRPr="00B54F6C">
              <w:rPr>
                <w:szCs w:val="28"/>
              </w:rPr>
              <w:t>cho</w:t>
            </w:r>
            <w:r w:rsidRPr="00B54F6C">
              <w:rPr>
                <w:spacing w:val="-6"/>
                <w:szCs w:val="28"/>
              </w:rPr>
              <w:t xml:space="preserve"> </w:t>
            </w:r>
            <w:r w:rsidRPr="00B54F6C">
              <w:rPr>
                <w:szCs w:val="28"/>
              </w:rPr>
              <w:t>HS</w:t>
            </w:r>
            <w:r w:rsidRPr="00B54F6C">
              <w:rPr>
                <w:spacing w:val="-6"/>
                <w:szCs w:val="28"/>
              </w:rPr>
              <w:t xml:space="preserve"> </w:t>
            </w:r>
            <w:r w:rsidRPr="00B54F6C">
              <w:rPr>
                <w:szCs w:val="28"/>
              </w:rPr>
              <w:t>sẵn</w:t>
            </w:r>
            <w:r w:rsidRPr="00B54F6C">
              <w:rPr>
                <w:spacing w:val="-6"/>
                <w:szCs w:val="28"/>
              </w:rPr>
              <w:t xml:space="preserve"> </w:t>
            </w:r>
            <w:r w:rsidRPr="00B54F6C">
              <w:rPr>
                <w:szCs w:val="28"/>
              </w:rPr>
              <w:t>sàng</w:t>
            </w:r>
            <w:r w:rsidRPr="00B54F6C">
              <w:rPr>
                <w:spacing w:val="-6"/>
                <w:szCs w:val="28"/>
              </w:rPr>
              <w:t xml:space="preserve"> </w:t>
            </w:r>
            <w:r w:rsidRPr="00B54F6C">
              <w:rPr>
                <w:szCs w:val="28"/>
              </w:rPr>
              <w:t>vào bài ôn tập.</w:t>
            </w:r>
          </w:p>
          <w:p w14:paraId="1EF6DADE" w14:textId="77777777" w:rsidR="00760F0E" w:rsidRPr="00B54F6C" w:rsidRDefault="00760F0E" w:rsidP="00B54F6C">
            <w:pPr>
              <w:widowControl w:val="0"/>
              <w:tabs>
                <w:tab w:val="left" w:pos="661"/>
              </w:tabs>
              <w:autoSpaceDE w:val="0"/>
              <w:autoSpaceDN w:val="0"/>
              <w:spacing w:before="54"/>
              <w:rPr>
                <w:szCs w:val="28"/>
              </w:rPr>
            </w:pPr>
            <w:r w:rsidRPr="00B54F6C">
              <w:rPr>
                <w:b/>
                <w:bCs/>
                <w:szCs w:val="28"/>
                <w:lang w:val="nl-NL"/>
              </w:rPr>
              <w:t xml:space="preserve">b)Phương pháp và kĩ thuật dạy học: </w:t>
            </w:r>
            <w:r w:rsidRPr="00B54F6C">
              <w:rPr>
                <w:szCs w:val="28"/>
              </w:rPr>
              <w:t xml:space="preserve">Phương pháp trò </w:t>
            </w:r>
            <w:r w:rsidRPr="00B54F6C">
              <w:rPr>
                <w:spacing w:val="-2"/>
                <w:szCs w:val="28"/>
              </w:rPr>
              <w:t>chơi.</w:t>
            </w:r>
          </w:p>
          <w:p w14:paraId="7F374638" w14:textId="77777777" w:rsidR="00760F0E" w:rsidRPr="00B54F6C" w:rsidRDefault="00760F0E" w:rsidP="002A774F">
            <w:pPr>
              <w:spacing w:line="288" w:lineRule="auto"/>
              <w:rPr>
                <w:rFonts w:eastAsia="Calibri"/>
                <w:szCs w:val="28"/>
              </w:rPr>
            </w:pPr>
            <w:r w:rsidRPr="00B54F6C">
              <w:rPr>
                <w:b/>
                <w:bCs/>
                <w:szCs w:val="28"/>
                <w:lang w:val="nl-NL"/>
              </w:rPr>
              <w:t>c)Tiến trình tổ chức hoạt động:</w:t>
            </w:r>
          </w:p>
        </w:tc>
      </w:tr>
      <w:tr w:rsidR="00760F0E" w:rsidRPr="00B54F6C" w14:paraId="6D7EEA9A" w14:textId="77777777" w:rsidTr="00DD1A4D">
        <w:tc>
          <w:tcPr>
            <w:tcW w:w="7037" w:type="dxa"/>
            <w:gridSpan w:val="3"/>
            <w:tcBorders>
              <w:bottom w:val="dashed" w:sz="4" w:space="0" w:color="auto"/>
            </w:tcBorders>
          </w:tcPr>
          <w:p w14:paraId="09435D13" w14:textId="77777777" w:rsidR="00760F0E" w:rsidRPr="00B54F6C" w:rsidRDefault="00760F0E" w:rsidP="00B54F6C">
            <w:pPr>
              <w:pStyle w:val="TableParagraph"/>
              <w:spacing w:before="112" w:line="304" w:lineRule="auto"/>
              <w:ind w:right="68"/>
              <w:jc w:val="both"/>
              <w:rPr>
                <w:sz w:val="28"/>
                <w:szCs w:val="28"/>
                <w:lang w:val="en-US"/>
              </w:rPr>
            </w:pPr>
            <w:r>
              <w:rPr>
                <w:sz w:val="28"/>
                <w:szCs w:val="28"/>
                <w:lang w:val="en-US"/>
              </w:rPr>
              <w:t>-GV cho cả lớp hát bài: Lớp chúng ta đoàn kết.</w:t>
            </w:r>
          </w:p>
          <w:p w14:paraId="78566A21" w14:textId="77777777" w:rsidR="00760F0E" w:rsidRDefault="00760F0E" w:rsidP="00B54F6C">
            <w:pPr>
              <w:pStyle w:val="TableParagraph"/>
              <w:spacing w:before="112" w:line="304" w:lineRule="auto"/>
              <w:ind w:right="68"/>
              <w:jc w:val="both"/>
              <w:rPr>
                <w:sz w:val="28"/>
                <w:szCs w:val="28"/>
                <w:lang w:val="en-US"/>
              </w:rPr>
            </w:pPr>
            <w:r w:rsidRPr="00B54F6C">
              <w:rPr>
                <w:sz w:val="28"/>
                <w:szCs w:val="28"/>
              </w:rPr>
              <w:t>-GV</w:t>
            </w:r>
            <w:r w:rsidRPr="00B54F6C">
              <w:rPr>
                <w:spacing w:val="-7"/>
                <w:sz w:val="28"/>
                <w:szCs w:val="28"/>
              </w:rPr>
              <w:t xml:space="preserve"> </w:t>
            </w:r>
            <w:r w:rsidRPr="00B54F6C">
              <w:rPr>
                <w:sz w:val="28"/>
                <w:szCs w:val="28"/>
              </w:rPr>
              <w:t>tổ</w:t>
            </w:r>
            <w:r w:rsidRPr="00B54F6C">
              <w:rPr>
                <w:spacing w:val="-3"/>
                <w:sz w:val="28"/>
                <w:szCs w:val="28"/>
              </w:rPr>
              <w:t xml:space="preserve"> </w:t>
            </w:r>
            <w:r w:rsidRPr="00B54F6C">
              <w:rPr>
                <w:sz w:val="28"/>
                <w:szCs w:val="28"/>
              </w:rPr>
              <w:t>chức</w:t>
            </w:r>
            <w:r w:rsidRPr="00B54F6C">
              <w:rPr>
                <w:spacing w:val="-3"/>
                <w:sz w:val="28"/>
                <w:szCs w:val="28"/>
              </w:rPr>
              <w:t xml:space="preserve"> </w:t>
            </w:r>
            <w:r w:rsidRPr="00B54F6C">
              <w:rPr>
                <w:sz w:val="28"/>
                <w:szCs w:val="28"/>
              </w:rPr>
              <w:t>cho</w:t>
            </w:r>
            <w:r w:rsidRPr="00B54F6C">
              <w:rPr>
                <w:spacing w:val="-3"/>
                <w:sz w:val="28"/>
                <w:szCs w:val="28"/>
              </w:rPr>
              <w:t xml:space="preserve"> </w:t>
            </w:r>
            <w:r w:rsidRPr="00B54F6C">
              <w:rPr>
                <w:sz w:val="28"/>
                <w:szCs w:val="28"/>
              </w:rPr>
              <w:t>HS</w:t>
            </w:r>
            <w:r w:rsidRPr="00B54F6C">
              <w:rPr>
                <w:spacing w:val="-3"/>
                <w:sz w:val="28"/>
                <w:szCs w:val="28"/>
              </w:rPr>
              <w:t xml:space="preserve"> </w:t>
            </w:r>
            <w:r w:rsidRPr="00B54F6C">
              <w:rPr>
                <w:sz w:val="28"/>
                <w:szCs w:val="28"/>
              </w:rPr>
              <w:t>tham</w:t>
            </w:r>
            <w:r w:rsidRPr="00B54F6C">
              <w:rPr>
                <w:spacing w:val="-3"/>
                <w:sz w:val="28"/>
                <w:szCs w:val="28"/>
              </w:rPr>
              <w:t xml:space="preserve"> </w:t>
            </w:r>
            <w:r w:rsidRPr="00B54F6C">
              <w:rPr>
                <w:sz w:val="28"/>
                <w:szCs w:val="28"/>
              </w:rPr>
              <w:t>gia</w:t>
            </w:r>
            <w:r w:rsidRPr="00B54F6C">
              <w:rPr>
                <w:spacing w:val="-3"/>
                <w:sz w:val="28"/>
                <w:szCs w:val="28"/>
              </w:rPr>
              <w:t xml:space="preserve"> </w:t>
            </w:r>
            <w:r w:rsidRPr="00B54F6C">
              <w:rPr>
                <w:sz w:val="28"/>
                <w:szCs w:val="28"/>
              </w:rPr>
              <w:t>trò</w:t>
            </w:r>
            <w:r w:rsidRPr="00B54F6C">
              <w:rPr>
                <w:spacing w:val="-3"/>
                <w:sz w:val="28"/>
                <w:szCs w:val="28"/>
              </w:rPr>
              <w:t xml:space="preserve"> </w:t>
            </w:r>
            <w:r w:rsidRPr="00B54F6C">
              <w:rPr>
                <w:sz w:val="28"/>
                <w:szCs w:val="28"/>
              </w:rPr>
              <w:t>chơi</w:t>
            </w:r>
            <w:r w:rsidRPr="00B54F6C">
              <w:rPr>
                <w:spacing w:val="-3"/>
                <w:sz w:val="28"/>
                <w:szCs w:val="28"/>
              </w:rPr>
              <w:t xml:space="preserve"> </w:t>
            </w:r>
            <w:r w:rsidRPr="00B54F6C">
              <w:rPr>
                <w:sz w:val="28"/>
                <w:szCs w:val="28"/>
              </w:rPr>
              <w:t>“Ai</w:t>
            </w:r>
            <w:r w:rsidRPr="00B54F6C">
              <w:rPr>
                <w:spacing w:val="-3"/>
                <w:sz w:val="28"/>
                <w:szCs w:val="28"/>
              </w:rPr>
              <w:t xml:space="preserve"> </w:t>
            </w:r>
            <w:r w:rsidRPr="00B54F6C">
              <w:rPr>
                <w:sz w:val="28"/>
                <w:szCs w:val="28"/>
              </w:rPr>
              <w:t>tinh mắt”</w:t>
            </w:r>
            <w:r>
              <w:rPr>
                <w:sz w:val="28"/>
                <w:szCs w:val="28"/>
                <w:lang w:val="en-US"/>
              </w:rPr>
              <w:t>.</w:t>
            </w:r>
          </w:p>
          <w:p w14:paraId="26327817" w14:textId="77777777" w:rsidR="00760F0E" w:rsidRPr="00B54F6C" w:rsidRDefault="00760F0E" w:rsidP="00B54F6C">
            <w:pPr>
              <w:pStyle w:val="TableParagraph"/>
              <w:spacing w:before="112" w:line="304" w:lineRule="auto"/>
              <w:ind w:right="68"/>
              <w:jc w:val="both"/>
              <w:rPr>
                <w:sz w:val="28"/>
                <w:szCs w:val="28"/>
              </w:rPr>
            </w:pPr>
            <w:r>
              <w:rPr>
                <w:sz w:val="28"/>
                <w:szCs w:val="28"/>
                <w:lang w:val="en-US"/>
              </w:rPr>
              <w:t>-</w:t>
            </w:r>
            <w:r w:rsidRPr="00B54F6C">
              <w:rPr>
                <w:sz w:val="28"/>
                <w:szCs w:val="28"/>
              </w:rPr>
              <w:t>GV</w:t>
            </w:r>
            <w:r w:rsidRPr="00B54F6C">
              <w:rPr>
                <w:spacing w:val="-4"/>
                <w:sz w:val="28"/>
                <w:szCs w:val="28"/>
              </w:rPr>
              <w:t xml:space="preserve"> </w:t>
            </w:r>
            <w:r w:rsidRPr="00B54F6C">
              <w:rPr>
                <w:sz w:val="28"/>
                <w:szCs w:val="28"/>
              </w:rPr>
              <w:t>thông báo thể lệ:</w:t>
            </w:r>
            <w:r w:rsidRPr="00B54F6C">
              <w:rPr>
                <w:spacing w:val="-1"/>
                <w:sz w:val="28"/>
                <w:szCs w:val="28"/>
              </w:rPr>
              <w:t xml:space="preserve"> </w:t>
            </w:r>
            <w:r w:rsidRPr="00B54F6C">
              <w:rPr>
                <w:sz w:val="28"/>
                <w:szCs w:val="28"/>
              </w:rPr>
              <w:t>Các em hãy sắp xếp các</w:t>
            </w:r>
            <w:r w:rsidRPr="00B54F6C">
              <w:rPr>
                <w:spacing w:val="-4"/>
                <w:sz w:val="28"/>
                <w:szCs w:val="28"/>
              </w:rPr>
              <w:t xml:space="preserve"> </w:t>
            </w:r>
            <w:r w:rsidRPr="00B54F6C">
              <w:rPr>
                <w:sz w:val="28"/>
                <w:szCs w:val="28"/>
              </w:rPr>
              <w:t>chữ</w:t>
            </w:r>
            <w:r w:rsidRPr="00B54F6C">
              <w:rPr>
                <w:spacing w:val="-4"/>
                <w:sz w:val="28"/>
                <w:szCs w:val="28"/>
              </w:rPr>
              <w:t xml:space="preserve"> </w:t>
            </w:r>
            <w:r w:rsidRPr="00B54F6C">
              <w:rPr>
                <w:sz w:val="28"/>
                <w:szCs w:val="28"/>
              </w:rPr>
              <w:t>cái</w:t>
            </w:r>
            <w:r w:rsidRPr="00B54F6C">
              <w:rPr>
                <w:spacing w:val="-4"/>
                <w:sz w:val="28"/>
                <w:szCs w:val="28"/>
              </w:rPr>
              <w:t xml:space="preserve"> </w:t>
            </w:r>
            <w:r w:rsidRPr="00B54F6C">
              <w:rPr>
                <w:sz w:val="28"/>
                <w:szCs w:val="28"/>
              </w:rPr>
              <w:t>gợi</w:t>
            </w:r>
            <w:r w:rsidRPr="00B54F6C">
              <w:rPr>
                <w:spacing w:val="-4"/>
                <w:sz w:val="28"/>
                <w:szCs w:val="28"/>
              </w:rPr>
              <w:t xml:space="preserve"> </w:t>
            </w:r>
            <w:r w:rsidRPr="00B54F6C">
              <w:rPr>
                <w:sz w:val="28"/>
                <w:szCs w:val="28"/>
              </w:rPr>
              <w:t>ý</w:t>
            </w:r>
            <w:r w:rsidRPr="00B54F6C">
              <w:rPr>
                <w:spacing w:val="-4"/>
                <w:sz w:val="28"/>
                <w:szCs w:val="28"/>
              </w:rPr>
              <w:t xml:space="preserve"> </w:t>
            </w:r>
            <w:r w:rsidRPr="00B54F6C">
              <w:rPr>
                <w:sz w:val="28"/>
                <w:szCs w:val="28"/>
              </w:rPr>
              <w:t>thành</w:t>
            </w:r>
            <w:r w:rsidRPr="00B54F6C">
              <w:rPr>
                <w:spacing w:val="-4"/>
                <w:sz w:val="28"/>
                <w:szCs w:val="28"/>
              </w:rPr>
              <w:t xml:space="preserve"> </w:t>
            </w:r>
            <w:r w:rsidRPr="00B54F6C">
              <w:rPr>
                <w:sz w:val="28"/>
                <w:szCs w:val="28"/>
              </w:rPr>
              <w:t>từ</w:t>
            </w:r>
            <w:r w:rsidRPr="00B54F6C">
              <w:rPr>
                <w:spacing w:val="-4"/>
                <w:sz w:val="28"/>
                <w:szCs w:val="28"/>
              </w:rPr>
              <w:t xml:space="preserve"> </w:t>
            </w:r>
            <w:r w:rsidRPr="00B54F6C">
              <w:rPr>
                <w:sz w:val="28"/>
                <w:szCs w:val="28"/>
              </w:rPr>
              <w:t>hoặc</w:t>
            </w:r>
            <w:r w:rsidRPr="00B54F6C">
              <w:rPr>
                <w:spacing w:val="-4"/>
                <w:sz w:val="28"/>
                <w:szCs w:val="28"/>
              </w:rPr>
              <w:t xml:space="preserve"> </w:t>
            </w:r>
            <w:r w:rsidRPr="00B54F6C">
              <w:rPr>
                <w:sz w:val="28"/>
                <w:szCs w:val="28"/>
              </w:rPr>
              <w:t>cụm</w:t>
            </w:r>
            <w:r w:rsidRPr="00B54F6C">
              <w:rPr>
                <w:spacing w:val="-4"/>
                <w:sz w:val="28"/>
                <w:szCs w:val="28"/>
              </w:rPr>
              <w:t xml:space="preserve"> </w:t>
            </w:r>
            <w:r w:rsidRPr="00B54F6C">
              <w:rPr>
                <w:sz w:val="28"/>
                <w:szCs w:val="28"/>
              </w:rPr>
              <w:t>từ</w:t>
            </w:r>
            <w:r w:rsidRPr="00B54F6C">
              <w:rPr>
                <w:spacing w:val="-4"/>
                <w:sz w:val="28"/>
                <w:szCs w:val="28"/>
              </w:rPr>
              <w:t xml:space="preserve"> </w:t>
            </w:r>
            <w:r w:rsidRPr="00B54F6C">
              <w:rPr>
                <w:sz w:val="28"/>
                <w:szCs w:val="28"/>
              </w:rPr>
              <w:t>có</w:t>
            </w:r>
            <w:r w:rsidRPr="00B54F6C">
              <w:rPr>
                <w:spacing w:val="-4"/>
                <w:sz w:val="28"/>
                <w:szCs w:val="28"/>
              </w:rPr>
              <w:t xml:space="preserve"> </w:t>
            </w:r>
            <w:r w:rsidRPr="00B54F6C">
              <w:rPr>
                <w:spacing w:val="-2"/>
                <w:sz w:val="28"/>
                <w:szCs w:val="28"/>
              </w:rPr>
              <w:t>nghĩa.</w:t>
            </w:r>
          </w:p>
          <w:p w14:paraId="7935C6D2" w14:textId="77777777" w:rsidR="00760F0E" w:rsidRPr="00B54F6C" w:rsidRDefault="00760F0E" w:rsidP="00A759A5">
            <w:pPr>
              <w:pStyle w:val="TableParagraph"/>
              <w:numPr>
                <w:ilvl w:val="0"/>
                <w:numId w:val="9"/>
              </w:numPr>
              <w:tabs>
                <w:tab w:val="left" w:pos="386"/>
              </w:tabs>
              <w:spacing w:line="249" w:lineRule="exact"/>
              <w:ind w:left="386" w:hanging="307"/>
              <w:rPr>
                <w:sz w:val="28"/>
                <w:szCs w:val="28"/>
              </w:rPr>
            </w:pPr>
            <w:r w:rsidRPr="00B54F6C">
              <w:rPr>
                <w:spacing w:val="-2"/>
                <w:sz w:val="28"/>
                <w:szCs w:val="28"/>
              </w:rPr>
              <w:t>T/Đ/Ấ</w:t>
            </w:r>
          </w:p>
          <w:p w14:paraId="1F195689" w14:textId="77777777" w:rsidR="00760F0E" w:rsidRPr="00B54F6C" w:rsidRDefault="00760F0E" w:rsidP="00A759A5">
            <w:pPr>
              <w:pStyle w:val="TableParagraph"/>
              <w:numPr>
                <w:ilvl w:val="0"/>
                <w:numId w:val="9"/>
              </w:numPr>
              <w:tabs>
                <w:tab w:val="left" w:pos="390"/>
              </w:tabs>
              <w:spacing w:before="67"/>
              <w:ind w:left="390" w:hanging="311"/>
              <w:rPr>
                <w:sz w:val="28"/>
                <w:szCs w:val="28"/>
              </w:rPr>
            </w:pPr>
            <w:r w:rsidRPr="00B54F6C">
              <w:rPr>
                <w:spacing w:val="-2"/>
                <w:sz w:val="28"/>
                <w:szCs w:val="28"/>
              </w:rPr>
              <w:t>X/Ò/M/I/Ó/N</w:t>
            </w:r>
          </w:p>
          <w:p w14:paraId="2A197D25" w14:textId="77777777" w:rsidR="00760F0E" w:rsidRPr="00B54F6C" w:rsidRDefault="00760F0E" w:rsidP="00A759A5">
            <w:pPr>
              <w:pStyle w:val="TableParagraph"/>
              <w:numPr>
                <w:ilvl w:val="0"/>
                <w:numId w:val="9"/>
              </w:numPr>
              <w:tabs>
                <w:tab w:val="left" w:pos="390"/>
              </w:tabs>
              <w:spacing w:before="67"/>
              <w:ind w:left="390" w:hanging="311"/>
              <w:rPr>
                <w:sz w:val="28"/>
                <w:szCs w:val="28"/>
              </w:rPr>
            </w:pPr>
            <w:r w:rsidRPr="00B54F6C">
              <w:rPr>
                <w:spacing w:val="-2"/>
                <w:sz w:val="28"/>
                <w:szCs w:val="28"/>
              </w:rPr>
              <w:t>N/Ô/H/I/M/Ễ</w:t>
            </w:r>
          </w:p>
          <w:p w14:paraId="2EE2B0D6" w14:textId="77777777" w:rsidR="00760F0E" w:rsidRPr="00B54F6C" w:rsidRDefault="00760F0E" w:rsidP="00A759A5">
            <w:pPr>
              <w:pStyle w:val="TableParagraph"/>
              <w:numPr>
                <w:ilvl w:val="0"/>
                <w:numId w:val="9"/>
              </w:numPr>
              <w:tabs>
                <w:tab w:val="left" w:pos="390"/>
              </w:tabs>
              <w:spacing w:before="67"/>
              <w:ind w:left="390" w:hanging="311"/>
              <w:rPr>
                <w:sz w:val="28"/>
                <w:szCs w:val="28"/>
              </w:rPr>
            </w:pPr>
            <w:r w:rsidRPr="00B54F6C">
              <w:rPr>
                <w:spacing w:val="-2"/>
                <w:sz w:val="28"/>
                <w:szCs w:val="28"/>
              </w:rPr>
              <w:t>U/D/G/N/Ị/D/C/H</w:t>
            </w:r>
          </w:p>
          <w:p w14:paraId="49A6C4A7" w14:textId="77777777" w:rsidR="00760F0E" w:rsidRPr="00B54F6C" w:rsidRDefault="00760F0E" w:rsidP="00A759A5">
            <w:pPr>
              <w:pStyle w:val="TableParagraph"/>
              <w:numPr>
                <w:ilvl w:val="0"/>
                <w:numId w:val="9"/>
              </w:numPr>
              <w:tabs>
                <w:tab w:val="left" w:pos="390"/>
              </w:tabs>
              <w:spacing w:before="67"/>
              <w:ind w:left="390" w:hanging="311"/>
              <w:rPr>
                <w:sz w:val="28"/>
                <w:szCs w:val="28"/>
              </w:rPr>
            </w:pPr>
            <w:r w:rsidRPr="00B54F6C">
              <w:rPr>
                <w:spacing w:val="-2"/>
                <w:sz w:val="28"/>
                <w:szCs w:val="28"/>
              </w:rPr>
              <w:t>Ỗ/H/P/N/Ợ/H</w:t>
            </w:r>
          </w:p>
          <w:p w14:paraId="1DD31C60" w14:textId="77777777" w:rsidR="00760F0E" w:rsidRPr="00B54F6C" w:rsidRDefault="00760F0E" w:rsidP="00B54F6C">
            <w:pPr>
              <w:spacing w:line="288" w:lineRule="auto"/>
              <w:ind w:right="52"/>
              <w:jc w:val="both"/>
              <w:rPr>
                <w:rFonts w:eastAsia="Calibri"/>
                <w:szCs w:val="28"/>
              </w:rPr>
            </w:pPr>
            <w:r w:rsidRPr="00B54F6C">
              <w:rPr>
                <w:szCs w:val="28"/>
              </w:rPr>
              <w:t>–</w:t>
            </w:r>
            <w:r w:rsidRPr="00B54F6C">
              <w:rPr>
                <w:spacing w:val="-8"/>
                <w:szCs w:val="28"/>
              </w:rPr>
              <w:t xml:space="preserve"> </w:t>
            </w:r>
            <w:r w:rsidRPr="00B54F6C">
              <w:rPr>
                <w:szCs w:val="28"/>
              </w:rPr>
              <w:t>GV</w:t>
            </w:r>
            <w:r w:rsidRPr="00B54F6C">
              <w:rPr>
                <w:spacing w:val="-11"/>
                <w:szCs w:val="28"/>
              </w:rPr>
              <w:t xml:space="preserve"> </w:t>
            </w:r>
            <w:r w:rsidRPr="00B54F6C">
              <w:rPr>
                <w:szCs w:val="28"/>
              </w:rPr>
              <w:t>dẫn</w:t>
            </w:r>
            <w:r w:rsidRPr="00B54F6C">
              <w:rPr>
                <w:spacing w:val="-7"/>
                <w:szCs w:val="28"/>
              </w:rPr>
              <w:t xml:space="preserve"> </w:t>
            </w:r>
            <w:r w:rsidRPr="00B54F6C">
              <w:rPr>
                <w:szCs w:val="28"/>
              </w:rPr>
              <w:t>dắt</w:t>
            </w:r>
            <w:r w:rsidRPr="00B54F6C">
              <w:rPr>
                <w:spacing w:val="-7"/>
                <w:szCs w:val="28"/>
              </w:rPr>
              <w:t xml:space="preserve"> </w:t>
            </w:r>
            <w:r w:rsidRPr="00B54F6C">
              <w:rPr>
                <w:szCs w:val="28"/>
              </w:rPr>
              <w:t>vào</w:t>
            </w:r>
            <w:r w:rsidRPr="00B54F6C">
              <w:rPr>
                <w:spacing w:val="-7"/>
                <w:szCs w:val="28"/>
              </w:rPr>
              <w:t xml:space="preserve"> </w:t>
            </w:r>
            <w:r w:rsidRPr="00B54F6C">
              <w:rPr>
                <w:szCs w:val="28"/>
              </w:rPr>
              <w:t>bài</w:t>
            </w:r>
            <w:r w:rsidRPr="00B54F6C">
              <w:rPr>
                <w:spacing w:val="-7"/>
                <w:szCs w:val="28"/>
              </w:rPr>
              <w:t xml:space="preserve"> </w:t>
            </w:r>
            <w:r w:rsidRPr="00B54F6C">
              <w:rPr>
                <w:szCs w:val="28"/>
              </w:rPr>
              <w:t>học:</w:t>
            </w:r>
            <w:r w:rsidRPr="00B54F6C">
              <w:rPr>
                <w:spacing w:val="-7"/>
                <w:szCs w:val="28"/>
              </w:rPr>
              <w:t xml:space="preserve"> </w:t>
            </w:r>
            <w:r w:rsidRPr="00B54F6C">
              <w:rPr>
                <w:szCs w:val="28"/>
              </w:rPr>
              <w:t>“Ôn</w:t>
            </w:r>
            <w:r w:rsidRPr="00B54F6C">
              <w:rPr>
                <w:spacing w:val="-7"/>
                <w:szCs w:val="28"/>
              </w:rPr>
              <w:t xml:space="preserve"> </w:t>
            </w:r>
            <w:r w:rsidRPr="00B54F6C">
              <w:rPr>
                <w:szCs w:val="28"/>
              </w:rPr>
              <w:t>tập</w:t>
            </w:r>
            <w:r w:rsidRPr="00B54F6C">
              <w:rPr>
                <w:spacing w:val="-7"/>
                <w:szCs w:val="28"/>
              </w:rPr>
              <w:t xml:space="preserve"> </w:t>
            </w:r>
            <w:r w:rsidRPr="00B54F6C">
              <w:rPr>
                <w:szCs w:val="28"/>
              </w:rPr>
              <w:t>chủ</w:t>
            </w:r>
            <w:r w:rsidRPr="00B54F6C">
              <w:rPr>
                <w:spacing w:val="-7"/>
                <w:szCs w:val="28"/>
              </w:rPr>
              <w:t xml:space="preserve"> </w:t>
            </w:r>
            <w:r w:rsidRPr="00B54F6C">
              <w:rPr>
                <w:szCs w:val="28"/>
              </w:rPr>
              <w:t>đề</w:t>
            </w:r>
            <w:r w:rsidRPr="00B54F6C">
              <w:rPr>
                <w:spacing w:val="-7"/>
                <w:szCs w:val="28"/>
              </w:rPr>
              <w:t xml:space="preserve"> </w:t>
            </w:r>
            <w:r w:rsidRPr="00B54F6C">
              <w:rPr>
                <w:spacing w:val="-2"/>
                <w:szCs w:val="28"/>
              </w:rPr>
              <w:t>Chất”.</w:t>
            </w:r>
          </w:p>
        </w:tc>
        <w:tc>
          <w:tcPr>
            <w:tcW w:w="3241" w:type="dxa"/>
            <w:tcBorders>
              <w:bottom w:val="dashed" w:sz="4" w:space="0" w:color="auto"/>
            </w:tcBorders>
          </w:tcPr>
          <w:p w14:paraId="46F46352" w14:textId="77777777" w:rsidR="00760F0E" w:rsidRDefault="00760F0E" w:rsidP="00B54F6C">
            <w:pPr>
              <w:pStyle w:val="TableParagraph"/>
              <w:spacing w:before="113"/>
              <w:ind w:left="79"/>
              <w:rPr>
                <w:sz w:val="28"/>
                <w:szCs w:val="28"/>
                <w:lang w:val="nl-NL"/>
              </w:rPr>
            </w:pPr>
            <w:r>
              <w:rPr>
                <w:sz w:val="28"/>
                <w:szCs w:val="28"/>
                <w:lang w:val="nl-NL"/>
              </w:rPr>
              <w:t>-HS hát.</w:t>
            </w:r>
          </w:p>
          <w:p w14:paraId="28930F77" w14:textId="77777777" w:rsidR="00760F0E" w:rsidRDefault="00760F0E" w:rsidP="00B54F6C">
            <w:pPr>
              <w:pStyle w:val="TableParagraph"/>
              <w:spacing w:before="113"/>
              <w:ind w:left="79"/>
              <w:rPr>
                <w:spacing w:val="-2"/>
                <w:sz w:val="28"/>
                <w:szCs w:val="28"/>
                <w:lang w:val="en-US"/>
              </w:rPr>
            </w:pPr>
            <w:r w:rsidRPr="00B54F6C">
              <w:rPr>
                <w:sz w:val="28"/>
                <w:szCs w:val="28"/>
                <w:lang w:val="nl-NL"/>
              </w:rPr>
              <w:t>–</w:t>
            </w:r>
            <w:r w:rsidRPr="00B54F6C">
              <w:rPr>
                <w:spacing w:val="-1"/>
                <w:sz w:val="28"/>
                <w:szCs w:val="28"/>
              </w:rPr>
              <w:t xml:space="preserve"> </w:t>
            </w:r>
            <w:r w:rsidRPr="00B54F6C">
              <w:rPr>
                <w:sz w:val="28"/>
                <w:szCs w:val="28"/>
              </w:rPr>
              <w:t>HS</w:t>
            </w:r>
            <w:r w:rsidRPr="00B54F6C">
              <w:rPr>
                <w:spacing w:val="-1"/>
                <w:sz w:val="28"/>
                <w:szCs w:val="28"/>
              </w:rPr>
              <w:t xml:space="preserve"> </w:t>
            </w:r>
            <w:r w:rsidRPr="00B54F6C">
              <w:rPr>
                <w:sz w:val="28"/>
                <w:szCs w:val="28"/>
              </w:rPr>
              <w:t xml:space="preserve">tham gia trò </w:t>
            </w:r>
            <w:r w:rsidRPr="00B54F6C">
              <w:rPr>
                <w:spacing w:val="-2"/>
                <w:sz w:val="28"/>
                <w:szCs w:val="28"/>
              </w:rPr>
              <w:t>chơi.</w:t>
            </w:r>
          </w:p>
          <w:p w14:paraId="2CC5176E" w14:textId="77777777" w:rsidR="00760F0E" w:rsidRDefault="00760F0E" w:rsidP="00B54F6C">
            <w:pPr>
              <w:pStyle w:val="TableParagraph"/>
              <w:spacing w:before="113"/>
              <w:ind w:left="79"/>
              <w:rPr>
                <w:spacing w:val="-2"/>
                <w:sz w:val="28"/>
                <w:szCs w:val="28"/>
                <w:lang w:val="en-US"/>
              </w:rPr>
            </w:pPr>
          </w:p>
          <w:p w14:paraId="2020B094" w14:textId="77777777" w:rsidR="00760F0E" w:rsidRPr="00B54F6C" w:rsidRDefault="00760F0E" w:rsidP="00B54F6C">
            <w:pPr>
              <w:pStyle w:val="TableParagraph"/>
              <w:spacing w:before="113"/>
              <w:ind w:left="79"/>
              <w:rPr>
                <w:sz w:val="28"/>
                <w:szCs w:val="28"/>
                <w:lang w:val="en-US"/>
              </w:rPr>
            </w:pPr>
            <w:r>
              <w:rPr>
                <w:spacing w:val="-2"/>
                <w:sz w:val="28"/>
                <w:szCs w:val="28"/>
                <w:lang w:val="en-US"/>
              </w:rPr>
              <w:t>-HS lắng nghe.</w:t>
            </w:r>
          </w:p>
          <w:p w14:paraId="2122DA89" w14:textId="77777777" w:rsidR="00760F0E" w:rsidRPr="00B54F6C" w:rsidRDefault="00760F0E" w:rsidP="00A759A5">
            <w:pPr>
              <w:pStyle w:val="TableParagraph"/>
              <w:numPr>
                <w:ilvl w:val="0"/>
                <w:numId w:val="10"/>
              </w:numPr>
              <w:tabs>
                <w:tab w:val="left" w:pos="390"/>
              </w:tabs>
              <w:ind w:left="390" w:hanging="311"/>
              <w:rPr>
                <w:sz w:val="28"/>
                <w:szCs w:val="28"/>
              </w:rPr>
            </w:pPr>
            <w:r w:rsidRPr="00B54F6C">
              <w:rPr>
                <w:spacing w:val="-5"/>
                <w:sz w:val="28"/>
                <w:szCs w:val="28"/>
              </w:rPr>
              <w:t>ĐẤT</w:t>
            </w:r>
          </w:p>
          <w:p w14:paraId="51267928" w14:textId="77777777" w:rsidR="00760F0E" w:rsidRPr="00B54F6C" w:rsidRDefault="00760F0E" w:rsidP="00A759A5">
            <w:pPr>
              <w:pStyle w:val="TableParagraph"/>
              <w:numPr>
                <w:ilvl w:val="0"/>
                <w:numId w:val="10"/>
              </w:numPr>
              <w:tabs>
                <w:tab w:val="left" w:pos="390"/>
              </w:tabs>
              <w:spacing w:before="67"/>
              <w:ind w:left="390" w:hanging="311"/>
              <w:rPr>
                <w:sz w:val="28"/>
                <w:szCs w:val="28"/>
              </w:rPr>
            </w:pPr>
            <w:r w:rsidRPr="00B54F6C">
              <w:rPr>
                <w:sz w:val="28"/>
                <w:szCs w:val="28"/>
              </w:rPr>
              <w:t xml:space="preserve">XÓI </w:t>
            </w:r>
            <w:r w:rsidRPr="00B54F6C">
              <w:rPr>
                <w:spacing w:val="-5"/>
                <w:sz w:val="28"/>
                <w:szCs w:val="28"/>
              </w:rPr>
              <w:t>MÒN</w:t>
            </w:r>
          </w:p>
          <w:p w14:paraId="4C02E6FF" w14:textId="77777777" w:rsidR="00760F0E" w:rsidRPr="00B54F6C" w:rsidRDefault="00760F0E" w:rsidP="00A759A5">
            <w:pPr>
              <w:pStyle w:val="TableParagraph"/>
              <w:numPr>
                <w:ilvl w:val="0"/>
                <w:numId w:val="10"/>
              </w:numPr>
              <w:tabs>
                <w:tab w:val="left" w:pos="390"/>
              </w:tabs>
              <w:spacing w:before="67"/>
              <w:ind w:left="390" w:hanging="311"/>
              <w:rPr>
                <w:sz w:val="28"/>
                <w:szCs w:val="28"/>
              </w:rPr>
            </w:pPr>
            <w:r w:rsidRPr="00B54F6C">
              <w:rPr>
                <w:sz w:val="28"/>
                <w:szCs w:val="28"/>
              </w:rPr>
              <w:t>Ô</w:t>
            </w:r>
            <w:r w:rsidRPr="00B54F6C">
              <w:rPr>
                <w:spacing w:val="-1"/>
                <w:sz w:val="28"/>
                <w:szCs w:val="28"/>
              </w:rPr>
              <w:t xml:space="preserve"> </w:t>
            </w:r>
            <w:r w:rsidRPr="00B54F6C">
              <w:rPr>
                <w:spacing w:val="-4"/>
                <w:sz w:val="28"/>
                <w:szCs w:val="28"/>
              </w:rPr>
              <w:t>NHIỄM</w:t>
            </w:r>
          </w:p>
          <w:p w14:paraId="26649AF5" w14:textId="77777777" w:rsidR="00760F0E" w:rsidRPr="00B54F6C" w:rsidRDefault="00760F0E" w:rsidP="00A759A5">
            <w:pPr>
              <w:pStyle w:val="TableParagraph"/>
              <w:numPr>
                <w:ilvl w:val="0"/>
                <w:numId w:val="10"/>
              </w:numPr>
              <w:tabs>
                <w:tab w:val="left" w:pos="390"/>
              </w:tabs>
              <w:spacing w:before="67"/>
              <w:ind w:left="390" w:hanging="311"/>
              <w:rPr>
                <w:sz w:val="28"/>
                <w:szCs w:val="28"/>
              </w:rPr>
            </w:pPr>
            <w:r w:rsidRPr="00B54F6C">
              <w:rPr>
                <w:sz w:val="28"/>
                <w:szCs w:val="28"/>
              </w:rPr>
              <w:t>DUNG</w:t>
            </w:r>
            <w:r w:rsidRPr="00B54F6C">
              <w:rPr>
                <w:spacing w:val="-4"/>
                <w:sz w:val="28"/>
                <w:szCs w:val="28"/>
              </w:rPr>
              <w:t xml:space="preserve"> DỊCH</w:t>
            </w:r>
          </w:p>
          <w:p w14:paraId="7C996611" w14:textId="77777777" w:rsidR="00760F0E" w:rsidRPr="00B54F6C" w:rsidRDefault="00760F0E" w:rsidP="00A759A5">
            <w:pPr>
              <w:pStyle w:val="TableParagraph"/>
              <w:numPr>
                <w:ilvl w:val="0"/>
                <w:numId w:val="10"/>
              </w:numPr>
              <w:tabs>
                <w:tab w:val="left" w:pos="390"/>
              </w:tabs>
              <w:spacing w:before="67"/>
              <w:ind w:left="390" w:hanging="311"/>
              <w:rPr>
                <w:sz w:val="28"/>
                <w:szCs w:val="28"/>
              </w:rPr>
            </w:pPr>
            <w:r w:rsidRPr="00B54F6C">
              <w:rPr>
                <w:sz w:val="28"/>
                <w:szCs w:val="28"/>
              </w:rPr>
              <w:t>HỖN</w:t>
            </w:r>
            <w:r w:rsidRPr="00B54F6C">
              <w:rPr>
                <w:spacing w:val="-5"/>
                <w:sz w:val="28"/>
                <w:szCs w:val="28"/>
              </w:rPr>
              <w:t xml:space="preserve"> HỢP</w:t>
            </w:r>
          </w:p>
          <w:p w14:paraId="23ED9BCE" w14:textId="77777777" w:rsidR="00760F0E" w:rsidRPr="00B54F6C" w:rsidRDefault="00760F0E" w:rsidP="00B54F6C">
            <w:pPr>
              <w:spacing w:line="288" w:lineRule="auto"/>
              <w:jc w:val="both"/>
              <w:rPr>
                <w:rFonts w:eastAsia="Calibri"/>
                <w:szCs w:val="28"/>
                <w:lang w:val="nl-NL"/>
              </w:rPr>
            </w:pPr>
            <w:r w:rsidRPr="00B54F6C">
              <w:rPr>
                <w:szCs w:val="28"/>
              </w:rPr>
              <w:t>–</w:t>
            </w:r>
            <w:r w:rsidRPr="00B54F6C">
              <w:rPr>
                <w:spacing w:val="-1"/>
                <w:szCs w:val="28"/>
              </w:rPr>
              <w:t xml:space="preserve"> </w:t>
            </w:r>
            <w:r w:rsidRPr="00B54F6C">
              <w:rPr>
                <w:szCs w:val="28"/>
              </w:rPr>
              <w:t>HS</w:t>
            </w:r>
            <w:r w:rsidRPr="00B54F6C">
              <w:rPr>
                <w:spacing w:val="-1"/>
                <w:szCs w:val="28"/>
              </w:rPr>
              <w:t xml:space="preserve"> </w:t>
            </w:r>
            <w:r w:rsidRPr="00B54F6C">
              <w:rPr>
                <w:szCs w:val="28"/>
              </w:rPr>
              <w:t xml:space="preserve">lắng </w:t>
            </w:r>
            <w:r w:rsidRPr="00B54F6C">
              <w:rPr>
                <w:spacing w:val="-2"/>
                <w:szCs w:val="28"/>
              </w:rPr>
              <w:t>nghe.</w:t>
            </w:r>
          </w:p>
        </w:tc>
      </w:tr>
      <w:tr w:rsidR="00760F0E" w:rsidRPr="00B54F6C" w14:paraId="0F96CF48" w14:textId="77777777" w:rsidTr="00DD1A4D">
        <w:tc>
          <w:tcPr>
            <w:tcW w:w="10278" w:type="dxa"/>
            <w:gridSpan w:val="4"/>
            <w:tcBorders>
              <w:top w:val="dashed" w:sz="4" w:space="0" w:color="auto"/>
              <w:bottom w:val="dashed" w:sz="4" w:space="0" w:color="auto"/>
            </w:tcBorders>
          </w:tcPr>
          <w:p w14:paraId="38FAFBB3" w14:textId="77777777" w:rsidR="00760F0E" w:rsidRPr="00B54F6C" w:rsidRDefault="00760F0E" w:rsidP="00A24B3C">
            <w:pPr>
              <w:spacing w:line="288" w:lineRule="auto"/>
              <w:rPr>
                <w:b/>
                <w:bCs/>
                <w:iCs/>
                <w:szCs w:val="28"/>
                <w:lang w:val="nl-NL"/>
              </w:rPr>
            </w:pPr>
            <w:r w:rsidRPr="00B54F6C">
              <w:rPr>
                <w:b/>
                <w:bCs/>
                <w:iCs/>
                <w:szCs w:val="28"/>
                <w:lang w:val="nl-NL"/>
              </w:rPr>
              <w:t xml:space="preserve">2. </w:t>
            </w:r>
            <w:r w:rsidRPr="00B54F6C">
              <w:rPr>
                <w:b/>
                <w:bCs/>
                <w:szCs w:val="28"/>
              </w:rPr>
              <w:t>Hoạt động Khám phá và luyện tập</w:t>
            </w:r>
            <w:r w:rsidRPr="00B54F6C">
              <w:rPr>
                <w:bCs/>
                <w:i/>
                <w:iCs/>
                <w:szCs w:val="28"/>
                <w:lang w:val="nl-NL"/>
              </w:rPr>
              <w:t>.</w:t>
            </w:r>
          </w:p>
        </w:tc>
      </w:tr>
      <w:tr w:rsidR="00760F0E" w:rsidRPr="00B54F6C" w14:paraId="6144A152" w14:textId="77777777" w:rsidTr="00DD1A4D">
        <w:tc>
          <w:tcPr>
            <w:tcW w:w="10278" w:type="dxa"/>
            <w:gridSpan w:val="4"/>
            <w:tcBorders>
              <w:top w:val="dashed" w:sz="4" w:space="0" w:color="auto"/>
              <w:bottom w:val="dashed" w:sz="4" w:space="0" w:color="auto"/>
            </w:tcBorders>
          </w:tcPr>
          <w:p w14:paraId="279ABB0D" w14:textId="77777777" w:rsidR="00760F0E" w:rsidRPr="00217C03" w:rsidRDefault="00760F0E" w:rsidP="00B54F6C">
            <w:pPr>
              <w:pStyle w:val="Heading6"/>
              <w:tabs>
                <w:tab w:val="left" w:pos="638"/>
              </w:tabs>
              <w:rPr>
                <w:rFonts w:cs="Times New Roman"/>
                <w:i w:val="0"/>
                <w:iCs w:val="0"/>
                <w:color w:val="auto"/>
                <w:sz w:val="28"/>
                <w:szCs w:val="28"/>
              </w:rPr>
            </w:pPr>
            <w:r w:rsidRPr="00B54F6C">
              <w:rPr>
                <w:rFonts w:cs="Times New Roman"/>
                <w:b/>
                <w:bCs/>
                <w:sz w:val="28"/>
                <w:szCs w:val="28"/>
              </w:rPr>
              <w:t xml:space="preserve">2.1. Hoạt động 1: </w:t>
            </w:r>
            <w:r w:rsidRPr="00217C03">
              <w:rPr>
                <w:rFonts w:cs="Times New Roman"/>
                <w:i w:val="0"/>
                <w:iCs w:val="0"/>
                <w:color w:val="auto"/>
                <w:sz w:val="28"/>
                <w:szCs w:val="28"/>
              </w:rPr>
              <w:t xml:space="preserve">Sơ đồ hoá (17 </w:t>
            </w:r>
            <w:r w:rsidRPr="00217C03">
              <w:rPr>
                <w:rFonts w:cs="Times New Roman"/>
                <w:i w:val="0"/>
                <w:iCs w:val="0"/>
                <w:color w:val="auto"/>
                <w:spacing w:val="-2"/>
                <w:sz w:val="28"/>
                <w:szCs w:val="28"/>
              </w:rPr>
              <w:t>phút)</w:t>
            </w:r>
          </w:p>
          <w:p w14:paraId="7606968B" w14:textId="77777777" w:rsidR="00760F0E" w:rsidRPr="00B54F6C" w:rsidRDefault="00760F0E" w:rsidP="00B54F6C">
            <w:pPr>
              <w:widowControl w:val="0"/>
              <w:tabs>
                <w:tab w:val="left" w:pos="775"/>
              </w:tabs>
              <w:autoSpaceDE w:val="0"/>
              <w:autoSpaceDN w:val="0"/>
              <w:spacing w:before="124"/>
              <w:rPr>
                <w:szCs w:val="28"/>
              </w:rPr>
            </w:pPr>
            <w:r w:rsidRPr="00B54F6C">
              <w:rPr>
                <w:b/>
                <w:bCs/>
                <w:szCs w:val="28"/>
              </w:rPr>
              <w:t xml:space="preserve">a)Mục tiêu: </w:t>
            </w:r>
            <w:r w:rsidRPr="00B54F6C">
              <w:rPr>
                <w:szCs w:val="28"/>
              </w:rPr>
              <w:t>HS</w:t>
            </w:r>
            <w:r w:rsidRPr="00B54F6C">
              <w:rPr>
                <w:spacing w:val="-12"/>
                <w:szCs w:val="28"/>
              </w:rPr>
              <w:t xml:space="preserve"> </w:t>
            </w:r>
            <w:r w:rsidRPr="00B54F6C">
              <w:rPr>
                <w:szCs w:val="28"/>
              </w:rPr>
              <w:t>củng</w:t>
            </w:r>
            <w:r w:rsidRPr="00B54F6C">
              <w:rPr>
                <w:spacing w:val="-12"/>
                <w:szCs w:val="28"/>
              </w:rPr>
              <w:t xml:space="preserve"> </w:t>
            </w:r>
            <w:r w:rsidRPr="00B54F6C">
              <w:rPr>
                <w:szCs w:val="28"/>
              </w:rPr>
              <w:t>cố,</w:t>
            </w:r>
            <w:r w:rsidRPr="00B54F6C">
              <w:rPr>
                <w:spacing w:val="-11"/>
                <w:szCs w:val="28"/>
              </w:rPr>
              <w:t xml:space="preserve"> </w:t>
            </w:r>
            <w:r w:rsidRPr="00B54F6C">
              <w:rPr>
                <w:szCs w:val="28"/>
              </w:rPr>
              <w:t>ôn</w:t>
            </w:r>
            <w:r w:rsidRPr="00B54F6C">
              <w:rPr>
                <w:spacing w:val="-12"/>
                <w:szCs w:val="28"/>
              </w:rPr>
              <w:t xml:space="preserve"> </w:t>
            </w:r>
            <w:r w:rsidRPr="00B54F6C">
              <w:rPr>
                <w:szCs w:val="28"/>
              </w:rPr>
              <w:t>tập,</w:t>
            </w:r>
            <w:r w:rsidRPr="00B54F6C">
              <w:rPr>
                <w:spacing w:val="-12"/>
                <w:szCs w:val="28"/>
              </w:rPr>
              <w:t xml:space="preserve"> </w:t>
            </w:r>
            <w:r w:rsidRPr="00B54F6C">
              <w:rPr>
                <w:szCs w:val="28"/>
              </w:rPr>
              <w:t>khái</w:t>
            </w:r>
            <w:r w:rsidRPr="00B54F6C">
              <w:rPr>
                <w:spacing w:val="-11"/>
                <w:szCs w:val="28"/>
              </w:rPr>
              <w:t xml:space="preserve"> </w:t>
            </w:r>
            <w:r w:rsidRPr="00B54F6C">
              <w:rPr>
                <w:szCs w:val="28"/>
              </w:rPr>
              <w:t>quát</w:t>
            </w:r>
            <w:r w:rsidRPr="00B54F6C">
              <w:rPr>
                <w:spacing w:val="-12"/>
                <w:szCs w:val="28"/>
              </w:rPr>
              <w:t xml:space="preserve"> </w:t>
            </w:r>
            <w:r w:rsidRPr="00B54F6C">
              <w:rPr>
                <w:szCs w:val="28"/>
              </w:rPr>
              <w:t>hoá</w:t>
            </w:r>
            <w:r w:rsidRPr="00B54F6C">
              <w:rPr>
                <w:spacing w:val="-12"/>
                <w:szCs w:val="28"/>
              </w:rPr>
              <w:t xml:space="preserve"> </w:t>
            </w:r>
            <w:r w:rsidRPr="00B54F6C">
              <w:rPr>
                <w:szCs w:val="28"/>
              </w:rPr>
              <w:t>các</w:t>
            </w:r>
            <w:r w:rsidRPr="00B54F6C">
              <w:rPr>
                <w:spacing w:val="-11"/>
                <w:szCs w:val="28"/>
              </w:rPr>
              <w:t xml:space="preserve"> </w:t>
            </w:r>
            <w:r w:rsidRPr="00B54F6C">
              <w:rPr>
                <w:szCs w:val="28"/>
              </w:rPr>
              <w:t>kiến</w:t>
            </w:r>
            <w:r w:rsidRPr="00B54F6C">
              <w:rPr>
                <w:spacing w:val="-12"/>
                <w:szCs w:val="28"/>
              </w:rPr>
              <w:t xml:space="preserve"> </w:t>
            </w:r>
            <w:r w:rsidRPr="00B54F6C">
              <w:rPr>
                <w:szCs w:val="28"/>
              </w:rPr>
              <w:t>thức</w:t>
            </w:r>
            <w:r w:rsidRPr="00B54F6C">
              <w:rPr>
                <w:spacing w:val="-12"/>
                <w:szCs w:val="28"/>
              </w:rPr>
              <w:t xml:space="preserve"> </w:t>
            </w:r>
            <w:r w:rsidRPr="00B54F6C">
              <w:rPr>
                <w:szCs w:val="28"/>
              </w:rPr>
              <w:t>đã</w:t>
            </w:r>
            <w:r w:rsidRPr="00B54F6C">
              <w:rPr>
                <w:spacing w:val="-11"/>
                <w:szCs w:val="28"/>
              </w:rPr>
              <w:t xml:space="preserve"> </w:t>
            </w:r>
            <w:r w:rsidRPr="00B54F6C">
              <w:rPr>
                <w:szCs w:val="28"/>
              </w:rPr>
              <w:t>học</w:t>
            </w:r>
            <w:r w:rsidRPr="00B54F6C">
              <w:rPr>
                <w:spacing w:val="-12"/>
                <w:szCs w:val="28"/>
              </w:rPr>
              <w:t xml:space="preserve"> </w:t>
            </w:r>
            <w:r w:rsidRPr="00B54F6C">
              <w:rPr>
                <w:szCs w:val="28"/>
              </w:rPr>
              <w:t>được</w:t>
            </w:r>
            <w:r w:rsidRPr="00B54F6C">
              <w:rPr>
                <w:spacing w:val="-11"/>
                <w:szCs w:val="28"/>
              </w:rPr>
              <w:t xml:space="preserve"> </w:t>
            </w:r>
            <w:r w:rsidRPr="00B54F6C">
              <w:rPr>
                <w:szCs w:val="28"/>
              </w:rPr>
              <w:t>trong</w:t>
            </w:r>
            <w:r w:rsidRPr="00B54F6C">
              <w:rPr>
                <w:spacing w:val="-12"/>
                <w:szCs w:val="28"/>
              </w:rPr>
              <w:t xml:space="preserve"> </w:t>
            </w:r>
            <w:r w:rsidRPr="00B54F6C">
              <w:rPr>
                <w:szCs w:val="28"/>
              </w:rPr>
              <w:t>chủ</w:t>
            </w:r>
            <w:r w:rsidRPr="00B54F6C">
              <w:rPr>
                <w:spacing w:val="-12"/>
                <w:szCs w:val="28"/>
              </w:rPr>
              <w:t xml:space="preserve"> </w:t>
            </w:r>
            <w:r w:rsidRPr="00B54F6C">
              <w:rPr>
                <w:szCs w:val="28"/>
              </w:rPr>
              <w:t>đề</w:t>
            </w:r>
            <w:r w:rsidRPr="00B54F6C">
              <w:rPr>
                <w:spacing w:val="-11"/>
                <w:szCs w:val="28"/>
              </w:rPr>
              <w:t xml:space="preserve"> </w:t>
            </w:r>
            <w:r w:rsidRPr="00B54F6C">
              <w:rPr>
                <w:spacing w:val="-2"/>
                <w:szCs w:val="28"/>
              </w:rPr>
              <w:t>Chất.</w:t>
            </w:r>
          </w:p>
          <w:p w14:paraId="75CA54DE" w14:textId="77777777" w:rsidR="00760F0E" w:rsidRPr="00517AC9" w:rsidRDefault="00760F0E" w:rsidP="00517AC9">
            <w:pPr>
              <w:widowControl w:val="0"/>
              <w:tabs>
                <w:tab w:val="left" w:pos="788"/>
              </w:tabs>
              <w:autoSpaceDE w:val="0"/>
              <w:autoSpaceDN w:val="0"/>
              <w:spacing w:before="123" w:line="304" w:lineRule="auto"/>
              <w:ind w:right="1018"/>
              <w:rPr>
                <w:szCs w:val="28"/>
              </w:rPr>
            </w:pPr>
            <w:r w:rsidRPr="00517AC9">
              <w:rPr>
                <w:b/>
                <w:bCs/>
                <w:szCs w:val="28"/>
              </w:rPr>
              <w:t xml:space="preserve">b)Phương pháp và kĩ thuật dạy học: </w:t>
            </w:r>
            <w:r w:rsidRPr="00517AC9">
              <w:rPr>
                <w:szCs w:val="28"/>
              </w:rPr>
              <w:t>Phương pháp thực hành, phương pháp dạy học hợp tác,</w:t>
            </w:r>
            <w:r w:rsidRPr="00517AC9">
              <w:rPr>
                <w:spacing w:val="80"/>
                <w:szCs w:val="28"/>
              </w:rPr>
              <w:t xml:space="preserve"> </w:t>
            </w:r>
            <w:r w:rsidRPr="00517AC9">
              <w:rPr>
                <w:szCs w:val="28"/>
              </w:rPr>
              <w:t>kĩ thuật sơ đồ tư duy, kĩ thuật phòng tranh.</w:t>
            </w:r>
          </w:p>
          <w:p w14:paraId="6E26CAF2" w14:textId="77777777" w:rsidR="00760F0E" w:rsidRPr="00B54F6C" w:rsidRDefault="00760F0E" w:rsidP="00A24B3C">
            <w:pPr>
              <w:spacing w:line="288" w:lineRule="auto"/>
              <w:rPr>
                <w:b/>
                <w:bCs/>
                <w:szCs w:val="28"/>
              </w:rPr>
            </w:pPr>
            <w:r w:rsidRPr="00B54F6C">
              <w:rPr>
                <w:b/>
                <w:bCs/>
                <w:szCs w:val="28"/>
              </w:rPr>
              <w:t>c)Tiến trình tổ chức hoạt động:</w:t>
            </w:r>
          </w:p>
        </w:tc>
      </w:tr>
      <w:tr w:rsidR="00760F0E" w:rsidRPr="00B54F6C" w14:paraId="246D8E89" w14:textId="77777777" w:rsidTr="00DD1A4D">
        <w:tc>
          <w:tcPr>
            <w:tcW w:w="6138" w:type="dxa"/>
            <w:gridSpan w:val="2"/>
            <w:tcBorders>
              <w:top w:val="dashed" w:sz="4" w:space="0" w:color="auto"/>
              <w:bottom w:val="dashed" w:sz="4" w:space="0" w:color="auto"/>
            </w:tcBorders>
          </w:tcPr>
          <w:p w14:paraId="20EDA6ED" w14:textId="77777777" w:rsidR="00760F0E" w:rsidRPr="00217C03" w:rsidRDefault="00760F0E" w:rsidP="00A759A5">
            <w:pPr>
              <w:pStyle w:val="TableParagraph"/>
              <w:numPr>
                <w:ilvl w:val="0"/>
                <w:numId w:val="11"/>
              </w:numPr>
              <w:tabs>
                <w:tab w:val="left" w:pos="248"/>
              </w:tabs>
              <w:spacing w:before="112" w:line="304" w:lineRule="auto"/>
              <w:ind w:right="68" w:firstLine="0"/>
              <w:jc w:val="both"/>
              <w:rPr>
                <w:sz w:val="28"/>
                <w:szCs w:val="28"/>
              </w:rPr>
            </w:pPr>
            <w:r w:rsidRPr="00B54F6C">
              <w:rPr>
                <w:sz w:val="28"/>
                <w:szCs w:val="28"/>
              </w:rPr>
              <w:t xml:space="preserve"> </w:t>
            </w:r>
            <w:r w:rsidRPr="00217C03">
              <w:rPr>
                <w:sz w:val="28"/>
                <w:szCs w:val="28"/>
              </w:rPr>
              <w:t>GV</w:t>
            </w:r>
            <w:r w:rsidRPr="00217C03">
              <w:rPr>
                <w:spacing w:val="-4"/>
                <w:sz w:val="28"/>
                <w:szCs w:val="28"/>
              </w:rPr>
              <w:t xml:space="preserve"> </w:t>
            </w:r>
            <w:r w:rsidRPr="00217C03">
              <w:rPr>
                <w:sz w:val="28"/>
                <w:szCs w:val="28"/>
              </w:rPr>
              <w:t>chia lớp thành các nhóm 6 HS và yêu cầu các</w:t>
            </w:r>
            <w:r w:rsidRPr="00217C03">
              <w:rPr>
                <w:spacing w:val="-7"/>
                <w:sz w:val="28"/>
                <w:szCs w:val="28"/>
              </w:rPr>
              <w:t xml:space="preserve"> </w:t>
            </w:r>
            <w:r w:rsidRPr="00217C03">
              <w:rPr>
                <w:sz w:val="28"/>
                <w:szCs w:val="28"/>
              </w:rPr>
              <w:t>nhóm</w:t>
            </w:r>
            <w:r w:rsidRPr="00217C03">
              <w:rPr>
                <w:spacing w:val="-7"/>
                <w:sz w:val="28"/>
                <w:szCs w:val="28"/>
              </w:rPr>
              <w:t xml:space="preserve"> </w:t>
            </w:r>
            <w:r w:rsidRPr="00217C03">
              <w:rPr>
                <w:sz w:val="28"/>
                <w:szCs w:val="28"/>
              </w:rPr>
              <w:t>viết,</w:t>
            </w:r>
            <w:r w:rsidRPr="00217C03">
              <w:rPr>
                <w:spacing w:val="-7"/>
                <w:sz w:val="28"/>
                <w:szCs w:val="28"/>
              </w:rPr>
              <w:t xml:space="preserve"> </w:t>
            </w:r>
            <w:r w:rsidRPr="00217C03">
              <w:rPr>
                <w:sz w:val="28"/>
                <w:szCs w:val="28"/>
              </w:rPr>
              <w:t>vẽ</w:t>
            </w:r>
            <w:r w:rsidRPr="00217C03">
              <w:rPr>
                <w:spacing w:val="-7"/>
                <w:sz w:val="28"/>
                <w:szCs w:val="28"/>
              </w:rPr>
              <w:t xml:space="preserve"> </w:t>
            </w:r>
            <w:r w:rsidRPr="00217C03">
              <w:rPr>
                <w:sz w:val="28"/>
                <w:szCs w:val="28"/>
              </w:rPr>
              <w:t>những</w:t>
            </w:r>
            <w:r w:rsidRPr="00217C03">
              <w:rPr>
                <w:spacing w:val="-7"/>
                <w:sz w:val="28"/>
                <w:szCs w:val="28"/>
              </w:rPr>
              <w:t xml:space="preserve"> </w:t>
            </w:r>
            <w:r w:rsidRPr="00217C03">
              <w:rPr>
                <w:sz w:val="28"/>
                <w:szCs w:val="28"/>
              </w:rPr>
              <w:t>điều</w:t>
            </w:r>
            <w:r w:rsidRPr="00217C03">
              <w:rPr>
                <w:spacing w:val="-7"/>
                <w:sz w:val="28"/>
                <w:szCs w:val="28"/>
              </w:rPr>
              <w:t xml:space="preserve"> </w:t>
            </w:r>
            <w:r w:rsidRPr="00217C03">
              <w:rPr>
                <w:sz w:val="28"/>
                <w:szCs w:val="28"/>
              </w:rPr>
              <w:t>đã</w:t>
            </w:r>
            <w:r w:rsidRPr="00217C03">
              <w:rPr>
                <w:spacing w:val="-7"/>
                <w:sz w:val="28"/>
                <w:szCs w:val="28"/>
              </w:rPr>
              <w:t xml:space="preserve"> </w:t>
            </w:r>
            <w:r w:rsidRPr="00217C03">
              <w:rPr>
                <w:sz w:val="28"/>
                <w:szCs w:val="28"/>
              </w:rPr>
              <w:t>học</w:t>
            </w:r>
            <w:r w:rsidRPr="00217C03">
              <w:rPr>
                <w:spacing w:val="-7"/>
                <w:sz w:val="28"/>
                <w:szCs w:val="28"/>
              </w:rPr>
              <w:t xml:space="preserve"> </w:t>
            </w:r>
            <w:r w:rsidRPr="00217C03">
              <w:rPr>
                <w:sz w:val="28"/>
                <w:szCs w:val="28"/>
              </w:rPr>
              <w:t>được</w:t>
            </w:r>
            <w:r w:rsidRPr="00217C03">
              <w:rPr>
                <w:spacing w:val="-7"/>
                <w:sz w:val="28"/>
                <w:szCs w:val="28"/>
              </w:rPr>
              <w:t xml:space="preserve"> </w:t>
            </w:r>
            <w:r w:rsidRPr="00217C03">
              <w:rPr>
                <w:sz w:val="28"/>
                <w:szCs w:val="28"/>
              </w:rPr>
              <w:t>trong chủ</w:t>
            </w:r>
            <w:r w:rsidRPr="00217C03">
              <w:rPr>
                <w:spacing w:val="-3"/>
                <w:sz w:val="28"/>
                <w:szCs w:val="28"/>
              </w:rPr>
              <w:t xml:space="preserve"> </w:t>
            </w:r>
            <w:r w:rsidRPr="00217C03">
              <w:rPr>
                <w:sz w:val="28"/>
                <w:szCs w:val="28"/>
              </w:rPr>
              <w:t>đề</w:t>
            </w:r>
            <w:r w:rsidRPr="00217C03">
              <w:rPr>
                <w:spacing w:val="-3"/>
                <w:sz w:val="28"/>
                <w:szCs w:val="28"/>
              </w:rPr>
              <w:t xml:space="preserve"> </w:t>
            </w:r>
            <w:r w:rsidRPr="00217C03">
              <w:rPr>
                <w:sz w:val="28"/>
                <w:szCs w:val="28"/>
              </w:rPr>
              <w:t>Chất</w:t>
            </w:r>
            <w:r w:rsidRPr="00217C03">
              <w:rPr>
                <w:spacing w:val="-3"/>
                <w:sz w:val="28"/>
                <w:szCs w:val="28"/>
              </w:rPr>
              <w:t xml:space="preserve"> </w:t>
            </w:r>
            <w:r w:rsidRPr="00217C03">
              <w:rPr>
                <w:sz w:val="28"/>
                <w:szCs w:val="28"/>
              </w:rPr>
              <w:t>theo</w:t>
            </w:r>
            <w:r w:rsidRPr="00217C03">
              <w:rPr>
                <w:spacing w:val="-3"/>
                <w:sz w:val="28"/>
                <w:szCs w:val="28"/>
              </w:rPr>
              <w:t xml:space="preserve"> </w:t>
            </w:r>
            <w:r w:rsidRPr="00217C03">
              <w:rPr>
                <w:sz w:val="28"/>
                <w:szCs w:val="28"/>
              </w:rPr>
              <w:t>gợi</w:t>
            </w:r>
            <w:r w:rsidRPr="00217C03">
              <w:rPr>
                <w:spacing w:val="-3"/>
                <w:sz w:val="28"/>
                <w:szCs w:val="28"/>
              </w:rPr>
              <w:t xml:space="preserve"> </w:t>
            </w:r>
            <w:r w:rsidRPr="00217C03">
              <w:rPr>
                <w:sz w:val="28"/>
                <w:szCs w:val="28"/>
              </w:rPr>
              <w:t>ý</w:t>
            </w:r>
            <w:r w:rsidRPr="00217C03">
              <w:rPr>
                <w:spacing w:val="-3"/>
                <w:sz w:val="28"/>
                <w:szCs w:val="28"/>
              </w:rPr>
              <w:t xml:space="preserve"> </w:t>
            </w:r>
            <w:r w:rsidRPr="00217C03">
              <w:rPr>
                <w:sz w:val="28"/>
                <w:szCs w:val="28"/>
              </w:rPr>
              <w:t>(SGK</w:t>
            </w:r>
            <w:r w:rsidRPr="00217C03">
              <w:rPr>
                <w:spacing w:val="-3"/>
                <w:sz w:val="28"/>
                <w:szCs w:val="28"/>
              </w:rPr>
              <w:t xml:space="preserve"> </w:t>
            </w:r>
            <w:r w:rsidRPr="00217C03">
              <w:rPr>
                <w:sz w:val="28"/>
                <w:szCs w:val="28"/>
              </w:rPr>
              <w:t>trang</w:t>
            </w:r>
            <w:r w:rsidRPr="00217C03">
              <w:rPr>
                <w:spacing w:val="-3"/>
                <w:sz w:val="28"/>
                <w:szCs w:val="28"/>
              </w:rPr>
              <w:t xml:space="preserve"> </w:t>
            </w:r>
            <w:r w:rsidRPr="00217C03">
              <w:rPr>
                <w:sz w:val="28"/>
                <w:szCs w:val="28"/>
              </w:rPr>
              <w:t>24)</w:t>
            </w:r>
            <w:r w:rsidRPr="00217C03">
              <w:rPr>
                <w:spacing w:val="-3"/>
                <w:sz w:val="28"/>
                <w:szCs w:val="28"/>
              </w:rPr>
              <w:t xml:space="preserve"> </w:t>
            </w:r>
            <w:r w:rsidRPr="00217C03">
              <w:rPr>
                <w:sz w:val="28"/>
                <w:szCs w:val="28"/>
              </w:rPr>
              <w:t>vào</w:t>
            </w:r>
            <w:r w:rsidRPr="00217C03">
              <w:rPr>
                <w:spacing w:val="-3"/>
                <w:sz w:val="28"/>
                <w:szCs w:val="28"/>
              </w:rPr>
              <w:t xml:space="preserve"> </w:t>
            </w:r>
            <w:r w:rsidRPr="00217C03">
              <w:rPr>
                <w:sz w:val="28"/>
                <w:szCs w:val="28"/>
              </w:rPr>
              <w:t xml:space="preserve">giấy </w:t>
            </w:r>
            <w:r w:rsidRPr="00217C03">
              <w:rPr>
                <w:sz w:val="28"/>
                <w:szCs w:val="28"/>
              </w:rPr>
              <w:lastRenderedPageBreak/>
              <w:t>khổ A0. GV lưu ý HS có thể sử dụng bút màu sáp để trình bày rõ ràng và đẹp mắt.</w:t>
            </w:r>
          </w:p>
          <w:p w14:paraId="5829874C" w14:textId="77777777" w:rsidR="00760F0E" w:rsidRPr="00217C03" w:rsidRDefault="00760F0E" w:rsidP="00A759A5">
            <w:pPr>
              <w:pStyle w:val="TableParagraph"/>
              <w:numPr>
                <w:ilvl w:val="0"/>
                <w:numId w:val="11"/>
              </w:numPr>
              <w:tabs>
                <w:tab w:val="left" w:pos="237"/>
              </w:tabs>
              <w:spacing w:line="304" w:lineRule="auto"/>
              <w:ind w:right="68" w:firstLine="0"/>
              <w:jc w:val="both"/>
              <w:rPr>
                <w:sz w:val="28"/>
                <w:szCs w:val="28"/>
              </w:rPr>
            </w:pPr>
            <w:r w:rsidRPr="00217C03">
              <w:rPr>
                <w:sz w:val="28"/>
                <w:szCs w:val="28"/>
              </w:rPr>
              <w:t>GV</w:t>
            </w:r>
            <w:r w:rsidRPr="00217C03">
              <w:rPr>
                <w:spacing w:val="-14"/>
                <w:sz w:val="28"/>
                <w:szCs w:val="28"/>
              </w:rPr>
              <w:t xml:space="preserve"> </w:t>
            </w:r>
            <w:r w:rsidRPr="00217C03">
              <w:rPr>
                <w:sz w:val="28"/>
                <w:szCs w:val="28"/>
              </w:rPr>
              <w:t>yêu</w:t>
            </w:r>
            <w:r w:rsidRPr="00217C03">
              <w:rPr>
                <w:spacing w:val="-11"/>
                <w:sz w:val="28"/>
                <w:szCs w:val="28"/>
              </w:rPr>
              <w:t xml:space="preserve"> </w:t>
            </w:r>
            <w:r w:rsidRPr="00217C03">
              <w:rPr>
                <w:sz w:val="28"/>
                <w:szCs w:val="28"/>
              </w:rPr>
              <w:t>cầu</w:t>
            </w:r>
            <w:r w:rsidRPr="00217C03">
              <w:rPr>
                <w:spacing w:val="-11"/>
                <w:sz w:val="28"/>
                <w:szCs w:val="28"/>
              </w:rPr>
              <w:t xml:space="preserve"> </w:t>
            </w:r>
            <w:r w:rsidRPr="00217C03">
              <w:rPr>
                <w:sz w:val="28"/>
                <w:szCs w:val="28"/>
              </w:rPr>
              <w:t>các</w:t>
            </w:r>
            <w:r w:rsidRPr="00217C03">
              <w:rPr>
                <w:spacing w:val="-11"/>
                <w:sz w:val="28"/>
                <w:szCs w:val="28"/>
              </w:rPr>
              <w:t xml:space="preserve"> </w:t>
            </w:r>
            <w:r w:rsidRPr="00217C03">
              <w:rPr>
                <w:sz w:val="28"/>
                <w:szCs w:val="28"/>
              </w:rPr>
              <w:t>nhóm</w:t>
            </w:r>
            <w:r w:rsidRPr="00217C03">
              <w:rPr>
                <w:spacing w:val="-11"/>
                <w:sz w:val="28"/>
                <w:szCs w:val="28"/>
              </w:rPr>
              <w:t xml:space="preserve"> </w:t>
            </w:r>
            <w:r w:rsidRPr="00217C03">
              <w:rPr>
                <w:sz w:val="28"/>
                <w:szCs w:val="28"/>
              </w:rPr>
              <w:t>dán</w:t>
            </w:r>
            <w:r w:rsidRPr="00217C03">
              <w:rPr>
                <w:spacing w:val="-11"/>
                <w:sz w:val="28"/>
                <w:szCs w:val="28"/>
              </w:rPr>
              <w:t xml:space="preserve"> </w:t>
            </w:r>
            <w:r w:rsidRPr="00217C03">
              <w:rPr>
                <w:sz w:val="28"/>
                <w:szCs w:val="28"/>
              </w:rPr>
              <w:t>sản</w:t>
            </w:r>
            <w:r w:rsidRPr="00217C03">
              <w:rPr>
                <w:spacing w:val="-11"/>
                <w:sz w:val="28"/>
                <w:szCs w:val="28"/>
              </w:rPr>
              <w:t xml:space="preserve"> </w:t>
            </w:r>
            <w:r w:rsidRPr="00217C03">
              <w:rPr>
                <w:sz w:val="28"/>
                <w:szCs w:val="28"/>
              </w:rPr>
              <w:t>phẩm</w:t>
            </w:r>
            <w:r w:rsidRPr="00217C03">
              <w:rPr>
                <w:spacing w:val="-11"/>
                <w:sz w:val="28"/>
                <w:szCs w:val="28"/>
              </w:rPr>
              <w:t xml:space="preserve"> </w:t>
            </w:r>
            <w:r w:rsidRPr="00217C03">
              <w:rPr>
                <w:sz w:val="28"/>
                <w:szCs w:val="28"/>
              </w:rPr>
              <w:t>của</w:t>
            </w:r>
            <w:r w:rsidRPr="00217C03">
              <w:rPr>
                <w:spacing w:val="-11"/>
                <w:sz w:val="28"/>
                <w:szCs w:val="28"/>
              </w:rPr>
              <w:t xml:space="preserve"> </w:t>
            </w:r>
            <w:r w:rsidRPr="00217C03">
              <w:rPr>
                <w:sz w:val="28"/>
                <w:szCs w:val="28"/>
              </w:rPr>
              <w:t>nhóm xung quanh lớp.</w:t>
            </w:r>
          </w:p>
          <w:p w14:paraId="4C384719" w14:textId="77777777" w:rsidR="00760F0E" w:rsidRPr="00217C03" w:rsidRDefault="00760F0E" w:rsidP="00A759A5">
            <w:pPr>
              <w:pStyle w:val="TableParagraph"/>
              <w:numPr>
                <w:ilvl w:val="0"/>
                <w:numId w:val="11"/>
              </w:numPr>
              <w:tabs>
                <w:tab w:val="left" w:pos="255"/>
              </w:tabs>
              <w:spacing w:line="304" w:lineRule="auto"/>
              <w:ind w:right="68" w:firstLine="0"/>
              <w:jc w:val="both"/>
              <w:rPr>
                <w:sz w:val="28"/>
                <w:szCs w:val="28"/>
              </w:rPr>
            </w:pPr>
            <w:r w:rsidRPr="00217C03">
              <w:rPr>
                <w:sz w:val="28"/>
                <w:szCs w:val="28"/>
              </w:rPr>
              <w:t>GV tổ chức cho HS di chuyển quanh lớp học để xem sản phẩm của các nhóm.</w:t>
            </w:r>
          </w:p>
          <w:p w14:paraId="260C77C7" w14:textId="77777777" w:rsidR="00760F0E" w:rsidRPr="00217C03" w:rsidRDefault="00760F0E" w:rsidP="00A759A5">
            <w:pPr>
              <w:pStyle w:val="TableParagraph"/>
              <w:numPr>
                <w:ilvl w:val="0"/>
                <w:numId w:val="11"/>
              </w:numPr>
              <w:tabs>
                <w:tab w:val="left" w:pos="255"/>
              </w:tabs>
              <w:spacing w:line="304" w:lineRule="auto"/>
              <w:ind w:right="68" w:firstLine="0"/>
              <w:jc w:val="both"/>
              <w:rPr>
                <w:sz w:val="28"/>
                <w:szCs w:val="28"/>
              </w:rPr>
            </w:pPr>
            <w:r w:rsidRPr="00217C03">
              <w:rPr>
                <w:sz w:val="28"/>
                <w:szCs w:val="28"/>
              </w:rPr>
              <w:t>GV mời hai nhóm trình bày về sản phẩm của nhóm mình trước lớp.</w:t>
            </w:r>
          </w:p>
          <w:p w14:paraId="475BE422" w14:textId="77777777" w:rsidR="00760F0E" w:rsidRPr="00217C03" w:rsidRDefault="00760F0E" w:rsidP="00A759A5">
            <w:pPr>
              <w:pStyle w:val="TableParagraph"/>
              <w:numPr>
                <w:ilvl w:val="0"/>
                <w:numId w:val="11"/>
              </w:numPr>
              <w:tabs>
                <w:tab w:val="left" w:pos="244"/>
              </w:tabs>
              <w:spacing w:line="251" w:lineRule="exact"/>
              <w:ind w:left="244" w:hanging="165"/>
              <w:jc w:val="both"/>
              <w:rPr>
                <w:sz w:val="28"/>
                <w:szCs w:val="28"/>
              </w:rPr>
            </w:pPr>
            <w:r w:rsidRPr="00217C03">
              <w:rPr>
                <w:sz w:val="28"/>
                <w:szCs w:val="28"/>
              </w:rPr>
              <w:t>GV</w:t>
            </w:r>
            <w:r w:rsidRPr="00217C03">
              <w:rPr>
                <w:spacing w:val="-5"/>
                <w:sz w:val="28"/>
                <w:szCs w:val="28"/>
              </w:rPr>
              <w:t xml:space="preserve"> </w:t>
            </w:r>
            <w:r w:rsidRPr="00217C03">
              <w:rPr>
                <w:sz w:val="28"/>
                <w:szCs w:val="28"/>
              </w:rPr>
              <w:t xml:space="preserve">tổ chức cho các nhóm nhận xét lẫn </w:t>
            </w:r>
            <w:r w:rsidRPr="00217C03">
              <w:rPr>
                <w:spacing w:val="-2"/>
                <w:sz w:val="28"/>
                <w:szCs w:val="28"/>
              </w:rPr>
              <w:t>nhau.</w:t>
            </w:r>
          </w:p>
          <w:p w14:paraId="2B4BDA33" w14:textId="77777777" w:rsidR="00760F0E" w:rsidRDefault="00760F0E" w:rsidP="00517AC9">
            <w:pPr>
              <w:pStyle w:val="TableParagraph"/>
              <w:tabs>
                <w:tab w:val="left" w:pos="266"/>
              </w:tabs>
              <w:spacing w:before="56" w:line="304" w:lineRule="auto"/>
              <w:ind w:left="79" w:right="68"/>
              <w:jc w:val="both"/>
              <w:rPr>
                <w:sz w:val="28"/>
                <w:szCs w:val="28"/>
                <w:lang w:val="en-US"/>
              </w:rPr>
            </w:pPr>
          </w:p>
          <w:p w14:paraId="17FE94F2" w14:textId="77777777" w:rsidR="00760F0E" w:rsidRPr="00217C03" w:rsidRDefault="00760F0E" w:rsidP="00517AC9">
            <w:pPr>
              <w:pStyle w:val="TableParagraph"/>
              <w:tabs>
                <w:tab w:val="left" w:pos="266"/>
              </w:tabs>
              <w:spacing w:before="56" w:line="304" w:lineRule="auto"/>
              <w:ind w:left="79" w:right="68"/>
              <w:jc w:val="both"/>
              <w:rPr>
                <w:sz w:val="28"/>
                <w:szCs w:val="28"/>
              </w:rPr>
            </w:pPr>
            <w:r>
              <w:rPr>
                <w:sz w:val="28"/>
                <w:szCs w:val="28"/>
              </w:rPr>
              <w:t xml:space="preserve">- </w:t>
            </w:r>
            <w:r w:rsidRPr="00217C03">
              <w:rPr>
                <w:sz w:val="28"/>
                <w:szCs w:val="28"/>
              </w:rPr>
              <w:t>GV nhận xét chung, khen ngợi các nhóm có sản phẩm đẹp, khoa học và thể hiện đầy đủ nội dung đã học trong chủ đề Chất.</w:t>
            </w:r>
          </w:p>
          <w:p w14:paraId="1CA4C728" w14:textId="77777777" w:rsidR="00760F0E" w:rsidRPr="00B54F6C" w:rsidRDefault="00760F0E" w:rsidP="00517AC9">
            <w:pPr>
              <w:spacing w:line="288" w:lineRule="auto"/>
              <w:jc w:val="both"/>
              <w:rPr>
                <w:szCs w:val="28"/>
              </w:rPr>
            </w:pPr>
            <w:r>
              <w:rPr>
                <w:szCs w:val="28"/>
              </w:rPr>
              <w:t xml:space="preserve">- </w:t>
            </w:r>
            <w:r w:rsidRPr="00217C03">
              <w:rPr>
                <w:szCs w:val="28"/>
              </w:rPr>
              <w:t>GV yêu cầu HS về nhà hoàn thành sản phẩm cá nhân vào vở.</w:t>
            </w:r>
          </w:p>
        </w:tc>
        <w:tc>
          <w:tcPr>
            <w:tcW w:w="4140" w:type="dxa"/>
            <w:gridSpan w:val="2"/>
            <w:tcBorders>
              <w:top w:val="dashed" w:sz="4" w:space="0" w:color="auto"/>
              <w:bottom w:val="dashed" w:sz="4" w:space="0" w:color="auto"/>
            </w:tcBorders>
          </w:tcPr>
          <w:p w14:paraId="787908B1" w14:textId="77777777" w:rsidR="00760F0E" w:rsidRPr="00217C03" w:rsidRDefault="00760F0E" w:rsidP="00A759A5">
            <w:pPr>
              <w:pStyle w:val="TableParagraph"/>
              <w:numPr>
                <w:ilvl w:val="0"/>
                <w:numId w:val="12"/>
              </w:numPr>
              <w:tabs>
                <w:tab w:val="left" w:pos="244"/>
              </w:tabs>
              <w:spacing w:before="114"/>
              <w:rPr>
                <w:sz w:val="28"/>
                <w:szCs w:val="28"/>
              </w:rPr>
            </w:pPr>
            <w:r w:rsidRPr="00217C03">
              <w:rPr>
                <w:sz w:val="28"/>
                <w:szCs w:val="28"/>
              </w:rPr>
              <w:lastRenderedPageBreak/>
              <w:t>HS</w:t>
            </w:r>
            <w:r w:rsidRPr="00217C03">
              <w:rPr>
                <w:spacing w:val="-2"/>
                <w:sz w:val="28"/>
                <w:szCs w:val="28"/>
              </w:rPr>
              <w:t xml:space="preserve"> </w:t>
            </w:r>
            <w:r w:rsidRPr="00217C03">
              <w:rPr>
                <w:sz w:val="28"/>
                <w:szCs w:val="28"/>
              </w:rPr>
              <w:t xml:space="preserve">chia nhóm và thực hiện nhiệm </w:t>
            </w:r>
            <w:r w:rsidRPr="00217C03">
              <w:rPr>
                <w:spacing w:val="-5"/>
                <w:sz w:val="28"/>
                <w:szCs w:val="28"/>
              </w:rPr>
              <w:t>vụ.</w:t>
            </w:r>
          </w:p>
          <w:p w14:paraId="564F7339" w14:textId="77777777" w:rsidR="00760F0E" w:rsidRPr="00217C03" w:rsidRDefault="00760F0E" w:rsidP="00517AC9">
            <w:pPr>
              <w:pStyle w:val="TableParagraph"/>
              <w:rPr>
                <w:b/>
                <w:sz w:val="28"/>
                <w:szCs w:val="28"/>
              </w:rPr>
            </w:pPr>
          </w:p>
          <w:p w14:paraId="4104348A" w14:textId="77777777" w:rsidR="00760F0E" w:rsidRPr="00217C03" w:rsidRDefault="00760F0E" w:rsidP="00517AC9">
            <w:pPr>
              <w:pStyle w:val="TableParagraph"/>
              <w:rPr>
                <w:b/>
                <w:sz w:val="28"/>
                <w:szCs w:val="28"/>
              </w:rPr>
            </w:pPr>
          </w:p>
          <w:p w14:paraId="59605C03" w14:textId="77777777" w:rsidR="00760F0E" w:rsidRPr="00217C03" w:rsidRDefault="00760F0E" w:rsidP="00517AC9">
            <w:pPr>
              <w:pStyle w:val="TableParagraph"/>
              <w:rPr>
                <w:b/>
                <w:sz w:val="28"/>
                <w:szCs w:val="28"/>
              </w:rPr>
            </w:pPr>
          </w:p>
          <w:p w14:paraId="60B6BCAC" w14:textId="77777777" w:rsidR="00760F0E" w:rsidRPr="00517AC9" w:rsidRDefault="00760F0E" w:rsidP="00517AC9">
            <w:pPr>
              <w:pStyle w:val="TableParagraph"/>
              <w:spacing w:before="82"/>
              <w:rPr>
                <w:b/>
                <w:sz w:val="28"/>
                <w:szCs w:val="28"/>
                <w:lang w:val="en-US"/>
              </w:rPr>
            </w:pPr>
          </w:p>
          <w:p w14:paraId="5D710DAA" w14:textId="77777777" w:rsidR="00760F0E" w:rsidRPr="00517AC9" w:rsidRDefault="00760F0E" w:rsidP="00A759A5">
            <w:pPr>
              <w:pStyle w:val="TableParagraph"/>
              <w:numPr>
                <w:ilvl w:val="0"/>
                <w:numId w:val="12"/>
              </w:numPr>
              <w:tabs>
                <w:tab w:val="left" w:pos="244"/>
              </w:tabs>
              <w:rPr>
                <w:sz w:val="28"/>
                <w:szCs w:val="28"/>
              </w:rPr>
            </w:pPr>
            <w:r w:rsidRPr="00217C03">
              <w:rPr>
                <w:sz w:val="28"/>
                <w:szCs w:val="28"/>
              </w:rPr>
              <w:t xml:space="preserve">Các nhóm dán sản phẩm xung quanh </w:t>
            </w:r>
            <w:r w:rsidRPr="00217C03">
              <w:rPr>
                <w:spacing w:val="-4"/>
                <w:sz w:val="28"/>
                <w:szCs w:val="28"/>
              </w:rPr>
              <w:t>lớp.</w:t>
            </w:r>
          </w:p>
          <w:p w14:paraId="55262446" w14:textId="77777777" w:rsidR="00760F0E" w:rsidRPr="00217C03" w:rsidRDefault="00760F0E" w:rsidP="00A759A5">
            <w:pPr>
              <w:pStyle w:val="TableParagraph"/>
              <w:numPr>
                <w:ilvl w:val="0"/>
                <w:numId w:val="12"/>
              </w:numPr>
              <w:tabs>
                <w:tab w:val="left" w:pos="244"/>
              </w:tabs>
              <w:rPr>
                <w:sz w:val="28"/>
                <w:szCs w:val="28"/>
              </w:rPr>
            </w:pPr>
            <w:r w:rsidRPr="00217C03">
              <w:rPr>
                <w:sz w:val="28"/>
                <w:szCs w:val="28"/>
              </w:rPr>
              <w:t>HS</w:t>
            </w:r>
            <w:r w:rsidRPr="00217C03">
              <w:rPr>
                <w:spacing w:val="-2"/>
                <w:sz w:val="28"/>
                <w:szCs w:val="28"/>
              </w:rPr>
              <w:t xml:space="preserve"> </w:t>
            </w:r>
            <w:r w:rsidRPr="00217C03">
              <w:rPr>
                <w:sz w:val="28"/>
                <w:szCs w:val="28"/>
              </w:rPr>
              <w:t xml:space="preserve">thực hiện nhiệm </w:t>
            </w:r>
            <w:r w:rsidRPr="00217C03">
              <w:rPr>
                <w:spacing w:val="-5"/>
                <w:sz w:val="28"/>
                <w:szCs w:val="28"/>
              </w:rPr>
              <w:t>vụ.</w:t>
            </w:r>
          </w:p>
          <w:p w14:paraId="334A7263" w14:textId="77777777" w:rsidR="00760F0E" w:rsidRDefault="00760F0E" w:rsidP="00517AC9">
            <w:pPr>
              <w:pStyle w:val="TableParagraph"/>
              <w:spacing w:before="134"/>
              <w:rPr>
                <w:b/>
                <w:sz w:val="28"/>
                <w:szCs w:val="28"/>
                <w:lang w:val="en-US"/>
              </w:rPr>
            </w:pPr>
          </w:p>
          <w:p w14:paraId="4A131B74" w14:textId="77777777" w:rsidR="00760F0E" w:rsidRPr="00517AC9" w:rsidRDefault="00760F0E" w:rsidP="00517AC9">
            <w:pPr>
              <w:pStyle w:val="TableParagraph"/>
              <w:spacing w:before="134"/>
              <w:rPr>
                <w:b/>
                <w:sz w:val="28"/>
                <w:szCs w:val="28"/>
                <w:lang w:val="en-US"/>
              </w:rPr>
            </w:pPr>
          </w:p>
          <w:p w14:paraId="5A1102A9" w14:textId="77777777" w:rsidR="00760F0E" w:rsidRPr="00217C03" w:rsidRDefault="00760F0E" w:rsidP="00A759A5">
            <w:pPr>
              <w:pStyle w:val="TableParagraph"/>
              <w:numPr>
                <w:ilvl w:val="0"/>
                <w:numId w:val="12"/>
              </w:numPr>
              <w:tabs>
                <w:tab w:val="left" w:pos="244"/>
              </w:tabs>
              <w:rPr>
                <w:sz w:val="28"/>
                <w:szCs w:val="28"/>
              </w:rPr>
            </w:pPr>
            <w:r w:rsidRPr="00217C03">
              <w:rPr>
                <w:sz w:val="28"/>
                <w:szCs w:val="28"/>
              </w:rPr>
              <w:t>Đại</w:t>
            </w:r>
            <w:r w:rsidRPr="00217C03">
              <w:rPr>
                <w:spacing w:val="-2"/>
                <w:sz w:val="28"/>
                <w:szCs w:val="28"/>
              </w:rPr>
              <w:t xml:space="preserve"> </w:t>
            </w:r>
            <w:r w:rsidRPr="00217C03">
              <w:rPr>
                <w:sz w:val="28"/>
                <w:szCs w:val="28"/>
              </w:rPr>
              <w:t xml:space="preserve">diện hai nhóm trình </w:t>
            </w:r>
            <w:r w:rsidRPr="00217C03">
              <w:rPr>
                <w:spacing w:val="-4"/>
                <w:sz w:val="28"/>
                <w:szCs w:val="28"/>
              </w:rPr>
              <w:t>bày.</w:t>
            </w:r>
          </w:p>
          <w:p w14:paraId="599FFF36" w14:textId="77777777" w:rsidR="00760F0E" w:rsidRDefault="00760F0E" w:rsidP="00517AC9">
            <w:pPr>
              <w:pStyle w:val="TableParagraph"/>
              <w:tabs>
                <w:tab w:val="left" w:pos="244"/>
              </w:tabs>
              <w:rPr>
                <w:b/>
                <w:sz w:val="28"/>
                <w:szCs w:val="28"/>
                <w:lang w:val="en-US"/>
              </w:rPr>
            </w:pPr>
          </w:p>
          <w:p w14:paraId="6A0E9115" w14:textId="77777777" w:rsidR="00760F0E" w:rsidRPr="00217C03" w:rsidRDefault="00760F0E" w:rsidP="00517AC9">
            <w:pPr>
              <w:pStyle w:val="TableParagraph"/>
              <w:tabs>
                <w:tab w:val="left" w:pos="244"/>
              </w:tabs>
              <w:rPr>
                <w:sz w:val="28"/>
                <w:szCs w:val="28"/>
              </w:rPr>
            </w:pPr>
            <w:r>
              <w:rPr>
                <w:sz w:val="28"/>
                <w:szCs w:val="28"/>
              </w:rPr>
              <w:t>-</w:t>
            </w:r>
            <w:r w:rsidRPr="00217C03">
              <w:rPr>
                <w:sz w:val="28"/>
                <w:szCs w:val="28"/>
              </w:rPr>
              <w:t xml:space="preserve">Các nhóm khác nhận xét và bổ sung (nếu </w:t>
            </w:r>
            <w:r w:rsidRPr="00217C03">
              <w:rPr>
                <w:spacing w:val="-4"/>
                <w:sz w:val="28"/>
                <w:szCs w:val="28"/>
              </w:rPr>
              <w:t>có).</w:t>
            </w:r>
          </w:p>
          <w:p w14:paraId="4BE0C3FF" w14:textId="77777777" w:rsidR="00760F0E" w:rsidRPr="00217C03" w:rsidRDefault="00760F0E" w:rsidP="00A759A5">
            <w:pPr>
              <w:pStyle w:val="TableParagraph"/>
              <w:numPr>
                <w:ilvl w:val="0"/>
                <w:numId w:val="12"/>
              </w:numPr>
              <w:tabs>
                <w:tab w:val="left" w:pos="244"/>
              </w:tabs>
              <w:spacing w:before="67"/>
              <w:rPr>
                <w:sz w:val="28"/>
                <w:szCs w:val="28"/>
              </w:rPr>
            </w:pPr>
            <w:r w:rsidRPr="00217C03">
              <w:rPr>
                <w:sz w:val="28"/>
                <w:szCs w:val="28"/>
              </w:rPr>
              <w:t>HS</w:t>
            </w:r>
            <w:r w:rsidRPr="00217C03">
              <w:rPr>
                <w:spacing w:val="-2"/>
                <w:sz w:val="28"/>
                <w:szCs w:val="28"/>
              </w:rPr>
              <w:t xml:space="preserve"> </w:t>
            </w:r>
            <w:r w:rsidRPr="00217C03">
              <w:rPr>
                <w:sz w:val="28"/>
                <w:szCs w:val="28"/>
              </w:rPr>
              <w:t xml:space="preserve">lắng </w:t>
            </w:r>
            <w:r w:rsidRPr="00217C03">
              <w:rPr>
                <w:spacing w:val="-2"/>
                <w:sz w:val="28"/>
                <w:szCs w:val="28"/>
              </w:rPr>
              <w:t>nghe.</w:t>
            </w:r>
          </w:p>
          <w:p w14:paraId="08CBE0A9" w14:textId="77777777" w:rsidR="00760F0E" w:rsidRPr="00217C03" w:rsidRDefault="00760F0E" w:rsidP="00517AC9">
            <w:pPr>
              <w:pStyle w:val="TableParagraph"/>
              <w:rPr>
                <w:b/>
                <w:sz w:val="28"/>
                <w:szCs w:val="28"/>
              </w:rPr>
            </w:pPr>
          </w:p>
          <w:p w14:paraId="107670C4" w14:textId="77777777" w:rsidR="00760F0E" w:rsidRPr="00217C03" w:rsidRDefault="00760F0E" w:rsidP="00517AC9">
            <w:pPr>
              <w:pStyle w:val="TableParagraph"/>
              <w:spacing w:before="201"/>
              <w:rPr>
                <w:b/>
                <w:sz w:val="28"/>
                <w:szCs w:val="28"/>
              </w:rPr>
            </w:pPr>
          </w:p>
          <w:p w14:paraId="2AD0B99D" w14:textId="77777777" w:rsidR="00760F0E" w:rsidRPr="00517AC9" w:rsidRDefault="00760F0E" w:rsidP="00517AC9">
            <w:pPr>
              <w:spacing w:line="288" w:lineRule="auto"/>
              <w:jc w:val="both"/>
              <w:rPr>
                <w:rFonts w:eastAsia="Calibri"/>
                <w:szCs w:val="28"/>
              </w:rPr>
            </w:pPr>
            <w:r>
              <w:rPr>
                <w:szCs w:val="28"/>
              </w:rPr>
              <w:t>-</w:t>
            </w:r>
            <w:r w:rsidRPr="00517AC9">
              <w:rPr>
                <w:szCs w:val="28"/>
              </w:rPr>
              <w:t>HS</w:t>
            </w:r>
            <w:r w:rsidRPr="00517AC9">
              <w:rPr>
                <w:spacing w:val="-2"/>
                <w:szCs w:val="28"/>
              </w:rPr>
              <w:t xml:space="preserve"> </w:t>
            </w:r>
            <w:r w:rsidRPr="00517AC9">
              <w:rPr>
                <w:szCs w:val="28"/>
              </w:rPr>
              <w:t xml:space="preserve">thực hiện nhiệm </w:t>
            </w:r>
            <w:r w:rsidRPr="00517AC9">
              <w:rPr>
                <w:spacing w:val="-5"/>
                <w:szCs w:val="28"/>
              </w:rPr>
              <w:t>vụ.</w:t>
            </w:r>
          </w:p>
        </w:tc>
      </w:tr>
      <w:tr w:rsidR="00760F0E" w:rsidRPr="00B54F6C" w14:paraId="17FA98A0" w14:textId="77777777" w:rsidTr="00DD1A4D">
        <w:tc>
          <w:tcPr>
            <w:tcW w:w="10278" w:type="dxa"/>
            <w:gridSpan w:val="4"/>
            <w:tcBorders>
              <w:top w:val="dashed" w:sz="4" w:space="0" w:color="auto"/>
              <w:bottom w:val="dashed" w:sz="4" w:space="0" w:color="auto"/>
            </w:tcBorders>
          </w:tcPr>
          <w:p w14:paraId="1A01D0B9" w14:textId="77777777" w:rsidR="00760F0E" w:rsidRDefault="00760F0E" w:rsidP="00517AC9">
            <w:pPr>
              <w:spacing w:line="288" w:lineRule="auto"/>
              <w:rPr>
                <w:spacing w:val="-2"/>
                <w:szCs w:val="28"/>
              </w:rPr>
            </w:pPr>
            <w:r w:rsidRPr="00B54F6C">
              <w:rPr>
                <w:b/>
                <w:bCs/>
                <w:szCs w:val="28"/>
              </w:rPr>
              <w:lastRenderedPageBreak/>
              <w:t xml:space="preserve">2.2. Hoạt động 2: </w:t>
            </w:r>
            <w:r w:rsidRPr="00217C03">
              <w:rPr>
                <w:szCs w:val="28"/>
              </w:rPr>
              <w:t xml:space="preserve">Em tập làm nhà khoa học (15 </w:t>
            </w:r>
            <w:r w:rsidRPr="00217C03">
              <w:rPr>
                <w:spacing w:val="-2"/>
                <w:szCs w:val="28"/>
              </w:rPr>
              <w:t>phút)</w:t>
            </w:r>
          </w:p>
          <w:p w14:paraId="52B11077" w14:textId="77777777" w:rsidR="00760F0E" w:rsidRDefault="00760F0E" w:rsidP="00517AC9">
            <w:pPr>
              <w:spacing w:line="288" w:lineRule="auto"/>
              <w:rPr>
                <w:spacing w:val="-4"/>
                <w:szCs w:val="28"/>
              </w:rPr>
            </w:pPr>
            <w:r w:rsidRPr="00517AC9">
              <w:rPr>
                <w:b/>
                <w:bCs/>
                <w:szCs w:val="28"/>
              </w:rPr>
              <w:t xml:space="preserve">a)Mục tiêu: </w:t>
            </w:r>
            <w:r w:rsidRPr="00517AC9">
              <w:rPr>
                <w:szCs w:val="28"/>
              </w:rPr>
              <w:t>HS</w:t>
            </w:r>
            <w:r w:rsidRPr="00517AC9">
              <w:rPr>
                <w:spacing w:val="-1"/>
                <w:szCs w:val="28"/>
              </w:rPr>
              <w:t xml:space="preserve"> </w:t>
            </w:r>
            <w:r w:rsidRPr="00517AC9">
              <w:rPr>
                <w:szCs w:val="28"/>
              </w:rPr>
              <w:t xml:space="preserve">củng cố, ôn tập kiến thức về ô nhiễm, xói mòn </w:t>
            </w:r>
            <w:r w:rsidRPr="00517AC9">
              <w:rPr>
                <w:spacing w:val="-4"/>
                <w:szCs w:val="28"/>
              </w:rPr>
              <w:t>đất.</w:t>
            </w:r>
          </w:p>
          <w:p w14:paraId="6DD1751A" w14:textId="77777777" w:rsidR="00760F0E" w:rsidRPr="00517AC9" w:rsidRDefault="00760F0E" w:rsidP="00517AC9">
            <w:pPr>
              <w:spacing w:line="288" w:lineRule="auto"/>
              <w:rPr>
                <w:spacing w:val="-2"/>
                <w:szCs w:val="28"/>
              </w:rPr>
            </w:pPr>
            <w:r w:rsidRPr="00517AC9">
              <w:rPr>
                <w:b/>
                <w:bCs/>
                <w:szCs w:val="28"/>
              </w:rPr>
              <w:t xml:space="preserve">b)Phương pháp và kĩ thuật dạy học: </w:t>
            </w:r>
            <w:r w:rsidRPr="00517AC9">
              <w:rPr>
                <w:szCs w:val="28"/>
              </w:rPr>
              <w:t xml:space="preserve">Phương pháp thực hành, phương pháp dạy học hợp </w:t>
            </w:r>
            <w:r w:rsidRPr="00517AC9">
              <w:rPr>
                <w:spacing w:val="-4"/>
                <w:szCs w:val="28"/>
              </w:rPr>
              <w:t>tác.</w:t>
            </w:r>
          </w:p>
          <w:p w14:paraId="1786586A" w14:textId="77777777" w:rsidR="00760F0E" w:rsidRPr="00B54F6C" w:rsidRDefault="00760F0E" w:rsidP="00A24B3C">
            <w:pPr>
              <w:spacing w:line="288" w:lineRule="auto"/>
              <w:ind w:right="52"/>
              <w:jc w:val="both"/>
              <w:rPr>
                <w:rFonts w:eastAsia="Calibri"/>
                <w:szCs w:val="28"/>
              </w:rPr>
            </w:pPr>
            <w:r w:rsidRPr="00B54F6C">
              <w:rPr>
                <w:b/>
                <w:bCs/>
                <w:szCs w:val="28"/>
              </w:rPr>
              <w:t>c)Tiến trình tổ chức hoạt động:</w:t>
            </w:r>
          </w:p>
        </w:tc>
      </w:tr>
      <w:tr w:rsidR="00760F0E" w:rsidRPr="00B54F6C" w14:paraId="22E822AB" w14:textId="77777777" w:rsidTr="00DD1A4D">
        <w:tc>
          <w:tcPr>
            <w:tcW w:w="6138" w:type="dxa"/>
            <w:gridSpan w:val="2"/>
            <w:tcBorders>
              <w:top w:val="dashed" w:sz="4" w:space="0" w:color="auto"/>
              <w:bottom w:val="dashed" w:sz="4" w:space="0" w:color="auto"/>
            </w:tcBorders>
          </w:tcPr>
          <w:p w14:paraId="03BDFBDC" w14:textId="77777777" w:rsidR="00760F0E" w:rsidRPr="00217C03" w:rsidRDefault="00760F0E" w:rsidP="00A759A5">
            <w:pPr>
              <w:pStyle w:val="TableParagraph"/>
              <w:numPr>
                <w:ilvl w:val="0"/>
                <w:numId w:val="13"/>
              </w:numPr>
              <w:tabs>
                <w:tab w:val="left" w:pos="254"/>
              </w:tabs>
              <w:spacing w:before="169" w:line="304" w:lineRule="auto"/>
              <w:ind w:right="68" w:firstLine="0"/>
              <w:jc w:val="both"/>
              <w:rPr>
                <w:sz w:val="28"/>
                <w:szCs w:val="28"/>
              </w:rPr>
            </w:pPr>
            <w:r w:rsidRPr="00217C03">
              <w:rPr>
                <w:sz w:val="28"/>
                <w:szCs w:val="28"/>
              </w:rPr>
              <w:t>GV yêu cầu HS đọc các nhiệm vụ ở mục Em tập làm nhà khoa học (SGK trang 24).</w:t>
            </w:r>
          </w:p>
          <w:p w14:paraId="2A73D036" w14:textId="77777777" w:rsidR="00760F0E" w:rsidRPr="00217C03" w:rsidRDefault="00760F0E" w:rsidP="00A759A5">
            <w:pPr>
              <w:pStyle w:val="TableParagraph"/>
              <w:numPr>
                <w:ilvl w:val="0"/>
                <w:numId w:val="13"/>
              </w:numPr>
              <w:tabs>
                <w:tab w:val="left" w:pos="277"/>
              </w:tabs>
              <w:spacing w:line="304" w:lineRule="auto"/>
              <w:ind w:right="68" w:firstLine="0"/>
              <w:jc w:val="both"/>
              <w:rPr>
                <w:sz w:val="28"/>
                <w:szCs w:val="28"/>
              </w:rPr>
            </w:pPr>
            <w:r w:rsidRPr="00217C03">
              <w:rPr>
                <w:sz w:val="28"/>
                <w:szCs w:val="28"/>
              </w:rPr>
              <w:t>GV yêu cầu các nhóm thực hiện nhiệm vụ: Điều tra về một số vấn đề ô nhiễm, xói mòn đất ở địa phương em và hoàn thành phiếu điều tra theo gợi ý (SGK trang 24) vào giấy khổ A4.</w:t>
            </w:r>
          </w:p>
          <w:p w14:paraId="38075E51" w14:textId="77777777" w:rsidR="00760F0E" w:rsidRPr="00217C03" w:rsidRDefault="00760F0E" w:rsidP="00A759A5">
            <w:pPr>
              <w:pStyle w:val="TableParagraph"/>
              <w:numPr>
                <w:ilvl w:val="0"/>
                <w:numId w:val="13"/>
              </w:numPr>
              <w:tabs>
                <w:tab w:val="left" w:pos="248"/>
              </w:tabs>
              <w:spacing w:line="304" w:lineRule="auto"/>
              <w:ind w:right="68" w:firstLine="0"/>
              <w:jc w:val="both"/>
              <w:rPr>
                <w:sz w:val="28"/>
                <w:szCs w:val="28"/>
              </w:rPr>
            </w:pPr>
            <w:r w:rsidRPr="00217C03">
              <w:rPr>
                <w:sz w:val="28"/>
                <w:szCs w:val="28"/>
              </w:rPr>
              <w:t>GV</w:t>
            </w:r>
            <w:r w:rsidRPr="00217C03">
              <w:rPr>
                <w:spacing w:val="-4"/>
                <w:sz w:val="28"/>
                <w:szCs w:val="28"/>
              </w:rPr>
              <w:t xml:space="preserve"> </w:t>
            </w:r>
            <w:r w:rsidRPr="00217C03">
              <w:rPr>
                <w:sz w:val="28"/>
                <w:szCs w:val="28"/>
              </w:rPr>
              <w:t>mời đại diện hai đến ba nhóm đóng vai là các nhà khoa học để trình bày trước lớp về một số vấn đề ô nhiễm, xói mòn đất ở địa phương.</w:t>
            </w:r>
          </w:p>
          <w:p w14:paraId="0DBA13D5" w14:textId="77777777" w:rsidR="00760F0E" w:rsidRPr="00217C03" w:rsidRDefault="00760F0E" w:rsidP="00A759A5">
            <w:pPr>
              <w:pStyle w:val="TableParagraph"/>
              <w:numPr>
                <w:ilvl w:val="0"/>
                <w:numId w:val="13"/>
              </w:numPr>
              <w:tabs>
                <w:tab w:val="left" w:pos="244"/>
              </w:tabs>
              <w:spacing w:line="249" w:lineRule="exact"/>
              <w:ind w:left="244" w:hanging="165"/>
              <w:jc w:val="both"/>
              <w:rPr>
                <w:sz w:val="28"/>
                <w:szCs w:val="28"/>
              </w:rPr>
            </w:pPr>
            <w:r w:rsidRPr="00217C03">
              <w:rPr>
                <w:sz w:val="28"/>
                <w:szCs w:val="28"/>
              </w:rPr>
              <w:t>GV</w:t>
            </w:r>
            <w:r w:rsidRPr="00217C03">
              <w:rPr>
                <w:spacing w:val="-5"/>
                <w:sz w:val="28"/>
                <w:szCs w:val="28"/>
              </w:rPr>
              <w:t xml:space="preserve"> </w:t>
            </w:r>
            <w:r w:rsidRPr="00217C03">
              <w:rPr>
                <w:sz w:val="28"/>
                <w:szCs w:val="28"/>
              </w:rPr>
              <w:t xml:space="preserve">tổ chức cho các nhóm nhận xét lẫn </w:t>
            </w:r>
            <w:r w:rsidRPr="00217C03">
              <w:rPr>
                <w:spacing w:val="-2"/>
                <w:sz w:val="28"/>
                <w:szCs w:val="28"/>
              </w:rPr>
              <w:t>nhau.</w:t>
            </w:r>
          </w:p>
          <w:p w14:paraId="36979404" w14:textId="77777777" w:rsidR="00760F0E" w:rsidRPr="00B54F6C" w:rsidRDefault="00760F0E" w:rsidP="00517AC9">
            <w:pPr>
              <w:spacing w:line="288" w:lineRule="auto"/>
              <w:ind w:right="52"/>
              <w:jc w:val="both"/>
              <w:rPr>
                <w:rFonts w:eastAsia="Calibri"/>
                <w:szCs w:val="28"/>
              </w:rPr>
            </w:pPr>
            <w:r w:rsidRPr="00217C03">
              <w:rPr>
                <w:szCs w:val="28"/>
              </w:rPr>
              <w:t>GV nhận xét chung, khen ngợi các nhóm có nội dung điều tra tốt, sáng tạo; thuyết trình tự tin, lưu loát,..</w:t>
            </w:r>
          </w:p>
        </w:tc>
        <w:tc>
          <w:tcPr>
            <w:tcW w:w="4140" w:type="dxa"/>
            <w:gridSpan w:val="2"/>
            <w:tcBorders>
              <w:top w:val="dashed" w:sz="4" w:space="0" w:color="auto"/>
              <w:bottom w:val="dashed" w:sz="4" w:space="0" w:color="auto"/>
            </w:tcBorders>
          </w:tcPr>
          <w:p w14:paraId="70163BC9" w14:textId="77777777" w:rsidR="00760F0E" w:rsidRPr="00217C03" w:rsidRDefault="00760F0E" w:rsidP="00A759A5">
            <w:pPr>
              <w:pStyle w:val="TableParagraph"/>
              <w:numPr>
                <w:ilvl w:val="0"/>
                <w:numId w:val="14"/>
              </w:numPr>
              <w:tabs>
                <w:tab w:val="left" w:pos="256"/>
              </w:tabs>
              <w:spacing w:before="170" w:line="304" w:lineRule="auto"/>
              <w:ind w:right="68" w:firstLine="0"/>
              <w:rPr>
                <w:sz w:val="28"/>
                <w:szCs w:val="28"/>
              </w:rPr>
            </w:pPr>
            <w:r w:rsidRPr="00217C03">
              <w:rPr>
                <w:sz w:val="28"/>
                <w:szCs w:val="28"/>
              </w:rPr>
              <w:t>HS đọc các nhiệm vụ ở mục Em tập làm nhà khoa học (SGK trang 24).</w:t>
            </w:r>
          </w:p>
          <w:p w14:paraId="20008229" w14:textId="77777777" w:rsidR="00760F0E" w:rsidRPr="00217C03" w:rsidRDefault="00760F0E" w:rsidP="00A759A5">
            <w:pPr>
              <w:pStyle w:val="TableParagraph"/>
              <w:numPr>
                <w:ilvl w:val="0"/>
                <w:numId w:val="14"/>
              </w:numPr>
              <w:tabs>
                <w:tab w:val="left" w:pos="244"/>
              </w:tabs>
              <w:spacing w:line="251" w:lineRule="exact"/>
              <w:ind w:left="244" w:hanging="165"/>
              <w:rPr>
                <w:sz w:val="28"/>
                <w:szCs w:val="28"/>
              </w:rPr>
            </w:pPr>
            <w:r w:rsidRPr="00217C03">
              <w:rPr>
                <w:sz w:val="28"/>
                <w:szCs w:val="28"/>
              </w:rPr>
              <w:t xml:space="preserve">Các nhóm thực hiện nhiệm </w:t>
            </w:r>
            <w:r w:rsidRPr="00217C03">
              <w:rPr>
                <w:spacing w:val="-5"/>
                <w:sz w:val="28"/>
                <w:szCs w:val="28"/>
              </w:rPr>
              <w:t>vụ.</w:t>
            </w:r>
          </w:p>
          <w:p w14:paraId="4E8E275A" w14:textId="77777777" w:rsidR="00760F0E" w:rsidRPr="00217C03" w:rsidRDefault="00760F0E" w:rsidP="00517AC9">
            <w:pPr>
              <w:pStyle w:val="TableParagraph"/>
              <w:rPr>
                <w:b/>
                <w:sz w:val="28"/>
                <w:szCs w:val="28"/>
              </w:rPr>
            </w:pPr>
          </w:p>
          <w:p w14:paraId="3E8873F9" w14:textId="77777777" w:rsidR="00760F0E" w:rsidRPr="00217C03" w:rsidRDefault="00760F0E" w:rsidP="00517AC9">
            <w:pPr>
              <w:pStyle w:val="TableParagraph"/>
              <w:rPr>
                <w:b/>
                <w:sz w:val="28"/>
                <w:szCs w:val="28"/>
              </w:rPr>
            </w:pPr>
          </w:p>
          <w:p w14:paraId="13D5EDDA" w14:textId="77777777" w:rsidR="00760F0E" w:rsidRPr="00517AC9" w:rsidRDefault="00760F0E" w:rsidP="00517AC9">
            <w:pPr>
              <w:pStyle w:val="TableParagraph"/>
              <w:spacing w:before="15"/>
              <w:rPr>
                <w:b/>
                <w:sz w:val="28"/>
                <w:szCs w:val="28"/>
                <w:lang w:val="en-US"/>
              </w:rPr>
            </w:pPr>
          </w:p>
          <w:p w14:paraId="1112883C" w14:textId="77777777" w:rsidR="00760F0E" w:rsidRPr="00217C03" w:rsidRDefault="00760F0E" w:rsidP="00A759A5">
            <w:pPr>
              <w:pStyle w:val="TableParagraph"/>
              <w:numPr>
                <w:ilvl w:val="0"/>
                <w:numId w:val="14"/>
              </w:numPr>
              <w:tabs>
                <w:tab w:val="left" w:pos="248"/>
              </w:tabs>
              <w:spacing w:line="304" w:lineRule="auto"/>
              <w:ind w:right="68" w:firstLine="0"/>
              <w:rPr>
                <w:sz w:val="28"/>
                <w:szCs w:val="28"/>
              </w:rPr>
            </w:pPr>
            <w:r w:rsidRPr="00217C03">
              <w:rPr>
                <w:sz w:val="28"/>
                <w:szCs w:val="28"/>
              </w:rPr>
              <w:t>Đại diện hai đến ba nhóm đóng vai là các nhà khoa học trình bày.</w:t>
            </w:r>
          </w:p>
          <w:p w14:paraId="0F011694" w14:textId="77777777" w:rsidR="00760F0E" w:rsidRPr="00217C03" w:rsidRDefault="00760F0E" w:rsidP="00517AC9">
            <w:pPr>
              <w:pStyle w:val="TableParagraph"/>
              <w:spacing w:before="64"/>
              <w:rPr>
                <w:b/>
                <w:sz w:val="28"/>
                <w:szCs w:val="28"/>
              </w:rPr>
            </w:pPr>
          </w:p>
          <w:p w14:paraId="37CBE8C2" w14:textId="77777777" w:rsidR="00760F0E" w:rsidRPr="00217C03" w:rsidRDefault="00760F0E" w:rsidP="00A759A5">
            <w:pPr>
              <w:pStyle w:val="TableParagraph"/>
              <w:numPr>
                <w:ilvl w:val="0"/>
                <w:numId w:val="14"/>
              </w:numPr>
              <w:tabs>
                <w:tab w:val="left" w:pos="244"/>
              </w:tabs>
              <w:ind w:left="244" w:hanging="165"/>
              <w:rPr>
                <w:sz w:val="28"/>
                <w:szCs w:val="28"/>
              </w:rPr>
            </w:pPr>
            <w:r w:rsidRPr="00217C03">
              <w:rPr>
                <w:sz w:val="28"/>
                <w:szCs w:val="28"/>
              </w:rPr>
              <w:t xml:space="preserve">Các nhóm khác nhận xét và bổ sung (nếu </w:t>
            </w:r>
            <w:r w:rsidRPr="00217C03">
              <w:rPr>
                <w:spacing w:val="-4"/>
                <w:sz w:val="28"/>
                <w:szCs w:val="28"/>
              </w:rPr>
              <w:t>có).</w:t>
            </w:r>
          </w:p>
          <w:p w14:paraId="24AD2EC6" w14:textId="77777777" w:rsidR="00760F0E" w:rsidRPr="00B54F6C" w:rsidRDefault="00760F0E" w:rsidP="00517AC9">
            <w:pPr>
              <w:spacing w:line="288" w:lineRule="auto"/>
              <w:jc w:val="both"/>
              <w:rPr>
                <w:rFonts w:eastAsia="Calibri"/>
                <w:szCs w:val="28"/>
              </w:rPr>
            </w:pPr>
            <w:r w:rsidRPr="00217C03">
              <w:rPr>
                <w:szCs w:val="28"/>
              </w:rPr>
              <w:t>HS</w:t>
            </w:r>
            <w:r w:rsidRPr="00217C03">
              <w:rPr>
                <w:spacing w:val="-2"/>
                <w:szCs w:val="28"/>
              </w:rPr>
              <w:t xml:space="preserve"> </w:t>
            </w:r>
            <w:r w:rsidRPr="00217C03">
              <w:rPr>
                <w:szCs w:val="28"/>
              </w:rPr>
              <w:t xml:space="preserve">lắng </w:t>
            </w:r>
            <w:r w:rsidRPr="00217C03">
              <w:rPr>
                <w:spacing w:val="-2"/>
                <w:szCs w:val="28"/>
              </w:rPr>
              <w:t>nghe.</w:t>
            </w:r>
          </w:p>
        </w:tc>
      </w:tr>
      <w:tr w:rsidR="00760F0E" w:rsidRPr="00B54F6C" w14:paraId="1572DD0D" w14:textId="77777777" w:rsidTr="00141E81">
        <w:trPr>
          <w:trHeight w:val="338"/>
        </w:trPr>
        <w:tc>
          <w:tcPr>
            <w:tcW w:w="10278" w:type="dxa"/>
            <w:gridSpan w:val="4"/>
            <w:tcBorders>
              <w:top w:val="dashed" w:sz="4" w:space="0" w:color="auto"/>
              <w:bottom w:val="dashed" w:sz="4" w:space="0" w:color="auto"/>
            </w:tcBorders>
          </w:tcPr>
          <w:p w14:paraId="3E86D190" w14:textId="77777777" w:rsidR="00760F0E" w:rsidRPr="00B54F6C" w:rsidRDefault="00760F0E" w:rsidP="00606718">
            <w:pPr>
              <w:spacing w:line="288" w:lineRule="auto"/>
              <w:rPr>
                <w:b/>
                <w:szCs w:val="28"/>
                <w:lang w:val="nl-NL"/>
              </w:rPr>
            </w:pPr>
            <w:r w:rsidRPr="00B54F6C">
              <w:rPr>
                <w:b/>
                <w:szCs w:val="28"/>
                <w:lang w:val="nl-NL"/>
              </w:rPr>
              <w:t>3. Hoạt động nối tiếp</w:t>
            </w:r>
          </w:p>
          <w:p w14:paraId="55225A2D" w14:textId="77777777" w:rsidR="00760F0E" w:rsidRPr="00B54F6C" w:rsidRDefault="00760F0E" w:rsidP="00606718">
            <w:pPr>
              <w:spacing w:line="288" w:lineRule="auto"/>
              <w:rPr>
                <w:szCs w:val="28"/>
                <w:lang w:val="nl-NL"/>
              </w:rPr>
            </w:pPr>
            <w:r w:rsidRPr="00B54F6C">
              <w:rPr>
                <w:szCs w:val="28"/>
                <w:lang w:val="nl-NL"/>
              </w:rPr>
              <w:lastRenderedPageBreak/>
              <w:t>- Mục tiêu:</w:t>
            </w:r>
          </w:p>
          <w:p w14:paraId="21EA5A86" w14:textId="77777777" w:rsidR="00760F0E" w:rsidRPr="00B54F6C" w:rsidRDefault="00760F0E" w:rsidP="00606718">
            <w:pPr>
              <w:spacing w:line="288" w:lineRule="auto"/>
              <w:rPr>
                <w:szCs w:val="28"/>
              </w:rPr>
            </w:pPr>
            <w:r w:rsidRPr="00B54F6C">
              <w:rPr>
                <w:szCs w:val="28"/>
              </w:rPr>
              <w:t>+ Củng cố những kiến thức đã học trong tiết học để học sinh khắc sâu nội dung.</w:t>
            </w:r>
          </w:p>
          <w:p w14:paraId="369F88EB" w14:textId="77777777" w:rsidR="00760F0E" w:rsidRPr="00B54F6C" w:rsidRDefault="00760F0E" w:rsidP="00606718">
            <w:pPr>
              <w:spacing w:line="288" w:lineRule="auto"/>
              <w:rPr>
                <w:szCs w:val="28"/>
              </w:rPr>
            </w:pPr>
            <w:r w:rsidRPr="00B54F6C">
              <w:rPr>
                <w:szCs w:val="28"/>
              </w:rPr>
              <w:t>+ Tạo không khí vui vẻ, hào hứng, lưu luyến sau khi học sinh bài học.</w:t>
            </w:r>
          </w:p>
          <w:p w14:paraId="215468BA" w14:textId="77777777" w:rsidR="00760F0E" w:rsidRPr="00B54F6C" w:rsidRDefault="00760F0E" w:rsidP="00606718">
            <w:pPr>
              <w:spacing w:line="288" w:lineRule="auto"/>
              <w:rPr>
                <w:szCs w:val="28"/>
              </w:rPr>
            </w:pPr>
            <w:r w:rsidRPr="00B54F6C">
              <w:rPr>
                <w:szCs w:val="28"/>
              </w:rPr>
              <w:t xml:space="preserve">+ Chuẩn bị bài cho tiết sau. </w:t>
            </w:r>
          </w:p>
          <w:p w14:paraId="3E427ABE" w14:textId="77777777" w:rsidR="00760F0E" w:rsidRPr="00B54F6C" w:rsidRDefault="00760F0E" w:rsidP="00606718">
            <w:pPr>
              <w:spacing w:line="288" w:lineRule="auto"/>
              <w:rPr>
                <w:szCs w:val="28"/>
                <w:lang w:val="nl-NL"/>
              </w:rPr>
            </w:pPr>
            <w:r w:rsidRPr="00B54F6C">
              <w:rPr>
                <w:szCs w:val="28"/>
                <w:lang w:val="nl-NL"/>
              </w:rPr>
              <w:t xml:space="preserve">+ Phát triển năng lực khoa học. </w:t>
            </w:r>
          </w:p>
          <w:p w14:paraId="176B9654" w14:textId="77777777" w:rsidR="00760F0E" w:rsidRPr="00B54F6C" w:rsidRDefault="00760F0E" w:rsidP="00606718">
            <w:pPr>
              <w:spacing w:line="288" w:lineRule="auto"/>
              <w:rPr>
                <w:rFonts w:eastAsia="Calibri"/>
                <w:szCs w:val="28"/>
                <w:lang w:val="nl-NL"/>
              </w:rPr>
            </w:pPr>
            <w:r w:rsidRPr="00B54F6C">
              <w:rPr>
                <w:szCs w:val="28"/>
              </w:rPr>
              <w:t>- Cách tiến hành:</w:t>
            </w:r>
          </w:p>
        </w:tc>
      </w:tr>
      <w:tr w:rsidR="00760F0E" w:rsidRPr="00B54F6C" w14:paraId="75DC7BDB" w14:textId="77777777" w:rsidTr="00901A42">
        <w:trPr>
          <w:trHeight w:val="338"/>
        </w:trPr>
        <w:tc>
          <w:tcPr>
            <w:tcW w:w="6045" w:type="dxa"/>
            <w:tcBorders>
              <w:top w:val="dashed" w:sz="4" w:space="0" w:color="auto"/>
              <w:bottom w:val="dashed" w:sz="4" w:space="0" w:color="auto"/>
              <w:right w:val="dashed" w:sz="4" w:space="0" w:color="auto"/>
            </w:tcBorders>
          </w:tcPr>
          <w:p w14:paraId="7296E89A" w14:textId="77777777" w:rsidR="00760F0E" w:rsidRDefault="00760F0E" w:rsidP="00517AC9">
            <w:pPr>
              <w:spacing w:line="288" w:lineRule="auto"/>
              <w:jc w:val="both"/>
              <w:rPr>
                <w:bCs/>
                <w:szCs w:val="28"/>
                <w:lang w:val="nl-NL"/>
              </w:rPr>
            </w:pPr>
            <w:r w:rsidRPr="00B54F6C">
              <w:rPr>
                <w:b/>
                <w:szCs w:val="28"/>
                <w:lang w:val="nl-NL"/>
              </w:rPr>
              <w:lastRenderedPageBreak/>
              <w:t xml:space="preserve">- </w:t>
            </w:r>
            <w:r w:rsidRPr="00B54F6C">
              <w:rPr>
                <w:bCs/>
                <w:szCs w:val="28"/>
                <w:lang w:val="nl-NL"/>
              </w:rPr>
              <w:t xml:space="preserve">GV đặt câu hỏi: Em hãy nêu những </w:t>
            </w:r>
            <w:r>
              <w:rPr>
                <w:bCs/>
                <w:szCs w:val="28"/>
                <w:lang w:val="nl-NL"/>
              </w:rPr>
              <w:t>nội dung đã học trong tiết này</w:t>
            </w:r>
          </w:p>
          <w:p w14:paraId="22665495" w14:textId="77777777" w:rsidR="00760F0E" w:rsidRPr="00B54F6C" w:rsidRDefault="00760F0E" w:rsidP="00517AC9">
            <w:pPr>
              <w:spacing w:line="288" w:lineRule="auto"/>
              <w:jc w:val="both"/>
              <w:rPr>
                <w:rFonts w:eastAsia="Calibri"/>
                <w:szCs w:val="28"/>
                <w:lang w:val="nl-NL"/>
              </w:rPr>
            </w:pPr>
            <w:r w:rsidRPr="00B54F6C">
              <w:rPr>
                <w:bCs/>
                <w:szCs w:val="28"/>
                <w:lang w:val="nl-NL"/>
              </w:rPr>
              <w:t xml:space="preserve">- GV yêu cầu HS về nhà tìm hiểu </w:t>
            </w:r>
            <w:r>
              <w:rPr>
                <w:bCs/>
                <w:szCs w:val="28"/>
                <w:lang w:val="nl-NL"/>
              </w:rPr>
              <w:t>bài tiếp theo.</w:t>
            </w:r>
          </w:p>
        </w:tc>
        <w:tc>
          <w:tcPr>
            <w:tcW w:w="4233" w:type="dxa"/>
            <w:gridSpan w:val="3"/>
            <w:tcBorders>
              <w:top w:val="dashed" w:sz="4" w:space="0" w:color="auto"/>
              <w:left w:val="dashed" w:sz="4" w:space="0" w:color="auto"/>
              <w:bottom w:val="dashed" w:sz="4" w:space="0" w:color="auto"/>
            </w:tcBorders>
          </w:tcPr>
          <w:p w14:paraId="4AC79CB0" w14:textId="77777777" w:rsidR="00760F0E" w:rsidRPr="00B54F6C" w:rsidRDefault="00760F0E" w:rsidP="00EC52F1">
            <w:pPr>
              <w:spacing w:line="288" w:lineRule="auto"/>
              <w:jc w:val="both"/>
              <w:rPr>
                <w:szCs w:val="28"/>
                <w:lang w:val="nl-NL"/>
              </w:rPr>
            </w:pPr>
            <w:r w:rsidRPr="00B54F6C">
              <w:rPr>
                <w:szCs w:val="28"/>
                <w:lang w:val="nl-NL"/>
              </w:rPr>
              <w:t>- HS trả lời</w:t>
            </w:r>
          </w:p>
          <w:p w14:paraId="66D2ED7E" w14:textId="77777777" w:rsidR="00760F0E" w:rsidRPr="00B54F6C" w:rsidRDefault="00760F0E" w:rsidP="00EC52F1">
            <w:pPr>
              <w:spacing w:line="288" w:lineRule="auto"/>
              <w:jc w:val="both"/>
              <w:rPr>
                <w:szCs w:val="28"/>
                <w:lang w:val="nl-NL"/>
              </w:rPr>
            </w:pPr>
          </w:p>
          <w:p w14:paraId="44EDE7A5" w14:textId="77777777" w:rsidR="00760F0E" w:rsidRPr="00B54F6C" w:rsidRDefault="00760F0E" w:rsidP="00EC52F1">
            <w:pPr>
              <w:spacing w:line="288" w:lineRule="auto"/>
              <w:jc w:val="both"/>
              <w:rPr>
                <w:rFonts w:eastAsia="Calibri"/>
                <w:szCs w:val="28"/>
                <w:lang w:val="nl-NL"/>
              </w:rPr>
            </w:pPr>
            <w:r w:rsidRPr="00B54F6C">
              <w:rPr>
                <w:szCs w:val="28"/>
              </w:rPr>
              <w:t>-HS lắng nghe và ghi lại dặn dò.</w:t>
            </w:r>
          </w:p>
        </w:tc>
      </w:tr>
      <w:tr w:rsidR="00760F0E" w:rsidRPr="00B54F6C" w14:paraId="57405303" w14:textId="77777777" w:rsidTr="00640814">
        <w:trPr>
          <w:trHeight w:val="1700"/>
        </w:trPr>
        <w:tc>
          <w:tcPr>
            <w:tcW w:w="10278" w:type="dxa"/>
            <w:gridSpan w:val="4"/>
            <w:tcBorders>
              <w:top w:val="dashed" w:sz="4" w:space="0" w:color="auto"/>
            </w:tcBorders>
          </w:tcPr>
          <w:p w14:paraId="26887560" w14:textId="77777777" w:rsidR="00760F0E" w:rsidRPr="00B54F6C" w:rsidRDefault="00760F0E" w:rsidP="00606718">
            <w:pPr>
              <w:spacing w:line="288" w:lineRule="auto"/>
              <w:rPr>
                <w:rFonts w:eastAsia="Calibri"/>
                <w:b/>
                <w:szCs w:val="28"/>
                <w:lang w:val="nl-NL"/>
              </w:rPr>
            </w:pPr>
            <w:r w:rsidRPr="00B54F6C">
              <w:rPr>
                <w:rFonts w:eastAsia="Calibri"/>
                <w:b/>
                <w:szCs w:val="28"/>
                <w:lang w:val="nl-NL"/>
              </w:rPr>
              <w:t>IV. ĐIỀU CHỈNH BỔ SUNG</w:t>
            </w:r>
          </w:p>
          <w:p w14:paraId="5C0B9E3E" w14:textId="77777777" w:rsidR="00760F0E" w:rsidRPr="00B54F6C" w:rsidRDefault="00760F0E" w:rsidP="00606718">
            <w:pPr>
              <w:spacing w:line="288" w:lineRule="auto"/>
              <w:rPr>
                <w:rFonts w:eastAsia="Calibri"/>
                <w:szCs w:val="28"/>
                <w:lang w:val="nl-NL"/>
              </w:rPr>
            </w:pPr>
            <w:r w:rsidRPr="00B54F6C">
              <w:rPr>
                <w:rFonts w:eastAsia="Calibri"/>
                <w:szCs w:val="28"/>
                <w:lang w:val="nl-NL"/>
              </w:rPr>
              <w:t>.............................................................................................................................................</w:t>
            </w:r>
          </w:p>
          <w:p w14:paraId="44C29D78" w14:textId="77777777" w:rsidR="00760F0E" w:rsidRPr="00B54F6C" w:rsidRDefault="00760F0E" w:rsidP="00606718">
            <w:pPr>
              <w:spacing w:line="288" w:lineRule="auto"/>
              <w:rPr>
                <w:rFonts w:eastAsia="Calibri"/>
                <w:szCs w:val="28"/>
                <w:lang w:val="nl-NL"/>
              </w:rPr>
            </w:pPr>
            <w:r w:rsidRPr="00B54F6C">
              <w:rPr>
                <w:rFonts w:eastAsia="Calibri"/>
                <w:szCs w:val="28"/>
                <w:lang w:val="nl-NL"/>
              </w:rPr>
              <w:t>.............................................................................................................................................</w:t>
            </w:r>
          </w:p>
          <w:p w14:paraId="791FE27A" w14:textId="77777777" w:rsidR="00760F0E" w:rsidRPr="00B54F6C" w:rsidRDefault="00760F0E" w:rsidP="00606718">
            <w:pPr>
              <w:spacing w:line="288" w:lineRule="auto"/>
              <w:rPr>
                <w:rFonts w:eastAsia="Calibri"/>
                <w:b/>
                <w:szCs w:val="28"/>
                <w:lang w:val="nl-NL"/>
              </w:rPr>
            </w:pPr>
            <w:r w:rsidRPr="00B54F6C">
              <w:rPr>
                <w:rFonts w:eastAsia="Calibri"/>
                <w:szCs w:val="28"/>
                <w:lang w:val="nl-NL"/>
              </w:rPr>
              <w:t>.............................................................................................................................................</w:t>
            </w:r>
          </w:p>
        </w:tc>
      </w:tr>
    </w:tbl>
    <w:p w14:paraId="59BD7B1F" w14:textId="77777777" w:rsidR="00760F0E" w:rsidRPr="00B54F6C" w:rsidRDefault="00760F0E" w:rsidP="006140A2">
      <w:pPr>
        <w:spacing w:line="288" w:lineRule="auto"/>
        <w:jc w:val="center"/>
        <w:rPr>
          <w:szCs w:val="28"/>
        </w:rPr>
      </w:pPr>
    </w:p>
    <w:p w14:paraId="68FF0741" w14:textId="77777777" w:rsidR="00760F0E" w:rsidRPr="00242C61" w:rsidRDefault="00760F0E" w:rsidP="00606718">
      <w:pPr>
        <w:spacing w:line="288" w:lineRule="auto"/>
        <w:jc w:val="center"/>
        <w:rPr>
          <w:b/>
          <w:bCs/>
          <w:szCs w:val="28"/>
          <w:lang w:val="nl-NL"/>
        </w:rPr>
      </w:pPr>
      <w:r w:rsidRPr="00242C61">
        <w:rPr>
          <w:b/>
          <w:bCs/>
          <w:szCs w:val="28"/>
          <w:lang w:val="nl-NL"/>
        </w:rPr>
        <w:t>CHỦ ĐỀ 2: NĂNG LƯỢNG</w:t>
      </w:r>
    </w:p>
    <w:p w14:paraId="1AC638C9" w14:textId="77777777" w:rsidR="00760F0E" w:rsidRPr="00242C61" w:rsidRDefault="00760F0E" w:rsidP="00606718">
      <w:pPr>
        <w:spacing w:line="288" w:lineRule="auto"/>
        <w:jc w:val="center"/>
        <w:rPr>
          <w:b/>
          <w:bCs/>
          <w:szCs w:val="28"/>
          <w:lang w:val="nl-NL"/>
        </w:rPr>
      </w:pPr>
      <w:r w:rsidRPr="00242C61">
        <w:rPr>
          <w:b/>
          <w:bCs/>
          <w:szCs w:val="28"/>
          <w:lang w:val="nl-NL"/>
        </w:rPr>
        <w:t>Bài 6: NĂNG LƯỢNG VÀ VAI TRÒ CỦA NĂNG LƯỢNG ( 1 TIẾT)</w:t>
      </w:r>
    </w:p>
    <w:p w14:paraId="417D2746" w14:textId="77777777" w:rsidR="00760F0E" w:rsidRPr="00242C61" w:rsidRDefault="00760F0E" w:rsidP="00606718">
      <w:pPr>
        <w:spacing w:line="288" w:lineRule="auto"/>
        <w:ind w:firstLine="360"/>
        <w:rPr>
          <w:b/>
          <w:bCs/>
          <w:szCs w:val="28"/>
          <w:lang w:val="nl-NL"/>
        </w:rPr>
      </w:pPr>
    </w:p>
    <w:p w14:paraId="7958815E" w14:textId="77777777" w:rsidR="00760F0E" w:rsidRPr="00242C61" w:rsidRDefault="00760F0E" w:rsidP="00606718">
      <w:pPr>
        <w:spacing w:line="288" w:lineRule="auto"/>
        <w:ind w:firstLine="360"/>
        <w:rPr>
          <w:b/>
          <w:bCs/>
          <w:szCs w:val="28"/>
          <w:lang w:val="nl-NL"/>
        </w:rPr>
      </w:pPr>
      <w:r w:rsidRPr="00242C61">
        <w:rPr>
          <w:b/>
          <w:bCs/>
          <w:szCs w:val="28"/>
          <w:lang w:val="nl-NL"/>
        </w:rPr>
        <w:t>I. YÊU CẦU CẦN ĐẠT:</w:t>
      </w:r>
    </w:p>
    <w:p w14:paraId="5367E44A" w14:textId="77777777" w:rsidR="00760F0E" w:rsidRPr="00242C61" w:rsidRDefault="00760F0E" w:rsidP="00606718">
      <w:pPr>
        <w:spacing w:line="288" w:lineRule="auto"/>
        <w:ind w:firstLine="360"/>
        <w:rPr>
          <w:b/>
          <w:szCs w:val="28"/>
          <w:lang w:val="nl-NL"/>
        </w:rPr>
      </w:pPr>
      <w:r w:rsidRPr="00242C61">
        <w:rPr>
          <w:b/>
          <w:szCs w:val="28"/>
          <w:lang w:val="nl-NL"/>
        </w:rPr>
        <w:t>1. Năng lực đặc thù.</w:t>
      </w:r>
    </w:p>
    <w:p w14:paraId="53ADCF83" w14:textId="77777777" w:rsidR="00760F0E" w:rsidRPr="00242C61" w:rsidRDefault="00760F0E" w:rsidP="00A759A5">
      <w:pPr>
        <w:pStyle w:val="ListParagraph"/>
        <w:widowControl w:val="0"/>
        <w:numPr>
          <w:ilvl w:val="0"/>
          <w:numId w:val="15"/>
        </w:numPr>
        <w:tabs>
          <w:tab w:val="left" w:pos="704"/>
        </w:tabs>
        <w:autoSpaceDE w:val="0"/>
        <w:autoSpaceDN w:val="0"/>
        <w:spacing w:before="124" w:line="304" w:lineRule="auto"/>
        <w:ind w:right="1018" w:firstLine="283"/>
        <w:contextualSpacing w:val="0"/>
        <w:rPr>
          <w:szCs w:val="28"/>
        </w:rPr>
      </w:pPr>
      <w:r w:rsidRPr="00242C61">
        <w:rPr>
          <w:szCs w:val="28"/>
        </w:rPr>
        <w:t>Trình bày được một số nguồn năng lượng thông dụng và việc sử dụng chúng trong cuộc sống hằng ngày.</w:t>
      </w:r>
    </w:p>
    <w:p w14:paraId="4DFEAC41" w14:textId="77777777" w:rsidR="00760F0E" w:rsidRPr="00242C61" w:rsidRDefault="00760F0E" w:rsidP="00A759A5">
      <w:pPr>
        <w:pStyle w:val="ListParagraph"/>
        <w:widowControl w:val="0"/>
        <w:numPr>
          <w:ilvl w:val="0"/>
          <w:numId w:val="15"/>
        </w:numPr>
        <w:tabs>
          <w:tab w:val="left" w:pos="698"/>
        </w:tabs>
        <w:autoSpaceDE w:val="0"/>
        <w:autoSpaceDN w:val="0"/>
        <w:spacing w:before="54"/>
        <w:ind w:left="698" w:hanging="161"/>
        <w:contextualSpacing w:val="0"/>
        <w:rPr>
          <w:szCs w:val="28"/>
        </w:rPr>
      </w:pPr>
      <w:r w:rsidRPr="00242C61">
        <w:rPr>
          <w:szCs w:val="28"/>
        </w:rPr>
        <w:t>Vận</w:t>
      </w:r>
      <w:r w:rsidRPr="00242C61">
        <w:rPr>
          <w:spacing w:val="-1"/>
          <w:szCs w:val="28"/>
        </w:rPr>
        <w:t xml:space="preserve"> </w:t>
      </w:r>
      <w:r w:rsidRPr="00242C61">
        <w:rPr>
          <w:szCs w:val="28"/>
        </w:rPr>
        <w:t xml:space="preserve">dụng được kiến thức về năng lượng trong cuộc sống thực </w:t>
      </w:r>
      <w:r w:rsidRPr="00242C61">
        <w:rPr>
          <w:spacing w:val="-4"/>
          <w:szCs w:val="28"/>
        </w:rPr>
        <w:t>tế.</w:t>
      </w:r>
    </w:p>
    <w:p w14:paraId="3E232762" w14:textId="77777777" w:rsidR="00760F0E" w:rsidRPr="00242C61" w:rsidRDefault="00760F0E" w:rsidP="00097FB7">
      <w:pPr>
        <w:spacing w:line="288" w:lineRule="auto"/>
        <w:ind w:firstLine="360"/>
        <w:rPr>
          <w:b/>
          <w:szCs w:val="28"/>
        </w:rPr>
      </w:pPr>
      <w:r w:rsidRPr="00242C61">
        <w:rPr>
          <w:b/>
          <w:szCs w:val="28"/>
        </w:rPr>
        <w:t>2. Năng lực chung.</w:t>
      </w:r>
    </w:p>
    <w:p w14:paraId="65AAB869" w14:textId="77777777" w:rsidR="00760F0E" w:rsidRPr="00242C61" w:rsidRDefault="00760F0E" w:rsidP="00A759A5">
      <w:pPr>
        <w:pStyle w:val="ListParagraph"/>
        <w:widowControl w:val="0"/>
        <w:numPr>
          <w:ilvl w:val="0"/>
          <w:numId w:val="16"/>
        </w:numPr>
        <w:tabs>
          <w:tab w:val="left" w:pos="697"/>
        </w:tabs>
        <w:autoSpaceDE w:val="0"/>
        <w:autoSpaceDN w:val="0"/>
        <w:spacing w:before="123" w:line="304" w:lineRule="auto"/>
        <w:ind w:right="1018" w:firstLine="283"/>
        <w:contextualSpacing w:val="0"/>
        <w:rPr>
          <w:szCs w:val="28"/>
        </w:rPr>
      </w:pPr>
      <w:r w:rsidRPr="00242C61">
        <w:rPr>
          <w:szCs w:val="28"/>
        </w:rPr>
        <w:t>Năng</w:t>
      </w:r>
      <w:r w:rsidRPr="00242C61">
        <w:rPr>
          <w:spacing w:val="-5"/>
          <w:szCs w:val="28"/>
        </w:rPr>
        <w:t xml:space="preserve"> </w:t>
      </w:r>
      <w:r w:rsidRPr="00242C61">
        <w:rPr>
          <w:szCs w:val="28"/>
        </w:rPr>
        <w:t>lực</w:t>
      </w:r>
      <w:r w:rsidRPr="00242C61">
        <w:rPr>
          <w:spacing w:val="-6"/>
          <w:szCs w:val="28"/>
        </w:rPr>
        <w:t xml:space="preserve"> </w:t>
      </w:r>
      <w:r w:rsidRPr="00242C61">
        <w:rPr>
          <w:szCs w:val="28"/>
        </w:rPr>
        <w:t>giao</w:t>
      </w:r>
      <w:r w:rsidRPr="00242C61">
        <w:rPr>
          <w:spacing w:val="-6"/>
          <w:szCs w:val="28"/>
        </w:rPr>
        <w:t xml:space="preserve"> </w:t>
      </w:r>
      <w:r w:rsidRPr="00242C61">
        <w:rPr>
          <w:szCs w:val="28"/>
        </w:rPr>
        <w:t>tiếp</w:t>
      </w:r>
      <w:r w:rsidRPr="00242C61">
        <w:rPr>
          <w:spacing w:val="-6"/>
          <w:szCs w:val="28"/>
        </w:rPr>
        <w:t xml:space="preserve"> </w:t>
      </w:r>
      <w:r w:rsidRPr="00242C61">
        <w:rPr>
          <w:szCs w:val="28"/>
        </w:rPr>
        <w:t>và</w:t>
      </w:r>
      <w:r w:rsidRPr="00242C61">
        <w:rPr>
          <w:spacing w:val="-5"/>
          <w:szCs w:val="28"/>
        </w:rPr>
        <w:t xml:space="preserve"> </w:t>
      </w:r>
      <w:r w:rsidRPr="00242C61">
        <w:rPr>
          <w:szCs w:val="28"/>
        </w:rPr>
        <w:t>hợp</w:t>
      </w:r>
      <w:r w:rsidRPr="00242C61">
        <w:rPr>
          <w:spacing w:val="-6"/>
          <w:szCs w:val="28"/>
        </w:rPr>
        <w:t xml:space="preserve"> </w:t>
      </w:r>
      <w:r w:rsidRPr="00242C61">
        <w:rPr>
          <w:szCs w:val="28"/>
        </w:rPr>
        <w:t>tác</w:t>
      </w:r>
      <w:r w:rsidRPr="00242C61">
        <w:rPr>
          <w:spacing w:val="-5"/>
          <w:szCs w:val="28"/>
        </w:rPr>
        <w:t xml:space="preserve"> </w:t>
      </w:r>
      <w:r w:rsidRPr="00242C61">
        <w:rPr>
          <w:szCs w:val="28"/>
        </w:rPr>
        <w:t>thông</w:t>
      </w:r>
      <w:r w:rsidRPr="00242C61">
        <w:rPr>
          <w:spacing w:val="-5"/>
          <w:szCs w:val="28"/>
        </w:rPr>
        <w:t xml:space="preserve"> </w:t>
      </w:r>
      <w:r w:rsidRPr="00242C61">
        <w:rPr>
          <w:szCs w:val="28"/>
        </w:rPr>
        <w:t>qua</w:t>
      </w:r>
      <w:r w:rsidRPr="00242C61">
        <w:rPr>
          <w:spacing w:val="-5"/>
          <w:szCs w:val="28"/>
        </w:rPr>
        <w:t xml:space="preserve"> </w:t>
      </w:r>
      <w:r w:rsidRPr="00242C61">
        <w:rPr>
          <w:szCs w:val="28"/>
        </w:rPr>
        <w:t>thảo</w:t>
      </w:r>
      <w:r w:rsidRPr="00242C61">
        <w:rPr>
          <w:spacing w:val="-6"/>
          <w:szCs w:val="28"/>
        </w:rPr>
        <w:t xml:space="preserve"> </w:t>
      </w:r>
      <w:r w:rsidRPr="00242C61">
        <w:rPr>
          <w:szCs w:val="28"/>
        </w:rPr>
        <w:t>luận</w:t>
      </w:r>
      <w:r w:rsidRPr="00242C61">
        <w:rPr>
          <w:spacing w:val="-6"/>
          <w:szCs w:val="28"/>
        </w:rPr>
        <w:t xml:space="preserve"> </w:t>
      </w:r>
      <w:r w:rsidRPr="00242C61">
        <w:rPr>
          <w:szCs w:val="28"/>
        </w:rPr>
        <w:t>nhóm</w:t>
      </w:r>
      <w:r w:rsidRPr="00242C61">
        <w:rPr>
          <w:spacing w:val="-5"/>
          <w:szCs w:val="28"/>
        </w:rPr>
        <w:t xml:space="preserve"> </w:t>
      </w:r>
      <w:r w:rsidRPr="00242C61">
        <w:rPr>
          <w:szCs w:val="28"/>
        </w:rPr>
        <w:t>và</w:t>
      </w:r>
      <w:r w:rsidRPr="00242C61">
        <w:rPr>
          <w:spacing w:val="-5"/>
          <w:szCs w:val="28"/>
        </w:rPr>
        <w:t xml:space="preserve"> </w:t>
      </w:r>
      <w:r w:rsidRPr="00242C61">
        <w:rPr>
          <w:szCs w:val="28"/>
        </w:rPr>
        <w:t>tạo</w:t>
      </w:r>
      <w:r w:rsidRPr="00242C61">
        <w:rPr>
          <w:spacing w:val="-6"/>
          <w:szCs w:val="28"/>
        </w:rPr>
        <w:t xml:space="preserve"> </w:t>
      </w:r>
      <w:r w:rsidRPr="00242C61">
        <w:rPr>
          <w:szCs w:val="28"/>
        </w:rPr>
        <w:t>sản</w:t>
      </w:r>
      <w:r w:rsidRPr="00242C61">
        <w:rPr>
          <w:spacing w:val="-5"/>
          <w:szCs w:val="28"/>
        </w:rPr>
        <w:t xml:space="preserve"> </w:t>
      </w:r>
      <w:r w:rsidRPr="00242C61">
        <w:rPr>
          <w:szCs w:val="28"/>
        </w:rPr>
        <w:t>phẩm</w:t>
      </w:r>
      <w:r w:rsidRPr="00242C61">
        <w:rPr>
          <w:spacing w:val="-6"/>
          <w:szCs w:val="28"/>
        </w:rPr>
        <w:t xml:space="preserve"> </w:t>
      </w:r>
      <w:r w:rsidRPr="00242C61">
        <w:rPr>
          <w:szCs w:val="28"/>
        </w:rPr>
        <w:t>về</w:t>
      </w:r>
      <w:r w:rsidRPr="00242C61">
        <w:rPr>
          <w:spacing w:val="-5"/>
          <w:szCs w:val="28"/>
        </w:rPr>
        <w:t xml:space="preserve"> </w:t>
      </w:r>
      <w:r w:rsidRPr="00242C61">
        <w:rPr>
          <w:szCs w:val="28"/>
        </w:rPr>
        <w:t>một</w:t>
      </w:r>
      <w:r w:rsidRPr="00242C61">
        <w:rPr>
          <w:spacing w:val="-6"/>
          <w:szCs w:val="28"/>
        </w:rPr>
        <w:t xml:space="preserve"> </w:t>
      </w:r>
      <w:r w:rsidRPr="00242C61">
        <w:rPr>
          <w:szCs w:val="28"/>
        </w:rPr>
        <w:t>số</w:t>
      </w:r>
      <w:r w:rsidRPr="00242C61">
        <w:rPr>
          <w:spacing w:val="-5"/>
          <w:szCs w:val="28"/>
        </w:rPr>
        <w:t xml:space="preserve"> </w:t>
      </w:r>
      <w:r w:rsidRPr="00242C61">
        <w:rPr>
          <w:szCs w:val="28"/>
        </w:rPr>
        <w:t>nguồn</w:t>
      </w:r>
      <w:r w:rsidRPr="00242C61">
        <w:rPr>
          <w:spacing w:val="-5"/>
          <w:szCs w:val="28"/>
        </w:rPr>
        <w:t xml:space="preserve"> </w:t>
      </w:r>
      <w:r w:rsidRPr="00242C61">
        <w:rPr>
          <w:szCs w:val="28"/>
        </w:rPr>
        <w:t>năng lượng xung quanh em.</w:t>
      </w:r>
    </w:p>
    <w:p w14:paraId="61717DDE" w14:textId="77777777" w:rsidR="00760F0E" w:rsidRPr="00242C61" w:rsidRDefault="00760F0E" w:rsidP="00A759A5">
      <w:pPr>
        <w:pStyle w:val="ListParagraph"/>
        <w:widowControl w:val="0"/>
        <w:numPr>
          <w:ilvl w:val="0"/>
          <w:numId w:val="16"/>
        </w:numPr>
        <w:tabs>
          <w:tab w:val="left" w:pos="704"/>
        </w:tabs>
        <w:autoSpaceDE w:val="0"/>
        <w:autoSpaceDN w:val="0"/>
        <w:spacing w:before="54" w:line="304" w:lineRule="auto"/>
        <w:ind w:right="1018" w:firstLine="283"/>
        <w:contextualSpacing w:val="0"/>
        <w:rPr>
          <w:szCs w:val="28"/>
        </w:rPr>
      </w:pPr>
      <w:r w:rsidRPr="00242C61">
        <w:rPr>
          <w:szCs w:val="28"/>
        </w:rPr>
        <w:t>Năng lực giải quyết vấn đề và sáng tạo thông qua đề xuất các phương án để giải quyết vấn đề, tình</w:t>
      </w:r>
      <w:r w:rsidRPr="00242C61">
        <w:rPr>
          <w:spacing w:val="-4"/>
          <w:szCs w:val="28"/>
        </w:rPr>
        <w:t xml:space="preserve"> </w:t>
      </w:r>
      <w:r w:rsidRPr="00242C61">
        <w:rPr>
          <w:szCs w:val="28"/>
        </w:rPr>
        <w:t>huống</w:t>
      </w:r>
      <w:r w:rsidRPr="00242C61">
        <w:rPr>
          <w:spacing w:val="-4"/>
          <w:szCs w:val="28"/>
        </w:rPr>
        <w:t xml:space="preserve"> </w:t>
      </w:r>
      <w:r w:rsidRPr="00242C61">
        <w:rPr>
          <w:szCs w:val="28"/>
        </w:rPr>
        <w:t>thực</w:t>
      </w:r>
      <w:r w:rsidRPr="00242C61">
        <w:rPr>
          <w:spacing w:val="-4"/>
          <w:szCs w:val="28"/>
        </w:rPr>
        <w:t xml:space="preserve"> </w:t>
      </w:r>
      <w:r w:rsidRPr="00242C61">
        <w:rPr>
          <w:szCs w:val="28"/>
        </w:rPr>
        <w:t>tế</w:t>
      </w:r>
      <w:r w:rsidRPr="00242C61">
        <w:rPr>
          <w:spacing w:val="-4"/>
          <w:szCs w:val="28"/>
        </w:rPr>
        <w:t xml:space="preserve"> </w:t>
      </w:r>
      <w:r w:rsidRPr="00242C61">
        <w:rPr>
          <w:szCs w:val="28"/>
        </w:rPr>
        <w:t>liên</w:t>
      </w:r>
      <w:r w:rsidRPr="00242C61">
        <w:rPr>
          <w:spacing w:val="-4"/>
          <w:szCs w:val="28"/>
        </w:rPr>
        <w:t xml:space="preserve"> </w:t>
      </w:r>
      <w:r w:rsidRPr="00242C61">
        <w:rPr>
          <w:szCs w:val="28"/>
        </w:rPr>
        <w:t>quan</w:t>
      </w:r>
      <w:r w:rsidRPr="00242C61">
        <w:rPr>
          <w:spacing w:val="-4"/>
          <w:szCs w:val="28"/>
        </w:rPr>
        <w:t xml:space="preserve"> </w:t>
      </w:r>
      <w:r w:rsidRPr="00242C61">
        <w:rPr>
          <w:szCs w:val="28"/>
        </w:rPr>
        <w:t>đến</w:t>
      </w:r>
      <w:r w:rsidRPr="00242C61">
        <w:rPr>
          <w:spacing w:val="-4"/>
          <w:szCs w:val="28"/>
        </w:rPr>
        <w:t xml:space="preserve"> </w:t>
      </w:r>
      <w:r w:rsidRPr="00242C61">
        <w:rPr>
          <w:szCs w:val="28"/>
        </w:rPr>
        <w:t>năng</w:t>
      </w:r>
      <w:r w:rsidRPr="00242C61">
        <w:rPr>
          <w:spacing w:val="-4"/>
          <w:szCs w:val="28"/>
        </w:rPr>
        <w:t xml:space="preserve"> </w:t>
      </w:r>
      <w:r w:rsidRPr="00242C61">
        <w:rPr>
          <w:szCs w:val="28"/>
        </w:rPr>
        <w:t>lượng</w:t>
      </w:r>
      <w:r w:rsidRPr="00242C61">
        <w:rPr>
          <w:spacing w:val="-4"/>
          <w:szCs w:val="28"/>
        </w:rPr>
        <w:t xml:space="preserve"> </w:t>
      </w:r>
      <w:r w:rsidRPr="00242C61">
        <w:rPr>
          <w:szCs w:val="28"/>
        </w:rPr>
        <w:t>và</w:t>
      </w:r>
      <w:r w:rsidRPr="00242C61">
        <w:rPr>
          <w:spacing w:val="-4"/>
          <w:szCs w:val="28"/>
        </w:rPr>
        <w:t xml:space="preserve"> </w:t>
      </w:r>
      <w:r w:rsidRPr="00242C61">
        <w:rPr>
          <w:szCs w:val="28"/>
        </w:rPr>
        <w:t>đưa</w:t>
      </w:r>
      <w:r w:rsidRPr="00242C61">
        <w:rPr>
          <w:spacing w:val="-4"/>
          <w:szCs w:val="28"/>
        </w:rPr>
        <w:t xml:space="preserve"> </w:t>
      </w:r>
      <w:r w:rsidRPr="00242C61">
        <w:rPr>
          <w:szCs w:val="28"/>
        </w:rPr>
        <w:t>ra</w:t>
      </w:r>
      <w:r w:rsidRPr="00242C61">
        <w:rPr>
          <w:spacing w:val="-4"/>
          <w:szCs w:val="28"/>
        </w:rPr>
        <w:t xml:space="preserve"> </w:t>
      </w:r>
      <w:r w:rsidRPr="00242C61">
        <w:rPr>
          <w:szCs w:val="28"/>
        </w:rPr>
        <w:t>dự</w:t>
      </w:r>
      <w:r w:rsidRPr="00242C61">
        <w:rPr>
          <w:spacing w:val="-4"/>
          <w:szCs w:val="28"/>
        </w:rPr>
        <w:t xml:space="preserve"> </w:t>
      </w:r>
      <w:r w:rsidRPr="00242C61">
        <w:rPr>
          <w:szCs w:val="28"/>
        </w:rPr>
        <w:t>đoán</w:t>
      </w:r>
      <w:r w:rsidRPr="00242C61">
        <w:rPr>
          <w:spacing w:val="-4"/>
          <w:szCs w:val="28"/>
        </w:rPr>
        <w:t xml:space="preserve"> </w:t>
      </w:r>
      <w:r w:rsidRPr="00242C61">
        <w:rPr>
          <w:szCs w:val="28"/>
        </w:rPr>
        <w:t>nếu</w:t>
      </w:r>
      <w:r w:rsidRPr="00242C61">
        <w:rPr>
          <w:spacing w:val="-4"/>
          <w:szCs w:val="28"/>
        </w:rPr>
        <w:t xml:space="preserve"> </w:t>
      </w:r>
      <w:r w:rsidRPr="00242C61">
        <w:rPr>
          <w:szCs w:val="28"/>
        </w:rPr>
        <w:t>không</w:t>
      </w:r>
      <w:r w:rsidRPr="00242C61">
        <w:rPr>
          <w:spacing w:val="-4"/>
          <w:szCs w:val="28"/>
        </w:rPr>
        <w:t xml:space="preserve"> </w:t>
      </w:r>
      <w:r w:rsidRPr="00242C61">
        <w:rPr>
          <w:szCs w:val="28"/>
        </w:rPr>
        <w:t>có</w:t>
      </w:r>
      <w:r w:rsidRPr="00242C61">
        <w:rPr>
          <w:spacing w:val="-4"/>
          <w:szCs w:val="28"/>
        </w:rPr>
        <w:t xml:space="preserve"> </w:t>
      </w:r>
      <w:r w:rsidRPr="00242C61">
        <w:rPr>
          <w:szCs w:val="28"/>
        </w:rPr>
        <w:t>các</w:t>
      </w:r>
      <w:r w:rsidRPr="00242C61">
        <w:rPr>
          <w:spacing w:val="-4"/>
          <w:szCs w:val="28"/>
        </w:rPr>
        <w:t xml:space="preserve"> </w:t>
      </w:r>
      <w:r w:rsidRPr="00242C61">
        <w:rPr>
          <w:szCs w:val="28"/>
        </w:rPr>
        <w:t>nguồn</w:t>
      </w:r>
      <w:r w:rsidRPr="00242C61">
        <w:rPr>
          <w:spacing w:val="-4"/>
          <w:szCs w:val="28"/>
        </w:rPr>
        <w:t xml:space="preserve"> </w:t>
      </w:r>
      <w:r w:rsidRPr="00242C61">
        <w:rPr>
          <w:szCs w:val="28"/>
        </w:rPr>
        <w:t>năng</w:t>
      </w:r>
      <w:r w:rsidRPr="00242C61">
        <w:rPr>
          <w:spacing w:val="-4"/>
          <w:szCs w:val="28"/>
        </w:rPr>
        <w:t xml:space="preserve"> </w:t>
      </w:r>
      <w:r w:rsidRPr="00242C61">
        <w:rPr>
          <w:szCs w:val="28"/>
        </w:rPr>
        <w:t>lượng.</w:t>
      </w:r>
    </w:p>
    <w:p w14:paraId="59F692CD" w14:textId="77777777" w:rsidR="00760F0E" w:rsidRPr="00242C61" w:rsidRDefault="00760F0E" w:rsidP="00097FB7">
      <w:pPr>
        <w:spacing w:line="288" w:lineRule="auto"/>
        <w:ind w:firstLine="360"/>
        <w:rPr>
          <w:b/>
          <w:szCs w:val="28"/>
        </w:rPr>
      </w:pPr>
      <w:r w:rsidRPr="00242C61">
        <w:rPr>
          <w:b/>
          <w:szCs w:val="28"/>
        </w:rPr>
        <w:t>3. Phẩm chất.</w:t>
      </w:r>
    </w:p>
    <w:p w14:paraId="636AA48D" w14:textId="77777777" w:rsidR="00760F0E" w:rsidRPr="00242C61" w:rsidRDefault="00760F0E" w:rsidP="00A759A5">
      <w:pPr>
        <w:pStyle w:val="ListParagraph"/>
        <w:widowControl w:val="0"/>
        <w:numPr>
          <w:ilvl w:val="0"/>
          <w:numId w:val="17"/>
        </w:numPr>
        <w:tabs>
          <w:tab w:val="left" w:pos="698"/>
        </w:tabs>
        <w:autoSpaceDE w:val="0"/>
        <w:autoSpaceDN w:val="0"/>
        <w:spacing w:before="123"/>
        <w:ind w:left="698" w:hanging="161"/>
        <w:contextualSpacing w:val="0"/>
        <w:rPr>
          <w:szCs w:val="28"/>
        </w:rPr>
      </w:pPr>
      <w:r w:rsidRPr="00242C61">
        <w:rPr>
          <w:szCs w:val="28"/>
        </w:rPr>
        <w:t>Trách</w:t>
      </w:r>
      <w:r w:rsidRPr="00242C61">
        <w:rPr>
          <w:spacing w:val="-1"/>
          <w:szCs w:val="28"/>
        </w:rPr>
        <w:t xml:space="preserve"> </w:t>
      </w:r>
      <w:r w:rsidRPr="00242C61">
        <w:rPr>
          <w:szCs w:val="28"/>
        </w:rPr>
        <w:t>nhiệm</w:t>
      </w:r>
      <w:r w:rsidRPr="00242C61">
        <w:rPr>
          <w:spacing w:val="-1"/>
          <w:szCs w:val="28"/>
        </w:rPr>
        <w:t xml:space="preserve"> </w:t>
      </w:r>
      <w:r w:rsidRPr="00242C61">
        <w:rPr>
          <w:szCs w:val="28"/>
        </w:rPr>
        <w:t>và</w:t>
      </w:r>
      <w:r w:rsidRPr="00242C61">
        <w:rPr>
          <w:spacing w:val="-1"/>
          <w:szCs w:val="28"/>
        </w:rPr>
        <w:t xml:space="preserve"> </w:t>
      </w:r>
      <w:r w:rsidRPr="00242C61">
        <w:rPr>
          <w:szCs w:val="28"/>
        </w:rPr>
        <w:t>trung thực</w:t>
      </w:r>
      <w:r w:rsidRPr="00242C61">
        <w:rPr>
          <w:spacing w:val="-1"/>
          <w:szCs w:val="28"/>
        </w:rPr>
        <w:t xml:space="preserve"> </w:t>
      </w:r>
      <w:r w:rsidRPr="00242C61">
        <w:rPr>
          <w:szCs w:val="28"/>
        </w:rPr>
        <w:t>trong</w:t>
      </w:r>
      <w:r w:rsidRPr="00242C61">
        <w:rPr>
          <w:spacing w:val="-1"/>
          <w:szCs w:val="28"/>
        </w:rPr>
        <w:t xml:space="preserve"> </w:t>
      </w:r>
      <w:r w:rsidRPr="00242C61">
        <w:rPr>
          <w:szCs w:val="28"/>
        </w:rPr>
        <w:t>báo</w:t>
      </w:r>
      <w:r w:rsidRPr="00242C61">
        <w:rPr>
          <w:spacing w:val="-1"/>
          <w:szCs w:val="28"/>
        </w:rPr>
        <w:t xml:space="preserve"> </w:t>
      </w:r>
      <w:r w:rsidRPr="00242C61">
        <w:rPr>
          <w:szCs w:val="28"/>
        </w:rPr>
        <w:t>cáo kết</w:t>
      </w:r>
      <w:r w:rsidRPr="00242C61">
        <w:rPr>
          <w:spacing w:val="-1"/>
          <w:szCs w:val="28"/>
        </w:rPr>
        <w:t xml:space="preserve"> </w:t>
      </w:r>
      <w:r w:rsidRPr="00242C61">
        <w:rPr>
          <w:szCs w:val="28"/>
        </w:rPr>
        <w:t>quả</w:t>
      </w:r>
      <w:r w:rsidRPr="00242C61">
        <w:rPr>
          <w:spacing w:val="-1"/>
          <w:szCs w:val="28"/>
        </w:rPr>
        <w:t xml:space="preserve"> </w:t>
      </w:r>
      <w:r w:rsidRPr="00242C61">
        <w:rPr>
          <w:szCs w:val="28"/>
        </w:rPr>
        <w:t xml:space="preserve">thảo </w:t>
      </w:r>
      <w:r w:rsidRPr="00242C61">
        <w:rPr>
          <w:spacing w:val="-2"/>
          <w:szCs w:val="28"/>
        </w:rPr>
        <w:t>luận.</w:t>
      </w:r>
    </w:p>
    <w:p w14:paraId="0D37AC83" w14:textId="77777777" w:rsidR="00760F0E" w:rsidRPr="00242C61" w:rsidRDefault="00760F0E" w:rsidP="00A759A5">
      <w:pPr>
        <w:pStyle w:val="ListParagraph"/>
        <w:widowControl w:val="0"/>
        <w:numPr>
          <w:ilvl w:val="0"/>
          <w:numId w:val="17"/>
        </w:numPr>
        <w:tabs>
          <w:tab w:val="left" w:pos="694"/>
        </w:tabs>
        <w:autoSpaceDE w:val="0"/>
        <w:autoSpaceDN w:val="0"/>
        <w:spacing w:before="124" w:line="304" w:lineRule="auto"/>
        <w:ind w:right="1018" w:firstLine="283"/>
        <w:contextualSpacing w:val="0"/>
        <w:rPr>
          <w:szCs w:val="28"/>
        </w:rPr>
      </w:pPr>
      <w:r w:rsidRPr="00242C61">
        <w:rPr>
          <w:szCs w:val="28"/>
        </w:rPr>
        <w:t>Chăm</w:t>
      </w:r>
      <w:r w:rsidRPr="00242C61">
        <w:rPr>
          <w:spacing w:val="-8"/>
          <w:szCs w:val="28"/>
        </w:rPr>
        <w:t xml:space="preserve"> </w:t>
      </w:r>
      <w:r w:rsidRPr="00242C61">
        <w:rPr>
          <w:szCs w:val="28"/>
        </w:rPr>
        <w:t>chỉ:</w:t>
      </w:r>
      <w:r w:rsidRPr="00242C61">
        <w:rPr>
          <w:spacing w:val="-8"/>
          <w:szCs w:val="28"/>
        </w:rPr>
        <w:t xml:space="preserve"> </w:t>
      </w:r>
      <w:r w:rsidRPr="00242C61">
        <w:rPr>
          <w:szCs w:val="28"/>
        </w:rPr>
        <w:t>Ham</w:t>
      </w:r>
      <w:r w:rsidRPr="00242C61">
        <w:rPr>
          <w:spacing w:val="-8"/>
          <w:szCs w:val="28"/>
        </w:rPr>
        <w:t xml:space="preserve"> </w:t>
      </w:r>
      <w:r w:rsidRPr="00242C61">
        <w:rPr>
          <w:szCs w:val="28"/>
        </w:rPr>
        <w:t>hiểu</w:t>
      </w:r>
      <w:r w:rsidRPr="00242C61">
        <w:rPr>
          <w:spacing w:val="-8"/>
          <w:szCs w:val="28"/>
        </w:rPr>
        <w:t xml:space="preserve"> </w:t>
      </w:r>
      <w:r w:rsidRPr="00242C61">
        <w:rPr>
          <w:szCs w:val="28"/>
        </w:rPr>
        <w:t>biết,</w:t>
      </w:r>
      <w:r w:rsidRPr="00242C61">
        <w:rPr>
          <w:spacing w:val="-8"/>
          <w:szCs w:val="28"/>
        </w:rPr>
        <w:t xml:space="preserve"> </w:t>
      </w:r>
      <w:r w:rsidRPr="00242C61">
        <w:rPr>
          <w:szCs w:val="28"/>
        </w:rPr>
        <w:t>tìm</w:t>
      </w:r>
      <w:r w:rsidRPr="00242C61">
        <w:rPr>
          <w:spacing w:val="-8"/>
          <w:szCs w:val="28"/>
        </w:rPr>
        <w:t xml:space="preserve"> </w:t>
      </w:r>
      <w:r w:rsidRPr="00242C61">
        <w:rPr>
          <w:szCs w:val="28"/>
        </w:rPr>
        <w:t>hiểu</w:t>
      </w:r>
      <w:r w:rsidRPr="00242C61">
        <w:rPr>
          <w:spacing w:val="-8"/>
          <w:szCs w:val="28"/>
        </w:rPr>
        <w:t xml:space="preserve"> </w:t>
      </w:r>
      <w:r w:rsidRPr="00242C61">
        <w:rPr>
          <w:szCs w:val="28"/>
        </w:rPr>
        <w:t>về</w:t>
      </w:r>
      <w:r w:rsidRPr="00242C61">
        <w:rPr>
          <w:spacing w:val="-8"/>
          <w:szCs w:val="28"/>
        </w:rPr>
        <w:t xml:space="preserve"> </w:t>
      </w:r>
      <w:r w:rsidRPr="00242C61">
        <w:rPr>
          <w:szCs w:val="28"/>
        </w:rPr>
        <w:t>năng</w:t>
      </w:r>
      <w:r w:rsidRPr="00242C61">
        <w:rPr>
          <w:spacing w:val="-8"/>
          <w:szCs w:val="28"/>
        </w:rPr>
        <w:t xml:space="preserve"> </w:t>
      </w:r>
      <w:r w:rsidRPr="00242C61">
        <w:rPr>
          <w:szCs w:val="28"/>
        </w:rPr>
        <w:t>lượng</w:t>
      </w:r>
      <w:r w:rsidRPr="00242C61">
        <w:rPr>
          <w:spacing w:val="-8"/>
          <w:szCs w:val="28"/>
        </w:rPr>
        <w:t xml:space="preserve"> </w:t>
      </w:r>
      <w:r w:rsidRPr="00242C61">
        <w:rPr>
          <w:szCs w:val="28"/>
        </w:rPr>
        <w:t>và</w:t>
      </w:r>
      <w:r w:rsidRPr="00242C61">
        <w:rPr>
          <w:spacing w:val="-8"/>
          <w:szCs w:val="28"/>
        </w:rPr>
        <w:t xml:space="preserve"> </w:t>
      </w:r>
      <w:r w:rsidRPr="00242C61">
        <w:rPr>
          <w:szCs w:val="28"/>
        </w:rPr>
        <w:t>vai</w:t>
      </w:r>
      <w:r w:rsidRPr="00242C61">
        <w:rPr>
          <w:spacing w:val="-8"/>
          <w:szCs w:val="28"/>
        </w:rPr>
        <w:t xml:space="preserve"> </w:t>
      </w:r>
      <w:r w:rsidRPr="00242C61">
        <w:rPr>
          <w:szCs w:val="28"/>
        </w:rPr>
        <w:t>trò</w:t>
      </w:r>
      <w:r w:rsidRPr="00242C61">
        <w:rPr>
          <w:spacing w:val="-8"/>
          <w:szCs w:val="28"/>
        </w:rPr>
        <w:t xml:space="preserve"> </w:t>
      </w:r>
      <w:r w:rsidRPr="00242C61">
        <w:rPr>
          <w:szCs w:val="28"/>
        </w:rPr>
        <w:t>của</w:t>
      </w:r>
      <w:r w:rsidRPr="00242C61">
        <w:rPr>
          <w:spacing w:val="-8"/>
          <w:szCs w:val="28"/>
        </w:rPr>
        <w:t xml:space="preserve"> </w:t>
      </w:r>
      <w:r w:rsidRPr="00242C61">
        <w:rPr>
          <w:szCs w:val="28"/>
        </w:rPr>
        <w:t>năng</w:t>
      </w:r>
      <w:r w:rsidRPr="00242C61">
        <w:rPr>
          <w:spacing w:val="-8"/>
          <w:szCs w:val="28"/>
        </w:rPr>
        <w:t xml:space="preserve"> </w:t>
      </w:r>
      <w:r w:rsidRPr="00242C61">
        <w:rPr>
          <w:szCs w:val="28"/>
        </w:rPr>
        <w:t>lượng,</w:t>
      </w:r>
      <w:r w:rsidRPr="00242C61">
        <w:rPr>
          <w:spacing w:val="-8"/>
          <w:szCs w:val="28"/>
        </w:rPr>
        <w:t xml:space="preserve"> </w:t>
      </w:r>
      <w:r w:rsidRPr="00242C61">
        <w:rPr>
          <w:szCs w:val="28"/>
        </w:rPr>
        <w:t>vận</w:t>
      </w:r>
      <w:r w:rsidRPr="00242C61">
        <w:rPr>
          <w:spacing w:val="-8"/>
          <w:szCs w:val="28"/>
        </w:rPr>
        <w:t xml:space="preserve"> </w:t>
      </w:r>
      <w:r w:rsidRPr="00242C61">
        <w:rPr>
          <w:szCs w:val="28"/>
        </w:rPr>
        <w:t>dụng</w:t>
      </w:r>
      <w:r w:rsidRPr="00242C61">
        <w:rPr>
          <w:spacing w:val="-8"/>
          <w:szCs w:val="28"/>
        </w:rPr>
        <w:t xml:space="preserve"> </w:t>
      </w:r>
      <w:r w:rsidRPr="00242C61">
        <w:rPr>
          <w:szCs w:val="28"/>
        </w:rPr>
        <w:t>kiến</w:t>
      </w:r>
      <w:r w:rsidRPr="00242C61">
        <w:rPr>
          <w:spacing w:val="-8"/>
          <w:szCs w:val="28"/>
        </w:rPr>
        <w:t xml:space="preserve"> </w:t>
      </w:r>
      <w:r w:rsidRPr="00242C61">
        <w:rPr>
          <w:szCs w:val="28"/>
        </w:rPr>
        <w:t>thức vào cuộc sống.</w:t>
      </w:r>
    </w:p>
    <w:p w14:paraId="2BE1D7A9" w14:textId="77777777" w:rsidR="00760F0E" w:rsidRPr="00242C61" w:rsidRDefault="00760F0E" w:rsidP="00097FB7">
      <w:pPr>
        <w:spacing w:line="288" w:lineRule="auto"/>
        <w:ind w:firstLine="360"/>
        <w:rPr>
          <w:b/>
          <w:szCs w:val="28"/>
        </w:rPr>
      </w:pPr>
      <w:r w:rsidRPr="00242C61">
        <w:rPr>
          <w:b/>
          <w:szCs w:val="28"/>
        </w:rPr>
        <w:t xml:space="preserve">II. ĐỒ DÙNG DẠY HỌC </w:t>
      </w:r>
    </w:p>
    <w:p w14:paraId="121B3F78" w14:textId="77777777" w:rsidR="00760F0E" w:rsidRPr="00242C61" w:rsidRDefault="00760F0E" w:rsidP="00606718">
      <w:pPr>
        <w:spacing w:line="288" w:lineRule="auto"/>
        <w:ind w:firstLine="360"/>
        <w:rPr>
          <w:spacing w:val="-2"/>
          <w:szCs w:val="28"/>
        </w:rPr>
      </w:pPr>
      <w:r w:rsidRPr="00242C61">
        <w:rPr>
          <w:szCs w:val="28"/>
        </w:rPr>
        <w:lastRenderedPageBreak/>
        <w:t>- GV: Các hình trong SGK</w:t>
      </w:r>
    </w:p>
    <w:p w14:paraId="3A5EA69A" w14:textId="77777777" w:rsidR="00760F0E" w:rsidRPr="00242C61" w:rsidRDefault="00760F0E" w:rsidP="00606718">
      <w:pPr>
        <w:spacing w:line="288" w:lineRule="auto"/>
        <w:ind w:firstLine="360"/>
        <w:rPr>
          <w:szCs w:val="28"/>
        </w:rPr>
      </w:pPr>
      <w:r w:rsidRPr="00242C61">
        <w:rPr>
          <w:szCs w:val="28"/>
        </w:rPr>
        <w:t>- HS: SGK, VBT, khổ giấy A3.</w:t>
      </w:r>
    </w:p>
    <w:p w14:paraId="5C2A2AC6" w14:textId="77777777" w:rsidR="00760F0E" w:rsidRPr="00242C61" w:rsidRDefault="00760F0E" w:rsidP="00606718">
      <w:pPr>
        <w:spacing w:line="288" w:lineRule="auto"/>
        <w:rPr>
          <w:b/>
          <w:szCs w:val="28"/>
        </w:rPr>
      </w:pPr>
      <w:r w:rsidRPr="00242C61">
        <w:rPr>
          <w:b/>
          <w:szCs w:val="28"/>
        </w:rPr>
        <w:t>III. HOẠT ĐỘNG DẠY HỌC:</w:t>
      </w:r>
    </w:p>
    <w:p w14:paraId="58B7DD0C" w14:textId="77777777" w:rsidR="00760F0E" w:rsidRPr="00242C61" w:rsidRDefault="00760F0E" w:rsidP="00606718">
      <w:pPr>
        <w:spacing w:line="288" w:lineRule="auto"/>
        <w:rPr>
          <w:b/>
          <w:szCs w:val="28"/>
        </w:rPr>
      </w:pP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45"/>
        <w:gridCol w:w="93"/>
        <w:gridCol w:w="899"/>
        <w:gridCol w:w="3241"/>
      </w:tblGrid>
      <w:tr w:rsidR="00760F0E" w:rsidRPr="00242C61" w14:paraId="31DE0409" w14:textId="77777777" w:rsidTr="00DD1A4D">
        <w:tc>
          <w:tcPr>
            <w:tcW w:w="7037" w:type="dxa"/>
            <w:gridSpan w:val="3"/>
            <w:tcBorders>
              <w:bottom w:val="dashed" w:sz="4" w:space="0" w:color="auto"/>
            </w:tcBorders>
          </w:tcPr>
          <w:p w14:paraId="20A7FD83" w14:textId="77777777" w:rsidR="00760F0E" w:rsidRPr="00242C61" w:rsidRDefault="00760F0E" w:rsidP="00606718">
            <w:pPr>
              <w:spacing w:line="288" w:lineRule="auto"/>
              <w:jc w:val="center"/>
              <w:rPr>
                <w:rFonts w:eastAsia="Calibri"/>
                <w:b/>
                <w:szCs w:val="28"/>
                <w:lang w:val="nl-NL"/>
              </w:rPr>
            </w:pPr>
            <w:r w:rsidRPr="00242C61">
              <w:rPr>
                <w:rFonts w:eastAsia="Calibri"/>
                <w:b/>
                <w:szCs w:val="28"/>
                <w:lang w:val="nl-NL"/>
              </w:rPr>
              <w:t>Hoạt động của giáo viên</w:t>
            </w:r>
          </w:p>
        </w:tc>
        <w:tc>
          <w:tcPr>
            <w:tcW w:w="3241" w:type="dxa"/>
            <w:tcBorders>
              <w:bottom w:val="dashed" w:sz="4" w:space="0" w:color="auto"/>
            </w:tcBorders>
          </w:tcPr>
          <w:p w14:paraId="67B5507F" w14:textId="77777777" w:rsidR="00760F0E" w:rsidRPr="00242C61" w:rsidRDefault="00760F0E" w:rsidP="00606718">
            <w:pPr>
              <w:spacing w:line="288" w:lineRule="auto"/>
              <w:jc w:val="center"/>
              <w:rPr>
                <w:rFonts w:eastAsia="Calibri"/>
                <w:b/>
                <w:szCs w:val="28"/>
                <w:lang w:val="nl-NL"/>
              </w:rPr>
            </w:pPr>
            <w:r w:rsidRPr="00242C61">
              <w:rPr>
                <w:rFonts w:eastAsia="Calibri"/>
                <w:b/>
                <w:szCs w:val="28"/>
                <w:lang w:val="nl-NL"/>
              </w:rPr>
              <w:t>Hoạt động của học sinh</w:t>
            </w:r>
          </w:p>
        </w:tc>
      </w:tr>
      <w:tr w:rsidR="00760F0E" w:rsidRPr="00242C61" w14:paraId="1FB98DE8" w14:textId="77777777" w:rsidTr="00DD1A4D">
        <w:tc>
          <w:tcPr>
            <w:tcW w:w="10278" w:type="dxa"/>
            <w:gridSpan w:val="4"/>
            <w:tcBorders>
              <w:bottom w:val="dashed" w:sz="4" w:space="0" w:color="auto"/>
            </w:tcBorders>
          </w:tcPr>
          <w:p w14:paraId="2D4D9653" w14:textId="77777777" w:rsidR="00760F0E" w:rsidRPr="00242C61" w:rsidRDefault="00760F0E" w:rsidP="002E001D">
            <w:pPr>
              <w:spacing w:line="288" w:lineRule="auto"/>
              <w:rPr>
                <w:b/>
                <w:bCs/>
                <w:szCs w:val="28"/>
                <w:lang w:val="nl-NL"/>
              </w:rPr>
            </w:pPr>
            <w:r w:rsidRPr="00242C61">
              <w:rPr>
                <w:b/>
                <w:bCs/>
                <w:szCs w:val="28"/>
                <w:lang w:val="nl-NL"/>
              </w:rPr>
              <w:t>1. Khởi động.</w:t>
            </w:r>
          </w:p>
          <w:p w14:paraId="148CCBD1" w14:textId="77777777" w:rsidR="00760F0E" w:rsidRPr="00242C61" w:rsidRDefault="00760F0E" w:rsidP="002E001D">
            <w:pPr>
              <w:spacing w:line="288" w:lineRule="auto"/>
              <w:rPr>
                <w:bCs/>
                <w:szCs w:val="28"/>
                <w:lang w:val="nl-NL"/>
              </w:rPr>
            </w:pPr>
            <w:r w:rsidRPr="00242C61">
              <w:rPr>
                <w:b/>
                <w:bCs/>
                <w:szCs w:val="28"/>
                <w:lang w:val="nl-NL"/>
              </w:rPr>
              <w:t xml:space="preserve">a)Mục tiêu: </w:t>
            </w:r>
            <w:r w:rsidRPr="00242C61">
              <w:rPr>
                <w:szCs w:val="28"/>
              </w:rPr>
              <w:t>Tạo</w:t>
            </w:r>
            <w:r w:rsidRPr="00242C61">
              <w:rPr>
                <w:spacing w:val="30"/>
                <w:szCs w:val="28"/>
              </w:rPr>
              <w:t xml:space="preserve"> </w:t>
            </w:r>
            <w:r w:rsidRPr="00242C61">
              <w:rPr>
                <w:szCs w:val="28"/>
              </w:rPr>
              <w:t>hứng</w:t>
            </w:r>
            <w:r w:rsidRPr="00242C61">
              <w:rPr>
                <w:spacing w:val="30"/>
                <w:szCs w:val="28"/>
              </w:rPr>
              <w:t xml:space="preserve"> </w:t>
            </w:r>
            <w:r w:rsidRPr="00242C61">
              <w:rPr>
                <w:szCs w:val="28"/>
              </w:rPr>
              <w:t>thú</w:t>
            </w:r>
            <w:r w:rsidRPr="00242C61">
              <w:rPr>
                <w:spacing w:val="30"/>
                <w:szCs w:val="28"/>
              </w:rPr>
              <w:t xml:space="preserve"> </w:t>
            </w:r>
            <w:r w:rsidRPr="00242C61">
              <w:rPr>
                <w:szCs w:val="28"/>
              </w:rPr>
              <w:t>và</w:t>
            </w:r>
            <w:r w:rsidRPr="00242C61">
              <w:rPr>
                <w:spacing w:val="30"/>
                <w:szCs w:val="28"/>
              </w:rPr>
              <w:t xml:space="preserve"> </w:t>
            </w:r>
            <w:r w:rsidRPr="00242C61">
              <w:rPr>
                <w:szCs w:val="28"/>
              </w:rPr>
              <w:t>khơi</w:t>
            </w:r>
            <w:r w:rsidRPr="00242C61">
              <w:rPr>
                <w:spacing w:val="30"/>
                <w:szCs w:val="28"/>
              </w:rPr>
              <w:t xml:space="preserve"> </w:t>
            </w:r>
            <w:r w:rsidRPr="00242C61">
              <w:rPr>
                <w:szCs w:val="28"/>
              </w:rPr>
              <w:t>gợi</w:t>
            </w:r>
            <w:r w:rsidRPr="00242C61">
              <w:rPr>
                <w:spacing w:val="30"/>
                <w:szCs w:val="28"/>
              </w:rPr>
              <w:t xml:space="preserve"> </w:t>
            </w:r>
            <w:r w:rsidRPr="00242C61">
              <w:rPr>
                <w:szCs w:val="28"/>
              </w:rPr>
              <w:t>những</w:t>
            </w:r>
            <w:r w:rsidRPr="00242C61">
              <w:rPr>
                <w:spacing w:val="30"/>
                <w:szCs w:val="28"/>
              </w:rPr>
              <w:t xml:space="preserve"> </w:t>
            </w:r>
            <w:r w:rsidRPr="00242C61">
              <w:rPr>
                <w:szCs w:val="28"/>
              </w:rPr>
              <w:t>hiểu</w:t>
            </w:r>
            <w:r w:rsidRPr="00242C61">
              <w:rPr>
                <w:spacing w:val="30"/>
                <w:szCs w:val="28"/>
              </w:rPr>
              <w:t xml:space="preserve"> </w:t>
            </w:r>
            <w:r w:rsidRPr="00242C61">
              <w:rPr>
                <w:szCs w:val="28"/>
              </w:rPr>
              <w:t>biết</w:t>
            </w:r>
            <w:r w:rsidRPr="00242C61">
              <w:rPr>
                <w:spacing w:val="30"/>
                <w:szCs w:val="28"/>
              </w:rPr>
              <w:t xml:space="preserve"> </w:t>
            </w:r>
            <w:r w:rsidRPr="00242C61">
              <w:rPr>
                <w:szCs w:val="28"/>
              </w:rPr>
              <w:t>đã</w:t>
            </w:r>
            <w:r w:rsidRPr="00242C61">
              <w:rPr>
                <w:spacing w:val="30"/>
                <w:szCs w:val="28"/>
              </w:rPr>
              <w:t xml:space="preserve"> </w:t>
            </w:r>
            <w:r w:rsidRPr="00242C61">
              <w:rPr>
                <w:szCs w:val="28"/>
              </w:rPr>
              <w:t>có</w:t>
            </w:r>
            <w:r w:rsidRPr="00242C61">
              <w:rPr>
                <w:spacing w:val="30"/>
                <w:szCs w:val="28"/>
              </w:rPr>
              <w:t xml:space="preserve"> </w:t>
            </w:r>
            <w:r w:rsidRPr="00242C61">
              <w:rPr>
                <w:szCs w:val="28"/>
              </w:rPr>
              <w:t>của</w:t>
            </w:r>
            <w:r w:rsidRPr="00242C61">
              <w:rPr>
                <w:spacing w:val="30"/>
                <w:szCs w:val="28"/>
              </w:rPr>
              <w:t xml:space="preserve"> </w:t>
            </w:r>
            <w:r w:rsidRPr="00242C61">
              <w:rPr>
                <w:szCs w:val="28"/>
              </w:rPr>
              <w:t>HS</w:t>
            </w:r>
            <w:r w:rsidRPr="00242C61">
              <w:rPr>
                <w:spacing w:val="30"/>
                <w:szCs w:val="28"/>
              </w:rPr>
              <w:t xml:space="preserve"> </w:t>
            </w:r>
            <w:r w:rsidRPr="00242C61">
              <w:rPr>
                <w:szCs w:val="28"/>
              </w:rPr>
              <w:t>về</w:t>
            </w:r>
            <w:r w:rsidRPr="00242C61">
              <w:rPr>
                <w:spacing w:val="30"/>
                <w:szCs w:val="28"/>
              </w:rPr>
              <w:t xml:space="preserve"> </w:t>
            </w:r>
            <w:r w:rsidRPr="00242C61">
              <w:rPr>
                <w:szCs w:val="28"/>
              </w:rPr>
              <w:t>năng</w:t>
            </w:r>
            <w:r w:rsidRPr="00242C61">
              <w:rPr>
                <w:spacing w:val="30"/>
                <w:szCs w:val="28"/>
              </w:rPr>
              <w:t xml:space="preserve"> </w:t>
            </w:r>
            <w:r w:rsidRPr="00242C61">
              <w:rPr>
                <w:szCs w:val="28"/>
              </w:rPr>
              <w:t>lượng</w:t>
            </w:r>
            <w:r w:rsidRPr="00242C61">
              <w:rPr>
                <w:spacing w:val="30"/>
                <w:szCs w:val="28"/>
              </w:rPr>
              <w:t xml:space="preserve"> </w:t>
            </w:r>
            <w:r w:rsidRPr="00242C61">
              <w:rPr>
                <w:szCs w:val="28"/>
              </w:rPr>
              <w:t>trong đời sống.</w:t>
            </w:r>
          </w:p>
          <w:p w14:paraId="7873C659" w14:textId="77777777" w:rsidR="00760F0E" w:rsidRPr="00242C61" w:rsidRDefault="00760F0E" w:rsidP="002E001D">
            <w:pPr>
              <w:widowControl w:val="0"/>
              <w:tabs>
                <w:tab w:val="left" w:pos="661"/>
              </w:tabs>
              <w:autoSpaceDE w:val="0"/>
              <w:autoSpaceDN w:val="0"/>
              <w:spacing w:before="64"/>
              <w:rPr>
                <w:szCs w:val="28"/>
              </w:rPr>
            </w:pPr>
            <w:r w:rsidRPr="00242C61">
              <w:rPr>
                <w:b/>
                <w:bCs/>
                <w:szCs w:val="28"/>
                <w:lang w:val="nl-NL"/>
              </w:rPr>
              <w:t xml:space="preserve">b)Phương pháp và kĩ thuật dạy học: </w:t>
            </w:r>
            <w:r w:rsidRPr="00242C61">
              <w:rPr>
                <w:szCs w:val="28"/>
              </w:rPr>
              <w:t xml:space="preserve">Phương pháp vấn </w:t>
            </w:r>
            <w:r w:rsidRPr="00242C61">
              <w:rPr>
                <w:spacing w:val="-4"/>
                <w:szCs w:val="28"/>
              </w:rPr>
              <w:t>đáp.</w:t>
            </w:r>
          </w:p>
          <w:p w14:paraId="0C8D31BB" w14:textId="77777777" w:rsidR="00760F0E" w:rsidRPr="00242C61" w:rsidRDefault="00760F0E" w:rsidP="002A774F">
            <w:pPr>
              <w:spacing w:line="288" w:lineRule="auto"/>
              <w:rPr>
                <w:rFonts w:eastAsia="Calibri"/>
                <w:szCs w:val="28"/>
              </w:rPr>
            </w:pPr>
            <w:r w:rsidRPr="00242C61">
              <w:rPr>
                <w:b/>
                <w:bCs/>
                <w:szCs w:val="28"/>
                <w:lang w:val="nl-NL"/>
              </w:rPr>
              <w:t>c)Tiến trình tổ chức hoạt động:</w:t>
            </w:r>
          </w:p>
        </w:tc>
      </w:tr>
      <w:tr w:rsidR="00760F0E" w:rsidRPr="00242C61" w14:paraId="7B1E0EFF" w14:textId="77777777" w:rsidTr="00DD1A4D">
        <w:tc>
          <w:tcPr>
            <w:tcW w:w="7037" w:type="dxa"/>
            <w:gridSpan w:val="3"/>
            <w:tcBorders>
              <w:bottom w:val="dashed" w:sz="4" w:space="0" w:color="auto"/>
            </w:tcBorders>
          </w:tcPr>
          <w:p w14:paraId="2C85AEE3" w14:textId="77777777" w:rsidR="00760F0E" w:rsidRPr="00242C61" w:rsidRDefault="00760F0E" w:rsidP="002E001D">
            <w:pPr>
              <w:pStyle w:val="TableParagraph"/>
              <w:spacing w:before="112" w:line="304" w:lineRule="auto"/>
              <w:ind w:left="79" w:right="68"/>
              <w:jc w:val="both"/>
              <w:rPr>
                <w:sz w:val="28"/>
                <w:szCs w:val="28"/>
                <w:lang w:val="en-US"/>
              </w:rPr>
            </w:pPr>
            <w:r w:rsidRPr="00242C61">
              <w:rPr>
                <w:sz w:val="28"/>
                <w:szCs w:val="28"/>
                <w:lang w:val="en-US"/>
              </w:rPr>
              <w:t>-GV cho HS hát bài: Bốn phương trời.</w:t>
            </w:r>
          </w:p>
          <w:p w14:paraId="1F92F762" w14:textId="77777777" w:rsidR="00760F0E" w:rsidRPr="00242C61" w:rsidRDefault="00760F0E" w:rsidP="002E001D">
            <w:pPr>
              <w:pStyle w:val="TableParagraph"/>
              <w:spacing w:before="112" w:line="304" w:lineRule="auto"/>
              <w:ind w:left="79" w:right="68"/>
              <w:jc w:val="both"/>
              <w:rPr>
                <w:sz w:val="28"/>
                <w:szCs w:val="28"/>
              </w:rPr>
            </w:pPr>
            <w:r w:rsidRPr="00242C61">
              <w:rPr>
                <w:sz w:val="28"/>
                <w:szCs w:val="28"/>
              </w:rPr>
              <w:t>−</w:t>
            </w:r>
            <w:r w:rsidRPr="00242C61">
              <w:rPr>
                <w:spacing w:val="-6"/>
                <w:sz w:val="28"/>
                <w:szCs w:val="28"/>
              </w:rPr>
              <w:t xml:space="preserve"> </w:t>
            </w:r>
            <w:r w:rsidRPr="00242C61">
              <w:rPr>
                <w:sz w:val="28"/>
                <w:szCs w:val="28"/>
              </w:rPr>
              <w:t>GV</w:t>
            </w:r>
            <w:r w:rsidRPr="00242C61">
              <w:rPr>
                <w:spacing w:val="-9"/>
                <w:sz w:val="28"/>
                <w:szCs w:val="28"/>
              </w:rPr>
              <w:t xml:space="preserve"> </w:t>
            </w:r>
            <w:r w:rsidRPr="00242C61">
              <w:rPr>
                <w:sz w:val="28"/>
                <w:szCs w:val="28"/>
              </w:rPr>
              <w:t>giới</w:t>
            </w:r>
            <w:r w:rsidRPr="00242C61">
              <w:rPr>
                <w:spacing w:val="-6"/>
                <w:sz w:val="28"/>
                <w:szCs w:val="28"/>
              </w:rPr>
              <w:t xml:space="preserve"> </w:t>
            </w:r>
            <w:r w:rsidRPr="00242C61">
              <w:rPr>
                <w:sz w:val="28"/>
                <w:szCs w:val="28"/>
              </w:rPr>
              <w:t>thiệu</w:t>
            </w:r>
            <w:r w:rsidRPr="00242C61">
              <w:rPr>
                <w:spacing w:val="-6"/>
                <w:sz w:val="28"/>
                <w:szCs w:val="28"/>
              </w:rPr>
              <w:t xml:space="preserve"> </w:t>
            </w:r>
            <w:r w:rsidRPr="00242C61">
              <w:rPr>
                <w:sz w:val="28"/>
                <w:szCs w:val="28"/>
              </w:rPr>
              <w:t>về</w:t>
            </w:r>
            <w:r w:rsidRPr="00242C61">
              <w:rPr>
                <w:spacing w:val="-6"/>
                <w:sz w:val="28"/>
                <w:szCs w:val="28"/>
              </w:rPr>
              <w:t xml:space="preserve"> </w:t>
            </w:r>
            <w:r w:rsidRPr="00242C61">
              <w:rPr>
                <w:sz w:val="28"/>
                <w:szCs w:val="28"/>
              </w:rPr>
              <w:t>chủ</w:t>
            </w:r>
            <w:r w:rsidRPr="00242C61">
              <w:rPr>
                <w:spacing w:val="-6"/>
                <w:sz w:val="28"/>
                <w:szCs w:val="28"/>
              </w:rPr>
              <w:t xml:space="preserve"> </w:t>
            </w:r>
            <w:r w:rsidRPr="00242C61">
              <w:rPr>
                <w:sz w:val="28"/>
                <w:szCs w:val="28"/>
              </w:rPr>
              <w:t>đề</w:t>
            </w:r>
            <w:r w:rsidRPr="00242C61">
              <w:rPr>
                <w:spacing w:val="-6"/>
                <w:sz w:val="28"/>
                <w:szCs w:val="28"/>
              </w:rPr>
              <w:t xml:space="preserve"> </w:t>
            </w:r>
            <w:r w:rsidRPr="00242C61">
              <w:rPr>
                <w:sz w:val="28"/>
                <w:szCs w:val="28"/>
              </w:rPr>
              <w:t>Năng</w:t>
            </w:r>
            <w:r w:rsidRPr="00242C61">
              <w:rPr>
                <w:spacing w:val="-6"/>
                <w:sz w:val="28"/>
                <w:szCs w:val="28"/>
              </w:rPr>
              <w:t xml:space="preserve"> </w:t>
            </w:r>
            <w:r w:rsidRPr="00242C61">
              <w:rPr>
                <w:sz w:val="28"/>
                <w:szCs w:val="28"/>
              </w:rPr>
              <w:t>lượng</w:t>
            </w:r>
            <w:r w:rsidRPr="00242C61">
              <w:rPr>
                <w:spacing w:val="-6"/>
                <w:sz w:val="28"/>
                <w:szCs w:val="28"/>
              </w:rPr>
              <w:t xml:space="preserve"> </w:t>
            </w:r>
            <w:r w:rsidRPr="00242C61">
              <w:rPr>
                <w:sz w:val="28"/>
                <w:szCs w:val="28"/>
              </w:rPr>
              <w:t>để</w:t>
            </w:r>
            <w:r w:rsidRPr="00242C61">
              <w:rPr>
                <w:spacing w:val="-6"/>
                <w:sz w:val="28"/>
                <w:szCs w:val="28"/>
              </w:rPr>
              <w:t xml:space="preserve"> </w:t>
            </w:r>
            <w:r w:rsidRPr="00242C61">
              <w:rPr>
                <w:sz w:val="28"/>
                <w:szCs w:val="28"/>
              </w:rPr>
              <w:t>HS</w:t>
            </w:r>
            <w:r w:rsidRPr="00242C61">
              <w:rPr>
                <w:spacing w:val="-6"/>
                <w:sz w:val="28"/>
                <w:szCs w:val="28"/>
              </w:rPr>
              <w:t xml:space="preserve"> </w:t>
            </w:r>
            <w:r w:rsidRPr="00242C61">
              <w:rPr>
                <w:sz w:val="28"/>
                <w:szCs w:val="28"/>
              </w:rPr>
              <w:t>có sự hiểu biết tổng quan, tạo hứng khởi bước vào khám phá các nội dung sẽ học ở chủ đề này.</w:t>
            </w:r>
          </w:p>
          <w:p w14:paraId="642937ED" w14:textId="77777777" w:rsidR="00760F0E" w:rsidRPr="00242C61" w:rsidRDefault="00760F0E" w:rsidP="002E001D">
            <w:pPr>
              <w:pStyle w:val="TableParagraph"/>
              <w:spacing w:line="304" w:lineRule="auto"/>
              <w:ind w:left="79" w:right="65"/>
              <w:jc w:val="both"/>
              <w:rPr>
                <w:sz w:val="28"/>
                <w:szCs w:val="28"/>
              </w:rPr>
            </w:pPr>
            <w:r w:rsidRPr="00242C61">
              <w:rPr>
                <w:sz w:val="28"/>
                <w:szCs w:val="28"/>
              </w:rPr>
              <w:t>– GV yêu cầu HS kể về những thức ăn giàu năng</w:t>
            </w:r>
            <w:r w:rsidRPr="00242C61">
              <w:rPr>
                <w:spacing w:val="40"/>
                <w:sz w:val="28"/>
                <w:szCs w:val="28"/>
              </w:rPr>
              <w:t xml:space="preserve"> </w:t>
            </w:r>
            <w:r w:rsidRPr="00242C61">
              <w:rPr>
                <w:sz w:val="28"/>
                <w:szCs w:val="28"/>
              </w:rPr>
              <w:t>lượng</w:t>
            </w:r>
            <w:r w:rsidRPr="00242C61">
              <w:rPr>
                <w:spacing w:val="40"/>
                <w:sz w:val="28"/>
                <w:szCs w:val="28"/>
              </w:rPr>
              <w:t xml:space="preserve"> </w:t>
            </w:r>
            <w:r w:rsidRPr="00242C61">
              <w:rPr>
                <w:sz w:val="28"/>
                <w:szCs w:val="28"/>
              </w:rPr>
              <w:t>mà</w:t>
            </w:r>
            <w:r w:rsidRPr="00242C61">
              <w:rPr>
                <w:spacing w:val="40"/>
                <w:sz w:val="28"/>
                <w:szCs w:val="28"/>
              </w:rPr>
              <w:t xml:space="preserve"> </w:t>
            </w:r>
            <w:r w:rsidRPr="00242C61">
              <w:rPr>
                <w:sz w:val="28"/>
                <w:szCs w:val="28"/>
              </w:rPr>
              <w:t>em</w:t>
            </w:r>
            <w:r w:rsidRPr="00242C61">
              <w:rPr>
                <w:spacing w:val="40"/>
                <w:sz w:val="28"/>
                <w:szCs w:val="28"/>
              </w:rPr>
              <w:t xml:space="preserve"> </w:t>
            </w:r>
            <w:r w:rsidRPr="00242C61">
              <w:rPr>
                <w:sz w:val="28"/>
                <w:szCs w:val="28"/>
              </w:rPr>
              <w:t>đã</w:t>
            </w:r>
            <w:r w:rsidRPr="00242C61">
              <w:rPr>
                <w:spacing w:val="40"/>
                <w:sz w:val="28"/>
                <w:szCs w:val="28"/>
              </w:rPr>
              <w:t xml:space="preserve"> </w:t>
            </w:r>
            <w:r w:rsidRPr="00242C61">
              <w:rPr>
                <w:sz w:val="28"/>
                <w:szCs w:val="28"/>
              </w:rPr>
              <w:t>học</w:t>
            </w:r>
            <w:r w:rsidRPr="00242C61">
              <w:rPr>
                <w:spacing w:val="40"/>
                <w:sz w:val="28"/>
                <w:szCs w:val="28"/>
              </w:rPr>
              <w:t xml:space="preserve"> </w:t>
            </w:r>
            <w:r w:rsidRPr="00242C61">
              <w:rPr>
                <w:sz w:val="28"/>
                <w:szCs w:val="28"/>
              </w:rPr>
              <w:t>ở</w:t>
            </w:r>
            <w:r w:rsidRPr="00242C61">
              <w:rPr>
                <w:spacing w:val="40"/>
                <w:sz w:val="28"/>
                <w:szCs w:val="28"/>
              </w:rPr>
              <w:t xml:space="preserve"> </w:t>
            </w:r>
            <w:r w:rsidRPr="00242C61">
              <w:rPr>
                <w:sz w:val="28"/>
                <w:szCs w:val="28"/>
              </w:rPr>
              <w:t>môn</w:t>
            </w:r>
            <w:r w:rsidRPr="00242C61">
              <w:rPr>
                <w:spacing w:val="40"/>
                <w:sz w:val="28"/>
                <w:szCs w:val="28"/>
              </w:rPr>
              <w:t xml:space="preserve"> </w:t>
            </w:r>
            <w:r w:rsidRPr="00242C61">
              <w:rPr>
                <w:sz w:val="28"/>
                <w:szCs w:val="28"/>
              </w:rPr>
              <w:t>Khoa</w:t>
            </w:r>
            <w:r w:rsidRPr="00242C61">
              <w:rPr>
                <w:spacing w:val="43"/>
                <w:sz w:val="28"/>
                <w:szCs w:val="28"/>
              </w:rPr>
              <w:t xml:space="preserve"> </w:t>
            </w:r>
            <w:r w:rsidRPr="00242C61">
              <w:rPr>
                <w:sz w:val="28"/>
                <w:szCs w:val="28"/>
              </w:rPr>
              <w:t>học lớp 4 và một số nguồn năng lượng khác có ở xung quanh em.</w:t>
            </w:r>
          </w:p>
          <w:p w14:paraId="1C536A53" w14:textId="77777777" w:rsidR="00760F0E" w:rsidRPr="00242C61" w:rsidRDefault="00760F0E" w:rsidP="002E001D">
            <w:pPr>
              <w:pStyle w:val="TableParagraph"/>
              <w:spacing w:before="58"/>
              <w:rPr>
                <w:b/>
                <w:sz w:val="28"/>
                <w:szCs w:val="28"/>
                <w:lang w:val="en-US"/>
              </w:rPr>
            </w:pPr>
          </w:p>
          <w:p w14:paraId="4722A2DB" w14:textId="77777777" w:rsidR="00760F0E" w:rsidRPr="00242C61" w:rsidRDefault="00760F0E" w:rsidP="002E001D">
            <w:pPr>
              <w:pStyle w:val="TableParagraph"/>
              <w:spacing w:before="58"/>
              <w:rPr>
                <w:b/>
                <w:sz w:val="28"/>
                <w:szCs w:val="28"/>
                <w:lang w:val="en-US"/>
              </w:rPr>
            </w:pPr>
          </w:p>
          <w:p w14:paraId="16CE87F3" w14:textId="77777777" w:rsidR="00760F0E" w:rsidRPr="00242C61" w:rsidRDefault="00760F0E" w:rsidP="002E001D">
            <w:pPr>
              <w:pStyle w:val="TableParagraph"/>
              <w:spacing w:before="58"/>
              <w:rPr>
                <w:b/>
                <w:sz w:val="28"/>
                <w:szCs w:val="28"/>
                <w:lang w:val="en-US"/>
              </w:rPr>
            </w:pPr>
          </w:p>
          <w:p w14:paraId="0C422755" w14:textId="77777777" w:rsidR="00760F0E" w:rsidRPr="00242C61" w:rsidRDefault="00760F0E" w:rsidP="002E001D">
            <w:pPr>
              <w:pStyle w:val="TableParagraph"/>
              <w:spacing w:before="58"/>
              <w:rPr>
                <w:b/>
                <w:sz w:val="28"/>
                <w:szCs w:val="28"/>
                <w:lang w:val="en-US"/>
              </w:rPr>
            </w:pPr>
          </w:p>
          <w:p w14:paraId="60EBA83E" w14:textId="77777777" w:rsidR="00760F0E" w:rsidRPr="00242C61" w:rsidRDefault="00760F0E" w:rsidP="002E001D">
            <w:pPr>
              <w:pStyle w:val="TableParagraph"/>
              <w:spacing w:before="58"/>
              <w:rPr>
                <w:b/>
                <w:sz w:val="28"/>
                <w:szCs w:val="28"/>
                <w:lang w:val="en-US"/>
              </w:rPr>
            </w:pPr>
          </w:p>
          <w:p w14:paraId="4BA22D7C" w14:textId="77777777" w:rsidR="00760F0E" w:rsidRPr="00242C61" w:rsidRDefault="00760F0E" w:rsidP="002E001D">
            <w:pPr>
              <w:pStyle w:val="TableParagraph"/>
              <w:spacing w:before="1" w:line="304" w:lineRule="auto"/>
              <w:ind w:left="79"/>
              <w:rPr>
                <w:sz w:val="28"/>
                <w:szCs w:val="28"/>
              </w:rPr>
            </w:pPr>
            <w:r w:rsidRPr="00242C61">
              <w:rPr>
                <w:sz w:val="28"/>
                <w:szCs w:val="28"/>
              </w:rPr>
              <w:t>‒ GV yêu cầu một vài HS trình bày câu trả lời của mình trước lớp.</w:t>
            </w:r>
          </w:p>
          <w:p w14:paraId="27B7DB85" w14:textId="77777777" w:rsidR="00760F0E" w:rsidRPr="00242C61" w:rsidRDefault="00760F0E" w:rsidP="002E001D">
            <w:pPr>
              <w:pStyle w:val="TableParagraph"/>
              <w:spacing w:line="304" w:lineRule="auto"/>
              <w:ind w:left="79"/>
              <w:rPr>
                <w:sz w:val="28"/>
                <w:szCs w:val="28"/>
                <w:lang w:val="en-US"/>
              </w:rPr>
            </w:pPr>
            <w:r w:rsidRPr="00242C61">
              <w:rPr>
                <w:sz w:val="28"/>
                <w:szCs w:val="28"/>
              </w:rPr>
              <w:t>‒ GV</w:t>
            </w:r>
            <w:r w:rsidRPr="00242C61">
              <w:rPr>
                <w:spacing w:val="-4"/>
                <w:sz w:val="28"/>
                <w:szCs w:val="28"/>
              </w:rPr>
              <w:t xml:space="preserve"> </w:t>
            </w:r>
            <w:r w:rsidRPr="00242C61">
              <w:rPr>
                <w:sz w:val="28"/>
                <w:szCs w:val="28"/>
              </w:rPr>
              <w:t>yêu cầu một vài HS khác nhận xét câu trả lời của bạn.</w:t>
            </w:r>
          </w:p>
          <w:p w14:paraId="536D3F41" w14:textId="77777777" w:rsidR="00760F0E" w:rsidRPr="00242C61" w:rsidRDefault="00760F0E" w:rsidP="002E001D">
            <w:pPr>
              <w:pStyle w:val="TableParagraph"/>
              <w:spacing w:before="112" w:line="304" w:lineRule="auto"/>
              <w:ind w:right="68"/>
              <w:jc w:val="both"/>
              <w:rPr>
                <w:rFonts w:eastAsia="Calibri"/>
                <w:sz w:val="28"/>
                <w:szCs w:val="28"/>
              </w:rPr>
            </w:pPr>
            <w:r w:rsidRPr="00242C61">
              <w:rPr>
                <w:sz w:val="28"/>
                <w:szCs w:val="28"/>
              </w:rPr>
              <w:t>− GV nhận xét và dẫn dắt vào bài học “Năng</w:t>
            </w:r>
            <w:r w:rsidRPr="00242C61">
              <w:rPr>
                <w:spacing w:val="80"/>
                <w:sz w:val="28"/>
                <w:szCs w:val="28"/>
              </w:rPr>
              <w:t xml:space="preserve"> </w:t>
            </w:r>
            <w:r w:rsidRPr="00242C61">
              <w:rPr>
                <w:sz w:val="28"/>
                <w:szCs w:val="28"/>
              </w:rPr>
              <w:t>lượng và vai trò của năng lượng”.</w:t>
            </w:r>
          </w:p>
          <w:p w14:paraId="21207476" w14:textId="77777777" w:rsidR="00760F0E" w:rsidRPr="00242C61" w:rsidRDefault="00760F0E" w:rsidP="00B54F6C">
            <w:pPr>
              <w:spacing w:line="288" w:lineRule="auto"/>
              <w:ind w:right="52"/>
              <w:jc w:val="both"/>
              <w:rPr>
                <w:rFonts w:eastAsia="Calibri"/>
                <w:szCs w:val="28"/>
              </w:rPr>
            </w:pPr>
          </w:p>
        </w:tc>
        <w:tc>
          <w:tcPr>
            <w:tcW w:w="3241" w:type="dxa"/>
            <w:tcBorders>
              <w:bottom w:val="dashed" w:sz="4" w:space="0" w:color="auto"/>
            </w:tcBorders>
          </w:tcPr>
          <w:p w14:paraId="75209028" w14:textId="77777777" w:rsidR="00760F0E" w:rsidRPr="00242C61" w:rsidRDefault="00760F0E" w:rsidP="002E001D">
            <w:pPr>
              <w:pStyle w:val="TableParagraph"/>
              <w:tabs>
                <w:tab w:val="left" w:pos="244"/>
              </w:tabs>
              <w:spacing w:before="113"/>
              <w:ind w:left="244"/>
              <w:rPr>
                <w:sz w:val="28"/>
                <w:szCs w:val="28"/>
                <w:lang w:val="en-US"/>
              </w:rPr>
            </w:pPr>
            <w:r w:rsidRPr="00242C61">
              <w:rPr>
                <w:sz w:val="28"/>
                <w:szCs w:val="28"/>
                <w:lang w:val="en-US"/>
              </w:rPr>
              <w:t>-HS hát.</w:t>
            </w:r>
          </w:p>
          <w:p w14:paraId="7D473EB2" w14:textId="77777777" w:rsidR="00760F0E" w:rsidRPr="00242C61" w:rsidRDefault="00760F0E" w:rsidP="002E001D">
            <w:pPr>
              <w:pStyle w:val="TableParagraph"/>
              <w:tabs>
                <w:tab w:val="left" w:pos="244"/>
              </w:tabs>
              <w:spacing w:before="113"/>
              <w:ind w:left="244"/>
              <w:rPr>
                <w:sz w:val="28"/>
                <w:szCs w:val="28"/>
              </w:rPr>
            </w:pPr>
            <w:r w:rsidRPr="00242C61">
              <w:rPr>
                <w:sz w:val="28"/>
                <w:szCs w:val="28"/>
                <w:lang w:val="en-US"/>
              </w:rPr>
              <w:t>-</w:t>
            </w:r>
            <w:r w:rsidRPr="00242C61">
              <w:rPr>
                <w:sz w:val="28"/>
                <w:szCs w:val="28"/>
              </w:rPr>
              <w:t>HS</w:t>
            </w:r>
            <w:r w:rsidRPr="00242C61">
              <w:rPr>
                <w:spacing w:val="-2"/>
                <w:sz w:val="28"/>
                <w:szCs w:val="28"/>
              </w:rPr>
              <w:t xml:space="preserve"> </w:t>
            </w:r>
            <w:r w:rsidRPr="00242C61">
              <w:rPr>
                <w:sz w:val="28"/>
                <w:szCs w:val="28"/>
              </w:rPr>
              <w:t xml:space="preserve">lắng </w:t>
            </w:r>
            <w:r w:rsidRPr="00242C61">
              <w:rPr>
                <w:spacing w:val="-2"/>
                <w:sz w:val="28"/>
                <w:szCs w:val="28"/>
              </w:rPr>
              <w:t>nghe.</w:t>
            </w:r>
          </w:p>
          <w:p w14:paraId="313D2FB8" w14:textId="77777777" w:rsidR="00760F0E" w:rsidRPr="00242C61" w:rsidRDefault="00760F0E" w:rsidP="002E001D">
            <w:pPr>
              <w:pStyle w:val="TableParagraph"/>
              <w:rPr>
                <w:b/>
                <w:sz w:val="28"/>
                <w:szCs w:val="28"/>
              </w:rPr>
            </w:pPr>
          </w:p>
          <w:p w14:paraId="135C85D4" w14:textId="77777777" w:rsidR="00760F0E" w:rsidRPr="00242C61" w:rsidRDefault="00760F0E" w:rsidP="002E001D">
            <w:pPr>
              <w:pStyle w:val="TableParagraph"/>
              <w:spacing w:before="201"/>
              <w:rPr>
                <w:b/>
                <w:sz w:val="28"/>
                <w:szCs w:val="28"/>
                <w:lang w:val="en-US"/>
              </w:rPr>
            </w:pPr>
          </w:p>
          <w:p w14:paraId="5F86E3A4" w14:textId="77777777" w:rsidR="00760F0E" w:rsidRPr="00242C61" w:rsidRDefault="00760F0E" w:rsidP="00A759A5">
            <w:pPr>
              <w:pStyle w:val="TableParagraph"/>
              <w:numPr>
                <w:ilvl w:val="0"/>
                <w:numId w:val="18"/>
              </w:numPr>
              <w:tabs>
                <w:tab w:val="left" w:pos="244"/>
              </w:tabs>
              <w:rPr>
                <w:sz w:val="28"/>
                <w:szCs w:val="28"/>
              </w:rPr>
            </w:pPr>
            <w:r w:rsidRPr="00242C61">
              <w:rPr>
                <w:sz w:val="28"/>
                <w:szCs w:val="28"/>
              </w:rPr>
              <w:t>HS</w:t>
            </w:r>
            <w:r w:rsidRPr="00242C61">
              <w:rPr>
                <w:spacing w:val="-2"/>
                <w:sz w:val="28"/>
                <w:szCs w:val="28"/>
              </w:rPr>
              <w:t xml:space="preserve"> </w:t>
            </w:r>
            <w:r w:rsidRPr="00242C61">
              <w:rPr>
                <w:sz w:val="28"/>
                <w:szCs w:val="28"/>
              </w:rPr>
              <w:t xml:space="preserve">trả </w:t>
            </w:r>
            <w:r w:rsidRPr="00242C61">
              <w:rPr>
                <w:spacing w:val="-4"/>
                <w:sz w:val="28"/>
                <w:szCs w:val="28"/>
              </w:rPr>
              <w:t>lời:</w:t>
            </w:r>
          </w:p>
          <w:p w14:paraId="54D7EB4F" w14:textId="77777777" w:rsidR="00760F0E" w:rsidRPr="00242C61" w:rsidRDefault="00760F0E" w:rsidP="002E001D">
            <w:pPr>
              <w:pStyle w:val="TableParagraph"/>
              <w:spacing w:before="67" w:line="304" w:lineRule="auto"/>
              <w:ind w:left="79" w:right="66"/>
              <w:rPr>
                <w:sz w:val="28"/>
                <w:szCs w:val="28"/>
              </w:rPr>
            </w:pPr>
            <w:r w:rsidRPr="00242C61">
              <w:rPr>
                <w:sz w:val="28"/>
                <w:szCs w:val="28"/>
              </w:rPr>
              <w:t>+</w:t>
            </w:r>
            <w:r w:rsidRPr="00242C61">
              <w:rPr>
                <w:spacing w:val="-6"/>
                <w:sz w:val="28"/>
                <w:szCs w:val="28"/>
              </w:rPr>
              <w:t xml:space="preserve"> </w:t>
            </w:r>
            <w:r w:rsidRPr="00242C61">
              <w:rPr>
                <w:sz w:val="28"/>
                <w:szCs w:val="28"/>
              </w:rPr>
              <w:t>Những</w:t>
            </w:r>
            <w:r w:rsidRPr="00242C61">
              <w:rPr>
                <w:spacing w:val="-7"/>
                <w:sz w:val="28"/>
                <w:szCs w:val="28"/>
              </w:rPr>
              <w:t xml:space="preserve"> </w:t>
            </w:r>
            <w:r w:rsidRPr="00242C61">
              <w:rPr>
                <w:sz w:val="28"/>
                <w:szCs w:val="28"/>
              </w:rPr>
              <w:t>thức</w:t>
            </w:r>
            <w:r w:rsidRPr="00242C61">
              <w:rPr>
                <w:spacing w:val="-7"/>
                <w:sz w:val="28"/>
                <w:szCs w:val="28"/>
              </w:rPr>
              <w:t xml:space="preserve"> </w:t>
            </w:r>
            <w:r w:rsidRPr="00242C61">
              <w:rPr>
                <w:sz w:val="28"/>
                <w:szCs w:val="28"/>
              </w:rPr>
              <w:t>ăn</w:t>
            </w:r>
            <w:r w:rsidRPr="00242C61">
              <w:rPr>
                <w:spacing w:val="-7"/>
                <w:sz w:val="28"/>
                <w:szCs w:val="28"/>
              </w:rPr>
              <w:t xml:space="preserve"> </w:t>
            </w:r>
            <w:r w:rsidRPr="00242C61">
              <w:rPr>
                <w:sz w:val="28"/>
                <w:szCs w:val="28"/>
              </w:rPr>
              <w:t>giàu</w:t>
            </w:r>
            <w:r w:rsidRPr="00242C61">
              <w:rPr>
                <w:spacing w:val="-7"/>
                <w:sz w:val="28"/>
                <w:szCs w:val="28"/>
              </w:rPr>
              <w:t xml:space="preserve"> </w:t>
            </w:r>
            <w:r w:rsidRPr="00242C61">
              <w:rPr>
                <w:sz w:val="28"/>
                <w:szCs w:val="28"/>
              </w:rPr>
              <w:t>năng</w:t>
            </w:r>
            <w:r w:rsidRPr="00242C61">
              <w:rPr>
                <w:spacing w:val="-7"/>
                <w:sz w:val="28"/>
                <w:szCs w:val="28"/>
              </w:rPr>
              <w:t xml:space="preserve"> </w:t>
            </w:r>
            <w:r w:rsidRPr="00242C61">
              <w:rPr>
                <w:sz w:val="28"/>
                <w:szCs w:val="28"/>
              </w:rPr>
              <w:t>lượng</w:t>
            </w:r>
            <w:r w:rsidRPr="00242C61">
              <w:rPr>
                <w:spacing w:val="-7"/>
                <w:sz w:val="28"/>
                <w:szCs w:val="28"/>
              </w:rPr>
              <w:t xml:space="preserve"> </w:t>
            </w:r>
            <w:r w:rsidRPr="00242C61">
              <w:rPr>
                <w:sz w:val="28"/>
                <w:szCs w:val="28"/>
              </w:rPr>
              <w:t>mà</w:t>
            </w:r>
            <w:r w:rsidRPr="00242C61">
              <w:rPr>
                <w:spacing w:val="-7"/>
                <w:sz w:val="28"/>
                <w:szCs w:val="28"/>
              </w:rPr>
              <w:t xml:space="preserve"> </w:t>
            </w:r>
            <w:r w:rsidRPr="00242C61">
              <w:rPr>
                <w:sz w:val="28"/>
                <w:szCs w:val="28"/>
              </w:rPr>
              <w:t>em</w:t>
            </w:r>
            <w:r w:rsidRPr="00242C61">
              <w:rPr>
                <w:spacing w:val="-7"/>
                <w:sz w:val="28"/>
                <w:szCs w:val="28"/>
              </w:rPr>
              <w:t xml:space="preserve"> </w:t>
            </w:r>
            <w:r w:rsidRPr="00242C61">
              <w:rPr>
                <w:sz w:val="28"/>
                <w:szCs w:val="28"/>
              </w:rPr>
              <w:t>đã</w:t>
            </w:r>
            <w:r w:rsidRPr="00242C61">
              <w:rPr>
                <w:spacing w:val="-7"/>
                <w:sz w:val="28"/>
                <w:szCs w:val="28"/>
              </w:rPr>
              <w:t xml:space="preserve"> </w:t>
            </w:r>
            <w:r w:rsidRPr="00242C61">
              <w:rPr>
                <w:sz w:val="28"/>
                <w:szCs w:val="28"/>
              </w:rPr>
              <w:t>học ở môn Khoa học lớp 4: cơm, thịt, trứng, sữa,…</w:t>
            </w:r>
          </w:p>
          <w:p w14:paraId="7A6B22A4" w14:textId="77777777" w:rsidR="00760F0E" w:rsidRPr="00242C61" w:rsidRDefault="00760F0E" w:rsidP="002E001D">
            <w:pPr>
              <w:pStyle w:val="TableParagraph"/>
              <w:spacing w:line="304" w:lineRule="auto"/>
              <w:ind w:left="79"/>
              <w:rPr>
                <w:sz w:val="28"/>
                <w:szCs w:val="28"/>
              </w:rPr>
            </w:pPr>
            <w:r w:rsidRPr="00242C61">
              <w:rPr>
                <w:sz w:val="28"/>
                <w:szCs w:val="28"/>
              </w:rPr>
              <w:t>+ Một số nguồn năng lượng khác: mặt trời, gió, nước chảy,…</w:t>
            </w:r>
          </w:p>
          <w:p w14:paraId="7B1CF1D3" w14:textId="77777777" w:rsidR="00760F0E" w:rsidRPr="00242C61" w:rsidRDefault="00760F0E" w:rsidP="00A759A5">
            <w:pPr>
              <w:pStyle w:val="TableParagraph"/>
              <w:numPr>
                <w:ilvl w:val="0"/>
                <w:numId w:val="18"/>
              </w:numPr>
              <w:tabs>
                <w:tab w:val="left" w:pos="244"/>
              </w:tabs>
              <w:spacing w:line="251" w:lineRule="exact"/>
              <w:rPr>
                <w:sz w:val="28"/>
                <w:szCs w:val="28"/>
              </w:rPr>
            </w:pPr>
            <w:r w:rsidRPr="00242C61">
              <w:rPr>
                <w:sz w:val="28"/>
                <w:szCs w:val="28"/>
              </w:rPr>
              <w:t>HS</w:t>
            </w:r>
            <w:r w:rsidRPr="00242C61">
              <w:rPr>
                <w:spacing w:val="-2"/>
                <w:sz w:val="28"/>
                <w:szCs w:val="28"/>
              </w:rPr>
              <w:t xml:space="preserve"> </w:t>
            </w:r>
            <w:r w:rsidRPr="00242C61">
              <w:rPr>
                <w:sz w:val="28"/>
                <w:szCs w:val="28"/>
              </w:rPr>
              <w:t xml:space="preserve">trình bày câu trả </w:t>
            </w:r>
            <w:r w:rsidRPr="00242C61">
              <w:rPr>
                <w:spacing w:val="-4"/>
                <w:sz w:val="28"/>
                <w:szCs w:val="28"/>
              </w:rPr>
              <w:t>lời.</w:t>
            </w:r>
          </w:p>
          <w:p w14:paraId="20761C6C" w14:textId="77777777" w:rsidR="00760F0E" w:rsidRPr="00242C61" w:rsidRDefault="00760F0E" w:rsidP="002E001D">
            <w:pPr>
              <w:pStyle w:val="TableParagraph"/>
              <w:spacing w:before="132"/>
              <w:rPr>
                <w:b/>
                <w:sz w:val="28"/>
                <w:szCs w:val="28"/>
              </w:rPr>
            </w:pPr>
          </w:p>
          <w:p w14:paraId="6E2D1CF2" w14:textId="77777777" w:rsidR="00760F0E" w:rsidRPr="00242C61" w:rsidRDefault="00760F0E" w:rsidP="002E001D">
            <w:pPr>
              <w:pStyle w:val="TableParagraph"/>
              <w:ind w:left="79"/>
              <w:rPr>
                <w:sz w:val="28"/>
                <w:szCs w:val="28"/>
                <w:lang w:val="en-US"/>
              </w:rPr>
            </w:pPr>
            <w:r w:rsidRPr="00242C61">
              <w:rPr>
                <w:sz w:val="28"/>
                <w:szCs w:val="28"/>
              </w:rPr>
              <w:t>−</w:t>
            </w:r>
            <w:r w:rsidRPr="00242C61">
              <w:rPr>
                <w:spacing w:val="-1"/>
                <w:sz w:val="28"/>
                <w:szCs w:val="28"/>
              </w:rPr>
              <w:t xml:space="preserve"> </w:t>
            </w:r>
            <w:r w:rsidRPr="00242C61">
              <w:rPr>
                <w:sz w:val="28"/>
                <w:szCs w:val="28"/>
              </w:rPr>
              <w:t>HS</w:t>
            </w:r>
            <w:r w:rsidRPr="00242C61">
              <w:rPr>
                <w:spacing w:val="-1"/>
                <w:sz w:val="28"/>
                <w:szCs w:val="28"/>
              </w:rPr>
              <w:t xml:space="preserve"> </w:t>
            </w:r>
            <w:r w:rsidRPr="00242C61">
              <w:rPr>
                <w:sz w:val="28"/>
                <w:szCs w:val="28"/>
              </w:rPr>
              <w:t xml:space="preserve">khác nhận xét và bổ sung (nếu </w:t>
            </w:r>
            <w:r w:rsidRPr="00242C61">
              <w:rPr>
                <w:spacing w:val="-4"/>
                <w:sz w:val="28"/>
                <w:szCs w:val="28"/>
              </w:rPr>
              <w:t>có).</w:t>
            </w:r>
          </w:p>
          <w:p w14:paraId="53BC5537" w14:textId="77777777" w:rsidR="00760F0E" w:rsidRPr="00242C61" w:rsidRDefault="00760F0E" w:rsidP="002E001D">
            <w:pPr>
              <w:spacing w:line="288" w:lineRule="auto"/>
              <w:jc w:val="both"/>
              <w:rPr>
                <w:rFonts w:eastAsia="Calibri"/>
                <w:szCs w:val="28"/>
                <w:lang w:val="nl-NL"/>
              </w:rPr>
            </w:pPr>
            <w:r w:rsidRPr="00242C61">
              <w:rPr>
                <w:szCs w:val="28"/>
              </w:rPr>
              <w:t>-HS</w:t>
            </w:r>
            <w:r w:rsidRPr="00242C61">
              <w:rPr>
                <w:spacing w:val="-2"/>
                <w:szCs w:val="28"/>
              </w:rPr>
              <w:t xml:space="preserve"> </w:t>
            </w:r>
            <w:r w:rsidRPr="00242C61">
              <w:rPr>
                <w:szCs w:val="28"/>
              </w:rPr>
              <w:t xml:space="preserve">lắng </w:t>
            </w:r>
            <w:r w:rsidRPr="00242C61">
              <w:rPr>
                <w:spacing w:val="-2"/>
                <w:szCs w:val="28"/>
              </w:rPr>
              <w:t>nghe.</w:t>
            </w:r>
          </w:p>
        </w:tc>
      </w:tr>
      <w:tr w:rsidR="00760F0E" w:rsidRPr="00242C61" w14:paraId="6128638B" w14:textId="77777777" w:rsidTr="00DD1A4D">
        <w:tc>
          <w:tcPr>
            <w:tcW w:w="10278" w:type="dxa"/>
            <w:gridSpan w:val="4"/>
            <w:tcBorders>
              <w:top w:val="dashed" w:sz="4" w:space="0" w:color="auto"/>
              <w:bottom w:val="dashed" w:sz="4" w:space="0" w:color="auto"/>
            </w:tcBorders>
          </w:tcPr>
          <w:p w14:paraId="4B323BAE" w14:textId="77777777" w:rsidR="00760F0E" w:rsidRPr="00242C61" w:rsidRDefault="00760F0E" w:rsidP="00A24B3C">
            <w:pPr>
              <w:spacing w:line="288" w:lineRule="auto"/>
              <w:rPr>
                <w:b/>
                <w:bCs/>
                <w:szCs w:val="28"/>
                <w:lang w:val="nl-NL"/>
              </w:rPr>
            </w:pPr>
            <w:r w:rsidRPr="00242C61">
              <w:rPr>
                <w:b/>
                <w:bCs/>
                <w:szCs w:val="28"/>
                <w:lang w:val="nl-NL"/>
              </w:rPr>
              <w:t xml:space="preserve">2. </w:t>
            </w:r>
            <w:r w:rsidRPr="00242C61">
              <w:rPr>
                <w:b/>
                <w:bCs/>
                <w:szCs w:val="28"/>
              </w:rPr>
              <w:t>Hoạt động Khám phá và luyện tập</w:t>
            </w:r>
            <w:r w:rsidRPr="00242C61">
              <w:rPr>
                <w:bCs/>
                <w:szCs w:val="28"/>
                <w:lang w:val="nl-NL"/>
              </w:rPr>
              <w:t>.</w:t>
            </w:r>
          </w:p>
        </w:tc>
      </w:tr>
      <w:tr w:rsidR="00760F0E" w:rsidRPr="00242C61" w14:paraId="191ADBB0" w14:textId="77777777" w:rsidTr="00DD1A4D">
        <w:tc>
          <w:tcPr>
            <w:tcW w:w="10278" w:type="dxa"/>
            <w:gridSpan w:val="4"/>
            <w:tcBorders>
              <w:top w:val="dashed" w:sz="4" w:space="0" w:color="auto"/>
              <w:bottom w:val="dashed" w:sz="4" w:space="0" w:color="auto"/>
            </w:tcBorders>
          </w:tcPr>
          <w:p w14:paraId="657FA376" w14:textId="77777777" w:rsidR="00760F0E" w:rsidRPr="00242C61" w:rsidRDefault="00760F0E" w:rsidP="00B54F6C">
            <w:pPr>
              <w:widowControl w:val="0"/>
              <w:tabs>
                <w:tab w:val="left" w:pos="775"/>
              </w:tabs>
              <w:autoSpaceDE w:val="0"/>
              <w:autoSpaceDN w:val="0"/>
              <w:spacing w:before="124"/>
              <w:rPr>
                <w:b/>
                <w:spacing w:val="-2"/>
                <w:szCs w:val="28"/>
              </w:rPr>
            </w:pPr>
            <w:r w:rsidRPr="00242C61">
              <w:rPr>
                <w:b/>
                <w:bCs/>
                <w:szCs w:val="28"/>
              </w:rPr>
              <w:t xml:space="preserve">2.1. Hoạt động 1: </w:t>
            </w:r>
            <w:r w:rsidRPr="00242C61">
              <w:rPr>
                <w:b/>
                <w:szCs w:val="28"/>
              </w:rPr>
              <w:t>Tìm</w:t>
            </w:r>
            <w:r w:rsidRPr="00242C61">
              <w:rPr>
                <w:b/>
                <w:spacing w:val="-1"/>
                <w:szCs w:val="28"/>
              </w:rPr>
              <w:t xml:space="preserve"> </w:t>
            </w:r>
            <w:r w:rsidRPr="00242C61">
              <w:rPr>
                <w:b/>
                <w:szCs w:val="28"/>
              </w:rPr>
              <w:t>hiểu</w:t>
            </w:r>
            <w:r w:rsidRPr="00242C61">
              <w:rPr>
                <w:b/>
                <w:spacing w:val="-2"/>
                <w:szCs w:val="28"/>
              </w:rPr>
              <w:t xml:space="preserve"> </w:t>
            </w:r>
            <w:r w:rsidRPr="00242C61">
              <w:rPr>
                <w:b/>
                <w:szCs w:val="28"/>
              </w:rPr>
              <w:t>một số</w:t>
            </w:r>
            <w:r w:rsidRPr="00242C61">
              <w:rPr>
                <w:b/>
                <w:spacing w:val="-1"/>
                <w:szCs w:val="28"/>
              </w:rPr>
              <w:t xml:space="preserve"> </w:t>
            </w:r>
            <w:r w:rsidRPr="00242C61">
              <w:rPr>
                <w:b/>
                <w:szCs w:val="28"/>
              </w:rPr>
              <w:t>nguồn</w:t>
            </w:r>
            <w:r w:rsidRPr="00242C61">
              <w:rPr>
                <w:b/>
                <w:spacing w:val="-2"/>
                <w:szCs w:val="28"/>
              </w:rPr>
              <w:t xml:space="preserve"> </w:t>
            </w:r>
            <w:r w:rsidRPr="00242C61">
              <w:rPr>
                <w:b/>
                <w:szCs w:val="28"/>
              </w:rPr>
              <w:t>năng lượng</w:t>
            </w:r>
            <w:r w:rsidRPr="00242C61">
              <w:rPr>
                <w:b/>
                <w:spacing w:val="-1"/>
                <w:szCs w:val="28"/>
              </w:rPr>
              <w:t xml:space="preserve"> </w:t>
            </w:r>
            <w:r w:rsidRPr="00242C61">
              <w:rPr>
                <w:b/>
                <w:szCs w:val="28"/>
              </w:rPr>
              <w:t xml:space="preserve">(10 </w:t>
            </w:r>
            <w:r w:rsidRPr="00242C61">
              <w:rPr>
                <w:b/>
                <w:spacing w:val="-2"/>
                <w:szCs w:val="28"/>
              </w:rPr>
              <w:t>phút)</w:t>
            </w:r>
          </w:p>
          <w:p w14:paraId="6CAEC925" w14:textId="77777777" w:rsidR="00760F0E" w:rsidRPr="00242C61" w:rsidRDefault="00760F0E" w:rsidP="003F5EFD">
            <w:pPr>
              <w:widowControl w:val="0"/>
              <w:tabs>
                <w:tab w:val="left" w:pos="588"/>
              </w:tabs>
              <w:autoSpaceDE w:val="0"/>
              <w:autoSpaceDN w:val="0"/>
              <w:spacing w:before="124"/>
              <w:rPr>
                <w:szCs w:val="28"/>
              </w:rPr>
            </w:pPr>
            <w:r w:rsidRPr="00242C61">
              <w:rPr>
                <w:b/>
                <w:bCs/>
                <w:szCs w:val="28"/>
              </w:rPr>
              <w:t xml:space="preserve">a)Mục tiêu: </w:t>
            </w:r>
            <w:r w:rsidRPr="00242C61">
              <w:rPr>
                <w:szCs w:val="28"/>
              </w:rPr>
              <w:t>HS</w:t>
            </w:r>
            <w:r w:rsidRPr="00242C61">
              <w:rPr>
                <w:spacing w:val="-2"/>
                <w:szCs w:val="28"/>
              </w:rPr>
              <w:t xml:space="preserve"> </w:t>
            </w:r>
            <w:r w:rsidRPr="00242C61">
              <w:rPr>
                <w:szCs w:val="28"/>
              </w:rPr>
              <w:t xml:space="preserve">nêu được một số nguồn năng lượng thông </w:t>
            </w:r>
            <w:r w:rsidRPr="00242C61">
              <w:rPr>
                <w:spacing w:val="-2"/>
                <w:szCs w:val="28"/>
              </w:rPr>
              <w:t xml:space="preserve">dụng. </w:t>
            </w:r>
            <w:r w:rsidRPr="00242C61">
              <w:rPr>
                <w:szCs w:val="28"/>
              </w:rPr>
              <w:t>HS</w:t>
            </w:r>
            <w:r w:rsidRPr="00242C61">
              <w:rPr>
                <w:spacing w:val="-2"/>
                <w:szCs w:val="28"/>
              </w:rPr>
              <w:t xml:space="preserve"> </w:t>
            </w:r>
            <w:r w:rsidRPr="00242C61">
              <w:rPr>
                <w:szCs w:val="28"/>
              </w:rPr>
              <w:t xml:space="preserve">tìm hiểu và nêu được một số nguồn năng lượng có ở địa </w:t>
            </w:r>
            <w:r w:rsidRPr="00242C61">
              <w:rPr>
                <w:spacing w:val="-2"/>
                <w:szCs w:val="28"/>
              </w:rPr>
              <w:t>phương.</w:t>
            </w:r>
          </w:p>
          <w:p w14:paraId="08678422" w14:textId="77777777" w:rsidR="00760F0E" w:rsidRPr="00242C61" w:rsidRDefault="00760F0E" w:rsidP="00A24B3C">
            <w:pPr>
              <w:spacing w:line="288" w:lineRule="auto"/>
              <w:rPr>
                <w:szCs w:val="28"/>
              </w:rPr>
            </w:pPr>
            <w:r w:rsidRPr="00242C61">
              <w:rPr>
                <w:b/>
                <w:bCs/>
                <w:szCs w:val="28"/>
              </w:rPr>
              <w:t xml:space="preserve">b)Phương pháp và kĩ thuật dạy học: </w:t>
            </w:r>
            <w:r w:rsidRPr="00242C61">
              <w:rPr>
                <w:szCs w:val="28"/>
              </w:rPr>
              <w:t xml:space="preserve">Phương pháp trực quan, phương pháp dạy học </w:t>
            </w:r>
            <w:r w:rsidRPr="00242C61">
              <w:rPr>
                <w:szCs w:val="28"/>
              </w:rPr>
              <w:lastRenderedPageBreak/>
              <w:t>hợp tác,</w:t>
            </w:r>
            <w:r w:rsidRPr="00242C61">
              <w:rPr>
                <w:spacing w:val="80"/>
                <w:w w:val="150"/>
                <w:szCs w:val="28"/>
              </w:rPr>
              <w:t xml:space="preserve"> </w:t>
            </w:r>
            <w:r w:rsidRPr="00242C61">
              <w:rPr>
                <w:szCs w:val="28"/>
              </w:rPr>
              <w:t>kĩ thuật khăn trải bàn.</w:t>
            </w:r>
          </w:p>
          <w:p w14:paraId="0644D137" w14:textId="77777777" w:rsidR="00760F0E" w:rsidRPr="00242C61" w:rsidRDefault="00760F0E" w:rsidP="00A24B3C">
            <w:pPr>
              <w:spacing w:line="288" w:lineRule="auto"/>
              <w:rPr>
                <w:b/>
                <w:bCs/>
                <w:szCs w:val="28"/>
              </w:rPr>
            </w:pPr>
            <w:r w:rsidRPr="00242C61">
              <w:rPr>
                <w:b/>
                <w:bCs/>
                <w:szCs w:val="28"/>
              </w:rPr>
              <w:t>c)Tiến trình tổ chức hoạt động:</w:t>
            </w:r>
          </w:p>
        </w:tc>
      </w:tr>
      <w:tr w:rsidR="00760F0E" w:rsidRPr="00242C61" w14:paraId="21887265" w14:textId="77777777" w:rsidTr="00DD1A4D">
        <w:tc>
          <w:tcPr>
            <w:tcW w:w="6138" w:type="dxa"/>
            <w:gridSpan w:val="2"/>
            <w:tcBorders>
              <w:top w:val="dashed" w:sz="4" w:space="0" w:color="auto"/>
              <w:bottom w:val="dashed" w:sz="4" w:space="0" w:color="auto"/>
            </w:tcBorders>
          </w:tcPr>
          <w:p w14:paraId="366AA4F6" w14:textId="77777777" w:rsidR="00760F0E" w:rsidRPr="00242C61" w:rsidRDefault="00760F0E" w:rsidP="00517AC9">
            <w:pPr>
              <w:spacing w:line="288" w:lineRule="auto"/>
              <w:jc w:val="both"/>
              <w:rPr>
                <w:szCs w:val="28"/>
              </w:rPr>
            </w:pPr>
            <w:r w:rsidRPr="00242C61">
              <w:rPr>
                <w:szCs w:val="28"/>
              </w:rPr>
              <w:lastRenderedPageBreak/>
              <w:t>– GV dẫn dắt: Năng lượng có vai trò rất quan trọng. Trong cuộc sống, có nhiều nguồn năng lượng khác nhau.</w:t>
            </w:r>
          </w:p>
          <w:p w14:paraId="344749C9" w14:textId="77777777" w:rsidR="00760F0E" w:rsidRPr="00242C61" w:rsidRDefault="00760F0E" w:rsidP="00517AC9">
            <w:pPr>
              <w:spacing w:line="288" w:lineRule="auto"/>
              <w:jc w:val="both"/>
              <w:rPr>
                <w:szCs w:val="28"/>
              </w:rPr>
            </w:pPr>
            <w:r w:rsidRPr="00242C61">
              <w:rPr>
                <w:szCs w:val="28"/>
              </w:rPr>
              <w:t>-GV chia thánh các nhóm 4.</w:t>
            </w:r>
          </w:p>
          <w:p w14:paraId="2DE66462" w14:textId="77777777" w:rsidR="00760F0E" w:rsidRPr="00242C61" w:rsidRDefault="00760F0E" w:rsidP="003F5EFD">
            <w:pPr>
              <w:widowControl w:val="0"/>
              <w:tabs>
                <w:tab w:val="left" w:pos="532"/>
              </w:tabs>
              <w:autoSpaceDE w:val="0"/>
              <w:autoSpaceDN w:val="0"/>
              <w:spacing w:before="67" w:line="304" w:lineRule="auto"/>
              <w:jc w:val="both"/>
              <w:rPr>
                <w:szCs w:val="28"/>
              </w:rPr>
            </w:pPr>
            <w:r w:rsidRPr="00242C61">
              <w:rPr>
                <w:szCs w:val="28"/>
              </w:rPr>
              <w:t>- GV tổ chức cho HS quan sát một trong các hình 1, 2, 3, 4, 5 (SGK trang 26), đọc nội dung trong</w:t>
            </w:r>
            <w:r w:rsidRPr="00242C61">
              <w:rPr>
                <w:spacing w:val="-5"/>
                <w:szCs w:val="28"/>
              </w:rPr>
              <w:t xml:space="preserve"> </w:t>
            </w:r>
            <w:r w:rsidRPr="00242C61">
              <w:rPr>
                <w:szCs w:val="28"/>
              </w:rPr>
              <w:t>các</w:t>
            </w:r>
            <w:r w:rsidRPr="00242C61">
              <w:rPr>
                <w:spacing w:val="-5"/>
                <w:szCs w:val="28"/>
              </w:rPr>
              <w:t xml:space="preserve"> </w:t>
            </w:r>
            <w:r w:rsidRPr="00242C61">
              <w:rPr>
                <w:szCs w:val="28"/>
              </w:rPr>
              <w:t>hộp</w:t>
            </w:r>
            <w:r w:rsidRPr="00242C61">
              <w:rPr>
                <w:spacing w:val="-5"/>
                <w:szCs w:val="28"/>
              </w:rPr>
              <w:t xml:space="preserve"> </w:t>
            </w:r>
            <w:r w:rsidRPr="00242C61">
              <w:rPr>
                <w:szCs w:val="28"/>
              </w:rPr>
              <w:t>thông</w:t>
            </w:r>
            <w:r w:rsidRPr="00242C61">
              <w:rPr>
                <w:spacing w:val="-5"/>
                <w:szCs w:val="28"/>
              </w:rPr>
              <w:t xml:space="preserve"> </w:t>
            </w:r>
            <w:r w:rsidRPr="00242C61">
              <w:rPr>
                <w:szCs w:val="28"/>
              </w:rPr>
              <w:t>tin</w:t>
            </w:r>
            <w:r w:rsidRPr="00242C61">
              <w:rPr>
                <w:spacing w:val="-5"/>
                <w:szCs w:val="28"/>
              </w:rPr>
              <w:t xml:space="preserve"> </w:t>
            </w:r>
            <w:r w:rsidRPr="00242C61">
              <w:rPr>
                <w:szCs w:val="28"/>
              </w:rPr>
              <w:t>và</w:t>
            </w:r>
            <w:r w:rsidRPr="00242C61">
              <w:rPr>
                <w:spacing w:val="-5"/>
                <w:szCs w:val="28"/>
              </w:rPr>
              <w:t xml:space="preserve"> </w:t>
            </w:r>
            <w:r w:rsidRPr="00242C61">
              <w:rPr>
                <w:szCs w:val="28"/>
              </w:rPr>
              <w:t>yêu</w:t>
            </w:r>
            <w:r w:rsidRPr="00242C61">
              <w:rPr>
                <w:spacing w:val="-5"/>
                <w:szCs w:val="28"/>
              </w:rPr>
              <w:t xml:space="preserve"> </w:t>
            </w:r>
            <w:r w:rsidRPr="00242C61">
              <w:rPr>
                <w:szCs w:val="28"/>
              </w:rPr>
              <w:t>cầu</w:t>
            </w:r>
            <w:r w:rsidRPr="00242C61">
              <w:rPr>
                <w:spacing w:val="-5"/>
                <w:szCs w:val="28"/>
              </w:rPr>
              <w:t xml:space="preserve"> </w:t>
            </w:r>
            <w:r w:rsidRPr="00242C61">
              <w:rPr>
                <w:szCs w:val="28"/>
              </w:rPr>
              <w:t>HS</w:t>
            </w:r>
            <w:r w:rsidRPr="00242C61">
              <w:rPr>
                <w:spacing w:val="-5"/>
                <w:szCs w:val="28"/>
              </w:rPr>
              <w:t xml:space="preserve"> </w:t>
            </w:r>
            <w:r w:rsidRPr="00242C61">
              <w:rPr>
                <w:szCs w:val="28"/>
              </w:rPr>
              <w:t>thảo</w:t>
            </w:r>
            <w:r w:rsidRPr="00242C61">
              <w:rPr>
                <w:spacing w:val="-5"/>
                <w:szCs w:val="28"/>
              </w:rPr>
              <w:t xml:space="preserve"> </w:t>
            </w:r>
            <w:r w:rsidRPr="00242C61">
              <w:rPr>
                <w:szCs w:val="28"/>
              </w:rPr>
              <w:t>luận nhóm để thực hiện nhiệm vụ: Kể tên các nguồn năng lượng có trong hình.</w:t>
            </w:r>
          </w:p>
          <w:p w14:paraId="7AA5DE90" w14:textId="77777777" w:rsidR="00760F0E" w:rsidRPr="00242C61" w:rsidRDefault="00760F0E" w:rsidP="003F5EFD">
            <w:pPr>
              <w:widowControl w:val="0"/>
              <w:tabs>
                <w:tab w:val="left" w:pos="503"/>
              </w:tabs>
              <w:autoSpaceDE w:val="0"/>
              <w:autoSpaceDN w:val="0"/>
              <w:jc w:val="both"/>
              <w:rPr>
                <w:szCs w:val="28"/>
              </w:rPr>
            </w:pPr>
            <w:r w:rsidRPr="00242C61">
              <w:rPr>
                <w:szCs w:val="28"/>
              </w:rPr>
              <w:t>-GV</w:t>
            </w:r>
            <w:r w:rsidRPr="00242C61">
              <w:rPr>
                <w:spacing w:val="-5"/>
                <w:szCs w:val="28"/>
              </w:rPr>
              <w:t xml:space="preserve"> </w:t>
            </w:r>
            <w:r w:rsidRPr="00242C61">
              <w:rPr>
                <w:szCs w:val="28"/>
              </w:rPr>
              <w:t xml:space="preserve">mời hai nhóm trình bày kết quả thảo </w:t>
            </w:r>
            <w:r w:rsidRPr="00242C61">
              <w:rPr>
                <w:spacing w:val="-2"/>
                <w:szCs w:val="28"/>
              </w:rPr>
              <w:t>luận.</w:t>
            </w:r>
          </w:p>
          <w:p w14:paraId="485827C8" w14:textId="77777777" w:rsidR="00760F0E" w:rsidRPr="00242C61" w:rsidRDefault="00760F0E" w:rsidP="003F5EFD">
            <w:pPr>
              <w:widowControl w:val="0"/>
              <w:tabs>
                <w:tab w:val="left" w:pos="503"/>
              </w:tabs>
              <w:autoSpaceDE w:val="0"/>
              <w:autoSpaceDN w:val="0"/>
              <w:spacing w:before="67"/>
              <w:jc w:val="both"/>
              <w:rPr>
                <w:szCs w:val="28"/>
              </w:rPr>
            </w:pPr>
            <w:r w:rsidRPr="00242C61">
              <w:rPr>
                <w:szCs w:val="28"/>
              </w:rPr>
              <w:t>-GV</w:t>
            </w:r>
            <w:r w:rsidRPr="00242C61">
              <w:rPr>
                <w:spacing w:val="-5"/>
                <w:szCs w:val="28"/>
              </w:rPr>
              <w:t xml:space="preserve"> </w:t>
            </w:r>
            <w:r w:rsidRPr="00242C61">
              <w:rPr>
                <w:szCs w:val="28"/>
              </w:rPr>
              <w:t xml:space="preserve">tổ chức cho các nhóm nhận xét lẫn </w:t>
            </w:r>
            <w:r w:rsidRPr="00242C61">
              <w:rPr>
                <w:spacing w:val="-2"/>
                <w:szCs w:val="28"/>
              </w:rPr>
              <w:t>nhau.</w:t>
            </w:r>
          </w:p>
          <w:p w14:paraId="78FB0C07" w14:textId="77777777" w:rsidR="00760F0E" w:rsidRPr="00242C61" w:rsidRDefault="00760F0E" w:rsidP="003F5EFD">
            <w:pPr>
              <w:pStyle w:val="BodyText"/>
              <w:spacing w:before="67" w:line="304" w:lineRule="auto"/>
              <w:jc w:val="both"/>
              <w:rPr>
                <w:sz w:val="28"/>
                <w:szCs w:val="28"/>
              </w:rPr>
            </w:pPr>
            <w:r w:rsidRPr="00242C61">
              <w:rPr>
                <w:sz w:val="28"/>
                <w:szCs w:val="28"/>
              </w:rPr>
              <w:t>-GV</w:t>
            </w:r>
            <w:r w:rsidRPr="00242C61">
              <w:rPr>
                <w:spacing w:val="-8"/>
                <w:sz w:val="28"/>
                <w:szCs w:val="28"/>
              </w:rPr>
              <w:t xml:space="preserve"> </w:t>
            </w:r>
            <w:r w:rsidRPr="00242C61">
              <w:rPr>
                <w:sz w:val="28"/>
                <w:szCs w:val="28"/>
              </w:rPr>
              <w:t>nhận</w:t>
            </w:r>
            <w:r w:rsidRPr="00242C61">
              <w:rPr>
                <w:spacing w:val="-4"/>
                <w:sz w:val="28"/>
                <w:szCs w:val="28"/>
              </w:rPr>
              <w:t xml:space="preserve"> </w:t>
            </w:r>
            <w:r w:rsidRPr="00242C61">
              <w:rPr>
                <w:sz w:val="28"/>
                <w:szCs w:val="28"/>
              </w:rPr>
              <w:t>xét</w:t>
            </w:r>
            <w:r w:rsidRPr="00242C61">
              <w:rPr>
                <w:spacing w:val="-4"/>
                <w:sz w:val="28"/>
                <w:szCs w:val="28"/>
              </w:rPr>
              <w:t xml:space="preserve"> </w:t>
            </w:r>
            <w:r w:rsidRPr="00242C61">
              <w:rPr>
                <w:sz w:val="28"/>
                <w:szCs w:val="28"/>
              </w:rPr>
              <w:t>và</w:t>
            </w:r>
            <w:r w:rsidRPr="00242C61">
              <w:rPr>
                <w:spacing w:val="-4"/>
                <w:sz w:val="28"/>
                <w:szCs w:val="28"/>
              </w:rPr>
              <w:t xml:space="preserve"> </w:t>
            </w:r>
            <w:r w:rsidRPr="00242C61">
              <w:rPr>
                <w:sz w:val="28"/>
                <w:szCs w:val="28"/>
              </w:rPr>
              <w:t>hướng</w:t>
            </w:r>
            <w:r w:rsidRPr="00242C61">
              <w:rPr>
                <w:spacing w:val="-4"/>
                <w:sz w:val="28"/>
                <w:szCs w:val="28"/>
              </w:rPr>
              <w:t xml:space="preserve"> </w:t>
            </w:r>
            <w:r w:rsidRPr="00242C61">
              <w:rPr>
                <w:sz w:val="28"/>
                <w:szCs w:val="28"/>
              </w:rPr>
              <w:t>dẫn</w:t>
            </w:r>
            <w:r w:rsidRPr="00242C61">
              <w:rPr>
                <w:spacing w:val="-4"/>
                <w:sz w:val="28"/>
                <w:szCs w:val="28"/>
              </w:rPr>
              <w:t xml:space="preserve"> </w:t>
            </w:r>
            <w:r w:rsidRPr="00242C61">
              <w:rPr>
                <w:sz w:val="28"/>
                <w:szCs w:val="28"/>
              </w:rPr>
              <w:t>HS</w:t>
            </w:r>
            <w:r w:rsidRPr="00242C61">
              <w:rPr>
                <w:spacing w:val="-4"/>
                <w:sz w:val="28"/>
                <w:szCs w:val="28"/>
              </w:rPr>
              <w:t xml:space="preserve"> </w:t>
            </w:r>
            <w:r w:rsidRPr="00242C61">
              <w:rPr>
                <w:sz w:val="28"/>
                <w:szCs w:val="28"/>
              </w:rPr>
              <w:t>rút</w:t>
            </w:r>
            <w:r w:rsidRPr="00242C61">
              <w:rPr>
                <w:spacing w:val="-4"/>
                <w:sz w:val="28"/>
                <w:szCs w:val="28"/>
              </w:rPr>
              <w:t xml:space="preserve"> </w:t>
            </w:r>
            <w:r w:rsidRPr="00242C61">
              <w:rPr>
                <w:sz w:val="28"/>
                <w:szCs w:val="28"/>
              </w:rPr>
              <w:t>ra</w:t>
            </w:r>
            <w:r w:rsidRPr="00242C61">
              <w:rPr>
                <w:spacing w:val="-4"/>
                <w:sz w:val="28"/>
                <w:szCs w:val="28"/>
              </w:rPr>
              <w:t xml:space="preserve"> </w:t>
            </w:r>
            <w:r w:rsidRPr="00242C61">
              <w:rPr>
                <w:sz w:val="28"/>
                <w:szCs w:val="28"/>
              </w:rPr>
              <w:t>kết</w:t>
            </w:r>
            <w:r w:rsidRPr="00242C61">
              <w:rPr>
                <w:spacing w:val="-4"/>
                <w:sz w:val="28"/>
                <w:szCs w:val="28"/>
              </w:rPr>
              <w:t xml:space="preserve"> </w:t>
            </w:r>
            <w:r w:rsidRPr="00242C61">
              <w:rPr>
                <w:sz w:val="28"/>
                <w:szCs w:val="28"/>
              </w:rPr>
              <w:t>luận: Một số nguồn năng lượng thông dụng được sử dụng</w:t>
            </w:r>
            <w:r w:rsidRPr="00242C61">
              <w:rPr>
                <w:spacing w:val="-12"/>
                <w:sz w:val="28"/>
                <w:szCs w:val="28"/>
              </w:rPr>
              <w:t xml:space="preserve"> </w:t>
            </w:r>
            <w:r w:rsidRPr="00242C61">
              <w:rPr>
                <w:sz w:val="28"/>
                <w:szCs w:val="28"/>
              </w:rPr>
              <w:t>trong</w:t>
            </w:r>
            <w:r w:rsidRPr="00242C61">
              <w:rPr>
                <w:spacing w:val="-12"/>
                <w:sz w:val="28"/>
                <w:szCs w:val="28"/>
              </w:rPr>
              <w:t xml:space="preserve"> </w:t>
            </w:r>
            <w:r w:rsidRPr="00242C61">
              <w:rPr>
                <w:sz w:val="28"/>
                <w:szCs w:val="28"/>
              </w:rPr>
              <w:t>cuộc</w:t>
            </w:r>
            <w:r w:rsidRPr="00242C61">
              <w:rPr>
                <w:spacing w:val="-12"/>
                <w:sz w:val="28"/>
                <w:szCs w:val="28"/>
              </w:rPr>
              <w:t xml:space="preserve"> </w:t>
            </w:r>
            <w:r w:rsidRPr="00242C61">
              <w:rPr>
                <w:sz w:val="28"/>
                <w:szCs w:val="28"/>
              </w:rPr>
              <w:t>sống</w:t>
            </w:r>
            <w:r w:rsidRPr="00242C61">
              <w:rPr>
                <w:spacing w:val="-12"/>
                <w:sz w:val="28"/>
                <w:szCs w:val="28"/>
              </w:rPr>
              <w:t xml:space="preserve"> </w:t>
            </w:r>
            <w:r w:rsidRPr="00242C61">
              <w:rPr>
                <w:sz w:val="28"/>
                <w:szCs w:val="28"/>
              </w:rPr>
              <w:t>như</w:t>
            </w:r>
            <w:r w:rsidRPr="00242C61">
              <w:rPr>
                <w:spacing w:val="-12"/>
                <w:sz w:val="28"/>
                <w:szCs w:val="28"/>
              </w:rPr>
              <w:t xml:space="preserve"> </w:t>
            </w:r>
            <w:r w:rsidRPr="00242C61">
              <w:rPr>
                <w:sz w:val="28"/>
                <w:szCs w:val="28"/>
              </w:rPr>
              <w:t>thức</w:t>
            </w:r>
            <w:r w:rsidRPr="00242C61">
              <w:rPr>
                <w:spacing w:val="-12"/>
                <w:sz w:val="28"/>
                <w:szCs w:val="28"/>
              </w:rPr>
              <w:t xml:space="preserve"> </w:t>
            </w:r>
            <w:r w:rsidRPr="00242C61">
              <w:rPr>
                <w:sz w:val="28"/>
                <w:szCs w:val="28"/>
              </w:rPr>
              <w:t>ăn,</w:t>
            </w:r>
            <w:r w:rsidRPr="00242C61">
              <w:rPr>
                <w:spacing w:val="-12"/>
                <w:sz w:val="28"/>
                <w:szCs w:val="28"/>
              </w:rPr>
              <w:t xml:space="preserve"> </w:t>
            </w:r>
            <w:r w:rsidRPr="00242C61">
              <w:rPr>
                <w:sz w:val="28"/>
                <w:szCs w:val="28"/>
              </w:rPr>
              <w:t>củi,</w:t>
            </w:r>
            <w:r w:rsidRPr="00242C61">
              <w:rPr>
                <w:spacing w:val="-12"/>
                <w:sz w:val="28"/>
                <w:szCs w:val="28"/>
              </w:rPr>
              <w:t xml:space="preserve"> </w:t>
            </w:r>
            <w:r w:rsidRPr="00242C61">
              <w:rPr>
                <w:sz w:val="28"/>
                <w:szCs w:val="28"/>
              </w:rPr>
              <w:t>than,</w:t>
            </w:r>
            <w:r w:rsidRPr="00242C61">
              <w:rPr>
                <w:spacing w:val="-12"/>
                <w:sz w:val="28"/>
                <w:szCs w:val="28"/>
              </w:rPr>
              <w:t xml:space="preserve"> </w:t>
            </w:r>
            <w:r w:rsidRPr="00242C61">
              <w:rPr>
                <w:sz w:val="28"/>
                <w:szCs w:val="28"/>
              </w:rPr>
              <w:t>dầu mỏ, mặt trời, gió, nước chảy, điện,...</w:t>
            </w:r>
          </w:p>
          <w:p w14:paraId="520969B8" w14:textId="77777777" w:rsidR="00760F0E" w:rsidRPr="00242C61" w:rsidRDefault="00760F0E" w:rsidP="003F5EFD">
            <w:pPr>
              <w:widowControl w:val="0"/>
              <w:tabs>
                <w:tab w:val="left" w:pos="511"/>
              </w:tabs>
              <w:autoSpaceDE w:val="0"/>
              <w:autoSpaceDN w:val="0"/>
              <w:spacing w:line="304" w:lineRule="auto"/>
              <w:jc w:val="both"/>
              <w:rPr>
                <w:szCs w:val="28"/>
              </w:rPr>
            </w:pPr>
            <w:r w:rsidRPr="00242C61">
              <w:rPr>
                <w:szCs w:val="28"/>
              </w:rPr>
              <w:t>-GV yêu cầu các nhóm tìm hiểu một số nguồn năng</w:t>
            </w:r>
            <w:r w:rsidRPr="00242C61">
              <w:rPr>
                <w:spacing w:val="-8"/>
                <w:szCs w:val="28"/>
              </w:rPr>
              <w:t xml:space="preserve"> </w:t>
            </w:r>
            <w:r w:rsidRPr="00242C61">
              <w:rPr>
                <w:szCs w:val="28"/>
              </w:rPr>
              <w:t>lương</w:t>
            </w:r>
            <w:r w:rsidRPr="00242C61">
              <w:rPr>
                <w:spacing w:val="-8"/>
                <w:szCs w:val="28"/>
              </w:rPr>
              <w:t xml:space="preserve"> </w:t>
            </w:r>
            <w:r w:rsidRPr="00242C61">
              <w:rPr>
                <w:szCs w:val="28"/>
              </w:rPr>
              <w:t>có</w:t>
            </w:r>
            <w:r w:rsidRPr="00242C61">
              <w:rPr>
                <w:spacing w:val="-8"/>
                <w:szCs w:val="28"/>
              </w:rPr>
              <w:t xml:space="preserve"> </w:t>
            </w:r>
            <w:r w:rsidRPr="00242C61">
              <w:rPr>
                <w:szCs w:val="28"/>
              </w:rPr>
              <w:t>ở</w:t>
            </w:r>
            <w:r w:rsidRPr="00242C61">
              <w:rPr>
                <w:spacing w:val="-8"/>
                <w:szCs w:val="28"/>
              </w:rPr>
              <w:t xml:space="preserve"> </w:t>
            </w:r>
            <w:r w:rsidRPr="00242C61">
              <w:rPr>
                <w:szCs w:val="28"/>
              </w:rPr>
              <w:t>địa</w:t>
            </w:r>
            <w:r w:rsidRPr="00242C61">
              <w:rPr>
                <w:spacing w:val="-8"/>
                <w:szCs w:val="28"/>
              </w:rPr>
              <w:t xml:space="preserve"> </w:t>
            </w:r>
            <w:r w:rsidRPr="00242C61">
              <w:rPr>
                <w:szCs w:val="28"/>
              </w:rPr>
              <w:t>phương</w:t>
            </w:r>
            <w:r w:rsidRPr="00242C61">
              <w:rPr>
                <w:spacing w:val="-8"/>
                <w:szCs w:val="28"/>
              </w:rPr>
              <w:t xml:space="preserve"> </w:t>
            </w:r>
            <w:r w:rsidRPr="00242C61">
              <w:rPr>
                <w:szCs w:val="28"/>
              </w:rPr>
              <w:t>và</w:t>
            </w:r>
            <w:r w:rsidRPr="00242C61">
              <w:rPr>
                <w:spacing w:val="-8"/>
                <w:szCs w:val="28"/>
              </w:rPr>
              <w:t xml:space="preserve"> </w:t>
            </w:r>
            <w:r w:rsidRPr="00242C61">
              <w:rPr>
                <w:szCs w:val="28"/>
              </w:rPr>
              <w:t>hoàn</w:t>
            </w:r>
            <w:r w:rsidRPr="00242C61">
              <w:rPr>
                <w:spacing w:val="-8"/>
                <w:szCs w:val="28"/>
              </w:rPr>
              <w:t xml:space="preserve"> </w:t>
            </w:r>
            <w:r w:rsidRPr="00242C61">
              <w:rPr>
                <w:szCs w:val="28"/>
              </w:rPr>
              <w:t>thành</w:t>
            </w:r>
            <w:r w:rsidRPr="00242C61">
              <w:rPr>
                <w:spacing w:val="-8"/>
                <w:szCs w:val="28"/>
              </w:rPr>
              <w:t xml:space="preserve"> </w:t>
            </w:r>
            <w:r w:rsidRPr="00242C61">
              <w:rPr>
                <w:szCs w:val="28"/>
              </w:rPr>
              <w:t>bảng theo gợi ý dưới đây vào bảng nhóm.</w:t>
            </w:r>
          </w:p>
          <w:tbl>
            <w:tblPr>
              <w:tblW w:w="0" w:type="auto"/>
              <w:tblInd w:w="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53"/>
              <w:gridCol w:w="1844"/>
              <w:gridCol w:w="1860"/>
            </w:tblGrid>
            <w:tr w:rsidR="00760F0E" w:rsidRPr="00242C61" w14:paraId="18B29B6E" w14:textId="77777777" w:rsidTr="007A32CD">
              <w:trPr>
                <w:trHeight w:val="689"/>
              </w:trPr>
              <w:tc>
                <w:tcPr>
                  <w:tcW w:w="453" w:type="dxa"/>
                  <w:shd w:val="clear" w:color="auto" w:fill="D1D1D1"/>
                </w:tcPr>
                <w:p w14:paraId="4E299760" w14:textId="77777777" w:rsidR="00760F0E" w:rsidRPr="00242C61" w:rsidRDefault="00760F0E" w:rsidP="003F5EFD">
                  <w:pPr>
                    <w:pStyle w:val="TableParagraph"/>
                    <w:spacing w:before="55"/>
                    <w:ind w:left="10" w:right="22"/>
                    <w:jc w:val="center"/>
                    <w:rPr>
                      <w:sz w:val="28"/>
                      <w:szCs w:val="28"/>
                    </w:rPr>
                  </w:pPr>
                  <w:r w:rsidRPr="00242C61">
                    <w:rPr>
                      <w:spacing w:val="-5"/>
                      <w:sz w:val="28"/>
                      <w:szCs w:val="28"/>
                    </w:rPr>
                    <w:t>TT</w:t>
                  </w:r>
                </w:p>
              </w:tc>
              <w:tc>
                <w:tcPr>
                  <w:tcW w:w="1844" w:type="dxa"/>
                  <w:shd w:val="clear" w:color="auto" w:fill="D1D1D1"/>
                </w:tcPr>
                <w:p w14:paraId="2CA12E6B" w14:textId="77777777" w:rsidR="00760F0E" w:rsidRPr="00242C61" w:rsidRDefault="00760F0E" w:rsidP="003F5EFD">
                  <w:pPr>
                    <w:pStyle w:val="TableParagraph"/>
                    <w:spacing w:before="5" w:line="320" w:lineRule="exact"/>
                    <w:ind w:left="79" w:right="67"/>
                    <w:rPr>
                      <w:sz w:val="28"/>
                      <w:szCs w:val="28"/>
                    </w:rPr>
                  </w:pPr>
                  <w:r w:rsidRPr="00242C61">
                    <w:rPr>
                      <w:sz w:val="28"/>
                      <w:szCs w:val="28"/>
                    </w:rPr>
                    <w:t>Hoạt</w:t>
                  </w:r>
                  <w:r w:rsidRPr="00242C61">
                    <w:rPr>
                      <w:spacing w:val="-10"/>
                      <w:sz w:val="28"/>
                      <w:szCs w:val="28"/>
                    </w:rPr>
                    <w:t xml:space="preserve"> </w:t>
                  </w:r>
                  <w:r w:rsidRPr="00242C61">
                    <w:rPr>
                      <w:sz w:val="28"/>
                      <w:szCs w:val="28"/>
                    </w:rPr>
                    <w:t>động</w:t>
                  </w:r>
                  <w:r w:rsidRPr="00242C61">
                    <w:rPr>
                      <w:spacing w:val="-10"/>
                      <w:sz w:val="28"/>
                      <w:szCs w:val="28"/>
                    </w:rPr>
                    <w:t xml:space="preserve"> </w:t>
                  </w:r>
                  <w:r w:rsidRPr="00242C61">
                    <w:rPr>
                      <w:sz w:val="28"/>
                      <w:szCs w:val="28"/>
                    </w:rPr>
                    <w:t>sử</w:t>
                  </w:r>
                  <w:r w:rsidRPr="00242C61">
                    <w:rPr>
                      <w:spacing w:val="-10"/>
                      <w:sz w:val="28"/>
                      <w:szCs w:val="28"/>
                    </w:rPr>
                    <w:t xml:space="preserve"> </w:t>
                  </w:r>
                  <w:r w:rsidRPr="00242C61">
                    <w:rPr>
                      <w:sz w:val="28"/>
                      <w:szCs w:val="28"/>
                    </w:rPr>
                    <w:t>dụng nguồn năng lượng</w:t>
                  </w:r>
                </w:p>
              </w:tc>
              <w:tc>
                <w:tcPr>
                  <w:tcW w:w="1860" w:type="dxa"/>
                  <w:shd w:val="clear" w:color="auto" w:fill="D1D1D1"/>
                </w:tcPr>
                <w:p w14:paraId="3E7E91F8" w14:textId="77777777" w:rsidR="00760F0E" w:rsidRPr="00242C61" w:rsidRDefault="00760F0E" w:rsidP="003F5EFD">
                  <w:pPr>
                    <w:pStyle w:val="TableParagraph"/>
                    <w:spacing w:before="55"/>
                    <w:ind w:left="80"/>
                    <w:rPr>
                      <w:sz w:val="28"/>
                      <w:szCs w:val="28"/>
                    </w:rPr>
                  </w:pPr>
                  <w:r w:rsidRPr="00242C61">
                    <w:rPr>
                      <w:sz w:val="28"/>
                      <w:szCs w:val="28"/>
                    </w:rPr>
                    <w:t xml:space="preserve">Nguồn năng </w:t>
                  </w:r>
                  <w:r w:rsidRPr="00242C61">
                    <w:rPr>
                      <w:spacing w:val="-2"/>
                      <w:sz w:val="28"/>
                      <w:szCs w:val="28"/>
                    </w:rPr>
                    <w:t>lượng</w:t>
                  </w:r>
                </w:p>
              </w:tc>
            </w:tr>
            <w:tr w:rsidR="00760F0E" w:rsidRPr="00242C61" w14:paraId="3E7577EB" w14:textId="77777777" w:rsidTr="007A32CD">
              <w:trPr>
                <w:trHeight w:val="369"/>
              </w:trPr>
              <w:tc>
                <w:tcPr>
                  <w:tcW w:w="453" w:type="dxa"/>
                </w:tcPr>
                <w:p w14:paraId="1701979E" w14:textId="77777777" w:rsidR="00760F0E" w:rsidRPr="00242C61" w:rsidRDefault="00760F0E" w:rsidP="003F5EFD">
                  <w:pPr>
                    <w:pStyle w:val="TableParagraph"/>
                    <w:spacing w:before="55"/>
                    <w:ind w:left="22" w:right="12"/>
                    <w:jc w:val="center"/>
                    <w:rPr>
                      <w:sz w:val="28"/>
                      <w:szCs w:val="28"/>
                    </w:rPr>
                  </w:pPr>
                  <w:r w:rsidRPr="00242C61">
                    <w:rPr>
                      <w:spacing w:val="-10"/>
                      <w:sz w:val="28"/>
                      <w:szCs w:val="28"/>
                    </w:rPr>
                    <w:t>1</w:t>
                  </w:r>
                </w:p>
              </w:tc>
              <w:tc>
                <w:tcPr>
                  <w:tcW w:w="1844" w:type="dxa"/>
                </w:tcPr>
                <w:p w14:paraId="332234E8" w14:textId="77777777" w:rsidR="00760F0E" w:rsidRPr="00242C61" w:rsidRDefault="00760F0E" w:rsidP="003F5EFD">
                  <w:pPr>
                    <w:pStyle w:val="TableParagraph"/>
                    <w:rPr>
                      <w:sz w:val="28"/>
                      <w:szCs w:val="28"/>
                    </w:rPr>
                  </w:pPr>
                </w:p>
              </w:tc>
              <w:tc>
                <w:tcPr>
                  <w:tcW w:w="1860" w:type="dxa"/>
                </w:tcPr>
                <w:p w14:paraId="42547E13" w14:textId="77777777" w:rsidR="00760F0E" w:rsidRPr="00242C61" w:rsidRDefault="00760F0E" w:rsidP="003F5EFD">
                  <w:pPr>
                    <w:pStyle w:val="TableParagraph"/>
                    <w:rPr>
                      <w:sz w:val="28"/>
                      <w:szCs w:val="28"/>
                    </w:rPr>
                  </w:pPr>
                </w:p>
              </w:tc>
            </w:tr>
            <w:tr w:rsidR="00760F0E" w:rsidRPr="00242C61" w14:paraId="5FA712C1" w14:textId="77777777" w:rsidTr="007A32CD">
              <w:trPr>
                <w:trHeight w:val="369"/>
              </w:trPr>
              <w:tc>
                <w:tcPr>
                  <w:tcW w:w="453" w:type="dxa"/>
                </w:tcPr>
                <w:p w14:paraId="3B86441E" w14:textId="77777777" w:rsidR="00760F0E" w:rsidRPr="00242C61" w:rsidRDefault="00760F0E" w:rsidP="003F5EFD">
                  <w:pPr>
                    <w:pStyle w:val="TableParagraph"/>
                    <w:spacing w:before="55"/>
                    <w:ind w:left="22" w:right="12"/>
                    <w:jc w:val="center"/>
                    <w:rPr>
                      <w:sz w:val="28"/>
                      <w:szCs w:val="28"/>
                    </w:rPr>
                  </w:pPr>
                  <w:r w:rsidRPr="00242C61">
                    <w:rPr>
                      <w:spacing w:val="-10"/>
                      <w:sz w:val="28"/>
                      <w:szCs w:val="28"/>
                    </w:rPr>
                    <w:t>2</w:t>
                  </w:r>
                </w:p>
              </w:tc>
              <w:tc>
                <w:tcPr>
                  <w:tcW w:w="1844" w:type="dxa"/>
                </w:tcPr>
                <w:p w14:paraId="28F01342" w14:textId="77777777" w:rsidR="00760F0E" w:rsidRPr="00242C61" w:rsidRDefault="00760F0E" w:rsidP="003F5EFD">
                  <w:pPr>
                    <w:pStyle w:val="TableParagraph"/>
                    <w:rPr>
                      <w:sz w:val="28"/>
                      <w:szCs w:val="28"/>
                    </w:rPr>
                  </w:pPr>
                </w:p>
              </w:tc>
              <w:tc>
                <w:tcPr>
                  <w:tcW w:w="1860" w:type="dxa"/>
                </w:tcPr>
                <w:p w14:paraId="1D1F9515" w14:textId="77777777" w:rsidR="00760F0E" w:rsidRPr="00242C61" w:rsidRDefault="00760F0E" w:rsidP="003F5EFD">
                  <w:pPr>
                    <w:pStyle w:val="TableParagraph"/>
                    <w:rPr>
                      <w:sz w:val="28"/>
                      <w:szCs w:val="28"/>
                    </w:rPr>
                  </w:pPr>
                </w:p>
              </w:tc>
            </w:tr>
            <w:tr w:rsidR="00760F0E" w:rsidRPr="00242C61" w14:paraId="43DC2424" w14:textId="77777777" w:rsidTr="007A32CD">
              <w:trPr>
                <w:trHeight w:val="369"/>
              </w:trPr>
              <w:tc>
                <w:tcPr>
                  <w:tcW w:w="453" w:type="dxa"/>
                </w:tcPr>
                <w:p w14:paraId="278764EF" w14:textId="77777777" w:rsidR="00760F0E" w:rsidRPr="00242C61" w:rsidRDefault="00760F0E" w:rsidP="003F5EFD">
                  <w:pPr>
                    <w:pStyle w:val="TableParagraph"/>
                    <w:spacing w:before="55"/>
                    <w:ind w:left="22" w:right="12"/>
                    <w:jc w:val="center"/>
                    <w:rPr>
                      <w:sz w:val="28"/>
                      <w:szCs w:val="28"/>
                    </w:rPr>
                  </w:pPr>
                  <w:r w:rsidRPr="00242C61">
                    <w:rPr>
                      <w:spacing w:val="-10"/>
                      <w:sz w:val="28"/>
                      <w:szCs w:val="28"/>
                    </w:rPr>
                    <w:t>3</w:t>
                  </w:r>
                </w:p>
              </w:tc>
              <w:tc>
                <w:tcPr>
                  <w:tcW w:w="1844" w:type="dxa"/>
                </w:tcPr>
                <w:p w14:paraId="1037F11B" w14:textId="77777777" w:rsidR="00760F0E" w:rsidRPr="00242C61" w:rsidRDefault="00760F0E" w:rsidP="003F5EFD">
                  <w:pPr>
                    <w:pStyle w:val="TableParagraph"/>
                    <w:rPr>
                      <w:sz w:val="28"/>
                      <w:szCs w:val="28"/>
                    </w:rPr>
                  </w:pPr>
                </w:p>
              </w:tc>
              <w:tc>
                <w:tcPr>
                  <w:tcW w:w="1860" w:type="dxa"/>
                </w:tcPr>
                <w:p w14:paraId="4D2948D6" w14:textId="77777777" w:rsidR="00760F0E" w:rsidRPr="00242C61" w:rsidRDefault="00760F0E" w:rsidP="003F5EFD">
                  <w:pPr>
                    <w:pStyle w:val="TableParagraph"/>
                    <w:rPr>
                      <w:sz w:val="28"/>
                      <w:szCs w:val="28"/>
                    </w:rPr>
                  </w:pPr>
                </w:p>
              </w:tc>
            </w:tr>
          </w:tbl>
          <w:p w14:paraId="6F635038" w14:textId="77777777" w:rsidR="00760F0E" w:rsidRPr="00242C61" w:rsidRDefault="00760F0E" w:rsidP="00A759A5">
            <w:pPr>
              <w:pStyle w:val="ListParagraph"/>
              <w:widowControl w:val="0"/>
              <w:numPr>
                <w:ilvl w:val="0"/>
                <w:numId w:val="19"/>
              </w:numPr>
              <w:tabs>
                <w:tab w:val="left" w:pos="542"/>
              </w:tabs>
              <w:autoSpaceDE w:val="0"/>
              <w:autoSpaceDN w:val="0"/>
              <w:spacing w:before="172" w:line="304" w:lineRule="auto"/>
              <w:ind w:firstLine="0"/>
              <w:contextualSpacing w:val="0"/>
              <w:jc w:val="both"/>
              <w:rPr>
                <w:szCs w:val="28"/>
              </w:rPr>
            </w:pPr>
            <w:r w:rsidRPr="00242C61">
              <w:rPr>
                <w:szCs w:val="28"/>
              </w:rPr>
              <w:t>GV yêu cầu các nhóm treo bảng nhóm lên bảng</w:t>
            </w:r>
            <w:r w:rsidRPr="00242C61">
              <w:rPr>
                <w:spacing w:val="-8"/>
                <w:szCs w:val="28"/>
              </w:rPr>
              <w:t xml:space="preserve"> </w:t>
            </w:r>
            <w:r w:rsidRPr="00242C61">
              <w:rPr>
                <w:szCs w:val="28"/>
              </w:rPr>
              <w:t>và</w:t>
            </w:r>
            <w:r w:rsidRPr="00242C61">
              <w:rPr>
                <w:spacing w:val="-8"/>
                <w:szCs w:val="28"/>
              </w:rPr>
              <w:t xml:space="preserve"> </w:t>
            </w:r>
            <w:r w:rsidRPr="00242C61">
              <w:rPr>
                <w:szCs w:val="28"/>
              </w:rPr>
              <w:t>mời</w:t>
            </w:r>
            <w:r w:rsidRPr="00242C61">
              <w:rPr>
                <w:spacing w:val="-8"/>
                <w:szCs w:val="28"/>
              </w:rPr>
              <w:t xml:space="preserve"> </w:t>
            </w:r>
            <w:r w:rsidRPr="00242C61">
              <w:rPr>
                <w:szCs w:val="28"/>
              </w:rPr>
              <w:t>đại</w:t>
            </w:r>
            <w:r w:rsidRPr="00242C61">
              <w:rPr>
                <w:spacing w:val="-8"/>
                <w:szCs w:val="28"/>
              </w:rPr>
              <w:t xml:space="preserve"> </w:t>
            </w:r>
            <w:r w:rsidRPr="00242C61">
              <w:rPr>
                <w:szCs w:val="28"/>
              </w:rPr>
              <w:t>diện</w:t>
            </w:r>
            <w:r w:rsidRPr="00242C61">
              <w:rPr>
                <w:spacing w:val="-8"/>
                <w:szCs w:val="28"/>
              </w:rPr>
              <w:t xml:space="preserve"> </w:t>
            </w:r>
            <w:r w:rsidRPr="00242C61">
              <w:rPr>
                <w:szCs w:val="28"/>
              </w:rPr>
              <w:t>hai</w:t>
            </w:r>
            <w:r w:rsidRPr="00242C61">
              <w:rPr>
                <w:spacing w:val="-8"/>
                <w:szCs w:val="28"/>
              </w:rPr>
              <w:t xml:space="preserve"> </w:t>
            </w:r>
            <w:r w:rsidRPr="00242C61">
              <w:rPr>
                <w:szCs w:val="28"/>
              </w:rPr>
              <w:t>nhóm</w:t>
            </w:r>
            <w:r w:rsidRPr="00242C61">
              <w:rPr>
                <w:spacing w:val="-8"/>
                <w:szCs w:val="28"/>
              </w:rPr>
              <w:t xml:space="preserve"> </w:t>
            </w:r>
            <w:r w:rsidRPr="00242C61">
              <w:rPr>
                <w:szCs w:val="28"/>
              </w:rPr>
              <w:t>trình</w:t>
            </w:r>
            <w:r w:rsidRPr="00242C61">
              <w:rPr>
                <w:spacing w:val="-8"/>
                <w:szCs w:val="28"/>
              </w:rPr>
              <w:t xml:space="preserve"> </w:t>
            </w:r>
            <w:r w:rsidRPr="00242C61">
              <w:rPr>
                <w:szCs w:val="28"/>
              </w:rPr>
              <w:t>bày</w:t>
            </w:r>
            <w:r w:rsidRPr="00242C61">
              <w:rPr>
                <w:spacing w:val="-8"/>
                <w:szCs w:val="28"/>
              </w:rPr>
              <w:t xml:space="preserve"> </w:t>
            </w:r>
            <w:r w:rsidRPr="00242C61">
              <w:rPr>
                <w:szCs w:val="28"/>
              </w:rPr>
              <w:t>kết</w:t>
            </w:r>
            <w:r w:rsidRPr="00242C61">
              <w:rPr>
                <w:spacing w:val="-8"/>
                <w:szCs w:val="28"/>
              </w:rPr>
              <w:t xml:space="preserve"> </w:t>
            </w:r>
            <w:r w:rsidRPr="00242C61">
              <w:rPr>
                <w:szCs w:val="28"/>
              </w:rPr>
              <w:t>quả thảo luận trước lớp.</w:t>
            </w:r>
          </w:p>
          <w:p w14:paraId="500957B3" w14:textId="77777777" w:rsidR="00760F0E" w:rsidRPr="00242C61" w:rsidRDefault="00760F0E" w:rsidP="003F5EFD">
            <w:pPr>
              <w:widowControl w:val="0"/>
              <w:tabs>
                <w:tab w:val="left" w:pos="542"/>
              </w:tabs>
              <w:autoSpaceDE w:val="0"/>
              <w:autoSpaceDN w:val="0"/>
              <w:spacing w:before="172" w:line="304" w:lineRule="auto"/>
              <w:jc w:val="both"/>
              <w:rPr>
                <w:szCs w:val="28"/>
              </w:rPr>
            </w:pPr>
          </w:p>
          <w:p w14:paraId="1176427A" w14:textId="77777777" w:rsidR="00760F0E" w:rsidRPr="00242C61" w:rsidRDefault="00760F0E" w:rsidP="003F5EFD">
            <w:pPr>
              <w:widowControl w:val="0"/>
              <w:tabs>
                <w:tab w:val="left" w:pos="542"/>
              </w:tabs>
              <w:autoSpaceDE w:val="0"/>
              <w:autoSpaceDN w:val="0"/>
              <w:spacing w:before="172" w:line="304" w:lineRule="auto"/>
              <w:jc w:val="both"/>
              <w:rPr>
                <w:szCs w:val="28"/>
              </w:rPr>
            </w:pPr>
          </w:p>
          <w:p w14:paraId="00E0EAA3" w14:textId="77777777" w:rsidR="00760F0E" w:rsidRPr="00242C61" w:rsidRDefault="00760F0E" w:rsidP="003F5EFD">
            <w:pPr>
              <w:widowControl w:val="0"/>
              <w:tabs>
                <w:tab w:val="left" w:pos="542"/>
              </w:tabs>
              <w:autoSpaceDE w:val="0"/>
              <w:autoSpaceDN w:val="0"/>
              <w:spacing w:before="172" w:line="304" w:lineRule="auto"/>
              <w:jc w:val="both"/>
              <w:rPr>
                <w:szCs w:val="28"/>
              </w:rPr>
            </w:pPr>
          </w:p>
          <w:p w14:paraId="4F96180D" w14:textId="77777777" w:rsidR="00760F0E" w:rsidRPr="00242C61" w:rsidRDefault="00760F0E" w:rsidP="003F5EFD">
            <w:pPr>
              <w:widowControl w:val="0"/>
              <w:tabs>
                <w:tab w:val="left" w:pos="542"/>
              </w:tabs>
              <w:autoSpaceDE w:val="0"/>
              <w:autoSpaceDN w:val="0"/>
              <w:spacing w:before="172" w:line="304" w:lineRule="auto"/>
              <w:jc w:val="both"/>
              <w:rPr>
                <w:szCs w:val="28"/>
              </w:rPr>
            </w:pPr>
          </w:p>
          <w:p w14:paraId="4C258456" w14:textId="77777777" w:rsidR="00760F0E" w:rsidRPr="00242C61" w:rsidRDefault="00760F0E" w:rsidP="003F5EFD">
            <w:pPr>
              <w:widowControl w:val="0"/>
              <w:tabs>
                <w:tab w:val="left" w:pos="542"/>
              </w:tabs>
              <w:autoSpaceDE w:val="0"/>
              <w:autoSpaceDN w:val="0"/>
              <w:spacing w:before="172" w:line="304" w:lineRule="auto"/>
              <w:jc w:val="both"/>
              <w:rPr>
                <w:szCs w:val="28"/>
              </w:rPr>
            </w:pPr>
          </w:p>
          <w:p w14:paraId="5652C5D6" w14:textId="77777777" w:rsidR="00760F0E" w:rsidRPr="00242C61" w:rsidRDefault="00760F0E" w:rsidP="003F5EFD">
            <w:pPr>
              <w:widowControl w:val="0"/>
              <w:tabs>
                <w:tab w:val="left" w:pos="542"/>
              </w:tabs>
              <w:autoSpaceDE w:val="0"/>
              <w:autoSpaceDN w:val="0"/>
              <w:spacing w:before="172" w:line="304" w:lineRule="auto"/>
              <w:jc w:val="both"/>
              <w:rPr>
                <w:szCs w:val="28"/>
              </w:rPr>
            </w:pPr>
          </w:p>
          <w:p w14:paraId="407C807A" w14:textId="77777777" w:rsidR="00760F0E" w:rsidRPr="00242C61" w:rsidRDefault="00760F0E" w:rsidP="00A759A5">
            <w:pPr>
              <w:pStyle w:val="ListParagraph"/>
              <w:widowControl w:val="0"/>
              <w:numPr>
                <w:ilvl w:val="0"/>
                <w:numId w:val="19"/>
              </w:numPr>
              <w:tabs>
                <w:tab w:val="left" w:pos="503"/>
              </w:tabs>
              <w:autoSpaceDE w:val="0"/>
              <w:autoSpaceDN w:val="0"/>
              <w:spacing w:line="249" w:lineRule="exact"/>
              <w:ind w:left="503"/>
              <w:contextualSpacing w:val="0"/>
              <w:jc w:val="both"/>
              <w:rPr>
                <w:szCs w:val="28"/>
              </w:rPr>
            </w:pPr>
            <w:r w:rsidRPr="00242C61">
              <w:rPr>
                <w:szCs w:val="28"/>
              </w:rPr>
              <w:t>GV</w:t>
            </w:r>
            <w:r w:rsidRPr="00242C61">
              <w:rPr>
                <w:spacing w:val="-5"/>
                <w:szCs w:val="28"/>
              </w:rPr>
              <w:t xml:space="preserve"> </w:t>
            </w:r>
            <w:r w:rsidRPr="00242C61">
              <w:rPr>
                <w:szCs w:val="28"/>
              </w:rPr>
              <w:t xml:space="preserve">tổ chức cho các nhóm nhận xét lẫn </w:t>
            </w:r>
            <w:r w:rsidRPr="00242C61">
              <w:rPr>
                <w:spacing w:val="-2"/>
                <w:szCs w:val="28"/>
              </w:rPr>
              <w:t>nhau.</w:t>
            </w:r>
          </w:p>
          <w:p w14:paraId="0359AB14" w14:textId="77777777" w:rsidR="00760F0E" w:rsidRPr="00242C61" w:rsidRDefault="00760F0E" w:rsidP="00A759A5">
            <w:pPr>
              <w:pStyle w:val="ListParagraph"/>
              <w:widowControl w:val="0"/>
              <w:numPr>
                <w:ilvl w:val="0"/>
                <w:numId w:val="19"/>
              </w:numPr>
              <w:tabs>
                <w:tab w:val="left" w:pos="284"/>
              </w:tabs>
              <w:autoSpaceDE w:val="0"/>
              <w:autoSpaceDN w:val="0"/>
              <w:spacing w:before="67"/>
              <w:ind w:left="284"/>
              <w:contextualSpacing w:val="0"/>
              <w:rPr>
                <w:szCs w:val="28"/>
              </w:rPr>
            </w:pPr>
            <w:r w:rsidRPr="00242C61">
              <w:rPr>
                <w:szCs w:val="28"/>
              </w:rPr>
              <w:t xml:space="preserve">Các nhóm khác nhận xét và bổ sung (nếu </w:t>
            </w:r>
            <w:r w:rsidRPr="00242C61">
              <w:rPr>
                <w:spacing w:val="-4"/>
                <w:szCs w:val="28"/>
              </w:rPr>
              <w:t>có).</w:t>
            </w:r>
          </w:p>
          <w:p w14:paraId="2204E12E" w14:textId="77777777" w:rsidR="00760F0E" w:rsidRPr="00242C61" w:rsidRDefault="00760F0E" w:rsidP="00A759A5">
            <w:pPr>
              <w:pStyle w:val="ListParagraph"/>
              <w:widowControl w:val="0"/>
              <w:numPr>
                <w:ilvl w:val="0"/>
                <w:numId w:val="19"/>
              </w:numPr>
              <w:tabs>
                <w:tab w:val="left" w:pos="284"/>
              </w:tabs>
              <w:autoSpaceDE w:val="0"/>
              <w:autoSpaceDN w:val="0"/>
              <w:spacing w:before="67"/>
              <w:ind w:left="284"/>
              <w:contextualSpacing w:val="0"/>
              <w:rPr>
                <w:szCs w:val="28"/>
              </w:rPr>
            </w:pPr>
            <w:r w:rsidRPr="00242C61">
              <w:rPr>
                <w:spacing w:val="-4"/>
                <w:szCs w:val="28"/>
              </w:rPr>
              <w:t>GV chốt ý, nhận xét, kết luận.</w:t>
            </w:r>
          </w:p>
          <w:p w14:paraId="303F5D0E" w14:textId="77777777" w:rsidR="00760F0E" w:rsidRPr="00242C61" w:rsidRDefault="00760F0E" w:rsidP="003F5EFD">
            <w:pPr>
              <w:widowControl w:val="0"/>
              <w:tabs>
                <w:tab w:val="left" w:pos="511"/>
              </w:tabs>
              <w:autoSpaceDE w:val="0"/>
              <w:autoSpaceDN w:val="0"/>
              <w:spacing w:line="304" w:lineRule="auto"/>
              <w:jc w:val="both"/>
              <w:rPr>
                <w:szCs w:val="28"/>
              </w:rPr>
            </w:pPr>
          </w:p>
          <w:p w14:paraId="09E1B689" w14:textId="77777777" w:rsidR="00760F0E" w:rsidRPr="00242C61" w:rsidRDefault="00760F0E" w:rsidP="003F5EFD">
            <w:pPr>
              <w:widowControl w:val="0"/>
              <w:tabs>
                <w:tab w:val="left" w:pos="532"/>
              </w:tabs>
              <w:autoSpaceDE w:val="0"/>
              <w:autoSpaceDN w:val="0"/>
              <w:spacing w:before="67" w:line="304" w:lineRule="auto"/>
              <w:jc w:val="both"/>
              <w:rPr>
                <w:szCs w:val="28"/>
              </w:rPr>
            </w:pPr>
          </w:p>
          <w:p w14:paraId="33244E15" w14:textId="77777777" w:rsidR="00760F0E" w:rsidRPr="00242C61" w:rsidRDefault="00760F0E" w:rsidP="00517AC9">
            <w:pPr>
              <w:spacing w:line="288" w:lineRule="auto"/>
              <w:jc w:val="both"/>
              <w:rPr>
                <w:szCs w:val="28"/>
              </w:rPr>
            </w:pPr>
          </w:p>
        </w:tc>
        <w:tc>
          <w:tcPr>
            <w:tcW w:w="4140" w:type="dxa"/>
            <w:gridSpan w:val="2"/>
            <w:tcBorders>
              <w:top w:val="dashed" w:sz="4" w:space="0" w:color="auto"/>
              <w:bottom w:val="dashed" w:sz="4" w:space="0" w:color="auto"/>
            </w:tcBorders>
          </w:tcPr>
          <w:p w14:paraId="12D44AD5" w14:textId="77777777" w:rsidR="00760F0E" w:rsidRPr="00242C61" w:rsidRDefault="00760F0E" w:rsidP="00517AC9">
            <w:pPr>
              <w:spacing w:line="288" w:lineRule="auto"/>
              <w:jc w:val="both"/>
              <w:rPr>
                <w:spacing w:val="-2"/>
                <w:szCs w:val="28"/>
              </w:rPr>
            </w:pPr>
            <w:r w:rsidRPr="00242C61">
              <w:rPr>
                <w:szCs w:val="28"/>
              </w:rPr>
              <w:lastRenderedPageBreak/>
              <w:t>–</w:t>
            </w:r>
            <w:r w:rsidRPr="00242C61">
              <w:rPr>
                <w:spacing w:val="-1"/>
                <w:szCs w:val="28"/>
              </w:rPr>
              <w:t xml:space="preserve"> </w:t>
            </w:r>
            <w:r w:rsidRPr="00242C61">
              <w:rPr>
                <w:szCs w:val="28"/>
              </w:rPr>
              <w:t>HS</w:t>
            </w:r>
            <w:r w:rsidRPr="00242C61">
              <w:rPr>
                <w:spacing w:val="-1"/>
                <w:szCs w:val="28"/>
              </w:rPr>
              <w:t xml:space="preserve"> </w:t>
            </w:r>
            <w:r w:rsidRPr="00242C61">
              <w:rPr>
                <w:szCs w:val="28"/>
              </w:rPr>
              <w:t xml:space="preserve">lắng </w:t>
            </w:r>
            <w:r w:rsidRPr="00242C61">
              <w:rPr>
                <w:spacing w:val="-2"/>
                <w:szCs w:val="28"/>
              </w:rPr>
              <w:t>nghe.</w:t>
            </w:r>
          </w:p>
          <w:p w14:paraId="754780A0" w14:textId="77777777" w:rsidR="00760F0E" w:rsidRPr="00242C61" w:rsidRDefault="00760F0E" w:rsidP="00517AC9">
            <w:pPr>
              <w:spacing w:line="288" w:lineRule="auto"/>
              <w:jc w:val="both"/>
              <w:rPr>
                <w:spacing w:val="-2"/>
                <w:szCs w:val="28"/>
              </w:rPr>
            </w:pPr>
          </w:p>
          <w:p w14:paraId="531E839E" w14:textId="77777777" w:rsidR="00760F0E" w:rsidRPr="00242C61" w:rsidRDefault="00760F0E" w:rsidP="00517AC9">
            <w:pPr>
              <w:spacing w:line="288" w:lineRule="auto"/>
              <w:jc w:val="both"/>
              <w:rPr>
                <w:spacing w:val="-2"/>
                <w:szCs w:val="28"/>
              </w:rPr>
            </w:pPr>
          </w:p>
          <w:p w14:paraId="54AC2A3A" w14:textId="77777777" w:rsidR="00760F0E" w:rsidRPr="00242C61" w:rsidRDefault="00760F0E" w:rsidP="00517AC9">
            <w:pPr>
              <w:spacing w:line="288" w:lineRule="auto"/>
              <w:jc w:val="both"/>
              <w:rPr>
                <w:spacing w:val="-2"/>
                <w:szCs w:val="28"/>
              </w:rPr>
            </w:pPr>
          </w:p>
          <w:p w14:paraId="6BDCC723" w14:textId="77777777" w:rsidR="00760F0E" w:rsidRPr="00242C61" w:rsidRDefault="00760F0E" w:rsidP="00517AC9">
            <w:pPr>
              <w:spacing w:line="288" w:lineRule="auto"/>
              <w:jc w:val="both"/>
              <w:rPr>
                <w:spacing w:val="-2"/>
                <w:szCs w:val="28"/>
              </w:rPr>
            </w:pPr>
            <w:r w:rsidRPr="00242C61">
              <w:rPr>
                <w:spacing w:val="-2"/>
                <w:szCs w:val="28"/>
              </w:rPr>
              <w:t>-HS thực hiện theo yêu cầu GV.</w:t>
            </w:r>
          </w:p>
          <w:p w14:paraId="0FD08247" w14:textId="77777777" w:rsidR="00760F0E" w:rsidRPr="00242C61" w:rsidRDefault="00760F0E" w:rsidP="00517AC9">
            <w:pPr>
              <w:spacing w:line="288" w:lineRule="auto"/>
              <w:jc w:val="both"/>
              <w:rPr>
                <w:spacing w:val="-2"/>
                <w:szCs w:val="28"/>
              </w:rPr>
            </w:pPr>
          </w:p>
          <w:p w14:paraId="4D229B4F" w14:textId="77777777" w:rsidR="00760F0E" w:rsidRPr="00242C61" w:rsidRDefault="00760F0E" w:rsidP="00517AC9">
            <w:pPr>
              <w:spacing w:line="288" w:lineRule="auto"/>
              <w:jc w:val="both"/>
              <w:rPr>
                <w:spacing w:val="-2"/>
                <w:szCs w:val="28"/>
              </w:rPr>
            </w:pPr>
          </w:p>
          <w:p w14:paraId="43AD0469" w14:textId="77777777" w:rsidR="00760F0E" w:rsidRPr="00242C61" w:rsidRDefault="00760F0E" w:rsidP="00A759A5">
            <w:pPr>
              <w:pStyle w:val="ListParagraph"/>
              <w:widowControl w:val="0"/>
              <w:numPr>
                <w:ilvl w:val="0"/>
                <w:numId w:val="19"/>
              </w:numPr>
              <w:tabs>
                <w:tab w:val="left" w:pos="284"/>
              </w:tabs>
              <w:autoSpaceDE w:val="0"/>
              <w:autoSpaceDN w:val="0"/>
              <w:ind w:left="284"/>
              <w:contextualSpacing w:val="0"/>
              <w:rPr>
                <w:szCs w:val="28"/>
              </w:rPr>
            </w:pPr>
            <w:r w:rsidRPr="00242C61">
              <w:rPr>
                <w:szCs w:val="28"/>
              </w:rPr>
              <w:t xml:space="preserve">Các nhóm thực hiện nhiệm </w:t>
            </w:r>
            <w:r w:rsidRPr="00242C61">
              <w:rPr>
                <w:spacing w:val="-5"/>
                <w:szCs w:val="28"/>
              </w:rPr>
              <w:t xml:space="preserve">vụ. </w:t>
            </w:r>
            <w:r w:rsidRPr="00242C61">
              <w:rPr>
                <w:szCs w:val="28"/>
              </w:rPr>
              <w:t>HS</w:t>
            </w:r>
            <w:r w:rsidRPr="00242C61">
              <w:rPr>
                <w:spacing w:val="-2"/>
                <w:szCs w:val="28"/>
              </w:rPr>
              <w:t xml:space="preserve"> </w:t>
            </w:r>
            <w:r w:rsidRPr="00242C61">
              <w:rPr>
                <w:szCs w:val="28"/>
              </w:rPr>
              <w:t xml:space="preserve">trả lời theo hiểu biết của bản </w:t>
            </w:r>
            <w:r w:rsidRPr="00242C61">
              <w:rPr>
                <w:spacing w:val="-2"/>
                <w:szCs w:val="28"/>
              </w:rPr>
              <w:t>thân.</w:t>
            </w:r>
          </w:p>
          <w:p w14:paraId="5F8EFA66" w14:textId="77777777" w:rsidR="00760F0E" w:rsidRPr="00242C61" w:rsidRDefault="00760F0E" w:rsidP="003F5EFD">
            <w:pPr>
              <w:pStyle w:val="BodyText"/>
              <w:spacing w:before="0"/>
              <w:rPr>
                <w:sz w:val="28"/>
                <w:szCs w:val="28"/>
              </w:rPr>
            </w:pPr>
          </w:p>
          <w:p w14:paraId="0B28F51F" w14:textId="77777777" w:rsidR="00760F0E" w:rsidRPr="00242C61" w:rsidRDefault="00760F0E" w:rsidP="003F5EFD">
            <w:pPr>
              <w:pStyle w:val="BodyText"/>
              <w:spacing w:before="0"/>
              <w:rPr>
                <w:sz w:val="28"/>
                <w:szCs w:val="28"/>
                <w:lang w:val="en-US"/>
              </w:rPr>
            </w:pPr>
            <w:r w:rsidRPr="00242C61">
              <w:rPr>
                <w:sz w:val="28"/>
                <w:szCs w:val="28"/>
                <w:lang w:val="en-US"/>
              </w:rPr>
              <w:t>-Hai nhóm trình bày.</w:t>
            </w:r>
          </w:p>
          <w:p w14:paraId="3D50667A" w14:textId="77777777" w:rsidR="00760F0E" w:rsidRPr="00242C61" w:rsidRDefault="00760F0E" w:rsidP="003F5EFD">
            <w:pPr>
              <w:pStyle w:val="BodyText"/>
              <w:spacing w:before="0"/>
              <w:rPr>
                <w:sz w:val="28"/>
                <w:szCs w:val="28"/>
                <w:lang w:val="en-US"/>
              </w:rPr>
            </w:pPr>
            <w:r w:rsidRPr="00242C61">
              <w:rPr>
                <w:sz w:val="28"/>
                <w:szCs w:val="28"/>
                <w:lang w:val="en-US"/>
              </w:rPr>
              <w:t>-HS nhận xét nhóm bạn.</w:t>
            </w:r>
          </w:p>
          <w:p w14:paraId="50782359" w14:textId="77777777" w:rsidR="00760F0E" w:rsidRPr="00242C61" w:rsidRDefault="00760F0E" w:rsidP="003F5EFD">
            <w:pPr>
              <w:pStyle w:val="BodyText"/>
              <w:spacing w:before="0"/>
              <w:rPr>
                <w:sz w:val="28"/>
                <w:szCs w:val="28"/>
                <w:lang w:val="en-US"/>
              </w:rPr>
            </w:pPr>
            <w:r w:rsidRPr="00242C61">
              <w:rPr>
                <w:sz w:val="28"/>
                <w:szCs w:val="28"/>
                <w:lang w:val="en-US"/>
              </w:rPr>
              <w:t>-Học sinh lắng nghe.</w:t>
            </w:r>
          </w:p>
          <w:p w14:paraId="2BF0DCAF" w14:textId="77777777" w:rsidR="00760F0E" w:rsidRPr="00242C61" w:rsidRDefault="00760F0E" w:rsidP="003F5EFD">
            <w:pPr>
              <w:pStyle w:val="BodyText"/>
              <w:spacing w:before="0"/>
              <w:rPr>
                <w:sz w:val="28"/>
                <w:szCs w:val="28"/>
              </w:rPr>
            </w:pPr>
          </w:p>
          <w:p w14:paraId="524EE6C3" w14:textId="77777777" w:rsidR="00760F0E" w:rsidRPr="00242C61" w:rsidRDefault="00760F0E" w:rsidP="003F5EFD">
            <w:pPr>
              <w:pStyle w:val="BodyText"/>
              <w:spacing w:before="0"/>
              <w:rPr>
                <w:sz w:val="28"/>
                <w:szCs w:val="28"/>
              </w:rPr>
            </w:pPr>
          </w:p>
          <w:p w14:paraId="37F7A1BB" w14:textId="77777777" w:rsidR="00760F0E" w:rsidRPr="00242C61" w:rsidRDefault="00760F0E" w:rsidP="003F5EFD">
            <w:pPr>
              <w:pStyle w:val="BodyText"/>
              <w:spacing w:before="0"/>
              <w:rPr>
                <w:sz w:val="28"/>
                <w:szCs w:val="28"/>
              </w:rPr>
            </w:pPr>
          </w:p>
          <w:p w14:paraId="32044313" w14:textId="77777777" w:rsidR="00760F0E" w:rsidRPr="00242C61" w:rsidRDefault="00760F0E" w:rsidP="003F5EFD">
            <w:pPr>
              <w:pStyle w:val="BodyText"/>
              <w:spacing w:before="0"/>
              <w:rPr>
                <w:sz w:val="28"/>
                <w:szCs w:val="28"/>
              </w:rPr>
            </w:pPr>
          </w:p>
          <w:p w14:paraId="688DF5F5" w14:textId="77777777" w:rsidR="00760F0E" w:rsidRPr="00242C61" w:rsidRDefault="00760F0E" w:rsidP="003F5EFD">
            <w:pPr>
              <w:pStyle w:val="BodyText"/>
              <w:spacing w:before="0"/>
              <w:rPr>
                <w:sz w:val="28"/>
                <w:szCs w:val="28"/>
                <w:lang w:val="en-US"/>
              </w:rPr>
            </w:pPr>
            <w:r w:rsidRPr="00242C61">
              <w:rPr>
                <w:sz w:val="28"/>
                <w:szCs w:val="28"/>
                <w:lang w:val="en-US"/>
              </w:rPr>
              <w:t>-HS thực hiện.</w:t>
            </w:r>
          </w:p>
          <w:p w14:paraId="2921B1D7" w14:textId="77777777" w:rsidR="00760F0E" w:rsidRPr="00242C61" w:rsidRDefault="00760F0E" w:rsidP="003F5EFD">
            <w:pPr>
              <w:pStyle w:val="BodyText"/>
              <w:spacing w:before="0"/>
              <w:rPr>
                <w:sz w:val="28"/>
                <w:szCs w:val="28"/>
                <w:lang w:val="en-US"/>
              </w:rPr>
            </w:pPr>
          </w:p>
          <w:p w14:paraId="0CB045EC" w14:textId="77777777" w:rsidR="00760F0E" w:rsidRPr="00242C61" w:rsidRDefault="00760F0E" w:rsidP="003F5EFD">
            <w:pPr>
              <w:pStyle w:val="BodyText"/>
              <w:spacing w:before="0"/>
              <w:rPr>
                <w:sz w:val="28"/>
                <w:szCs w:val="28"/>
                <w:lang w:val="en-US"/>
              </w:rPr>
            </w:pPr>
          </w:p>
          <w:p w14:paraId="617726C7" w14:textId="77777777" w:rsidR="00760F0E" w:rsidRPr="00242C61" w:rsidRDefault="00760F0E" w:rsidP="003F5EFD">
            <w:pPr>
              <w:pStyle w:val="BodyText"/>
              <w:spacing w:before="0"/>
              <w:rPr>
                <w:sz w:val="28"/>
                <w:szCs w:val="28"/>
                <w:lang w:val="en-US"/>
              </w:rPr>
            </w:pPr>
          </w:p>
          <w:p w14:paraId="33179B67" w14:textId="77777777" w:rsidR="00760F0E" w:rsidRPr="00242C61" w:rsidRDefault="00760F0E" w:rsidP="003F5EFD">
            <w:pPr>
              <w:pStyle w:val="BodyText"/>
              <w:spacing w:before="0"/>
              <w:rPr>
                <w:sz w:val="28"/>
                <w:szCs w:val="28"/>
                <w:lang w:val="en-US"/>
              </w:rPr>
            </w:pPr>
          </w:p>
          <w:p w14:paraId="2BB1829B" w14:textId="77777777" w:rsidR="00760F0E" w:rsidRPr="00242C61" w:rsidRDefault="00760F0E" w:rsidP="003F5EFD">
            <w:pPr>
              <w:pStyle w:val="BodyText"/>
              <w:spacing w:before="0"/>
              <w:rPr>
                <w:sz w:val="28"/>
                <w:szCs w:val="28"/>
                <w:lang w:val="en-US"/>
              </w:rPr>
            </w:pPr>
          </w:p>
          <w:p w14:paraId="53EC3306" w14:textId="77777777" w:rsidR="00760F0E" w:rsidRPr="00242C61" w:rsidRDefault="00760F0E" w:rsidP="003F5EFD">
            <w:pPr>
              <w:pStyle w:val="BodyText"/>
              <w:spacing w:before="0"/>
              <w:rPr>
                <w:sz w:val="28"/>
                <w:szCs w:val="28"/>
                <w:lang w:val="en-US"/>
              </w:rPr>
            </w:pPr>
          </w:p>
          <w:p w14:paraId="276E484B" w14:textId="77777777" w:rsidR="00760F0E" w:rsidRPr="00242C61" w:rsidRDefault="00760F0E" w:rsidP="003F5EFD">
            <w:pPr>
              <w:pStyle w:val="BodyText"/>
              <w:spacing w:before="0"/>
              <w:rPr>
                <w:sz w:val="28"/>
                <w:szCs w:val="28"/>
                <w:lang w:val="en-US"/>
              </w:rPr>
            </w:pPr>
          </w:p>
          <w:p w14:paraId="4CD83A4A" w14:textId="77777777" w:rsidR="00760F0E" w:rsidRPr="00242C61" w:rsidRDefault="00760F0E" w:rsidP="003F5EFD">
            <w:pPr>
              <w:pStyle w:val="BodyText"/>
              <w:spacing w:before="0"/>
              <w:rPr>
                <w:sz w:val="28"/>
                <w:szCs w:val="28"/>
                <w:lang w:val="en-US"/>
              </w:rPr>
            </w:pPr>
          </w:p>
          <w:p w14:paraId="1E4108F1" w14:textId="77777777" w:rsidR="00760F0E" w:rsidRPr="00242C61" w:rsidRDefault="00760F0E" w:rsidP="003F5EFD">
            <w:pPr>
              <w:pStyle w:val="BodyText"/>
              <w:spacing w:before="0"/>
              <w:rPr>
                <w:sz w:val="28"/>
                <w:szCs w:val="28"/>
                <w:lang w:val="en-US"/>
              </w:rPr>
            </w:pPr>
          </w:p>
          <w:p w14:paraId="4000DA25" w14:textId="77777777" w:rsidR="00760F0E" w:rsidRPr="00242C61" w:rsidRDefault="00760F0E" w:rsidP="003F5EFD">
            <w:pPr>
              <w:pStyle w:val="BodyText"/>
              <w:spacing w:before="171"/>
              <w:rPr>
                <w:sz w:val="28"/>
                <w:szCs w:val="28"/>
              </w:rPr>
            </w:pPr>
          </w:p>
          <w:p w14:paraId="7BBD9A0D" w14:textId="77777777" w:rsidR="00760F0E" w:rsidRPr="00242C61" w:rsidRDefault="00760F0E" w:rsidP="00A759A5">
            <w:pPr>
              <w:pStyle w:val="ListParagraph"/>
              <w:widowControl w:val="0"/>
              <w:numPr>
                <w:ilvl w:val="0"/>
                <w:numId w:val="19"/>
              </w:numPr>
              <w:tabs>
                <w:tab w:val="left" w:pos="284"/>
              </w:tabs>
              <w:autoSpaceDE w:val="0"/>
              <w:autoSpaceDN w:val="0"/>
              <w:spacing w:before="1"/>
              <w:ind w:left="284"/>
              <w:contextualSpacing w:val="0"/>
              <w:rPr>
                <w:szCs w:val="28"/>
              </w:rPr>
            </w:pPr>
            <w:r w:rsidRPr="00242C61">
              <w:rPr>
                <w:szCs w:val="28"/>
              </w:rPr>
              <w:t xml:space="preserve">Các nhóm treo bảng nhóm lên </w:t>
            </w:r>
            <w:r w:rsidRPr="00242C61">
              <w:rPr>
                <w:spacing w:val="-2"/>
                <w:szCs w:val="28"/>
              </w:rPr>
              <w:t>bảng.</w:t>
            </w:r>
          </w:p>
          <w:p w14:paraId="33CBD20B" w14:textId="77777777" w:rsidR="00760F0E" w:rsidRPr="00242C61" w:rsidRDefault="00760F0E" w:rsidP="00A759A5">
            <w:pPr>
              <w:pStyle w:val="ListParagraph"/>
              <w:widowControl w:val="0"/>
              <w:numPr>
                <w:ilvl w:val="0"/>
                <w:numId w:val="19"/>
              </w:numPr>
              <w:tabs>
                <w:tab w:val="left" w:pos="284"/>
              </w:tabs>
              <w:autoSpaceDE w:val="0"/>
              <w:autoSpaceDN w:val="0"/>
              <w:spacing w:before="67"/>
              <w:ind w:left="284"/>
              <w:contextualSpacing w:val="0"/>
              <w:rPr>
                <w:szCs w:val="28"/>
              </w:rPr>
            </w:pPr>
            <w:r w:rsidRPr="00242C61">
              <w:rPr>
                <w:szCs w:val="28"/>
              </w:rPr>
              <w:t>Đại</w:t>
            </w:r>
            <w:r w:rsidRPr="00242C61">
              <w:rPr>
                <w:spacing w:val="-2"/>
                <w:szCs w:val="28"/>
              </w:rPr>
              <w:t xml:space="preserve"> </w:t>
            </w:r>
            <w:r w:rsidRPr="00242C61">
              <w:rPr>
                <w:szCs w:val="28"/>
              </w:rPr>
              <w:t xml:space="preserve">diện hai nhóm trình </w:t>
            </w:r>
            <w:r w:rsidRPr="00242C61">
              <w:rPr>
                <w:spacing w:val="-4"/>
                <w:szCs w:val="28"/>
              </w:rPr>
              <w:t>bày.</w:t>
            </w:r>
          </w:p>
          <w:p w14:paraId="2D45CA70" w14:textId="77777777" w:rsidR="00760F0E" w:rsidRPr="00242C61" w:rsidRDefault="00760F0E" w:rsidP="003F5EFD">
            <w:pPr>
              <w:pStyle w:val="BodyText"/>
              <w:spacing w:before="67"/>
              <w:ind w:left="119"/>
              <w:rPr>
                <w:sz w:val="28"/>
                <w:szCs w:val="28"/>
              </w:rPr>
            </w:pPr>
            <w:r w:rsidRPr="00242C61">
              <w:rPr>
                <w:sz w:val="28"/>
                <w:szCs w:val="28"/>
              </w:rPr>
              <w:t xml:space="preserve">+ Nguồn năng lượng ở Hình 1: Mặt </w:t>
            </w:r>
            <w:r w:rsidRPr="00242C61">
              <w:rPr>
                <w:spacing w:val="-2"/>
                <w:sz w:val="28"/>
                <w:szCs w:val="28"/>
              </w:rPr>
              <w:t>trời.</w:t>
            </w:r>
          </w:p>
          <w:p w14:paraId="6973E761" w14:textId="77777777" w:rsidR="00760F0E" w:rsidRPr="00242C61" w:rsidRDefault="00760F0E" w:rsidP="003F5EFD">
            <w:pPr>
              <w:pStyle w:val="BodyText"/>
              <w:spacing w:before="68"/>
              <w:ind w:left="119"/>
              <w:rPr>
                <w:sz w:val="28"/>
                <w:szCs w:val="28"/>
              </w:rPr>
            </w:pPr>
            <w:r w:rsidRPr="00242C61">
              <w:rPr>
                <w:sz w:val="28"/>
                <w:szCs w:val="28"/>
              </w:rPr>
              <w:t>+ Nguồn năng lượng ở Hình 2:</w:t>
            </w:r>
            <w:r w:rsidRPr="00242C61">
              <w:rPr>
                <w:spacing w:val="-5"/>
                <w:sz w:val="28"/>
                <w:szCs w:val="28"/>
              </w:rPr>
              <w:t xml:space="preserve"> </w:t>
            </w:r>
            <w:r w:rsidRPr="00242C61">
              <w:rPr>
                <w:sz w:val="28"/>
                <w:szCs w:val="28"/>
              </w:rPr>
              <w:t xml:space="preserve">Thức </w:t>
            </w:r>
            <w:r w:rsidRPr="00242C61">
              <w:rPr>
                <w:spacing w:val="-5"/>
                <w:sz w:val="28"/>
                <w:szCs w:val="28"/>
              </w:rPr>
              <w:t>ăn.</w:t>
            </w:r>
          </w:p>
          <w:p w14:paraId="1E805306" w14:textId="77777777" w:rsidR="00760F0E" w:rsidRPr="00242C61" w:rsidRDefault="00760F0E" w:rsidP="003F5EFD">
            <w:pPr>
              <w:pStyle w:val="BodyText"/>
              <w:spacing w:before="67"/>
              <w:ind w:left="119"/>
              <w:rPr>
                <w:sz w:val="28"/>
                <w:szCs w:val="28"/>
              </w:rPr>
            </w:pPr>
            <w:r w:rsidRPr="00242C61">
              <w:rPr>
                <w:sz w:val="28"/>
                <w:szCs w:val="28"/>
              </w:rPr>
              <w:t xml:space="preserve">+ Nguồn năng lượng ở Hình 3: </w:t>
            </w:r>
            <w:r w:rsidRPr="00242C61">
              <w:rPr>
                <w:sz w:val="28"/>
                <w:szCs w:val="28"/>
              </w:rPr>
              <w:lastRenderedPageBreak/>
              <w:t xml:space="preserve">Củi, </w:t>
            </w:r>
            <w:r w:rsidRPr="00242C61">
              <w:rPr>
                <w:spacing w:val="-2"/>
                <w:sz w:val="28"/>
                <w:szCs w:val="28"/>
              </w:rPr>
              <w:t>than.</w:t>
            </w:r>
          </w:p>
          <w:p w14:paraId="3BFDDE67" w14:textId="77777777" w:rsidR="00760F0E" w:rsidRPr="00242C61" w:rsidRDefault="00760F0E" w:rsidP="003F5EFD">
            <w:pPr>
              <w:pStyle w:val="BodyText"/>
              <w:spacing w:before="67"/>
              <w:ind w:left="119"/>
              <w:rPr>
                <w:sz w:val="28"/>
                <w:szCs w:val="28"/>
              </w:rPr>
            </w:pPr>
            <w:r w:rsidRPr="00242C61">
              <w:rPr>
                <w:sz w:val="28"/>
                <w:szCs w:val="28"/>
              </w:rPr>
              <w:t xml:space="preserve">+ Nguồn năng lượng ở Hình 4: Xăng, </w:t>
            </w:r>
            <w:r w:rsidRPr="00242C61">
              <w:rPr>
                <w:spacing w:val="-4"/>
                <w:sz w:val="28"/>
                <w:szCs w:val="28"/>
              </w:rPr>
              <w:t>dầu.</w:t>
            </w:r>
          </w:p>
          <w:p w14:paraId="1549EB5D" w14:textId="77777777" w:rsidR="00760F0E" w:rsidRPr="00242C61" w:rsidRDefault="00760F0E" w:rsidP="003F5EFD">
            <w:pPr>
              <w:pStyle w:val="BodyText"/>
              <w:spacing w:before="67"/>
              <w:ind w:left="119"/>
              <w:rPr>
                <w:sz w:val="28"/>
                <w:szCs w:val="28"/>
                <w:lang w:val="en-US"/>
              </w:rPr>
            </w:pPr>
            <w:r w:rsidRPr="00242C61">
              <w:rPr>
                <w:sz w:val="28"/>
                <w:szCs w:val="28"/>
              </w:rPr>
              <w:t xml:space="preserve">+ Nguồn năng lượng ở Hình 5: Gió, </w:t>
            </w:r>
            <w:r w:rsidRPr="00242C61">
              <w:rPr>
                <w:spacing w:val="-2"/>
                <w:sz w:val="28"/>
                <w:szCs w:val="28"/>
              </w:rPr>
              <w:t>nước.</w:t>
            </w:r>
          </w:p>
          <w:p w14:paraId="4FD70F5F" w14:textId="77777777" w:rsidR="00760F0E" w:rsidRPr="00242C61" w:rsidRDefault="00760F0E" w:rsidP="00A759A5">
            <w:pPr>
              <w:pStyle w:val="ListParagraph"/>
              <w:widowControl w:val="0"/>
              <w:numPr>
                <w:ilvl w:val="0"/>
                <w:numId w:val="19"/>
              </w:numPr>
              <w:tabs>
                <w:tab w:val="left" w:pos="284"/>
              </w:tabs>
              <w:autoSpaceDE w:val="0"/>
              <w:autoSpaceDN w:val="0"/>
              <w:ind w:left="284"/>
              <w:contextualSpacing w:val="0"/>
              <w:rPr>
                <w:szCs w:val="28"/>
              </w:rPr>
            </w:pPr>
            <w:r w:rsidRPr="00242C61">
              <w:rPr>
                <w:szCs w:val="28"/>
              </w:rPr>
              <w:t xml:space="preserve">Các nhóm khác nhận xét và bổ sung (nếu </w:t>
            </w:r>
            <w:r w:rsidRPr="00242C61">
              <w:rPr>
                <w:spacing w:val="-4"/>
                <w:szCs w:val="28"/>
              </w:rPr>
              <w:t>có).</w:t>
            </w:r>
          </w:p>
          <w:p w14:paraId="08759F62" w14:textId="77777777" w:rsidR="00760F0E" w:rsidRPr="00242C61" w:rsidRDefault="00760F0E" w:rsidP="00A759A5">
            <w:pPr>
              <w:pStyle w:val="ListParagraph"/>
              <w:widowControl w:val="0"/>
              <w:numPr>
                <w:ilvl w:val="0"/>
                <w:numId w:val="19"/>
              </w:numPr>
              <w:tabs>
                <w:tab w:val="left" w:pos="303"/>
              </w:tabs>
              <w:autoSpaceDE w:val="0"/>
              <w:autoSpaceDN w:val="0"/>
              <w:spacing w:before="67" w:line="304" w:lineRule="auto"/>
              <w:ind w:left="119" w:right="1093" w:firstLine="0"/>
              <w:contextualSpacing w:val="0"/>
              <w:rPr>
                <w:szCs w:val="28"/>
              </w:rPr>
            </w:pPr>
            <w:r w:rsidRPr="00242C61">
              <w:rPr>
                <w:szCs w:val="28"/>
              </w:rPr>
              <w:t>HS nhắc lại một số nguồn năng lượng thông dụng được sử dụng trong cuộc sống.</w:t>
            </w:r>
          </w:p>
          <w:p w14:paraId="23702D59" w14:textId="77777777" w:rsidR="00760F0E" w:rsidRPr="00242C61" w:rsidRDefault="00760F0E" w:rsidP="00517AC9">
            <w:pPr>
              <w:spacing w:line="288" w:lineRule="auto"/>
              <w:jc w:val="both"/>
              <w:rPr>
                <w:rFonts w:eastAsia="Calibri"/>
                <w:szCs w:val="28"/>
              </w:rPr>
            </w:pPr>
          </w:p>
        </w:tc>
      </w:tr>
      <w:tr w:rsidR="00760F0E" w:rsidRPr="00242C61" w14:paraId="1BF7CF2F" w14:textId="77777777" w:rsidTr="00DD1A4D">
        <w:tc>
          <w:tcPr>
            <w:tcW w:w="10278" w:type="dxa"/>
            <w:gridSpan w:val="4"/>
            <w:tcBorders>
              <w:top w:val="dashed" w:sz="4" w:space="0" w:color="auto"/>
              <w:bottom w:val="dashed" w:sz="4" w:space="0" w:color="auto"/>
            </w:tcBorders>
          </w:tcPr>
          <w:p w14:paraId="0A9955FA" w14:textId="77777777" w:rsidR="00760F0E" w:rsidRPr="00242C61" w:rsidRDefault="00760F0E" w:rsidP="003F5EFD">
            <w:pPr>
              <w:pStyle w:val="Heading6"/>
              <w:tabs>
                <w:tab w:val="left" w:pos="973"/>
              </w:tabs>
              <w:spacing w:before="80"/>
              <w:rPr>
                <w:rFonts w:cs="Times New Roman"/>
                <w:i w:val="0"/>
                <w:iCs w:val="0"/>
                <w:color w:val="auto"/>
                <w:spacing w:val="-2"/>
                <w:sz w:val="28"/>
                <w:szCs w:val="28"/>
                <w:lang w:val="en-US"/>
              </w:rPr>
            </w:pPr>
            <w:r w:rsidRPr="00242C61">
              <w:rPr>
                <w:rFonts w:cs="Times New Roman"/>
                <w:b/>
                <w:bCs/>
                <w:i w:val="0"/>
                <w:iCs w:val="0"/>
                <w:color w:val="auto"/>
                <w:sz w:val="28"/>
                <w:szCs w:val="28"/>
              </w:rPr>
              <w:lastRenderedPageBreak/>
              <w:t xml:space="preserve">2.2. Hoạt động 2: </w:t>
            </w:r>
            <w:r w:rsidRPr="00242C61">
              <w:rPr>
                <w:rFonts w:cs="Times New Roman"/>
                <w:i w:val="0"/>
                <w:iCs w:val="0"/>
                <w:color w:val="auto"/>
                <w:sz w:val="28"/>
                <w:szCs w:val="28"/>
              </w:rPr>
              <w:t>Tìm hiểu</w:t>
            </w:r>
            <w:r w:rsidRPr="00242C61">
              <w:rPr>
                <w:rFonts w:cs="Times New Roman"/>
                <w:i w:val="0"/>
                <w:iCs w:val="0"/>
                <w:color w:val="auto"/>
                <w:spacing w:val="-2"/>
                <w:sz w:val="28"/>
                <w:szCs w:val="28"/>
              </w:rPr>
              <w:t xml:space="preserve"> </w:t>
            </w:r>
            <w:r w:rsidRPr="00242C61">
              <w:rPr>
                <w:rFonts w:cs="Times New Roman"/>
                <w:i w:val="0"/>
                <w:iCs w:val="0"/>
                <w:color w:val="auto"/>
                <w:sz w:val="28"/>
                <w:szCs w:val="28"/>
              </w:rPr>
              <w:t>vai trò của năng lượng</w:t>
            </w:r>
            <w:r w:rsidRPr="00242C61">
              <w:rPr>
                <w:rFonts w:cs="Times New Roman"/>
                <w:i w:val="0"/>
                <w:iCs w:val="0"/>
                <w:color w:val="auto"/>
                <w:spacing w:val="-1"/>
                <w:sz w:val="28"/>
                <w:szCs w:val="28"/>
              </w:rPr>
              <w:t xml:space="preserve"> </w:t>
            </w:r>
            <w:r w:rsidRPr="00242C61">
              <w:rPr>
                <w:rFonts w:cs="Times New Roman"/>
                <w:i w:val="0"/>
                <w:iCs w:val="0"/>
                <w:color w:val="auto"/>
                <w:sz w:val="28"/>
                <w:szCs w:val="28"/>
              </w:rPr>
              <w:t xml:space="preserve">trong đời sống (7 </w:t>
            </w:r>
            <w:r w:rsidRPr="00242C61">
              <w:rPr>
                <w:rFonts w:cs="Times New Roman"/>
                <w:i w:val="0"/>
                <w:iCs w:val="0"/>
                <w:color w:val="auto"/>
                <w:spacing w:val="-2"/>
                <w:sz w:val="28"/>
                <w:szCs w:val="28"/>
              </w:rPr>
              <w:t>phút)</w:t>
            </w:r>
          </w:p>
          <w:p w14:paraId="3783FDA9" w14:textId="77777777" w:rsidR="00760F0E" w:rsidRPr="00242C61" w:rsidRDefault="00760F0E" w:rsidP="003F5EFD">
            <w:pPr>
              <w:pStyle w:val="Heading6"/>
              <w:tabs>
                <w:tab w:val="left" w:pos="973"/>
              </w:tabs>
              <w:spacing w:before="80"/>
              <w:rPr>
                <w:rFonts w:cs="Times New Roman"/>
                <w:i w:val="0"/>
                <w:iCs w:val="0"/>
                <w:color w:val="auto"/>
                <w:sz w:val="28"/>
                <w:szCs w:val="28"/>
                <w:lang w:val="en-US"/>
              </w:rPr>
            </w:pPr>
            <w:r w:rsidRPr="00242C61">
              <w:rPr>
                <w:rFonts w:cs="Times New Roman"/>
                <w:b/>
                <w:bCs/>
                <w:i w:val="0"/>
                <w:iCs w:val="0"/>
                <w:color w:val="auto"/>
                <w:sz w:val="28"/>
                <w:szCs w:val="28"/>
              </w:rPr>
              <w:t xml:space="preserve">a)Mục tiêu: </w:t>
            </w:r>
            <w:r w:rsidRPr="00242C61">
              <w:rPr>
                <w:rFonts w:cs="Times New Roman"/>
                <w:i w:val="0"/>
                <w:iCs w:val="0"/>
                <w:color w:val="auto"/>
                <w:sz w:val="28"/>
                <w:szCs w:val="28"/>
              </w:rPr>
              <w:t>HS</w:t>
            </w:r>
            <w:r w:rsidRPr="00242C61">
              <w:rPr>
                <w:rFonts w:cs="Times New Roman"/>
                <w:i w:val="0"/>
                <w:iCs w:val="0"/>
                <w:color w:val="auto"/>
                <w:spacing w:val="-1"/>
                <w:sz w:val="28"/>
                <w:szCs w:val="28"/>
              </w:rPr>
              <w:t xml:space="preserve"> </w:t>
            </w:r>
            <w:r w:rsidRPr="00242C61">
              <w:rPr>
                <w:rFonts w:cs="Times New Roman"/>
                <w:i w:val="0"/>
                <w:iCs w:val="0"/>
                <w:color w:val="auto"/>
                <w:sz w:val="28"/>
                <w:szCs w:val="28"/>
              </w:rPr>
              <w:t xml:space="preserve">nêu được vai trò của năng lượng trong đời </w:t>
            </w:r>
            <w:r w:rsidRPr="00242C61">
              <w:rPr>
                <w:rFonts w:cs="Times New Roman"/>
                <w:i w:val="0"/>
                <w:iCs w:val="0"/>
                <w:color w:val="auto"/>
                <w:spacing w:val="-2"/>
                <w:sz w:val="28"/>
                <w:szCs w:val="28"/>
              </w:rPr>
              <w:t>sống.</w:t>
            </w:r>
          </w:p>
          <w:p w14:paraId="5DA70BD1" w14:textId="77777777" w:rsidR="00760F0E" w:rsidRPr="00242C61" w:rsidRDefault="00760F0E" w:rsidP="003F5EFD">
            <w:pPr>
              <w:widowControl w:val="0"/>
              <w:tabs>
                <w:tab w:val="left" w:pos="676"/>
              </w:tabs>
              <w:autoSpaceDE w:val="0"/>
              <w:autoSpaceDN w:val="0"/>
              <w:spacing w:before="123" w:line="304" w:lineRule="auto"/>
              <w:ind w:right="1132"/>
              <w:rPr>
                <w:szCs w:val="28"/>
              </w:rPr>
            </w:pPr>
            <w:r w:rsidRPr="00242C61">
              <w:rPr>
                <w:b/>
                <w:bCs/>
                <w:szCs w:val="28"/>
              </w:rPr>
              <w:t xml:space="preserve">b)Phương pháp và kĩ thuật dạy học: </w:t>
            </w:r>
            <w:r w:rsidRPr="00242C61">
              <w:rPr>
                <w:szCs w:val="28"/>
              </w:rPr>
              <w:t>Phương pháp vấn đáp, phương pháp trực quan, phương</w:t>
            </w:r>
            <w:r w:rsidRPr="00242C61">
              <w:rPr>
                <w:spacing w:val="40"/>
                <w:szCs w:val="28"/>
              </w:rPr>
              <w:t xml:space="preserve"> </w:t>
            </w:r>
            <w:r w:rsidRPr="00242C61">
              <w:rPr>
                <w:szCs w:val="28"/>
              </w:rPr>
              <w:t>pháp dạy học hợp tác.</w:t>
            </w:r>
          </w:p>
          <w:p w14:paraId="6C7D3F71" w14:textId="77777777" w:rsidR="00760F0E" w:rsidRPr="00242C61" w:rsidRDefault="00760F0E" w:rsidP="00A24B3C">
            <w:pPr>
              <w:spacing w:line="288" w:lineRule="auto"/>
              <w:ind w:right="52"/>
              <w:jc w:val="both"/>
              <w:rPr>
                <w:rFonts w:eastAsia="Calibri"/>
                <w:szCs w:val="28"/>
              </w:rPr>
            </w:pPr>
            <w:r w:rsidRPr="00242C61">
              <w:rPr>
                <w:b/>
                <w:bCs/>
                <w:szCs w:val="28"/>
              </w:rPr>
              <w:t>c)Tiến trình tổ chức hoạt động:</w:t>
            </w:r>
          </w:p>
        </w:tc>
      </w:tr>
      <w:tr w:rsidR="00760F0E" w:rsidRPr="00242C61" w14:paraId="1261376E" w14:textId="77777777" w:rsidTr="00DD1A4D">
        <w:tc>
          <w:tcPr>
            <w:tcW w:w="6138" w:type="dxa"/>
            <w:gridSpan w:val="2"/>
            <w:tcBorders>
              <w:top w:val="dashed" w:sz="4" w:space="0" w:color="auto"/>
              <w:bottom w:val="dashed" w:sz="4" w:space="0" w:color="auto"/>
            </w:tcBorders>
          </w:tcPr>
          <w:p w14:paraId="0CD3FEBE" w14:textId="77777777" w:rsidR="00760F0E" w:rsidRPr="00242C61" w:rsidRDefault="00760F0E" w:rsidP="00A759A5">
            <w:pPr>
              <w:pStyle w:val="TableParagraph"/>
              <w:numPr>
                <w:ilvl w:val="0"/>
                <w:numId w:val="20"/>
              </w:numPr>
              <w:tabs>
                <w:tab w:val="left" w:pos="232"/>
              </w:tabs>
              <w:spacing w:before="112" w:line="304" w:lineRule="auto"/>
              <w:ind w:right="68" w:firstLine="0"/>
              <w:jc w:val="both"/>
              <w:rPr>
                <w:sz w:val="28"/>
                <w:szCs w:val="28"/>
              </w:rPr>
            </w:pPr>
            <w:r w:rsidRPr="00242C61">
              <w:rPr>
                <w:sz w:val="28"/>
                <w:szCs w:val="28"/>
              </w:rPr>
              <w:t>GV</w:t>
            </w:r>
            <w:r w:rsidRPr="00242C61">
              <w:rPr>
                <w:spacing w:val="-14"/>
                <w:sz w:val="28"/>
                <w:szCs w:val="28"/>
              </w:rPr>
              <w:t xml:space="preserve"> </w:t>
            </w:r>
            <w:r w:rsidRPr="00242C61">
              <w:rPr>
                <w:sz w:val="28"/>
                <w:szCs w:val="28"/>
              </w:rPr>
              <w:t>tổ</w:t>
            </w:r>
            <w:r w:rsidRPr="00242C61">
              <w:rPr>
                <w:spacing w:val="-14"/>
                <w:sz w:val="28"/>
                <w:szCs w:val="28"/>
              </w:rPr>
              <w:t xml:space="preserve"> </w:t>
            </w:r>
            <w:r w:rsidRPr="00242C61">
              <w:rPr>
                <w:sz w:val="28"/>
                <w:szCs w:val="28"/>
              </w:rPr>
              <w:t>chức</w:t>
            </w:r>
            <w:r w:rsidRPr="00242C61">
              <w:rPr>
                <w:spacing w:val="-14"/>
                <w:sz w:val="28"/>
                <w:szCs w:val="28"/>
              </w:rPr>
              <w:t xml:space="preserve"> </w:t>
            </w:r>
            <w:r w:rsidRPr="00242C61">
              <w:rPr>
                <w:sz w:val="28"/>
                <w:szCs w:val="28"/>
              </w:rPr>
              <w:t>cho</w:t>
            </w:r>
            <w:r w:rsidRPr="00242C61">
              <w:rPr>
                <w:spacing w:val="-13"/>
                <w:sz w:val="28"/>
                <w:szCs w:val="28"/>
              </w:rPr>
              <w:t xml:space="preserve"> </w:t>
            </w:r>
            <w:r w:rsidRPr="00242C61">
              <w:rPr>
                <w:sz w:val="28"/>
                <w:szCs w:val="28"/>
              </w:rPr>
              <w:t>HS</w:t>
            </w:r>
            <w:r w:rsidRPr="00242C61">
              <w:rPr>
                <w:spacing w:val="-14"/>
                <w:sz w:val="28"/>
                <w:szCs w:val="28"/>
              </w:rPr>
              <w:t xml:space="preserve"> </w:t>
            </w:r>
            <w:r w:rsidRPr="00242C61">
              <w:rPr>
                <w:sz w:val="28"/>
                <w:szCs w:val="28"/>
              </w:rPr>
              <w:t>quan</w:t>
            </w:r>
            <w:r w:rsidRPr="00242C61">
              <w:rPr>
                <w:spacing w:val="-14"/>
                <w:sz w:val="28"/>
                <w:szCs w:val="28"/>
              </w:rPr>
              <w:t xml:space="preserve"> </w:t>
            </w:r>
            <w:r w:rsidRPr="00242C61">
              <w:rPr>
                <w:sz w:val="28"/>
                <w:szCs w:val="28"/>
              </w:rPr>
              <w:t>sát</w:t>
            </w:r>
            <w:r w:rsidRPr="00242C61">
              <w:rPr>
                <w:spacing w:val="-14"/>
                <w:sz w:val="28"/>
                <w:szCs w:val="28"/>
              </w:rPr>
              <w:t xml:space="preserve"> </w:t>
            </w:r>
            <w:r w:rsidRPr="00242C61">
              <w:rPr>
                <w:sz w:val="28"/>
                <w:szCs w:val="28"/>
              </w:rPr>
              <w:t>hình</w:t>
            </w:r>
            <w:r w:rsidRPr="00242C61">
              <w:rPr>
                <w:spacing w:val="-13"/>
                <w:sz w:val="28"/>
                <w:szCs w:val="28"/>
              </w:rPr>
              <w:t xml:space="preserve"> </w:t>
            </w:r>
            <w:r w:rsidRPr="00242C61">
              <w:rPr>
                <w:sz w:val="28"/>
                <w:szCs w:val="28"/>
              </w:rPr>
              <w:t>6</w:t>
            </w:r>
            <w:r w:rsidRPr="00242C61">
              <w:rPr>
                <w:spacing w:val="-14"/>
                <w:sz w:val="28"/>
                <w:szCs w:val="28"/>
              </w:rPr>
              <w:t xml:space="preserve"> </w:t>
            </w:r>
            <w:r w:rsidRPr="00242C61">
              <w:rPr>
                <w:sz w:val="28"/>
                <w:szCs w:val="28"/>
              </w:rPr>
              <w:t>(SGK</w:t>
            </w:r>
            <w:r w:rsidRPr="00242C61">
              <w:rPr>
                <w:spacing w:val="-14"/>
                <w:sz w:val="28"/>
                <w:szCs w:val="28"/>
              </w:rPr>
              <w:t xml:space="preserve"> </w:t>
            </w:r>
            <w:r w:rsidRPr="00242C61">
              <w:rPr>
                <w:sz w:val="28"/>
                <w:szCs w:val="28"/>
              </w:rPr>
              <w:t>trang 27) và yêu cầu HS thảo luận nhóm để thực hiện nhiệm vụ: Cho biết tên nguồn năng lượng cung cấp</w:t>
            </w:r>
            <w:r w:rsidRPr="00242C61">
              <w:rPr>
                <w:spacing w:val="-10"/>
                <w:sz w:val="28"/>
                <w:szCs w:val="28"/>
              </w:rPr>
              <w:t xml:space="preserve"> </w:t>
            </w:r>
            <w:r w:rsidRPr="00242C61">
              <w:rPr>
                <w:sz w:val="28"/>
                <w:szCs w:val="28"/>
              </w:rPr>
              <w:t>cho</w:t>
            </w:r>
            <w:r w:rsidRPr="00242C61">
              <w:rPr>
                <w:spacing w:val="-10"/>
                <w:sz w:val="28"/>
                <w:szCs w:val="28"/>
              </w:rPr>
              <w:t xml:space="preserve"> </w:t>
            </w:r>
            <w:r w:rsidRPr="00242C61">
              <w:rPr>
                <w:sz w:val="28"/>
                <w:szCs w:val="28"/>
              </w:rPr>
              <w:t>hoạt</w:t>
            </w:r>
            <w:r w:rsidRPr="00242C61">
              <w:rPr>
                <w:spacing w:val="-10"/>
                <w:sz w:val="28"/>
                <w:szCs w:val="28"/>
              </w:rPr>
              <w:t xml:space="preserve"> </w:t>
            </w:r>
            <w:r w:rsidRPr="00242C61">
              <w:rPr>
                <w:sz w:val="28"/>
                <w:szCs w:val="28"/>
              </w:rPr>
              <w:t>động</w:t>
            </w:r>
            <w:r w:rsidRPr="00242C61">
              <w:rPr>
                <w:spacing w:val="-10"/>
                <w:sz w:val="28"/>
                <w:szCs w:val="28"/>
              </w:rPr>
              <w:t xml:space="preserve"> </w:t>
            </w:r>
            <w:r w:rsidRPr="00242C61">
              <w:rPr>
                <w:sz w:val="28"/>
                <w:szCs w:val="28"/>
              </w:rPr>
              <w:t>của</w:t>
            </w:r>
            <w:r w:rsidRPr="00242C61">
              <w:rPr>
                <w:spacing w:val="-10"/>
                <w:sz w:val="28"/>
                <w:szCs w:val="28"/>
              </w:rPr>
              <w:t xml:space="preserve"> </w:t>
            </w:r>
            <w:r w:rsidRPr="00242C61">
              <w:rPr>
                <w:sz w:val="28"/>
                <w:szCs w:val="28"/>
              </w:rPr>
              <w:t>con</w:t>
            </w:r>
            <w:r w:rsidRPr="00242C61">
              <w:rPr>
                <w:spacing w:val="-10"/>
                <w:sz w:val="28"/>
                <w:szCs w:val="28"/>
              </w:rPr>
              <w:t xml:space="preserve"> </w:t>
            </w:r>
            <w:r w:rsidRPr="00242C61">
              <w:rPr>
                <w:sz w:val="28"/>
                <w:szCs w:val="28"/>
              </w:rPr>
              <w:t>người,</w:t>
            </w:r>
            <w:r w:rsidRPr="00242C61">
              <w:rPr>
                <w:spacing w:val="-10"/>
                <w:sz w:val="28"/>
                <w:szCs w:val="28"/>
              </w:rPr>
              <w:t xml:space="preserve"> </w:t>
            </w:r>
            <w:r w:rsidRPr="00242C61">
              <w:rPr>
                <w:sz w:val="28"/>
                <w:szCs w:val="28"/>
              </w:rPr>
              <w:t>động</w:t>
            </w:r>
            <w:r w:rsidRPr="00242C61">
              <w:rPr>
                <w:spacing w:val="-10"/>
                <w:sz w:val="28"/>
                <w:szCs w:val="28"/>
              </w:rPr>
              <w:t xml:space="preserve"> </w:t>
            </w:r>
            <w:r w:rsidRPr="00242C61">
              <w:rPr>
                <w:sz w:val="28"/>
                <w:szCs w:val="28"/>
              </w:rPr>
              <w:t>vật,</w:t>
            </w:r>
            <w:r w:rsidRPr="00242C61">
              <w:rPr>
                <w:spacing w:val="-10"/>
                <w:sz w:val="28"/>
                <w:szCs w:val="28"/>
              </w:rPr>
              <w:t xml:space="preserve"> </w:t>
            </w:r>
            <w:r w:rsidRPr="00242C61">
              <w:rPr>
                <w:sz w:val="28"/>
                <w:szCs w:val="28"/>
              </w:rPr>
              <w:t>thực vật, máy móc,... có trong hình vào bảng nhóm.</w:t>
            </w:r>
          </w:p>
          <w:p w14:paraId="3BE06922" w14:textId="77777777" w:rsidR="00760F0E" w:rsidRPr="00242C61" w:rsidRDefault="00760F0E" w:rsidP="003F5EFD">
            <w:pPr>
              <w:pStyle w:val="TableParagraph"/>
              <w:rPr>
                <w:b/>
                <w:sz w:val="28"/>
                <w:szCs w:val="28"/>
              </w:rPr>
            </w:pPr>
          </w:p>
          <w:p w14:paraId="2B2E1A57" w14:textId="77777777" w:rsidR="00760F0E" w:rsidRPr="00242C61" w:rsidRDefault="00760F0E" w:rsidP="003F5EFD">
            <w:pPr>
              <w:pStyle w:val="TableParagraph"/>
              <w:rPr>
                <w:b/>
                <w:sz w:val="28"/>
                <w:szCs w:val="28"/>
              </w:rPr>
            </w:pPr>
          </w:p>
          <w:p w14:paraId="22B53F0B" w14:textId="77777777" w:rsidR="00760F0E" w:rsidRPr="00242C61" w:rsidRDefault="00760F0E" w:rsidP="003F5EFD">
            <w:pPr>
              <w:pStyle w:val="TableParagraph"/>
              <w:rPr>
                <w:b/>
                <w:sz w:val="28"/>
                <w:szCs w:val="28"/>
              </w:rPr>
            </w:pPr>
          </w:p>
          <w:p w14:paraId="1E404EC2" w14:textId="77777777" w:rsidR="00760F0E" w:rsidRPr="00242C61" w:rsidRDefault="00760F0E" w:rsidP="003F5EFD">
            <w:pPr>
              <w:pStyle w:val="TableParagraph"/>
              <w:rPr>
                <w:b/>
                <w:sz w:val="28"/>
                <w:szCs w:val="28"/>
              </w:rPr>
            </w:pPr>
          </w:p>
          <w:p w14:paraId="241A2013" w14:textId="77777777" w:rsidR="00760F0E" w:rsidRPr="00242C61" w:rsidRDefault="00760F0E" w:rsidP="003F5EFD">
            <w:pPr>
              <w:pStyle w:val="TableParagraph"/>
              <w:rPr>
                <w:b/>
                <w:sz w:val="28"/>
                <w:szCs w:val="28"/>
              </w:rPr>
            </w:pPr>
          </w:p>
          <w:p w14:paraId="194D4A34" w14:textId="77777777" w:rsidR="00760F0E" w:rsidRPr="00242C61" w:rsidRDefault="00760F0E" w:rsidP="003F5EFD">
            <w:pPr>
              <w:pStyle w:val="TableParagraph"/>
              <w:rPr>
                <w:b/>
                <w:sz w:val="28"/>
                <w:szCs w:val="28"/>
              </w:rPr>
            </w:pPr>
          </w:p>
          <w:p w14:paraId="45246370" w14:textId="77777777" w:rsidR="00760F0E" w:rsidRPr="00242C61" w:rsidRDefault="00760F0E" w:rsidP="003F5EFD">
            <w:pPr>
              <w:pStyle w:val="TableParagraph"/>
              <w:rPr>
                <w:b/>
                <w:sz w:val="28"/>
                <w:szCs w:val="28"/>
                <w:lang w:val="en-US"/>
              </w:rPr>
            </w:pPr>
          </w:p>
          <w:p w14:paraId="2007A285" w14:textId="77777777" w:rsidR="00760F0E" w:rsidRPr="00242C61" w:rsidRDefault="00760F0E" w:rsidP="003F5EFD">
            <w:pPr>
              <w:pStyle w:val="TableParagraph"/>
              <w:rPr>
                <w:b/>
                <w:sz w:val="28"/>
                <w:szCs w:val="28"/>
                <w:lang w:val="en-US"/>
              </w:rPr>
            </w:pPr>
          </w:p>
          <w:p w14:paraId="5FF29232" w14:textId="77777777" w:rsidR="00760F0E" w:rsidRPr="00242C61" w:rsidRDefault="00760F0E" w:rsidP="003F5EFD">
            <w:pPr>
              <w:pStyle w:val="TableParagraph"/>
              <w:rPr>
                <w:b/>
                <w:sz w:val="28"/>
                <w:szCs w:val="28"/>
                <w:lang w:val="en-US"/>
              </w:rPr>
            </w:pPr>
          </w:p>
          <w:p w14:paraId="77DF65BF" w14:textId="77777777" w:rsidR="00760F0E" w:rsidRPr="00242C61" w:rsidRDefault="00760F0E" w:rsidP="003F5EFD">
            <w:pPr>
              <w:pStyle w:val="TableParagraph"/>
              <w:rPr>
                <w:b/>
                <w:sz w:val="28"/>
                <w:szCs w:val="28"/>
                <w:lang w:val="en-US"/>
              </w:rPr>
            </w:pPr>
          </w:p>
          <w:p w14:paraId="504F4B91" w14:textId="77777777" w:rsidR="00760F0E" w:rsidRPr="00242C61" w:rsidRDefault="00760F0E" w:rsidP="003F5EFD">
            <w:pPr>
              <w:pStyle w:val="TableParagraph"/>
              <w:spacing w:before="210"/>
              <w:rPr>
                <w:b/>
                <w:sz w:val="28"/>
                <w:szCs w:val="28"/>
              </w:rPr>
            </w:pPr>
          </w:p>
          <w:p w14:paraId="0D12EB32" w14:textId="77777777" w:rsidR="00760F0E" w:rsidRPr="00242C61" w:rsidRDefault="00760F0E" w:rsidP="00A759A5">
            <w:pPr>
              <w:pStyle w:val="TableParagraph"/>
              <w:numPr>
                <w:ilvl w:val="0"/>
                <w:numId w:val="20"/>
              </w:numPr>
              <w:tabs>
                <w:tab w:val="left" w:pos="283"/>
              </w:tabs>
              <w:spacing w:line="304" w:lineRule="auto"/>
              <w:ind w:right="68" w:firstLine="0"/>
              <w:jc w:val="both"/>
              <w:rPr>
                <w:sz w:val="28"/>
                <w:szCs w:val="28"/>
              </w:rPr>
            </w:pPr>
            <w:r w:rsidRPr="00242C61">
              <w:rPr>
                <w:sz w:val="28"/>
                <w:szCs w:val="28"/>
              </w:rPr>
              <w:t>GV yêu cầu các nhóm treo bảng nhóm lên bảng</w:t>
            </w:r>
            <w:r w:rsidRPr="00242C61">
              <w:rPr>
                <w:spacing w:val="-8"/>
                <w:sz w:val="28"/>
                <w:szCs w:val="28"/>
              </w:rPr>
              <w:t xml:space="preserve"> </w:t>
            </w:r>
            <w:r w:rsidRPr="00242C61">
              <w:rPr>
                <w:sz w:val="28"/>
                <w:szCs w:val="28"/>
              </w:rPr>
              <w:t>và</w:t>
            </w:r>
            <w:r w:rsidRPr="00242C61">
              <w:rPr>
                <w:spacing w:val="-8"/>
                <w:sz w:val="28"/>
                <w:szCs w:val="28"/>
              </w:rPr>
              <w:t xml:space="preserve"> </w:t>
            </w:r>
            <w:r w:rsidRPr="00242C61">
              <w:rPr>
                <w:sz w:val="28"/>
                <w:szCs w:val="28"/>
              </w:rPr>
              <w:t>mời</w:t>
            </w:r>
            <w:r w:rsidRPr="00242C61">
              <w:rPr>
                <w:spacing w:val="-8"/>
                <w:sz w:val="28"/>
                <w:szCs w:val="28"/>
              </w:rPr>
              <w:t xml:space="preserve"> </w:t>
            </w:r>
            <w:r w:rsidRPr="00242C61">
              <w:rPr>
                <w:sz w:val="28"/>
                <w:szCs w:val="28"/>
              </w:rPr>
              <w:t>đại</w:t>
            </w:r>
            <w:r w:rsidRPr="00242C61">
              <w:rPr>
                <w:spacing w:val="-8"/>
                <w:sz w:val="28"/>
                <w:szCs w:val="28"/>
              </w:rPr>
              <w:t xml:space="preserve"> </w:t>
            </w:r>
            <w:r w:rsidRPr="00242C61">
              <w:rPr>
                <w:sz w:val="28"/>
                <w:szCs w:val="28"/>
              </w:rPr>
              <w:t>diện</w:t>
            </w:r>
            <w:r w:rsidRPr="00242C61">
              <w:rPr>
                <w:spacing w:val="-8"/>
                <w:sz w:val="28"/>
                <w:szCs w:val="28"/>
              </w:rPr>
              <w:t xml:space="preserve"> </w:t>
            </w:r>
            <w:r w:rsidRPr="00242C61">
              <w:rPr>
                <w:sz w:val="28"/>
                <w:szCs w:val="28"/>
              </w:rPr>
              <w:t>hai</w:t>
            </w:r>
            <w:r w:rsidRPr="00242C61">
              <w:rPr>
                <w:spacing w:val="-8"/>
                <w:sz w:val="28"/>
                <w:szCs w:val="28"/>
              </w:rPr>
              <w:t xml:space="preserve"> </w:t>
            </w:r>
            <w:r w:rsidRPr="00242C61">
              <w:rPr>
                <w:sz w:val="28"/>
                <w:szCs w:val="28"/>
              </w:rPr>
              <w:t>nhóm</w:t>
            </w:r>
            <w:r w:rsidRPr="00242C61">
              <w:rPr>
                <w:spacing w:val="-8"/>
                <w:sz w:val="28"/>
                <w:szCs w:val="28"/>
              </w:rPr>
              <w:t xml:space="preserve"> </w:t>
            </w:r>
            <w:r w:rsidRPr="00242C61">
              <w:rPr>
                <w:sz w:val="28"/>
                <w:szCs w:val="28"/>
              </w:rPr>
              <w:t>trình</w:t>
            </w:r>
            <w:r w:rsidRPr="00242C61">
              <w:rPr>
                <w:spacing w:val="-8"/>
                <w:sz w:val="28"/>
                <w:szCs w:val="28"/>
              </w:rPr>
              <w:t xml:space="preserve"> </w:t>
            </w:r>
            <w:r w:rsidRPr="00242C61">
              <w:rPr>
                <w:sz w:val="28"/>
                <w:szCs w:val="28"/>
              </w:rPr>
              <w:t>bày</w:t>
            </w:r>
            <w:r w:rsidRPr="00242C61">
              <w:rPr>
                <w:spacing w:val="-8"/>
                <w:sz w:val="28"/>
                <w:szCs w:val="28"/>
              </w:rPr>
              <w:t xml:space="preserve"> </w:t>
            </w:r>
            <w:r w:rsidRPr="00242C61">
              <w:rPr>
                <w:sz w:val="28"/>
                <w:szCs w:val="28"/>
              </w:rPr>
              <w:t>kết</w:t>
            </w:r>
            <w:r w:rsidRPr="00242C61">
              <w:rPr>
                <w:spacing w:val="-8"/>
                <w:sz w:val="28"/>
                <w:szCs w:val="28"/>
              </w:rPr>
              <w:t xml:space="preserve"> </w:t>
            </w:r>
            <w:r w:rsidRPr="00242C61">
              <w:rPr>
                <w:sz w:val="28"/>
                <w:szCs w:val="28"/>
              </w:rPr>
              <w:t xml:space="preserve">quả thảo </w:t>
            </w:r>
            <w:r w:rsidRPr="00242C61">
              <w:rPr>
                <w:sz w:val="28"/>
                <w:szCs w:val="28"/>
              </w:rPr>
              <w:lastRenderedPageBreak/>
              <w:t>luận trước lớp.</w:t>
            </w:r>
          </w:p>
          <w:p w14:paraId="29D597C2" w14:textId="77777777" w:rsidR="00760F0E" w:rsidRPr="00242C61" w:rsidRDefault="00760F0E" w:rsidP="00A759A5">
            <w:pPr>
              <w:pStyle w:val="TableParagraph"/>
              <w:numPr>
                <w:ilvl w:val="0"/>
                <w:numId w:val="20"/>
              </w:numPr>
              <w:tabs>
                <w:tab w:val="left" w:pos="244"/>
              </w:tabs>
              <w:spacing w:line="249" w:lineRule="exact"/>
              <w:ind w:left="244" w:hanging="165"/>
              <w:jc w:val="both"/>
              <w:rPr>
                <w:sz w:val="28"/>
                <w:szCs w:val="28"/>
              </w:rPr>
            </w:pPr>
            <w:r w:rsidRPr="00242C61">
              <w:rPr>
                <w:sz w:val="28"/>
                <w:szCs w:val="28"/>
              </w:rPr>
              <w:t>GV</w:t>
            </w:r>
            <w:r w:rsidRPr="00242C61">
              <w:rPr>
                <w:spacing w:val="-5"/>
                <w:sz w:val="28"/>
                <w:szCs w:val="28"/>
              </w:rPr>
              <w:t xml:space="preserve"> </w:t>
            </w:r>
            <w:r w:rsidRPr="00242C61">
              <w:rPr>
                <w:sz w:val="28"/>
                <w:szCs w:val="28"/>
              </w:rPr>
              <w:t xml:space="preserve">tổ chức cho các nhóm nhận xét lẫn </w:t>
            </w:r>
            <w:r w:rsidRPr="00242C61">
              <w:rPr>
                <w:spacing w:val="-2"/>
                <w:sz w:val="28"/>
                <w:szCs w:val="28"/>
              </w:rPr>
              <w:t>nhau.</w:t>
            </w:r>
          </w:p>
          <w:p w14:paraId="022BC8F8" w14:textId="77777777" w:rsidR="00760F0E" w:rsidRPr="00242C61" w:rsidRDefault="00760F0E" w:rsidP="003F5EFD">
            <w:pPr>
              <w:pStyle w:val="TableParagraph"/>
              <w:spacing w:before="67"/>
              <w:ind w:left="79"/>
              <w:jc w:val="both"/>
              <w:rPr>
                <w:spacing w:val="-2"/>
                <w:sz w:val="28"/>
                <w:szCs w:val="28"/>
                <w:lang w:val="en-US"/>
              </w:rPr>
            </w:pPr>
            <w:r w:rsidRPr="00242C61">
              <w:rPr>
                <w:sz w:val="28"/>
                <w:szCs w:val="28"/>
              </w:rPr>
              <w:t>−</w:t>
            </w:r>
            <w:r w:rsidRPr="00242C61">
              <w:rPr>
                <w:spacing w:val="-1"/>
                <w:sz w:val="28"/>
                <w:szCs w:val="28"/>
              </w:rPr>
              <w:t xml:space="preserve"> </w:t>
            </w:r>
            <w:r w:rsidRPr="00242C61">
              <w:rPr>
                <w:sz w:val="28"/>
                <w:szCs w:val="28"/>
              </w:rPr>
              <w:t>GV</w:t>
            </w:r>
            <w:r w:rsidRPr="00242C61">
              <w:rPr>
                <w:spacing w:val="-4"/>
                <w:sz w:val="28"/>
                <w:szCs w:val="28"/>
              </w:rPr>
              <w:t xml:space="preserve"> </w:t>
            </w:r>
            <w:r w:rsidRPr="00242C61">
              <w:rPr>
                <w:sz w:val="28"/>
                <w:szCs w:val="28"/>
              </w:rPr>
              <w:t xml:space="preserve">nhận xét </w:t>
            </w:r>
            <w:r w:rsidRPr="00242C61">
              <w:rPr>
                <w:spacing w:val="-2"/>
                <w:sz w:val="28"/>
                <w:szCs w:val="28"/>
              </w:rPr>
              <w:t>chung.</w:t>
            </w:r>
          </w:p>
          <w:p w14:paraId="64C97D40" w14:textId="77777777" w:rsidR="00760F0E" w:rsidRPr="00242C61" w:rsidRDefault="00760F0E" w:rsidP="003F5EFD">
            <w:pPr>
              <w:pStyle w:val="TableParagraph"/>
              <w:spacing w:before="67"/>
              <w:ind w:left="79"/>
              <w:jc w:val="both"/>
              <w:rPr>
                <w:spacing w:val="-2"/>
                <w:sz w:val="28"/>
                <w:szCs w:val="28"/>
                <w:lang w:val="en-US"/>
              </w:rPr>
            </w:pPr>
          </w:p>
          <w:p w14:paraId="20D6F212" w14:textId="77777777" w:rsidR="00760F0E" w:rsidRPr="00242C61" w:rsidRDefault="00760F0E" w:rsidP="003F5EFD">
            <w:pPr>
              <w:pStyle w:val="TableParagraph"/>
              <w:spacing w:before="67"/>
              <w:ind w:left="79"/>
              <w:jc w:val="both"/>
              <w:rPr>
                <w:sz w:val="28"/>
                <w:szCs w:val="28"/>
                <w:lang w:val="en-US"/>
              </w:rPr>
            </w:pPr>
          </w:p>
          <w:p w14:paraId="711163A5" w14:textId="77777777" w:rsidR="00760F0E" w:rsidRPr="00242C61" w:rsidRDefault="00760F0E" w:rsidP="00A759A5">
            <w:pPr>
              <w:pStyle w:val="TableParagraph"/>
              <w:numPr>
                <w:ilvl w:val="0"/>
                <w:numId w:val="20"/>
              </w:numPr>
              <w:tabs>
                <w:tab w:val="left" w:pos="287"/>
              </w:tabs>
              <w:spacing w:before="67" w:line="304" w:lineRule="auto"/>
              <w:ind w:right="68" w:firstLine="49"/>
              <w:jc w:val="both"/>
              <w:rPr>
                <w:sz w:val="28"/>
                <w:szCs w:val="28"/>
              </w:rPr>
            </w:pPr>
            <w:r w:rsidRPr="00242C61">
              <w:rPr>
                <w:sz w:val="28"/>
                <w:szCs w:val="28"/>
              </w:rPr>
              <w:t>GV</w:t>
            </w:r>
            <w:r w:rsidRPr="00242C61">
              <w:rPr>
                <w:spacing w:val="-13"/>
                <w:sz w:val="28"/>
                <w:szCs w:val="28"/>
              </w:rPr>
              <w:t xml:space="preserve"> </w:t>
            </w:r>
            <w:r w:rsidRPr="00242C61">
              <w:rPr>
                <w:sz w:val="28"/>
                <w:szCs w:val="28"/>
              </w:rPr>
              <w:t>yêu</w:t>
            </w:r>
            <w:r w:rsidRPr="00242C61">
              <w:rPr>
                <w:spacing w:val="-10"/>
                <w:sz w:val="28"/>
                <w:szCs w:val="28"/>
              </w:rPr>
              <w:t xml:space="preserve"> </w:t>
            </w:r>
            <w:r w:rsidRPr="00242C61">
              <w:rPr>
                <w:sz w:val="28"/>
                <w:szCs w:val="28"/>
              </w:rPr>
              <w:t>cầu</w:t>
            </w:r>
            <w:r w:rsidRPr="00242C61">
              <w:rPr>
                <w:spacing w:val="-10"/>
                <w:sz w:val="28"/>
                <w:szCs w:val="28"/>
              </w:rPr>
              <w:t xml:space="preserve"> </w:t>
            </w:r>
            <w:r w:rsidRPr="00242C61">
              <w:rPr>
                <w:sz w:val="28"/>
                <w:szCs w:val="28"/>
              </w:rPr>
              <w:t>các</w:t>
            </w:r>
            <w:r w:rsidRPr="00242C61">
              <w:rPr>
                <w:spacing w:val="-10"/>
                <w:sz w:val="28"/>
                <w:szCs w:val="28"/>
              </w:rPr>
              <w:t xml:space="preserve"> </w:t>
            </w:r>
            <w:r w:rsidRPr="00242C61">
              <w:rPr>
                <w:sz w:val="28"/>
                <w:szCs w:val="28"/>
              </w:rPr>
              <w:t>nhóm</w:t>
            </w:r>
            <w:r w:rsidRPr="00242C61">
              <w:rPr>
                <w:spacing w:val="-10"/>
                <w:sz w:val="28"/>
                <w:szCs w:val="28"/>
              </w:rPr>
              <w:t xml:space="preserve"> </w:t>
            </w:r>
            <w:r w:rsidRPr="00242C61">
              <w:rPr>
                <w:sz w:val="28"/>
                <w:szCs w:val="28"/>
              </w:rPr>
              <w:t>trả</w:t>
            </w:r>
            <w:r w:rsidRPr="00242C61">
              <w:rPr>
                <w:spacing w:val="-10"/>
                <w:sz w:val="28"/>
                <w:szCs w:val="28"/>
              </w:rPr>
              <w:t xml:space="preserve"> </w:t>
            </w:r>
            <w:r w:rsidRPr="00242C61">
              <w:rPr>
                <w:sz w:val="28"/>
                <w:szCs w:val="28"/>
              </w:rPr>
              <w:t>lời</w:t>
            </w:r>
            <w:r w:rsidRPr="00242C61">
              <w:rPr>
                <w:spacing w:val="-10"/>
                <w:sz w:val="28"/>
                <w:szCs w:val="28"/>
              </w:rPr>
              <w:t xml:space="preserve"> </w:t>
            </w:r>
            <w:r w:rsidRPr="00242C61">
              <w:rPr>
                <w:sz w:val="28"/>
                <w:szCs w:val="28"/>
              </w:rPr>
              <w:t>câu</w:t>
            </w:r>
            <w:r w:rsidRPr="00242C61">
              <w:rPr>
                <w:spacing w:val="-10"/>
                <w:sz w:val="28"/>
                <w:szCs w:val="28"/>
              </w:rPr>
              <w:t xml:space="preserve"> </w:t>
            </w:r>
            <w:r w:rsidRPr="00242C61">
              <w:rPr>
                <w:sz w:val="28"/>
                <w:szCs w:val="28"/>
              </w:rPr>
              <w:t>hỏi:</w:t>
            </w:r>
            <w:r w:rsidRPr="00242C61">
              <w:rPr>
                <w:spacing w:val="-13"/>
                <w:sz w:val="28"/>
                <w:szCs w:val="28"/>
              </w:rPr>
              <w:t xml:space="preserve"> </w:t>
            </w:r>
            <w:r w:rsidRPr="00242C61">
              <w:rPr>
                <w:sz w:val="28"/>
                <w:szCs w:val="28"/>
              </w:rPr>
              <w:t>Vậy</w:t>
            </w:r>
            <w:r w:rsidRPr="00242C61">
              <w:rPr>
                <w:spacing w:val="-10"/>
                <w:sz w:val="28"/>
                <w:szCs w:val="28"/>
              </w:rPr>
              <w:t xml:space="preserve"> </w:t>
            </w:r>
            <w:r w:rsidRPr="00242C61">
              <w:rPr>
                <w:sz w:val="28"/>
                <w:szCs w:val="28"/>
              </w:rPr>
              <w:t>con người</w:t>
            </w:r>
            <w:r w:rsidRPr="00242C61">
              <w:rPr>
                <w:spacing w:val="-3"/>
                <w:sz w:val="28"/>
                <w:szCs w:val="28"/>
              </w:rPr>
              <w:t xml:space="preserve"> </w:t>
            </w:r>
            <w:r w:rsidRPr="00242C61">
              <w:rPr>
                <w:sz w:val="28"/>
                <w:szCs w:val="28"/>
              </w:rPr>
              <w:t>đã</w:t>
            </w:r>
            <w:r w:rsidRPr="00242C61">
              <w:rPr>
                <w:spacing w:val="-3"/>
                <w:sz w:val="28"/>
                <w:szCs w:val="28"/>
              </w:rPr>
              <w:t xml:space="preserve"> </w:t>
            </w:r>
            <w:r w:rsidRPr="00242C61">
              <w:rPr>
                <w:sz w:val="28"/>
                <w:szCs w:val="28"/>
              </w:rPr>
              <w:t>sử</w:t>
            </w:r>
            <w:r w:rsidRPr="00242C61">
              <w:rPr>
                <w:spacing w:val="-3"/>
                <w:sz w:val="28"/>
                <w:szCs w:val="28"/>
              </w:rPr>
              <w:t xml:space="preserve"> </w:t>
            </w:r>
            <w:r w:rsidRPr="00242C61">
              <w:rPr>
                <w:sz w:val="28"/>
                <w:szCs w:val="28"/>
              </w:rPr>
              <w:t>dụng</w:t>
            </w:r>
            <w:r w:rsidRPr="00242C61">
              <w:rPr>
                <w:spacing w:val="-3"/>
                <w:sz w:val="28"/>
                <w:szCs w:val="28"/>
              </w:rPr>
              <w:t xml:space="preserve"> </w:t>
            </w:r>
            <w:r w:rsidRPr="00242C61">
              <w:rPr>
                <w:sz w:val="28"/>
                <w:szCs w:val="28"/>
              </w:rPr>
              <w:t>năng</w:t>
            </w:r>
            <w:r w:rsidRPr="00242C61">
              <w:rPr>
                <w:spacing w:val="-3"/>
                <w:sz w:val="28"/>
                <w:szCs w:val="28"/>
              </w:rPr>
              <w:t xml:space="preserve"> </w:t>
            </w:r>
            <w:r w:rsidRPr="00242C61">
              <w:rPr>
                <w:sz w:val="28"/>
                <w:szCs w:val="28"/>
              </w:rPr>
              <w:t>lượng</w:t>
            </w:r>
            <w:r w:rsidRPr="00242C61">
              <w:rPr>
                <w:spacing w:val="-3"/>
                <w:sz w:val="28"/>
                <w:szCs w:val="28"/>
              </w:rPr>
              <w:t xml:space="preserve"> </w:t>
            </w:r>
            <w:r w:rsidRPr="00242C61">
              <w:rPr>
                <w:sz w:val="28"/>
                <w:szCs w:val="28"/>
              </w:rPr>
              <w:t>vào</w:t>
            </w:r>
            <w:r w:rsidRPr="00242C61">
              <w:rPr>
                <w:spacing w:val="-3"/>
                <w:sz w:val="28"/>
                <w:szCs w:val="28"/>
              </w:rPr>
              <w:t xml:space="preserve"> </w:t>
            </w:r>
            <w:r w:rsidRPr="00242C61">
              <w:rPr>
                <w:sz w:val="28"/>
                <w:szCs w:val="28"/>
              </w:rPr>
              <w:t>những</w:t>
            </w:r>
            <w:r w:rsidRPr="00242C61">
              <w:rPr>
                <w:spacing w:val="-3"/>
                <w:sz w:val="28"/>
                <w:szCs w:val="28"/>
              </w:rPr>
              <w:t xml:space="preserve"> </w:t>
            </w:r>
            <w:r w:rsidRPr="00242C61">
              <w:rPr>
                <w:sz w:val="28"/>
                <w:szCs w:val="28"/>
              </w:rPr>
              <w:t>việc</w:t>
            </w:r>
            <w:r w:rsidRPr="00242C61">
              <w:rPr>
                <w:spacing w:val="-3"/>
                <w:sz w:val="28"/>
                <w:szCs w:val="28"/>
              </w:rPr>
              <w:t xml:space="preserve"> </w:t>
            </w:r>
            <w:r w:rsidRPr="00242C61">
              <w:rPr>
                <w:sz w:val="28"/>
                <w:szCs w:val="28"/>
              </w:rPr>
              <w:t>gì trong cuộc sống hằng ngày?</w:t>
            </w:r>
          </w:p>
          <w:p w14:paraId="4328993E" w14:textId="77777777" w:rsidR="00760F0E" w:rsidRPr="00242C61" w:rsidRDefault="00760F0E" w:rsidP="00A759A5">
            <w:pPr>
              <w:pStyle w:val="TableParagraph"/>
              <w:numPr>
                <w:ilvl w:val="0"/>
                <w:numId w:val="20"/>
              </w:numPr>
              <w:tabs>
                <w:tab w:val="left" w:pos="273"/>
              </w:tabs>
              <w:spacing w:line="304" w:lineRule="auto"/>
              <w:ind w:right="68" w:firstLine="0"/>
              <w:jc w:val="both"/>
              <w:rPr>
                <w:sz w:val="28"/>
                <w:szCs w:val="28"/>
              </w:rPr>
            </w:pPr>
            <w:r w:rsidRPr="00242C61">
              <w:rPr>
                <w:sz w:val="28"/>
                <w:szCs w:val="28"/>
              </w:rPr>
              <w:t>GV mời hai đến ba nhóm trình bày kết quả thảo luận.</w:t>
            </w:r>
          </w:p>
          <w:p w14:paraId="078BB35F" w14:textId="77777777" w:rsidR="00760F0E" w:rsidRPr="00242C61" w:rsidRDefault="00760F0E" w:rsidP="00A759A5">
            <w:pPr>
              <w:pStyle w:val="TableParagraph"/>
              <w:numPr>
                <w:ilvl w:val="0"/>
                <w:numId w:val="20"/>
              </w:numPr>
              <w:tabs>
                <w:tab w:val="left" w:pos="244"/>
              </w:tabs>
              <w:spacing w:line="251" w:lineRule="exact"/>
              <w:ind w:left="244" w:hanging="165"/>
              <w:jc w:val="both"/>
              <w:rPr>
                <w:sz w:val="28"/>
                <w:szCs w:val="28"/>
              </w:rPr>
            </w:pPr>
            <w:r w:rsidRPr="00242C61">
              <w:rPr>
                <w:sz w:val="28"/>
                <w:szCs w:val="28"/>
              </w:rPr>
              <w:t>GV</w:t>
            </w:r>
            <w:r w:rsidRPr="00242C61">
              <w:rPr>
                <w:spacing w:val="-5"/>
                <w:sz w:val="28"/>
                <w:szCs w:val="28"/>
              </w:rPr>
              <w:t xml:space="preserve"> </w:t>
            </w:r>
            <w:r w:rsidRPr="00242C61">
              <w:rPr>
                <w:sz w:val="28"/>
                <w:szCs w:val="28"/>
              </w:rPr>
              <w:t xml:space="preserve">tổ chức cho các nhóm nhận xét lẫn </w:t>
            </w:r>
            <w:r w:rsidRPr="00242C61">
              <w:rPr>
                <w:spacing w:val="-2"/>
                <w:sz w:val="28"/>
                <w:szCs w:val="28"/>
              </w:rPr>
              <w:t>nhau.</w:t>
            </w:r>
          </w:p>
          <w:p w14:paraId="156D00CE" w14:textId="77777777" w:rsidR="00760F0E" w:rsidRPr="00242C61" w:rsidRDefault="00760F0E" w:rsidP="00517AC9">
            <w:pPr>
              <w:spacing w:line="288" w:lineRule="auto"/>
              <w:ind w:right="52"/>
              <w:jc w:val="both"/>
              <w:rPr>
                <w:rFonts w:eastAsia="Calibri"/>
                <w:szCs w:val="28"/>
              </w:rPr>
            </w:pPr>
            <w:r w:rsidRPr="00242C61">
              <w:rPr>
                <w:szCs w:val="28"/>
              </w:rPr>
              <w:t>−</w:t>
            </w:r>
            <w:r w:rsidRPr="00242C61">
              <w:rPr>
                <w:spacing w:val="-14"/>
                <w:szCs w:val="28"/>
              </w:rPr>
              <w:t xml:space="preserve"> </w:t>
            </w:r>
            <w:r w:rsidRPr="00242C61">
              <w:rPr>
                <w:szCs w:val="28"/>
              </w:rPr>
              <w:t>GV</w:t>
            </w:r>
            <w:r w:rsidRPr="00242C61">
              <w:rPr>
                <w:spacing w:val="-14"/>
                <w:szCs w:val="28"/>
              </w:rPr>
              <w:t xml:space="preserve"> </w:t>
            </w:r>
            <w:r w:rsidRPr="00242C61">
              <w:rPr>
                <w:szCs w:val="28"/>
              </w:rPr>
              <w:t>nhận</w:t>
            </w:r>
            <w:r w:rsidRPr="00242C61">
              <w:rPr>
                <w:spacing w:val="-14"/>
                <w:szCs w:val="28"/>
              </w:rPr>
              <w:t xml:space="preserve"> </w:t>
            </w:r>
            <w:r w:rsidRPr="00242C61">
              <w:rPr>
                <w:szCs w:val="28"/>
              </w:rPr>
              <w:t>xét,</w:t>
            </w:r>
            <w:r w:rsidRPr="00242C61">
              <w:rPr>
                <w:spacing w:val="-13"/>
                <w:szCs w:val="28"/>
              </w:rPr>
              <w:t xml:space="preserve"> </w:t>
            </w:r>
            <w:r w:rsidRPr="00242C61">
              <w:rPr>
                <w:szCs w:val="28"/>
              </w:rPr>
              <w:t>đánh</w:t>
            </w:r>
            <w:r w:rsidRPr="00242C61">
              <w:rPr>
                <w:spacing w:val="-14"/>
                <w:szCs w:val="28"/>
              </w:rPr>
              <w:t xml:space="preserve"> </w:t>
            </w:r>
            <w:r w:rsidRPr="00242C61">
              <w:rPr>
                <w:szCs w:val="28"/>
              </w:rPr>
              <w:t>giá</w:t>
            </w:r>
            <w:r w:rsidRPr="00242C61">
              <w:rPr>
                <w:spacing w:val="-14"/>
                <w:szCs w:val="28"/>
              </w:rPr>
              <w:t xml:space="preserve"> </w:t>
            </w:r>
            <w:r w:rsidRPr="00242C61">
              <w:rPr>
                <w:szCs w:val="28"/>
              </w:rPr>
              <w:t>kết</w:t>
            </w:r>
            <w:r w:rsidRPr="00242C61">
              <w:rPr>
                <w:spacing w:val="-14"/>
                <w:szCs w:val="28"/>
              </w:rPr>
              <w:t xml:space="preserve"> </w:t>
            </w:r>
            <w:r w:rsidRPr="00242C61">
              <w:rPr>
                <w:szCs w:val="28"/>
              </w:rPr>
              <w:t>quả</w:t>
            </w:r>
            <w:r w:rsidRPr="00242C61">
              <w:rPr>
                <w:spacing w:val="-13"/>
                <w:szCs w:val="28"/>
              </w:rPr>
              <w:t xml:space="preserve"> </w:t>
            </w:r>
            <w:r w:rsidRPr="00242C61">
              <w:rPr>
                <w:szCs w:val="28"/>
              </w:rPr>
              <w:t>làm</w:t>
            </w:r>
            <w:r w:rsidRPr="00242C61">
              <w:rPr>
                <w:spacing w:val="-14"/>
                <w:szCs w:val="28"/>
              </w:rPr>
              <w:t xml:space="preserve"> </w:t>
            </w:r>
            <w:r w:rsidRPr="00242C61">
              <w:rPr>
                <w:szCs w:val="28"/>
              </w:rPr>
              <w:t>việc</w:t>
            </w:r>
            <w:r w:rsidRPr="00242C61">
              <w:rPr>
                <w:spacing w:val="-14"/>
                <w:szCs w:val="28"/>
              </w:rPr>
              <w:t xml:space="preserve"> </w:t>
            </w:r>
            <w:r w:rsidRPr="00242C61">
              <w:rPr>
                <w:szCs w:val="28"/>
              </w:rPr>
              <w:t>của</w:t>
            </w:r>
            <w:r w:rsidRPr="00242C61">
              <w:rPr>
                <w:spacing w:val="-14"/>
                <w:szCs w:val="28"/>
              </w:rPr>
              <w:t xml:space="preserve"> </w:t>
            </w:r>
            <w:r w:rsidRPr="00242C61">
              <w:rPr>
                <w:szCs w:val="28"/>
              </w:rPr>
              <w:t>các nhóm</w:t>
            </w:r>
            <w:r w:rsidRPr="00242C61">
              <w:rPr>
                <w:spacing w:val="-10"/>
                <w:szCs w:val="28"/>
              </w:rPr>
              <w:t xml:space="preserve"> </w:t>
            </w:r>
            <w:r w:rsidRPr="00242C61">
              <w:rPr>
                <w:szCs w:val="28"/>
              </w:rPr>
              <w:t>và</w:t>
            </w:r>
            <w:r w:rsidRPr="00242C61">
              <w:rPr>
                <w:spacing w:val="-10"/>
                <w:szCs w:val="28"/>
              </w:rPr>
              <w:t xml:space="preserve"> </w:t>
            </w:r>
            <w:r w:rsidRPr="00242C61">
              <w:rPr>
                <w:szCs w:val="28"/>
              </w:rPr>
              <w:t>hướng</w:t>
            </w:r>
            <w:r w:rsidRPr="00242C61">
              <w:rPr>
                <w:spacing w:val="-10"/>
                <w:szCs w:val="28"/>
              </w:rPr>
              <w:t xml:space="preserve"> </w:t>
            </w:r>
            <w:r w:rsidRPr="00242C61">
              <w:rPr>
                <w:szCs w:val="28"/>
              </w:rPr>
              <w:t>dẫn</w:t>
            </w:r>
            <w:r w:rsidRPr="00242C61">
              <w:rPr>
                <w:spacing w:val="-10"/>
                <w:szCs w:val="28"/>
              </w:rPr>
              <w:t xml:space="preserve"> </w:t>
            </w:r>
            <w:r w:rsidRPr="00242C61">
              <w:rPr>
                <w:szCs w:val="28"/>
              </w:rPr>
              <w:t>HS</w:t>
            </w:r>
            <w:r w:rsidRPr="00242C61">
              <w:rPr>
                <w:spacing w:val="-10"/>
                <w:szCs w:val="28"/>
              </w:rPr>
              <w:t xml:space="preserve"> </w:t>
            </w:r>
            <w:r w:rsidRPr="00242C61">
              <w:rPr>
                <w:szCs w:val="28"/>
              </w:rPr>
              <w:t>rút</w:t>
            </w:r>
            <w:r w:rsidRPr="00242C61">
              <w:rPr>
                <w:spacing w:val="-10"/>
                <w:szCs w:val="28"/>
              </w:rPr>
              <w:t xml:space="preserve"> </w:t>
            </w:r>
            <w:r w:rsidRPr="00242C61">
              <w:rPr>
                <w:szCs w:val="28"/>
              </w:rPr>
              <w:t>ra</w:t>
            </w:r>
            <w:r w:rsidRPr="00242C61">
              <w:rPr>
                <w:spacing w:val="-10"/>
                <w:szCs w:val="28"/>
              </w:rPr>
              <w:t xml:space="preserve"> </w:t>
            </w:r>
            <w:r w:rsidRPr="00242C61">
              <w:rPr>
                <w:szCs w:val="28"/>
              </w:rPr>
              <w:t>kết</w:t>
            </w:r>
            <w:r w:rsidRPr="00242C61">
              <w:rPr>
                <w:spacing w:val="-10"/>
                <w:szCs w:val="28"/>
              </w:rPr>
              <w:t xml:space="preserve"> </w:t>
            </w:r>
            <w:r w:rsidRPr="00242C61">
              <w:rPr>
                <w:szCs w:val="28"/>
              </w:rPr>
              <w:t>luận:</w:t>
            </w:r>
            <w:r w:rsidRPr="00242C61">
              <w:rPr>
                <w:spacing w:val="-10"/>
                <w:szCs w:val="28"/>
              </w:rPr>
              <w:t xml:space="preserve"> </w:t>
            </w:r>
            <w:r w:rsidRPr="00242C61">
              <w:rPr>
                <w:szCs w:val="28"/>
              </w:rPr>
              <w:t>Mọi</w:t>
            </w:r>
            <w:r w:rsidRPr="00242C61">
              <w:rPr>
                <w:spacing w:val="-10"/>
                <w:szCs w:val="28"/>
              </w:rPr>
              <w:t xml:space="preserve"> </w:t>
            </w:r>
            <w:r w:rsidRPr="00242C61">
              <w:rPr>
                <w:szCs w:val="28"/>
              </w:rPr>
              <w:t>hoạt động</w:t>
            </w:r>
            <w:r w:rsidRPr="00242C61">
              <w:rPr>
                <w:spacing w:val="-3"/>
                <w:szCs w:val="28"/>
              </w:rPr>
              <w:t xml:space="preserve"> </w:t>
            </w:r>
            <w:r w:rsidRPr="00242C61">
              <w:rPr>
                <w:szCs w:val="28"/>
              </w:rPr>
              <w:t>của</w:t>
            </w:r>
            <w:r w:rsidRPr="00242C61">
              <w:rPr>
                <w:spacing w:val="-4"/>
                <w:szCs w:val="28"/>
              </w:rPr>
              <w:t xml:space="preserve"> </w:t>
            </w:r>
            <w:r w:rsidRPr="00242C61">
              <w:rPr>
                <w:szCs w:val="28"/>
              </w:rPr>
              <w:t>con</w:t>
            </w:r>
            <w:r w:rsidRPr="00242C61">
              <w:rPr>
                <w:spacing w:val="-4"/>
                <w:szCs w:val="28"/>
              </w:rPr>
              <w:t xml:space="preserve"> </w:t>
            </w:r>
            <w:r w:rsidRPr="00242C61">
              <w:rPr>
                <w:szCs w:val="28"/>
              </w:rPr>
              <w:t>người,</w:t>
            </w:r>
            <w:r w:rsidRPr="00242C61">
              <w:rPr>
                <w:spacing w:val="-4"/>
                <w:szCs w:val="28"/>
              </w:rPr>
              <w:t xml:space="preserve"> </w:t>
            </w:r>
            <w:r w:rsidRPr="00242C61">
              <w:rPr>
                <w:szCs w:val="28"/>
              </w:rPr>
              <w:t>thực</w:t>
            </w:r>
            <w:r w:rsidRPr="00242C61">
              <w:rPr>
                <w:spacing w:val="-4"/>
                <w:szCs w:val="28"/>
              </w:rPr>
              <w:t xml:space="preserve"> </w:t>
            </w:r>
            <w:r w:rsidRPr="00242C61">
              <w:rPr>
                <w:szCs w:val="28"/>
              </w:rPr>
              <w:t>vật,</w:t>
            </w:r>
            <w:r w:rsidRPr="00242C61">
              <w:rPr>
                <w:spacing w:val="-4"/>
                <w:szCs w:val="28"/>
              </w:rPr>
              <w:t xml:space="preserve"> </w:t>
            </w:r>
            <w:r w:rsidRPr="00242C61">
              <w:rPr>
                <w:szCs w:val="28"/>
              </w:rPr>
              <w:t>động</w:t>
            </w:r>
            <w:r w:rsidRPr="00242C61">
              <w:rPr>
                <w:spacing w:val="-3"/>
                <w:szCs w:val="28"/>
              </w:rPr>
              <w:t xml:space="preserve"> </w:t>
            </w:r>
            <w:r w:rsidRPr="00242C61">
              <w:rPr>
                <w:szCs w:val="28"/>
              </w:rPr>
              <w:t>vật,</w:t>
            </w:r>
            <w:r w:rsidRPr="00242C61">
              <w:rPr>
                <w:spacing w:val="-4"/>
                <w:szCs w:val="28"/>
              </w:rPr>
              <w:t xml:space="preserve"> </w:t>
            </w:r>
            <w:r w:rsidRPr="00242C61">
              <w:rPr>
                <w:szCs w:val="28"/>
              </w:rPr>
              <w:t>phương tiện máy móc đều cần đến nguồn năng lượng.</w:t>
            </w:r>
          </w:p>
        </w:tc>
        <w:tc>
          <w:tcPr>
            <w:tcW w:w="4140" w:type="dxa"/>
            <w:gridSpan w:val="2"/>
            <w:tcBorders>
              <w:top w:val="dashed" w:sz="4" w:space="0" w:color="auto"/>
              <w:bottom w:val="dashed" w:sz="4" w:space="0" w:color="auto"/>
            </w:tcBorders>
          </w:tcPr>
          <w:p w14:paraId="11C4A8A5" w14:textId="77777777" w:rsidR="00760F0E" w:rsidRPr="00242C61" w:rsidRDefault="00760F0E" w:rsidP="00A759A5">
            <w:pPr>
              <w:pStyle w:val="TableParagraph"/>
              <w:numPr>
                <w:ilvl w:val="0"/>
                <w:numId w:val="23"/>
              </w:numPr>
              <w:tabs>
                <w:tab w:val="left" w:pos="244"/>
              </w:tabs>
              <w:spacing w:before="114"/>
              <w:rPr>
                <w:sz w:val="28"/>
                <w:szCs w:val="28"/>
              </w:rPr>
            </w:pPr>
            <w:r w:rsidRPr="00242C61">
              <w:rPr>
                <w:sz w:val="28"/>
                <w:szCs w:val="28"/>
              </w:rPr>
              <w:lastRenderedPageBreak/>
              <w:t>HS</w:t>
            </w:r>
            <w:r w:rsidRPr="00242C61">
              <w:rPr>
                <w:spacing w:val="-2"/>
                <w:sz w:val="28"/>
                <w:szCs w:val="28"/>
              </w:rPr>
              <w:t xml:space="preserve"> </w:t>
            </w:r>
            <w:r w:rsidRPr="00242C61">
              <w:rPr>
                <w:sz w:val="28"/>
                <w:szCs w:val="28"/>
              </w:rPr>
              <w:t xml:space="preserve">quan sát hình và thực hiện nhiệm </w:t>
            </w:r>
            <w:r w:rsidRPr="00242C61">
              <w:rPr>
                <w:spacing w:val="-5"/>
                <w:sz w:val="28"/>
                <w:szCs w:val="28"/>
              </w:rPr>
              <w:t>vụ.</w:t>
            </w:r>
          </w:p>
          <w:p w14:paraId="40867232" w14:textId="77777777" w:rsidR="00760F0E" w:rsidRPr="00242C61" w:rsidRDefault="00760F0E" w:rsidP="00A759A5">
            <w:pPr>
              <w:pStyle w:val="TableParagraph"/>
              <w:numPr>
                <w:ilvl w:val="0"/>
                <w:numId w:val="23"/>
              </w:numPr>
              <w:tabs>
                <w:tab w:val="left" w:pos="244"/>
              </w:tabs>
              <w:spacing w:before="67"/>
              <w:rPr>
                <w:sz w:val="28"/>
                <w:szCs w:val="28"/>
              </w:rPr>
            </w:pPr>
            <w:r w:rsidRPr="00242C61">
              <w:rPr>
                <w:sz w:val="28"/>
                <w:szCs w:val="28"/>
              </w:rPr>
              <w:t>HS</w:t>
            </w:r>
            <w:r w:rsidRPr="00242C61">
              <w:rPr>
                <w:spacing w:val="-2"/>
                <w:sz w:val="28"/>
                <w:szCs w:val="28"/>
              </w:rPr>
              <w:t xml:space="preserve"> </w:t>
            </w:r>
            <w:r w:rsidRPr="00242C61">
              <w:rPr>
                <w:sz w:val="28"/>
                <w:szCs w:val="28"/>
              </w:rPr>
              <w:t xml:space="preserve">trả </w:t>
            </w:r>
            <w:r w:rsidRPr="00242C61">
              <w:rPr>
                <w:spacing w:val="-4"/>
                <w:sz w:val="28"/>
                <w:szCs w:val="28"/>
              </w:rPr>
              <w:t>lời:</w:t>
            </w:r>
          </w:p>
          <w:p w14:paraId="00D7C11C" w14:textId="77777777" w:rsidR="00760F0E" w:rsidRPr="00242C61" w:rsidRDefault="00760F0E" w:rsidP="003F5EFD">
            <w:pPr>
              <w:pStyle w:val="TableParagraph"/>
              <w:spacing w:before="67" w:line="304" w:lineRule="auto"/>
              <w:ind w:left="79"/>
              <w:rPr>
                <w:sz w:val="28"/>
                <w:szCs w:val="28"/>
              </w:rPr>
            </w:pPr>
            <w:r w:rsidRPr="00242C61">
              <w:rPr>
                <w:sz w:val="28"/>
                <w:szCs w:val="28"/>
              </w:rPr>
              <w:t>+ Năng lượng cung cấp cho hoạt động của con người: mặt trời, thức ăn, nước uống,…</w:t>
            </w:r>
          </w:p>
          <w:p w14:paraId="7017F396" w14:textId="77777777" w:rsidR="00760F0E" w:rsidRPr="00242C61" w:rsidRDefault="00760F0E" w:rsidP="003F5EFD">
            <w:pPr>
              <w:pStyle w:val="TableParagraph"/>
              <w:spacing w:line="304" w:lineRule="auto"/>
              <w:ind w:left="79"/>
              <w:rPr>
                <w:sz w:val="28"/>
                <w:szCs w:val="28"/>
              </w:rPr>
            </w:pPr>
            <w:r w:rsidRPr="00242C61">
              <w:rPr>
                <w:sz w:val="28"/>
                <w:szCs w:val="28"/>
              </w:rPr>
              <w:t xml:space="preserve">+ Năng lượng cung cấp cho động vật: thức ăn, </w:t>
            </w:r>
            <w:r w:rsidRPr="00242C61">
              <w:rPr>
                <w:spacing w:val="-2"/>
                <w:sz w:val="28"/>
                <w:szCs w:val="28"/>
              </w:rPr>
              <w:t>nước,…</w:t>
            </w:r>
          </w:p>
          <w:p w14:paraId="61E8A5F8" w14:textId="77777777" w:rsidR="00760F0E" w:rsidRPr="00242C61" w:rsidRDefault="00760F0E" w:rsidP="003F5EFD">
            <w:pPr>
              <w:pStyle w:val="TableParagraph"/>
              <w:spacing w:line="304" w:lineRule="auto"/>
              <w:ind w:left="79"/>
              <w:rPr>
                <w:sz w:val="28"/>
                <w:szCs w:val="28"/>
              </w:rPr>
            </w:pPr>
            <w:r w:rsidRPr="00242C61">
              <w:rPr>
                <w:sz w:val="28"/>
                <w:szCs w:val="28"/>
              </w:rPr>
              <w:t xml:space="preserve">+ Năng lượng cung cấp cho thực vật: mặt trời, </w:t>
            </w:r>
            <w:r w:rsidRPr="00242C61">
              <w:rPr>
                <w:spacing w:val="-2"/>
                <w:sz w:val="28"/>
                <w:szCs w:val="28"/>
              </w:rPr>
              <w:t>nước,…</w:t>
            </w:r>
          </w:p>
          <w:p w14:paraId="353416CD" w14:textId="77777777" w:rsidR="00760F0E" w:rsidRPr="00242C61" w:rsidRDefault="00760F0E" w:rsidP="003F5EFD">
            <w:pPr>
              <w:pStyle w:val="TableParagraph"/>
              <w:spacing w:line="251" w:lineRule="exact"/>
              <w:ind w:left="79"/>
              <w:rPr>
                <w:sz w:val="28"/>
                <w:szCs w:val="28"/>
              </w:rPr>
            </w:pPr>
            <w:r w:rsidRPr="00242C61">
              <w:rPr>
                <w:sz w:val="28"/>
                <w:szCs w:val="28"/>
              </w:rPr>
              <w:t xml:space="preserve">+ Năng lượng cung cấp cho máy </w:t>
            </w:r>
            <w:r w:rsidRPr="00242C61">
              <w:rPr>
                <w:spacing w:val="-4"/>
                <w:sz w:val="28"/>
                <w:szCs w:val="28"/>
              </w:rPr>
              <w:t>móc:</w:t>
            </w:r>
          </w:p>
          <w:p w14:paraId="2A5B8C0B" w14:textId="77777777" w:rsidR="00760F0E" w:rsidRPr="00242C61" w:rsidRDefault="00760F0E" w:rsidP="00A759A5">
            <w:pPr>
              <w:pStyle w:val="TableParagraph"/>
              <w:numPr>
                <w:ilvl w:val="0"/>
                <w:numId w:val="22"/>
              </w:numPr>
              <w:tabs>
                <w:tab w:val="left" w:pos="210"/>
              </w:tabs>
              <w:spacing w:before="62"/>
              <w:ind w:left="210" w:hanging="131"/>
              <w:rPr>
                <w:sz w:val="28"/>
                <w:szCs w:val="28"/>
              </w:rPr>
            </w:pPr>
            <w:r w:rsidRPr="00242C61">
              <w:rPr>
                <w:sz w:val="28"/>
                <w:szCs w:val="28"/>
              </w:rPr>
              <w:t xml:space="preserve">Quạt: năng lượng </w:t>
            </w:r>
            <w:r w:rsidRPr="00242C61">
              <w:rPr>
                <w:spacing w:val="-2"/>
                <w:sz w:val="28"/>
                <w:szCs w:val="28"/>
              </w:rPr>
              <w:t>điện.</w:t>
            </w:r>
          </w:p>
          <w:p w14:paraId="1518461C" w14:textId="77777777" w:rsidR="00760F0E" w:rsidRPr="00242C61" w:rsidRDefault="00760F0E" w:rsidP="00A759A5">
            <w:pPr>
              <w:pStyle w:val="TableParagraph"/>
              <w:numPr>
                <w:ilvl w:val="0"/>
                <w:numId w:val="22"/>
              </w:numPr>
              <w:tabs>
                <w:tab w:val="left" w:pos="210"/>
              </w:tabs>
              <w:spacing w:before="68"/>
              <w:ind w:left="210" w:hanging="131"/>
              <w:rPr>
                <w:sz w:val="28"/>
                <w:szCs w:val="28"/>
              </w:rPr>
            </w:pPr>
            <w:r w:rsidRPr="00242C61">
              <w:rPr>
                <w:sz w:val="28"/>
                <w:szCs w:val="28"/>
              </w:rPr>
              <w:t xml:space="preserve">Máy gặt lúa: xăng, </w:t>
            </w:r>
            <w:r w:rsidRPr="00242C61">
              <w:rPr>
                <w:spacing w:val="-2"/>
                <w:sz w:val="28"/>
                <w:szCs w:val="28"/>
              </w:rPr>
              <w:t>dầu,…</w:t>
            </w:r>
          </w:p>
          <w:p w14:paraId="5F4657EB" w14:textId="77777777" w:rsidR="00760F0E" w:rsidRPr="00242C61" w:rsidRDefault="00760F0E" w:rsidP="00A759A5">
            <w:pPr>
              <w:pStyle w:val="TableParagraph"/>
              <w:numPr>
                <w:ilvl w:val="0"/>
                <w:numId w:val="22"/>
              </w:numPr>
              <w:tabs>
                <w:tab w:val="left" w:pos="210"/>
              </w:tabs>
              <w:spacing w:before="67"/>
              <w:ind w:left="210" w:hanging="131"/>
              <w:rPr>
                <w:sz w:val="28"/>
                <w:szCs w:val="28"/>
              </w:rPr>
            </w:pPr>
            <w:r w:rsidRPr="00242C61">
              <w:rPr>
                <w:sz w:val="28"/>
                <w:szCs w:val="28"/>
              </w:rPr>
              <w:t xml:space="preserve">Pin mặt trời: mặt </w:t>
            </w:r>
            <w:r w:rsidRPr="00242C61">
              <w:rPr>
                <w:spacing w:val="-2"/>
                <w:sz w:val="28"/>
                <w:szCs w:val="28"/>
              </w:rPr>
              <w:t>trời.</w:t>
            </w:r>
          </w:p>
          <w:p w14:paraId="28A7B19B" w14:textId="77777777" w:rsidR="00760F0E" w:rsidRPr="00242C61" w:rsidRDefault="00760F0E" w:rsidP="00A759A5">
            <w:pPr>
              <w:pStyle w:val="TableParagraph"/>
              <w:numPr>
                <w:ilvl w:val="0"/>
                <w:numId w:val="21"/>
              </w:numPr>
              <w:tabs>
                <w:tab w:val="left" w:pos="244"/>
              </w:tabs>
              <w:spacing w:before="67"/>
              <w:ind w:left="244"/>
              <w:rPr>
                <w:sz w:val="28"/>
                <w:szCs w:val="28"/>
              </w:rPr>
            </w:pPr>
            <w:r w:rsidRPr="00242C61">
              <w:rPr>
                <w:sz w:val="28"/>
                <w:szCs w:val="28"/>
              </w:rPr>
              <w:t xml:space="preserve">Các nhóm treo bảng nhóm lên </w:t>
            </w:r>
            <w:r w:rsidRPr="00242C61">
              <w:rPr>
                <w:spacing w:val="-2"/>
                <w:sz w:val="28"/>
                <w:szCs w:val="28"/>
              </w:rPr>
              <w:t>bảng.</w:t>
            </w:r>
          </w:p>
          <w:p w14:paraId="44555BFA" w14:textId="77777777" w:rsidR="00760F0E" w:rsidRPr="00242C61" w:rsidRDefault="00760F0E" w:rsidP="00A759A5">
            <w:pPr>
              <w:pStyle w:val="TableParagraph"/>
              <w:numPr>
                <w:ilvl w:val="0"/>
                <w:numId w:val="21"/>
              </w:numPr>
              <w:tabs>
                <w:tab w:val="left" w:pos="244"/>
              </w:tabs>
              <w:spacing w:before="67"/>
              <w:ind w:left="244"/>
              <w:rPr>
                <w:sz w:val="28"/>
                <w:szCs w:val="28"/>
              </w:rPr>
            </w:pPr>
            <w:r w:rsidRPr="00242C61">
              <w:rPr>
                <w:sz w:val="28"/>
                <w:szCs w:val="28"/>
              </w:rPr>
              <w:t>Đại</w:t>
            </w:r>
            <w:r w:rsidRPr="00242C61">
              <w:rPr>
                <w:spacing w:val="-2"/>
                <w:sz w:val="28"/>
                <w:szCs w:val="28"/>
              </w:rPr>
              <w:t xml:space="preserve"> </w:t>
            </w:r>
            <w:r w:rsidRPr="00242C61">
              <w:rPr>
                <w:sz w:val="28"/>
                <w:szCs w:val="28"/>
              </w:rPr>
              <w:t xml:space="preserve">diện hai nhóm trình </w:t>
            </w:r>
            <w:r w:rsidRPr="00242C61">
              <w:rPr>
                <w:spacing w:val="-4"/>
                <w:sz w:val="28"/>
                <w:szCs w:val="28"/>
              </w:rPr>
              <w:t>bày.</w:t>
            </w:r>
          </w:p>
          <w:p w14:paraId="19B66967" w14:textId="77777777" w:rsidR="00760F0E" w:rsidRPr="00242C61" w:rsidRDefault="00760F0E" w:rsidP="003F5EFD">
            <w:pPr>
              <w:pStyle w:val="TableParagraph"/>
              <w:spacing w:before="134"/>
              <w:rPr>
                <w:b/>
                <w:sz w:val="28"/>
                <w:szCs w:val="28"/>
              </w:rPr>
            </w:pPr>
          </w:p>
          <w:p w14:paraId="05F65742" w14:textId="77777777" w:rsidR="00760F0E" w:rsidRPr="00242C61" w:rsidRDefault="00760F0E" w:rsidP="00A759A5">
            <w:pPr>
              <w:pStyle w:val="TableParagraph"/>
              <w:numPr>
                <w:ilvl w:val="0"/>
                <w:numId w:val="21"/>
              </w:numPr>
              <w:tabs>
                <w:tab w:val="left" w:pos="244"/>
              </w:tabs>
              <w:ind w:left="244"/>
              <w:jc w:val="both"/>
              <w:rPr>
                <w:sz w:val="28"/>
                <w:szCs w:val="28"/>
              </w:rPr>
            </w:pPr>
            <w:r w:rsidRPr="00242C61">
              <w:rPr>
                <w:sz w:val="28"/>
                <w:szCs w:val="28"/>
              </w:rPr>
              <w:t xml:space="preserve">Các nhóm khác nhận xét và bổ sung (nếu </w:t>
            </w:r>
            <w:r w:rsidRPr="00242C61">
              <w:rPr>
                <w:spacing w:val="-4"/>
                <w:sz w:val="28"/>
                <w:szCs w:val="28"/>
              </w:rPr>
              <w:t>có).</w:t>
            </w:r>
          </w:p>
          <w:p w14:paraId="567E335A" w14:textId="77777777" w:rsidR="00760F0E" w:rsidRPr="00242C61" w:rsidRDefault="00760F0E" w:rsidP="00A759A5">
            <w:pPr>
              <w:pStyle w:val="TableParagraph"/>
              <w:numPr>
                <w:ilvl w:val="0"/>
                <w:numId w:val="21"/>
              </w:numPr>
              <w:tabs>
                <w:tab w:val="left" w:pos="244"/>
              </w:tabs>
              <w:spacing w:before="67"/>
              <w:ind w:left="244"/>
              <w:jc w:val="both"/>
              <w:rPr>
                <w:sz w:val="28"/>
                <w:szCs w:val="28"/>
              </w:rPr>
            </w:pPr>
            <w:r w:rsidRPr="00242C61">
              <w:rPr>
                <w:sz w:val="28"/>
                <w:szCs w:val="28"/>
              </w:rPr>
              <w:t>HS</w:t>
            </w:r>
            <w:r w:rsidRPr="00242C61">
              <w:rPr>
                <w:spacing w:val="-2"/>
                <w:sz w:val="28"/>
                <w:szCs w:val="28"/>
              </w:rPr>
              <w:t xml:space="preserve"> </w:t>
            </w:r>
            <w:r w:rsidRPr="00242C61">
              <w:rPr>
                <w:sz w:val="28"/>
                <w:szCs w:val="28"/>
              </w:rPr>
              <w:t xml:space="preserve">lắng </w:t>
            </w:r>
            <w:r w:rsidRPr="00242C61">
              <w:rPr>
                <w:spacing w:val="-2"/>
                <w:sz w:val="28"/>
                <w:szCs w:val="28"/>
              </w:rPr>
              <w:t>nghe.</w:t>
            </w:r>
          </w:p>
          <w:p w14:paraId="4284DC43" w14:textId="77777777" w:rsidR="00760F0E" w:rsidRPr="00242C61" w:rsidRDefault="00760F0E" w:rsidP="00A759A5">
            <w:pPr>
              <w:pStyle w:val="TableParagraph"/>
              <w:numPr>
                <w:ilvl w:val="0"/>
                <w:numId w:val="21"/>
              </w:numPr>
              <w:tabs>
                <w:tab w:val="left" w:pos="252"/>
              </w:tabs>
              <w:spacing w:before="67" w:line="304" w:lineRule="auto"/>
              <w:ind w:right="68" w:firstLine="0"/>
              <w:jc w:val="both"/>
              <w:rPr>
                <w:sz w:val="28"/>
                <w:szCs w:val="28"/>
              </w:rPr>
            </w:pPr>
            <w:r w:rsidRPr="00242C61">
              <w:rPr>
                <w:sz w:val="28"/>
                <w:szCs w:val="28"/>
              </w:rPr>
              <w:t xml:space="preserve">HS trả lời: Con người đã sử dụng năng lượng vào những việc như: lao động, học tập, vui </w:t>
            </w:r>
            <w:r w:rsidRPr="00242C61">
              <w:rPr>
                <w:spacing w:val="-2"/>
                <w:sz w:val="28"/>
                <w:szCs w:val="28"/>
              </w:rPr>
              <w:t>chơi,…</w:t>
            </w:r>
          </w:p>
          <w:p w14:paraId="7E02C4A3" w14:textId="77777777" w:rsidR="00760F0E" w:rsidRPr="00242C61" w:rsidRDefault="00760F0E" w:rsidP="00A759A5">
            <w:pPr>
              <w:pStyle w:val="TableParagraph"/>
              <w:numPr>
                <w:ilvl w:val="0"/>
                <w:numId w:val="21"/>
              </w:numPr>
              <w:tabs>
                <w:tab w:val="left" w:pos="244"/>
              </w:tabs>
              <w:spacing w:line="249" w:lineRule="exact"/>
              <w:ind w:left="244"/>
              <w:jc w:val="both"/>
              <w:rPr>
                <w:sz w:val="28"/>
                <w:szCs w:val="28"/>
              </w:rPr>
            </w:pPr>
            <w:r w:rsidRPr="00242C61">
              <w:rPr>
                <w:sz w:val="28"/>
                <w:szCs w:val="28"/>
              </w:rPr>
              <w:t>Đại</w:t>
            </w:r>
            <w:r w:rsidRPr="00242C61">
              <w:rPr>
                <w:spacing w:val="-2"/>
                <w:sz w:val="28"/>
                <w:szCs w:val="28"/>
              </w:rPr>
              <w:t xml:space="preserve"> </w:t>
            </w:r>
            <w:r w:rsidRPr="00242C61">
              <w:rPr>
                <w:sz w:val="28"/>
                <w:szCs w:val="28"/>
              </w:rPr>
              <w:t xml:space="preserve">diện các nhóm trình </w:t>
            </w:r>
            <w:r w:rsidRPr="00242C61">
              <w:rPr>
                <w:spacing w:val="-4"/>
                <w:sz w:val="28"/>
                <w:szCs w:val="28"/>
              </w:rPr>
              <w:t>bày.</w:t>
            </w:r>
          </w:p>
          <w:p w14:paraId="4B3E9A4C" w14:textId="77777777" w:rsidR="00760F0E" w:rsidRPr="00242C61" w:rsidRDefault="00760F0E" w:rsidP="003F5EFD">
            <w:pPr>
              <w:pStyle w:val="TableParagraph"/>
              <w:spacing w:before="134"/>
              <w:rPr>
                <w:b/>
                <w:sz w:val="28"/>
                <w:szCs w:val="28"/>
              </w:rPr>
            </w:pPr>
          </w:p>
          <w:p w14:paraId="3BB243D4" w14:textId="77777777" w:rsidR="00760F0E" w:rsidRPr="00242C61" w:rsidRDefault="00760F0E" w:rsidP="003F5EFD">
            <w:pPr>
              <w:spacing w:line="288" w:lineRule="auto"/>
              <w:jc w:val="both"/>
              <w:rPr>
                <w:spacing w:val="-4"/>
                <w:szCs w:val="28"/>
              </w:rPr>
            </w:pPr>
            <w:r w:rsidRPr="00242C61">
              <w:rPr>
                <w:szCs w:val="28"/>
              </w:rPr>
              <w:t xml:space="preserve">-Các nhóm nhận xét và bổ sung (nếu </w:t>
            </w:r>
            <w:r w:rsidRPr="00242C61">
              <w:rPr>
                <w:spacing w:val="-4"/>
                <w:szCs w:val="28"/>
              </w:rPr>
              <w:t>có).</w:t>
            </w:r>
          </w:p>
          <w:p w14:paraId="40E0FD46" w14:textId="77777777" w:rsidR="00760F0E" w:rsidRPr="00242C61" w:rsidRDefault="00760F0E" w:rsidP="003F5EFD">
            <w:pPr>
              <w:spacing w:line="288" w:lineRule="auto"/>
              <w:jc w:val="both"/>
              <w:rPr>
                <w:rFonts w:eastAsia="Calibri"/>
                <w:szCs w:val="28"/>
              </w:rPr>
            </w:pPr>
            <w:r w:rsidRPr="00242C61">
              <w:rPr>
                <w:spacing w:val="-4"/>
                <w:szCs w:val="28"/>
              </w:rPr>
              <w:t>-HS lắng nghe.</w:t>
            </w:r>
          </w:p>
        </w:tc>
      </w:tr>
      <w:tr w:rsidR="00760F0E" w:rsidRPr="00242C61" w14:paraId="215A49ED" w14:textId="77777777" w:rsidTr="00FB18F5">
        <w:tc>
          <w:tcPr>
            <w:tcW w:w="10278" w:type="dxa"/>
            <w:gridSpan w:val="4"/>
            <w:tcBorders>
              <w:top w:val="dashed" w:sz="4" w:space="0" w:color="auto"/>
              <w:bottom w:val="dashed" w:sz="4" w:space="0" w:color="auto"/>
            </w:tcBorders>
          </w:tcPr>
          <w:p w14:paraId="36983800" w14:textId="77777777" w:rsidR="00760F0E" w:rsidRPr="00242C61" w:rsidRDefault="00760F0E" w:rsidP="00242C61">
            <w:pPr>
              <w:pStyle w:val="Heading6"/>
              <w:tabs>
                <w:tab w:val="left" w:pos="638"/>
              </w:tabs>
              <w:spacing w:before="80"/>
              <w:rPr>
                <w:rFonts w:cs="Times New Roman"/>
                <w:i w:val="0"/>
                <w:iCs w:val="0"/>
                <w:color w:val="auto"/>
                <w:sz w:val="28"/>
                <w:szCs w:val="28"/>
              </w:rPr>
            </w:pPr>
            <w:r w:rsidRPr="00242C61">
              <w:rPr>
                <w:rFonts w:cs="Times New Roman"/>
                <w:b/>
                <w:bCs/>
                <w:i w:val="0"/>
                <w:iCs w:val="0"/>
                <w:color w:val="auto"/>
                <w:sz w:val="28"/>
                <w:szCs w:val="28"/>
              </w:rPr>
              <w:lastRenderedPageBreak/>
              <w:t>2.</w:t>
            </w:r>
            <w:r w:rsidRPr="00242C61">
              <w:rPr>
                <w:rFonts w:cs="Times New Roman"/>
                <w:b/>
                <w:bCs/>
                <w:i w:val="0"/>
                <w:iCs w:val="0"/>
                <w:color w:val="auto"/>
                <w:sz w:val="28"/>
                <w:szCs w:val="28"/>
                <w:lang w:val="en-US"/>
              </w:rPr>
              <w:t>3</w:t>
            </w:r>
            <w:r w:rsidRPr="00242C61">
              <w:rPr>
                <w:rFonts w:cs="Times New Roman"/>
                <w:b/>
                <w:bCs/>
                <w:i w:val="0"/>
                <w:iCs w:val="0"/>
                <w:color w:val="auto"/>
                <w:sz w:val="28"/>
                <w:szCs w:val="28"/>
              </w:rPr>
              <w:t xml:space="preserve">. Hoạt động </w:t>
            </w:r>
            <w:r w:rsidRPr="00242C61">
              <w:rPr>
                <w:rFonts w:cs="Times New Roman"/>
                <w:b/>
                <w:bCs/>
                <w:i w:val="0"/>
                <w:iCs w:val="0"/>
                <w:color w:val="auto"/>
                <w:sz w:val="28"/>
                <w:szCs w:val="28"/>
                <w:lang w:val="en-US"/>
              </w:rPr>
              <w:t>3</w:t>
            </w:r>
            <w:r w:rsidRPr="00242C61">
              <w:rPr>
                <w:rFonts w:cs="Times New Roman"/>
                <w:b/>
                <w:bCs/>
                <w:i w:val="0"/>
                <w:iCs w:val="0"/>
                <w:color w:val="auto"/>
                <w:sz w:val="28"/>
                <w:szCs w:val="28"/>
              </w:rPr>
              <w:t xml:space="preserve">: </w:t>
            </w:r>
            <w:r w:rsidRPr="00242C61">
              <w:rPr>
                <w:rFonts w:cs="Times New Roman"/>
                <w:i w:val="0"/>
                <w:iCs w:val="0"/>
                <w:color w:val="auto"/>
                <w:sz w:val="28"/>
                <w:szCs w:val="28"/>
              </w:rPr>
              <w:t>Cùng</w:t>
            </w:r>
            <w:r w:rsidRPr="00242C61">
              <w:rPr>
                <w:rFonts w:cs="Times New Roman"/>
                <w:i w:val="0"/>
                <w:iCs w:val="0"/>
                <w:color w:val="auto"/>
                <w:spacing w:val="-1"/>
                <w:sz w:val="28"/>
                <w:szCs w:val="28"/>
              </w:rPr>
              <w:t xml:space="preserve"> </w:t>
            </w:r>
            <w:r w:rsidRPr="00242C61">
              <w:rPr>
                <w:rFonts w:cs="Times New Roman"/>
                <w:i w:val="0"/>
                <w:iCs w:val="0"/>
                <w:color w:val="auto"/>
                <w:sz w:val="28"/>
                <w:szCs w:val="28"/>
              </w:rPr>
              <w:t>thảo</w:t>
            </w:r>
            <w:r w:rsidRPr="00242C61">
              <w:rPr>
                <w:rFonts w:cs="Times New Roman"/>
                <w:i w:val="0"/>
                <w:iCs w:val="0"/>
                <w:color w:val="auto"/>
                <w:spacing w:val="-1"/>
                <w:sz w:val="28"/>
                <w:szCs w:val="28"/>
              </w:rPr>
              <w:t xml:space="preserve"> </w:t>
            </w:r>
            <w:r w:rsidRPr="00242C61">
              <w:rPr>
                <w:rFonts w:cs="Times New Roman"/>
                <w:i w:val="0"/>
                <w:iCs w:val="0"/>
                <w:color w:val="auto"/>
                <w:sz w:val="28"/>
                <w:szCs w:val="28"/>
              </w:rPr>
              <w:t>luận</w:t>
            </w:r>
            <w:r w:rsidRPr="00242C61">
              <w:rPr>
                <w:rFonts w:cs="Times New Roman"/>
                <w:i w:val="0"/>
                <w:iCs w:val="0"/>
                <w:color w:val="auto"/>
                <w:spacing w:val="-2"/>
                <w:sz w:val="28"/>
                <w:szCs w:val="28"/>
              </w:rPr>
              <w:t xml:space="preserve"> </w:t>
            </w:r>
            <w:r w:rsidRPr="00242C61">
              <w:rPr>
                <w:rFonts w:cs="Times New Roman"/>
                <w:i w:val="0"/>
                <w:iCs w:val="0"/>
                <w:color w:val="auto"/>
                <w:sz w:val="28"/>
                <w:szCs w:val="28"/>
              </w:rPr>
              <w:t xml:space="preserve">(10 </w:t>
            </w:r>
            <w:r w:rsidRPr="00242C61">
              <w:rPr>
                <w:rFonts w:cs="Times New Roman"/>
                <w:i w:val="0"/>
                <w:iCs w:val="0"/>
                <w:color w:val="auto"/>
                <w:spacing w:val="-2"/>
                <w:sz w:val="28"/>
                <w:szCs w:val="28"/>
              </w:rPr>
              <w:t>phút)</w:t>
            </w:r>
          </w:p>
          <w:p w14:paraId="08A924F4" w14:textId="77777777" w:rsidR="00760F0E" w:rsidRPr="00242C61" w:rsidRDefault="00760F0E" w:rsidP="00242C61">
            <w:pPr>
              <w:widowControl w:val="0"/>
              <w:tabs>
                <w:tab w:val="left" w:pos="676"/>
              </w:tabs>
              <w:autoSpaceDE w:val="0"/>
              <w:autoSpaceDN w:val="0"/>
              <w:spacing w:before="123" w:line="304" w:lineRule="auto"/>
              <w:ind w:right="1132"/>
              <w:rPr>
                <w:spacing w:val="-2"/>
                <w:szCs w:val="28"/>
              </w:rPr>
            </w:pPr>
            <w:r w:rsidRPr="00242C61">
              <w:rPr>
                <w:b/>
                <w:bCs/>
                <w:szCs w:val="28"/>
              </w:rPr>
              <w:t xml:space="preserve">a)Mục tiêu: </w:t>
            </w:r>
            <w:r w:rsidRPr="00242C61">
              <w:rPr>
                <w:szCs w:val="28"/>
              </w:rPr>
              <w:t>HS</w:t>
            </w:r>
            <w:r w:rsidRPr="00242C61">
              <w:rPr>
                <w:spacing w:val="-1"/>
                <w:szCs w:val="28"/>
              </w:rPr>
              <w:t xml:space="preserve"> </w:t>
            </w:r>
            <w:r w:rsidRPr="00242C61">
              <w:rPr>
                <w:szCs w:val="28"/>
              </w:rPr>
              <w:t xml:space="preserve">củng cố kiến thức về vai trò của năng lượng trong đời </w:t>
            </w:r>
            <w:r w:rsidRPr="00242C61">
              <w:rPr>
                <w:spacing w:val="-2"/>
                <w:szCs w:val="28"/>
              </w:rPr>
              <w:t>sống.</w:t>
            </w:r>
          </w:p>
          <w:p w14:paraId="5BFB6D05" w14:textId="77777777" w:rsidR="00760F0E" w:rsidRPr="00242C61" w:rsidRDefault="00760F0E" w:rsidP="00242C61">
            <w:pPr>
              <w:widowControl w:val="0"/>
              <w:tabs>
                <w:tab w:val="left" w:pos="676"/>
              </w:tabs>
              <w:autoSpaceDE w:val="0"/>
              <w:autoSpaceDN w:val="0"/>
              <w:spacing w:before="123" w:line="304" w:lineRule="auto"/>
              <w:ind w:right="1132"/>
              <w:rPr>
                <w:spacing w:val="-2"/>
                <w:szCs w:val="28"/>
              </w:rPr>
            </w:pPr>
            <w:r w:rsidRPr="00242C61">
              <w:rPr>
                <w:b/>
                <w:bCs/>
                <w:szCs w:val="28"/>
              </w:rPr>
              <w:t xml:space="preserve">b)Phương pháp và kĩ thuật dạy học: </w:t>
            </w:r>
            <w:r w:rsidRPr="00242C61">
              <w:rPr>
                <w:szCs w:val="28"/>
              </w:rPr>
              <w:t xml:space="preserve">Phương pháp thực hành, phương pháp dạy học hợp </w:t>
            </w:r>
            <w:r w:rsidRPr="00242C61">
              <w:rPr>
                <w:spacing w:val="-4"/>
                <w:szCs w:val="28"/>
              </w:rPr>
              <w:t>tác.</w:t>
            </w:r>
          </w:p>
          <w:p w14:paraId="5792447D" w14:textId="77777777" w:rsidR="00760F0E" w:rsidRPr="00242C61" w:rsidRDefault="00760F0E" w:rsidP="00242C61">
            <w:pPr>
              <w:pStyle w:val="TableParagraph"/>
              <w:tabs>
                <w:tab w:val="left" w:pos="244"/>
              </w:tabs>
              <w:spacing w:before="114"/>
              <w:rPr>
                <w:sz w:val="28"/>
                <w:szCs w:val="28"/>
              </w:rPr>
            </w:pPr>
            <w:r w:rsidRPr="00242C61">
              <w:rPr>
                <w:b/>
                <w:bCs/>
                <w:sz w:val="28"/>
                <w:szCs w:val="28"/>
              </w:rPr>
              <w:t>c)Tiến trình tổ chức hoạt động:</w:t>
            </w:r>
          </w:p>
        </w:tc>
      </w:tr>
      <w:tr w:rsidR="00760F0E" w:rsidRPr="00242C61" w14:paraId="617F8D66" w14:textId="77777777" w:rsidTr="00DD1A4D">
        <w:tc>
          <w:tcPr>
            <w:tcW w:w="6138" w:type="dxa"/>
            <w:gridSpan w:val="2"/>
            <w:tcBorders>
              <w:top w:val="dashed" w:sz="4" w:space="0" w:color="auto"/>
              <w:bottom w:val="dashed" w:sz="4" w:space="0" w:color="auto"/>
            </w:tcBorders>
          </w:tcPr>
          <w:p w14:paraId="1FD2CCC3" w14:textId="77777777" w:rsidR="00760F0E" w:rsidRPr="00242C61" w:rsidRDefault="00760F0E" w:rsidP="00A759A5">
            <w:pPr>
              <w:pStyle w:val="TableParagraph"/>
              <w:numPr>
                <w:ilvl w:val="0"/>
                <w:numId w:val="24"/>
              </w:numPr>
              <w:tabs>
                <w:tab w:val="left" w:pos="239"/>
              </w:tabs>
              <w:spacing w:before="27" w:line="304" w:lineRule="auto"/>
              <w:ind w:right="68" w:firstLine="0"/>
              <w:jc w:val="both"/>
              <w:rPr>
                <w:sz w:val="28"/>
                <w:szCs w:val="28"/>
              </w:rPr>
            </w:pPr>
            <w:r w:rsidRPr="00242C61">
              <w:rPr>
                <w:sz w:val="28"/>
                <w:szCs w:val="28"/>
              </w:rPr>
              <w:t>GV</w:t>
            </w:r>
            <w:r w:rsidRPr="00242C61">
              <w:rPr>
                <w:spacing w:val="-13"/>
                <w:sz w:val="28"/>
                <w:szCs w:val="28"/>
              </w:rPr>
              <w:t xml:space="preserve"> </w:t>
            </w:r>
            <w:r w:rsidRPr="00242C61">
              <w:rPr>
                <w:sz w:val="28"/>
                <w:szCs w:val="28"/>
              </w:rPr>
              <w:t>yêu</w:t>
            </w:r>
            <w:r w:rsidRPr="00242C61">
              <w:rPr>
                <w:spacing w:val="-9"/>
                <w:sz w:val="28"/>
                <w:szCs w:val="28"/>
              </w:rPr>
              <w:t xml:space="preserve"> </w:t>
            </w:r>
            <w:r w:rsidRPr="00242C61">
              <w:rPr>
                <w:sz w:val="28"/>
                <w:szCs w:val="28"/>
              </w:rPr>
              <w:t>cầu</w:t>
            </w:r>
            <w:r w:rsidRPr="00242C61">
              <w:rPr>
                <w:spacing w:val="-9"/>
                <w:sz w:val="28"/>
                <w:szCs w:val="28"/>
              </w:rPr>
              <w:t xml:space="preserve"> </w:t>
            </w:r>
            <w:r w:rsidRPr="00242C61">
              <w:rPr>
                <w:sz w:val="28"/>
                <w:szCs w:val="28"/>
              </w:rPr>
              <w:t>HS</w:t>
            </w:r>
            <w:r w:rsidRPr="00242C61">
              <w:rPr>
                <w:spacing w:val="-9"/>
                <w:sz w:val="28"/>
                <w:szCs w:val="28"/>
              </w:rPr>
              <w:t xml:space="preserve"> </w:t>
            </w:r>
            <w:r w:rsidRPr="00242C61">
              <w:rPr>
                <w:sz w:val="28"/>
                <w:szCs w:val="28"/>
              </w:rPr>
              <w:t>đọc</w:t>
            </w:r>
            <w:r w:rsidRPr="00242C61">
              <w:rPr>
                <w:spacing w:val="-9"/>
                <w:sz w:val="28"/>
                <w:szCs w:val="28"/>
              </w:rPr>
              <w:t xml:space="preserve"> </w:t>
            </w:r>
            <w:r w:rsidRPr="00242C61">
              <w:rPr>
                <w:sz w:val="28"/>
                <w:szCs w:val="28"/>
              </w:rPr>
              <w:t>các</w:t>
            </w:r>
            <w:r w:rsidRPr="00242C61">
              <w:rPr>
                <w:spacing w:val="-9"/>
                <w:sz w:val="28"/>
                <w:szCs w:val="28"/>
              </w:rPr>
              <w:t xml:space="preserve"> </w:t>
            </w:r>
            <w:r w:rsidRPr="00242C61">
              <w:rPr>
                <w:sz w:val="28"/>
                <w:szCs w:val="28"/>
              </w:rPr>
              <w:t>nhiệm</w:t>
            </w:r>
            <w:r w:rsidRPr="00242C61">
              <w:rPr>
                <w:spacing w:val="-9"/>
                <w:sz w:val="28"/>
                <w:szCs w:val="28"/>
              </w:rPr>
              <w:t xml:space="preserve"> </w:t>
            </w:r>
            <w:r w:rsidRPr="00242C61">
              <w:rPr>
                <w:sz w:val="28"/>
                <w:szCs w:val="28"/>
              </w:rPr>
              <w:t>vụ</w:t>
            </w:r>
            <w:r w:rsidRPr="00242C61">
              <w:rPr>
                <w:spacing w:val="-9"/>
                <w:sz w:val="28"/>
                <w:szCs w:val="28"/>
              </w:rPr>
              <w:t xml:space="preserve"> </w:t>
            </w:r>
            <w:r w:rsidRPr="00242C61">
              <w:rPr>
                <w:sz w:val="28"/>
                <w:szCs w:val="28"/>
              </w:rPr>
              <w:t>ở</w:t>
            </w:r>
            <w:r w:rsidRPr="00242C61">
              <w:rPr>
                <w:spacing w:val="-9"/>
                <w:sz w:val="28"/>
                <w:szCs w:val="28"/>
              </w:rPr>
              <w:t xml:space="preserve"> </w:t>
            </w:r>
            <w:r w:rsidRPr="00242C61">
              <w:rPr>
                <w:sz w:val="28"/>
                <w:szCs w:val="28"/>
              </w:rPr>
              <w:t>mục</w:t>
            </w:r>
            <w:r w:rsidRPr="00242C61">
              <w:rPr>
                <w:spacing w:val="-9"/>
                <w:sz w:val="28"/>
                <w:szCs w:val="28"/>
              </w:rPr>
              <w:t xml:space="preserve"> </w:t>
            </w:r>
            <w:r w:rsidRPr="00242C61">
              <w:rPr>
                <w:sz w:val="28"/>
                <w:szCs w:val="28"/>
              </w:rPr>
              <w:t>Cùng thảo luận (SGK trang 28).</w:t>
            </w:r>
          </w:p>
          <w:p w14:paraId="75060923" w14:textId="77777777" w:rsidR="00760F0E" w:rsidRPr="00242C61" w:rsidRDefault="00760F0E" w:rsidP="00A759A5">
            <w:pPr>
              <w:pStyle w:val="TableParagraph"/>
              <w:numPr>
                <w:ilvl w:val="0"/>
                <w:numId w:val="24"/>
              </w:numPr>
              <w:tabs>
                <w:tab w:val="left" w:pos="257"/>
              </w:tabs>
              <w:spacing w:line="304" w:lineRule="auto"/>
              <w:ind w:right="68" w:firstLine="0"/>
              <w:jc w:val="both"/>
              <w:rPr>
                <w:sz w:val="28"/>
                <w:szCs w:val="28"/>
              </w:rPr>
            </w:pPr>
            <w:r w:rsidRPr="00242C61">
              <w:rPr>
                <w:sz w:val="28"/>
                <w:szCs w:val="28"/>
              </w:rPr>
              <w:t>GV chia lớp thành các nhóm 4 hoặc 6 HS và yêu</w:t>
            </w:r>
            <w:r w:rsidRPr="00242C61">
              <w:rPr>
                <w:spacing w:val="-9"/>
                <w:sz w:val="28"/>
                <w:szCs w:val="28"/>
              </w:rPr>
              <w:t xml:space="preserve"> </w:t>
            </w:r>
            <w:r w:rsidRPr="00242C61">
              <w:rPr>
                <w:sz w:val="28"/>
                <w:szCs w:val="28"/>
              </w:rPr>
              <w:t>cầu</w:t>
            </w:r>
            <w:r w:rsidRPr="00242C61">
              <w:rPr>
                <w:spacing w:val="-9"/>
                <w:sz w:val="28"/>
                <w:szCs w:val="28"/>
              </w:rPr>
              <w:t xml:space="preserve"> </w:t>
            </w:r>
            <w:r w:rsidRPr="00242C61">
              <w:rPr>
                <w:sz w:val="28"/>
                <w:szCs w:val="28"/>
              </w:rPr>
              <w:t>các</w:t>
            </w:r>
            <w:r w:rsidRPr="00242C61">
              <w:rPr>
                <w:spacing w:val="-9"/>
                <w:sz w:val="28"/>
                <w:szCs w:val="28"/>
              </w:rPr>
              <w:t xml:space="preserve"> </w:t>
            </w:r>
            <w:r w:rsidRPr="00242C61">
              <w:rPr>
                <w:sz w:val="28"/>
                <w:szCs w:val="28"/>
              </w:rPr>
              <w:t>nhóm</w:t>
            </w:r>
            <w:r w:rsidRPr="00242C61">
              <w:rPr>
                <w:spacing w:val="-9"/>
                <w:sz w:val="28"/>
                <w:szCs w:val="28"/>
              </w:rPr>
              <w:t xml:space="preserve"> </w:t>
            </w:r>
            <w:r w:rsidRPr="00242C61">
              <w:rPr>
                <w:sz w:val="28"/>
                <w:szCs w:val="28"/>
              </w:rPr>
              <w:t>vẽ,</w:t>
            </w:r>
            <w:r w:rsidRPr="00242C61">
              <w:rPr>
                <w:spacing w:val="-9"/>
                <w:sz w:val="28"/>
                <w:szCs w:val="28"/>
              </w:rPr>
              <w:t xml:space="preserve"> </w:t>
            </w:r>
            <w:r w:rsidRPr="00242C61">
              <w:rPr>
                <w:sz w:val="28"/>
                <w:szCs w:val="28"/>
              </w:rPr>
              <w:t>viết</w:t>
            </w:r>
            <w:r w:rsidRPr="00242C61">
              <w:rPr>
                <w:spacing w:val="-9"/>
                <w:sz w:val="28"/>
                <w:szCs w:val="28"/>
              </w:rPr>
              <w:t xml:space="preserve"> </w:t>
            </w:r>
            <w:r w:rsidRPr="00242C61">
              <w:rPr>
                <w:sz w:val="28"/>
                <w:szCs w:val="28"/>
              </w:rPr>
              <w:t>về</w:t>
            </w:r>
            <w:r w:rsidRPr="00242C61">
              <w:rPr>
                <w:spacing w:val="-9"/>
                <w:sz w:val="28"/>
                <w:szCs w:val="28"/>
              </w:rPr>
              <w:t xml:space="preserve"> </w:t>
            </w:r>
            <w:r w:rsidRPr="00242C61">
              <w:rPr>
                <w:sz w:val="28"/>
                <w:szCs w:val="28"/>
              </w:rPr>
              <w:t>một</w:t>
            </w:r>
            <w:r w:rsidRPr="00242C61">
              <w:rPr>
                <w:spacing w:val="-9"/>
                <w:sz w:val="28"/>
                <w:szCs w:val="28"/>
              </w:rPr>
              <w:t xml:space="preserve"> </w:t>
            </w:r>
            <w:r w:rsidRPr="00242C61">
              <w:rPr>
                <w:sz w:val="28"/>
                <w:szCs w:val="28"/>
              </w:rPr>
              <w:t>số</w:t>
            </w:r>
            <w:r w:rsidRPr="00242C61">
              <w:rPr>
                <w:spacing w:val="-9"/>
                <w:sz w:val="28"/>
                <w:szCs w:val="28"/>
              </w:rPr>
              <w:t xml:space="preserve"> </w:t>
            </w:r>
            <w:r w:rsidRPr="00242C61">
              <w:rPr>
                <w:sz w:val="28"/>
                <w:szCs w:val="28"/>
              </w:rPr>
              <w:t>nguồn</w:t>
            </w:r>
            <w:r w:rsidRPr="00242C61">
              <w:rPr>
                <w:spacing w:val="-9"/>
                <w:sz w:val="28"/>
                <w:szCs w:val="28"/>
              </w:rPr>
              <w:t xml:space="preserve"> </w:t>
            </w:r>
            <w:r w:rsidRPr="00242C61">
              <w:rPr>
                <w:sz w:val="28"/>
                <w:szCs w:val="28"/>
              </w:rPr>
              <w:t>năng lượng</w:t>
            </w:r>
            <w:r w:rsidRPr="00242C61">
              <w:rPr>
                <w:spacing w:val="-14"/>
                <w:sz w:val="28"/>
                <w:szCs w:val="28"/>
              </w:rPr>
              <w:t xml:space="preserve"> </w:t>
            </w:r>
            <w:r w:rsidRPr="00242C61">
              <w:rPr>
                <w:sz w:val="28"/>
                <w:szCs w:val="28"/>
              </w:rPr>
              <w:t>có</w:t>
            </w:r>
            <w:r w:rsidRPr="00242C61">
              <w:rPr>
                <w:spacing w:val="-14"/>
                <w:sz w:val="28"/>
                <w:szCs w:val="28"/>
              </w:rPr>
              <w:t xml:space="preserve"> </w:t>
            </w:r>
            <w:r w:rsidRPr="00242C61">
              <w:rPr>
                <w:sz w:val="28"/>
                <w:szCs w:val="28"/>
              </w:rPr>
              <w:t>ở</w:t>
            </w:r>
            <w:r w:rsidRPr="00242C61">
              <w:rPr>
                <w:spacing w:val="-11"/>
                <w:sz w:val="28"/>
                <w:szCs w:val="28"/>
              </w:rPr>
              <w:t xml:space="preserve"> </w:t>
            </w:r>
            <w:r w:rsidRPr="00242C61">
              <w:rPr>
                <w:sz w:val="28"/>
                <w:szCs w:val="28"/>
              </w:rPr>
              <w:t>xung</w:t>
            </w:r>
            <w:r w:rsidRPr="00242C61">
              <w:rPr>
                <w:spacing w:val="-11"/>
                <w:sz w:val="28"/>
                <w:szCs w:val="28"/>
              </w:rPr>
              <w:t xml:space="preserve"> </w:t>
            </w:r>
            <w:r w:rsidRPr="00242C61">
              <w:rPr>
                <w:sz w:val="28"/>
                <w:szCs w:val="28"/>
              </w:rPr>
              <w:t>quanh</w:t>
            </w:r>
            <w:r w:rsidRPr="00242C61">
              <w:rPr>
                <w:spacing w:val="-11"/>
                <w:sz w:val="28"/>
                <w:szCs w:val="28"/>
              </w:rPr>
              <w:t xml:space="preserve"> </w:t>
            </w:r>
            <w:r w:rsidRPr="00242C61">
              <w:rPr>
                <w:sz w:val="28"/>
                <w:szCs w:val="28"/>
              </w:rPr>
              <w:t>em</w:t>
            </w:r>
            <w:r w:rsidRPr="00242C61">
              <w:rPr>
                <w:spacing w:val="-11"/>
                <w:sz w:val="28"/>
                <w:szCs w:val="28"/>
              </w:rPr>
              <w:t xml:space="preserve"> </w:t>
            </w:r>
            <w:r w:rsidRPr="00242C61">
              <w:rPr>
                <w:sz w:val="28"/>
                <w:szCs w:val="28"/>
              </w:rPr>
              <w:t>vào</w:t>
            </w:r>
            <w:r w:rsidRPr="00242C61">
              <w:rPr>
                <w:spacing w:val="-11"/>
                <w:sz w:val="28"/>
                <w:szCs w:val="28"/>
              </w:rPr>
              <w:t xml:space="preserve"> </w:t>
            </w:r>
            <w:r w:rsidRPr="00242C61">
              <w:rPr>
                <w:sz w:val="28"/>
                <w:szCs w:val="28"/>
              </w:rPr>
              <w:t>giấy</w:t>
            </w:r>
            <w:r w:rsidRPr="00242C61">
              <w:rPr>
                <w:spacing w:val="-11"/>
                <w:sz w:val="28"/>
                <w:szCs w:val="28"/>
              </w:rPr>
              <w:t xml:space="preserve"> </w:t>
            </w:r>
            <w:r w:rsidRPr="00242C61">
              <w:rPr>
                <w:sz w:val="28"/>
                <w:szCs w:val="28"/>
              </w:rPr>
              <w:t>khổ</w:t>
            </w:r>
            <w:r w:rsidRPr="00242C61">
              <w:rPr>
                <w:spacing w:val="-14"/>
                <w:sz w:val="28"/>
                <w:szCs w:val="28"/>
              </w:rPr>
              <w:t xml:space="preserve"> </w:t>
            </w:r>
            <w:r w:rsidRPr="00242C61">
              <w:rPr>
                <w:sz w:val="28"/>
                <w:szCs w:val="28"/>
              </w:rPr>
              <w:t>A3</w:t>
            </w:r>
            <w:r w:rsidRPr="00242C61">
              <w:rPr>
                <w:spacing w:val="-11"/>
                <w:sz w:val="28"/>
                <w:szCs w:val="28"/>
              </w:rPr>
              <w:t xml:space="preserve"> </w:t>
            </w:r>
            <w:r w:rsidRPr="00242C61">
              <w:rPr>
                <w:sz w:val="28"/>
                <w:szCs w:val="28"/>
              </w:rPr>
              <w:t>theo gợi ý:</w:t>
            </w:r>
          </w:p>
          <w:p w14:paraId="03997BAE" w14:textId="77777777" w:rsidR="00760F0E" w:rsidRPr="00242C61" w:rsidRDefault="00760F0E" w:rsidP="00242C61">
            <w:pPr>
              <w:pStyle w:val="TableParagraph"/>
              <w:spacing w:line="248" w:lineRule="exact"/>
              <w:ind w:left="79"/>
              <w:jc w:val="both"/>
              <w:rPr>
                <w:sz w:val="28"/>
                <w:szCs w:val="28"/>
              </w:rPr>
            </w:pPr>
            <w:r w:rsidRPr="00242C61">
              <w:rPr>
                <w:sz w:val="28"/>
                <w:szCs w:val="28"/>
              </w:rPr>
              <w:t>+</w:t>
            </w:r>
            <w:r w:rsidRPr="00242C61">
              <w:rPr>
                <w:spacing w:val="-4"/>
                <w:sz w:val="28"/>
                <w:szCs w:val="28"/>
              </w:rPr>
              <w:t xml:space="preserve"> </w:t>
            </w:r>
            <w:r w:rsidRPr="00242C61">
              <w:rPr>
                <w:sz w:val="28"/>
                <w:szCs w:val="28"/>
              </w:rPr>
              <w:t xml:space="preserve">Tên nguồn năng </w:t>
            </w:r>
            <w:r w:rsidRPr="00242C61">
              <w:rPr>
                <w:spacing w:val="-2"/>
                <w:sz w:val="28"/>
                <w:szCs w:val="28"/>
              </w:rPr>
              <w:t>lượng.</w:t>
            </w:r>
          </w:p>
          <w:p w14:paraId="322A6E58" w14:textId="77777777" w:rsidR="00760F0E" w:rsidRPr="00242C61" w:rsidRDefault="00760F0E" w:rsidP="00242C61">
            <w:pPr>
              <w:pStyle w:val="TableParagraph"/>
              <w:spacing w:before="65" w:line="304" w:lineRule="auto"/>
              <w:ind w:left="79" w:right="68"/>
              <w:jc w:val="both"/>
              <w:rPr>
                <w:sz w:val="28"/>
                <w:szCs w:val="28"/>
              </w:rPr>
            </w:pPr>
            <w:r w:rsidRPr="00242C61">
              <w:rPr>
                <w:sz w:val="28"/>
                <w:szCs w:val="28"/>
              </w:rPr>
              <w:t>+</w:t>
            </w:r>
            <w:r w:rsidRPr="00242C61">
              <w:rPr>
                <w:spacing w:val="-7"/>
                <w:sz w:val="28"/>
                <w:szCs w:val="28"/>
              </w:rPr>
              <w:t xml:space="preserve"> </w:t>
            </w:r>
            <w:r w:rsidRPr="00242C61">
              <w:rPr>
                <w:sz w:val="28"/>
                <w:szCs w:val="28"/>
              </w:rPr>
              <w:t>Vai</w:t>
            </w:r>
            <w:r w:rsidRPr="00242C61">
              <w:rPr>
                <w:spacing w:val="-3"/>
                <w:sz w:val="28"/>
                <w:szCs w:val="28"/>
              </w:rPr>
              <w:t xml:space="preserve"> </w:t>
            </w:r>
            <w:r w:rsidRPr="00242C61">
              <w:rPr>
                <w:sz w:val="28"/>
                <w:szCs w:val="28"/>
              </w:rPr>
              <w:t>trò</w:t>
            </w:r>
            <w:r w:rsidRPr="00242C61">
              <w:rPr>
                <w:spacing w:val="-3"/>
                <w:sz w:val="28"/>
                <w:szCs w:val="28"/>
              </w:rPr>
              <w:t xml:space="preserve"> </w:t>
            </w:r>
            <w:r w:rsidRPr="00242C61">
              <w:rPr>
                <w:sz w:val="28"/>
                <w:szCs w:val="28"/>
              </w:rPr>
              <w:t>của</w:t>
            </w:r>
            <w:r w:rsidRPr="00242C61">
              <w:rPr>
                <w:spacing w:val="-3"/>
                <w:sz w:val="28"/>
                <w:szCs w:val="28"/>
              </w:rPr>
              <w:t xml:space="preserve"> </w:t>
            </w:r>
            <w:r w:rsidRPr="00242C61">
              <w:rPr>
                <w:sz w:val="28"/>
                <w:szCs w:val="28"/>
              </w:rPr>
              <w:t>những</w:t>
            </w:r>
            <w:r w:rsidRPr="00242C61">
              <w:rPr>
                <w:spacing w:val="-3"/>
                <w:sz w:val="28"/>
                <w:szCs w:val="28"/>
              </w:rPr>
              <w:t xml:space="preserve"> </w:t>
            </w:r>
            <w:r w:rsidRPr="00242C61">
              <w:rPr>
                <w:sz w:val="28"/>
                <w:szCs w:val="28"/>
              </w:rPr>
              <w:t>nguồn</w:t>
            </w:r>
            <w:r w:rsidRPr="00242C61">
              <w:rPr>
                <w:spacing w:val="-3"/>
                <w:sz w:val="28"/>
                <w:szCs w:val="28"/>
              </w:rPr>
              <w:t xml:space="preserve"> </w:t>
            </w:r>
            <w:r w:rsidRPr="00242C61">
              <w:rPr>
                <w:sz w:val="28"/>
                <w:szCs w:val="28"/>
              </w:rPr>
              <w:t>năng</w:t>
            </w:r>
            <w:r w:rsidRPr="00242C61">
              <w:rPr>
                <w:spacing w:val="-3"/>
                <w:sz w:val="28"/>
                <w:szCs w:val="28"/>
              </w:rPr>
              <w:t xml:space="preserve"> </w:t>
            </w:r>
            <w:r w:rsidRPr="00242C61">
              <w:rPr>
                <w:sz w:val="28"/>
                <w:szCs w:val="28"/>
              </w:rPr>
              <w:t>lượng</w:t>
            </w:r>
            <w:r w:rsidRPr="00242C61">
              <w:rPr>
                <w:spacing w:val="-3"/>
                <w:sz w:val="28"/>
                <w:szCs w:val="28"/>
              </w:rPr>
              <w:t xml:space="preserve"> </w:t>
            </w:r>
            <w:r w:rsidRPr="00242C61">
              <w:rPr>
                <w:sz w:val="28"/>
                <w:szCs w:val="28"/>
              </w:rPr>
              <w:t>đó</w:t>
            </w:r>
            <w:r w:rsidRPr="00242C61">
              <w:rPr>
                <w:spacing w:val="-3"/>
                <w:sz w:val="28"/>
                <w:szCs w:val="28"/>
              </w:rPr>
              <w:t xml:space="preserve"> </w:t>
            </w:r>
            <w:r w:rsidRPr="00242C61">
              <w:rPr>
                <w:sz w:val="28"/>
                <w:szCs w:val="28"/>
              </w:rPr>
              <w:t>trong đời sống.</w:t>
            </w:r>
          </w:p>
          <w:p w14:paraId="20D7FF49" w14:textId="77777777" w:rsidR="00760F0E" w:rsidRPr="00242C61" w:rsidRDefault="00760F0E" w:rsidP="00242C61">
            <w:pPr>
              <w:pStyle w:val="TableParagraph"/>
              <w:spacing w:line="304" w:lineRule="auto"/>
              <w:ind w:left="79" w:right="65"/>
              <w:jc w:val="both"/>
              <w:rPr>
                <w:sz w:val="28"/>
                <w:szCs w:val="28"/>
              </w:rPr>
            </w:pPr>
            <w:r w:rsidRPr="00242C61">
              <w:rPr>
                <w:sz w:val="28"/>
                <w:szCs w:val="28"/>
              </w:rPr>
              <w:t>+ Điều gì sẽ xảy ra nếu không có các nguồn năng lượng?</w:t>
            </w:r>
          </w:p>
          <w:p w14:paraId="19695AC7" w14:textId="77777777" w:rsidR="00760F0E" w:rsidRPr="00242C61" w:rsidRDefault="00760F0E" w:rsidP="00A759A5">
            <w:pPr>
              <w:pStyle w:val="TableParagraph"/>
              <w:numPr>
                <w:ilvl w:val="0"/>
                <w:numId w:val="24"/>
              </w:numPr>
              <w:tabs>
                <w:tab w:val="left" w:pos="237"/>
              </w:tabs>
              <w:spacing w:line="304" w:lineRule="auto"/>
              <w:ind w:right="68" w:firstLine="0"/>
              <w:jc w:val="both"/>
              <w:rPr>
                <w:sz w:val="28"/>
                <w:szCs w:val="28"/>
              </w:rPr>
            </w:pPr>
            <w:r w:rsidRPr="00242C61">
              <w:rPr>
                <w:sz w:val="28"/>
                <w:szCs w:val="28"/>
              </w:rPr>
              <w:t>GV</w:t>
            </w:r>
            <w:r w:rsidRPr="00242C61">
              <w:rPr>
                <w:spacing w:val="-14"/>
                <w:sz w:val="28"/>
                <w:szCs w:val="28"/>
              </w:rPr>
              <w:t xml:space="preserve"> </w:t>
            </w:r>
            <w:r w:rsidRPr="00242C61">
              <w:rPr>
                <w:sz w:val="28"/>
                <w:szCs w:val="28"/>
              </w:rPr>
              <w:t>yêu</w:t>
            </w:r>
            <w:r w:rsidRPr="00242C61">
              <w:rPr>
                <w:spacing w:val="-11"/>
                <w:sz w:val="28"/>
                <w:szCs w:val="28"/>
              </w:rPr>
              <w:t xml:space="preserve"> </w:t>
            </w:r>
            <w:r w:rsidRPr="00242C61">
              <w:rPr>
                <w:sz w:val="28"/>
                <w:szCs w:val="28"/>
              </w:rPr>
              <w:t>cầu</w:t>
            </w:r>
            <w:r w:rsidRPr="00242C61">
              <w:rPr>
                <w:spacing w:val="-11"/>
                <w:sz w:val="28"/>
                <w:szCs w:val="28"/>
              </w:rPr>
              <w:t xml:space="preserve"> </w:t>
            </w:r>
            <w:r w:rsidRPr="00242C61">
              <w:rPr>
                <w:sz w:val="28"/>
                <w:szCs w:val="28"/>
              </w:rPr>
              <w:t>các</w:t>
            </w:r>
            <w:r w:rsidRPr="00242C61">
              <w:rPr>
                <w:spacing w:val="-11"/>
                <w:sz w:val="28"/>
                <w:szCs w:val="28"/>
              </w:rPr>
              <w:t xml:space="preserve"> </w:t>
            </w:r>
            <w:r w:rsidRPr="00242C61">
              <w:rPr>
                <w:sz w:val="28"/>
                <w:szCs w:val="28"/>
              </w:rPr>
              <w:t>nhóm</w:t>
            </w:r>
            <w:r w:rsidRPr="00242C61">
              <w:rPr>
                <w:spacing w:val="-11"/>
                <w:sz w:val="28"/>
                <w:szCs w:val="28"/>
              </w:rPr>
              <w:t xml:space="preserve"> </w:t>
            </w:r>
            <w:r w:rsidRPr="00242C61">
              <w:rPr>
                <w:sz w:val="28"/>
                <w:szCs w:val="28"/>
              </w:rPr>
              <w:t>dán</w:t>
            </w:r>
            <w:r w:rsidRPr="00242C61">
              <w:rPr>
                <w:spacing w:val="-11"/>
                <w:sz w:val="28"/>
                <w:szCs w:val="28"/>
              </w:rPr>
              <w:t xml:space="preserve"> </w:t>
            </w:r>
            <w:r w:rsidRPr="00242C61">
              <w:rPr>
                <w:sz w:val="28"/>
                <w:szCs w:val="28"/>
              </w:rPr>
              <w:t>sản</w:t>
            </w:r>
            <w:r w:rsidRPr="00242C61">
              <w:rPr>
                <w:spacing w:val="-11"/>
                <w:sz w:val="28"/>
                <w:szCs w:val="28"/>
              </w:rPr>
              <w:t xml:space="preserve"> </w:t>
            </w:r>
            <w:r w:rsidRPr="00242C61">
              <w:rPr>
                <w:sz w:val="28"/>
                <w:szCs w:val="28"/>
              </w:rPr>
              <w:t>phẩm</w:t>
            </w:r>
            <w:r w:rsidRPr="00242C61">
              <w:rPr>
                <w:spacing w:val="-11"/>
                <w:sz w:val="28"/>
                <w:szCs w:val="28"/>
              </w:rPr>
              <w:t xml:space="preserve"> </w:t>
            </w:r>
            <w:r w:rsidRPr="00242C61">
              <w:rPr>
                <w:sz w:val="28"/>
                <w:szCs w:val="28"/>
              </w:rPr>
              <w:t>của</w:t>
            </w:r>
            <w:r w:rsidRPr="00242C61">
              <w:rPr>
                <w:spacing w:val="-11"/>
                <w:sz w:val="28"/>
                <w:szCs w:val="28"/>
              </w:rPr>
              <w:t xml:space="preserve"> </w:t>
            </w:r>
            <w:r w:rsidRPr="00242C61">
              <w:rPr>
                <w:sz w:val="28"/>
                <w:szCs w:val="28"/>
              </w:rPr>
              <w:t>nhóm lên</w:t>
            </w:r>
            <w:r w:rsidRPr="00242C61">
              <w:rPr>
                <w:spacing w:val="-8"/>
                <w:sz w:val="28"/>
                <w:szCs w:val="28"/>
              </w:rPr>
              <w:t xml:space="preserve"> </w:t>
            </w:r>
            <w:r w:rsidRPr="00242C61">
              <w:rPr>
                <w:sz w:val="28"/>
                <w:szCs w:val="28"/>
              </w:rPr>
              <w:t>bảng</w:t>
            </w:r>
            <w:r w:rsidRPr="00242C61">
              <w:rPr>
                <w:spacing w:val="-8"/>
                <w:sz w:val="28"/>
                <w:szCs w:val="28"/>
              </w:rPr>
              <w:t xml:space="preserve"> </w:t>
            </w:r>
            <w:r w:rsidRPr="00242C61">
              <w:rPr>
                <w:sz w:val="28"/>
                <w:szCs w:val="28"/>
              </w:rPr>
              <w:t>và</w:t>
            </w:r>
            <w:r w:rsidRPr="00242C61">
              <w:rPr>
                <w:spacing w:val="-8"/>
                <w:sz w:val="28"/>
                <w:szCs w:val="28"/>
              </w:rPr>
              <w:t xml:space="preserve"> </w:t>
            </w:r>
            <w:r w:rsidRPr="00242C61">
              <w:rPr>
                <w:sz w:val="28"/>
                <w:szCs w:val="28"/>
              </w:rPr>
              <w:t>mời</w:t>
            </w:r>
            <w:r w:rsidRPr="00242C61">
              <w:rPr>
                <w:spacing w:val="-8"/>
                <w:sz w:val="28"/>
                <w:szCs w:val="28"/>
              </w:rPr>
              <w:t xml:space="preserve"> </w:t>
            </w:r>
            <w:r w:rsidRPr="00242C61">
              <w:rPr>
                <w:sz w:val="28"/>
                <w:szCs w:val="28"/>
              </w:rPr>
              <w:t>hai</w:t>
            </w:r>
            <w:r w:rsidRPr="00242C61">
              <w:rPr>
                <w:spacing w:val="-8"/>
                <w:sz w:val="28"/>
                <w:szCs w:val="28"/>
              </w:rPr>
              <w:t xml:space="preserve"> </w:t>
            </w:r>
            <w:r w:rsidRPr="00242C61">
              <w:rPr>
                <w:sz w:val="28"/>
                <w:szCs w:val="28"/>
              </w:rPr>
              <w:t>nhóm</w:t>
            </w:r>
            <w:r w:rsidRPr="00242C61">
              <w:rPr>
                <w:spacing w:val="-8"/>
                <w:sz w:val="28"/>
                <w:szCs w:val="28"/>
              </w:rPr>
              <w:t xml:space="preserve"> </w:t>
            </w:r>
            <w:r w:rsidRPr="00242C61">
              <w:rPr>
                <w:sz w:val="28"/>
                <w:szCs w:val="28"/>
              </w:rPr>
              <w:t>trình</w:t>
            </w:r>
            <w:r w:rsidRPr="00242C61">
              <w:rPr>
                <w:spacing w:val="-8"/>
                <w:sz w:val="28"/>
                <w:szCs w:val="28"/>
              </w:rPr>
              <w:t xml:space="preserve"> </w:t>
            </w:r>
            <w:r w:rsidRPr="00242C61">
              <w:rPr>
                <w:sz w:val="28"/>
                <w:szCs w:val="28"/>
              </w:rPr>
              <w:t>bày</w:t>
            </w:r>
            <w:r w:rsidRPr="00242C61">
              <w:rPr>
                <w:spacing w:val="-8"/>
                <w:sz w:val="28"/>
                <w:szCs w:val="28"/>
              </w:rPr>
              <w:t xml:space="preserve"> </w:t>
            </w:r>
            <w:r w:rsidRPr="00242C61">
              <w:rPr>
                <w:sz w:val="28"/>
                <w:szCs w:val="28"/>
              </w:rPr>
              <w:t>trước</w:t>
            </w:r>
            <w:r w:rsidRPr="00242C61">
              <w:rPr>
                <w:spacing w:val="-8"/>
                <w:sz w:val="28"/>
                <w:szCs w:val="28"/>
              </w:rPr>
              <w:t xml:space="preserve"> </w:t>
            </w:r>
            <w:r w:rsidRPr="00242C61">
              <w:rPr>
                <w:sz w:val="28"/>
                <w:szCs w:val="28"/>
              </w:rPr>
              <w:t>lớp</w:t>
            </w:r>
            <w:r w:rsidRPr="00242C61">
              <w:rPr>
                <w:spacing w:val="-8"/>
                <w:sz w:val="28"/>
                <w:szCs w:val="28"/>
              </w:rPr>
              <w:t xml:space="preserve"> </w:t>
            </w:r>
            <w:r w:rsidRPr="00242C61">
              <w:rPr>
                <w:sz w:val="28"/>
                <w:szCs w:val="28"/>
              </w:rPr>
              <w:t>về sản phẩm của nhóm mình.</w:t>
            </w:r>
          </w:p>
          <w:p w14:paraId="79CC542A" w14:textId="77777777" w:rsidR="00760F0E" w:rsidRPr="00242C61" w:rsidRDefault="00760F0E" w:rsidP="00A759A5">
            <w:pPr>
              <w:pStyle w:val="TableParagraph"/>
              <w:numPr>
                <w:ilvl w:val="0"/>
                <w:numId w:val="24"/>
              </w:numPr>
              <w:tabs>
                <w:tab w:val="left" w:pos="234"/>
              </w:tabs>
              <w:spacing w:line="304" w:lineRule="auto"/>
              <w:ind w:right="68" w:firstLine="0"/>
              <w:jc w:val="both"/>
              <w:rPr>
                <w:sz w:val="28"/>
                <w:szCs w:val="28"/>
              </w:rPr>
            </w:pPr>
            <w:r w:rsidRPr="00242C61">
              <w:rPr>
                <w:sz w:val="28"/>
                <w:szCs w:val="28"/>
              </w:rPr>
              <w:t>GV</w:t>
            </w:r>
            <w:r w:rsidRPr="00242C61">
              <w:rPr>
                <w:spacing w:val="-14"/>
                <w:sz w:val="28"/>
                <w:szCs w:val="28"/>
              </w:rPr>
              <w:t xml:space="preserve"> </w:t>
            </w:r>
            <w:r w:rsidRPr="00242C61">
              <w:rPr>
                <w:sz w:val="28"/>
                <w:szCs w:val="28"/>
              </w:rPr>
              <w:t>tổ</w:t>
            </w:r>
            <w:r w:rsidRPr="00242C61">
              <w:rPr>
                <w:spacing w:val="-14"/>
                <w:sz w:val="28"/>
                <w:szCs w:val="28"/>
              </w:rPr>
              <w:t xml:space="preserve"> </w:t>
            </w:r>
            <w:r w:rsidRPr="00242C61">
              <w:rPr>
                <w:sz w:val="28"/>
                <w:szCs w:val="28"/>
              </w:rPr>
              <w:t>chức</w:t>
            </w:r>
            <w:r w:rsidRPr="00242C61">
              <w:rPr>
                <w:spacing w:val="-14"/>
                <w:sz w:val="28"/>
                <w:szCs w:val="28"/>
              </w:rPr>
              <w:t xml:space="preserve"> </w:t>
            </w:r>
            <w:r w:rsidRPr="00242C61">
              <w:rPr>
                <w:sz w:val="28"/>
                <w:szCs w:val="28"/>
              </w:rPr>
              <w:t>cho</w:t>
            </w:r>
            <w:r w:rsidRPr="00242C61">
              <w:rPr>
                <w:spacing w:val="-13"/>
                <w:sz w:val="28"/>
                <w:szCs w:val="28"/>
              </w:rPr>
              <w:t xml:space="preserve"> </w:t>
            </w:r>
            <w:r w:rsidRPr="00242C61">
              <w:rPr>
                <w:sz w:val="28"/>
                <w:szCs w:val="28"/>
              </w:rPr>
              <w:t>các</w:t>
            </w:r>
            <w:r w:rsidRPr="00242C61">
              <w:rPr>
                <w:spacing w:val="-14"/>
                <w:sz w:val="28"/>
                <w:szCs w:val="28"/>
              </w:rPr>
              <w:t xml:space="preserve"> </w:t>
            </w:r>
            <w:r w:rsidRPr="00242C61">
              <w:rPr>
                <w:sz w:val="28"/>
                <w:szCs w:val="28"/>
              </w:rPr>
              <w:t>nhóm</w:t>
            </w:r>
            <w:r w:rsidRPr="00242C61">
              <w:rPr>
                <w:spacing w:val="-13"/>
                <w:sz w:val="28"/>
                <w:szCs w:val="28"/>
              </w:rPr>
              <w:t xml:space="preserve"> </w:t>
            </w:r>
            <w:r w:rsidRPr="00242C61">
              <w:rPr>
                <w:sz w:val="28"/>
                <w:szCs w:val="28"/>
              </w:rPr>
              <w:t>nhận</w:t>
            </w:r>
            <w:r w:rsidRPr="00242C61">
              <w:rPr>
                <w:spacing w:val="-13"/>
                <w:sz w:val="28"/>
                <w:szCs w:val="28"/>
              </w:rPr>
              <w:t xml:space="preserve"> </w:t>
            </w:r>
            <w:r w:rsidRPr="00242C61">
              <w:rPr>
                <w:sz w:val="28"/>
                <w:szCs w:val="28"/>
              </w:rPr>
              <w:t>xét</w:t>
            </w:r>
            <w:r w:rsidRPr="00242C61">
              <w:rPr>
                <w:spacing w:val="-14"/>
                <w:sz w:val="28"/>
                <w:szCs w:val="28"/>
              </w:rPr>
              <w:t xml:space="preserve"> </w:t>
            </w:r>
            <w:r w:rsidRPr="00242C61">
              <w:rPr>
                <w:sz w:val="28"/>
                <w:szCs w:val="28"/>
              </w:rPr>
              <w:t>lẫn</w:t>
            </w:r>
            <w:r w:rsidRPr="00242C61">
              <w:rPr>
                <w:spacing w:val="-13"/>
                <w:sz w:val="28"/>
                <w:szCs w:val="28"/>
              </w:rPr>
              <w:t xml:space="preserve"> </w:t>
            </w:r>
            <w:r w:rsidRPr="00242C61">
              <w:rPr>
                <w:sz w:val="28"/>
                <w:szCs w:val="28"/>
              </w:rPr>
              <w:t>nhau</w:t>
            </w:r>
            <w:r w:rsidRPr="00242C61">
              <w:rPr>
                <w:spacing w:val="-13"/>
                <w:sz w:val="28"/>
                <w:szCs w:val="28"/>
              </w:rPr>
              <w:t xml:space="preserve"> </w:t>
            </w:r>
            <w:r w:rsidRPr="00242C61">
              <w:rPr>
                <w:sz w:val="28"/>
                <w:szCs w:val="28"/>
              </w:rPr>
              <w:t xml:space="preserve">và </w:t>
            </w:r>
            <w:r w:rsidRPr="00242C61">
              <w:rPr>
                <w:sz w:val="28"/>
                <w:szCs w:val="28"/>
              </w:rPr>
              <w:lastRenderedPageBreak/>
              <w:t>bình chọn sản phẩm được yêu thích nhất.</w:t>
            </w:r>
          </w:p>
          <w:p w14:paraId="2EC5C13A" w14:textId="77777777" w:rsidR="00760F0E" w:rsidRPr="00242C61" w:rsidRDefault="00760F0E" w:rsidP="00242C61">
            <w:pPr>
              <w:pStyle w:val="TableParagraph"/>
              <w:spacing w:line="251" w:lineRule="exact"/>
              <w:ind w:left="79"/>
              <w:jc w:val="both"/>
              <w:rPr>
                <w:sz w:val="28"/>
                <w:szCs w:val="28"/>
              </w:rPr>
            </w:pPr>
            <w:r w:rsidRPr="00242C61">
              <w:rPr>
                <w:sz w:val="28"/>
                <w:szCs w:val="28"/>
              </w:rPr>
              <w:t>−</w:t>
            </w:r>
            <w:r w:rsidRPr="00242C61">
              <w:rPr>
                <w:spacing w:val="20"/>
                <w:sz w:val="28"/>
                <w:szCs w:val="28"/>
              </w:rPr>
              <w:t xml:space="preserve"> </w:t>
            </w:r>
            <w:r w:rsidRPr="00242C61">
              <w:rPr>
                <w:sz w:val="28"/>
                <w:szCs w:val="28"/>
              </w:rPr>
              <w:t>GV</w:t>
            </w:r>
            <w:r w:rsidRPr="00242C61">
              <w:rPr>
                <w:spacing w:val="17"/>
                <w:sz w:val="28"/>
                <w:szCs w:val="28"/>
              </w:rPr>
              <w:t xml:space="preserve"> </w:t>
            </w:r>
            <w:r w:rsidRPr="00242C61">
              <w:rPr>
                <w:sz w:val="28"/>
                <w:szCs w:val="28"/>
              </w:rPr>
              <w:t>nhận</w:t>
            </w:r>
            <w:r w:rsidRPr="00242C61">
              <w:rPr>
                <w:spacing w:val="20"/>
                <w:sz w:val="28"/>
                <w:szCs w:val="28"/>
              </w:rPr>
              <w:t xml:space="preserve"> </w:t>
            </w:r>
            <w:r w:rsidRPr="00242C61">
              <w:rPr>
                <w:sz w:val="28"/>
                <w:szCs w:val="28"/>
              </w:rPr>
              <w:t>xét,</w:t>
            </w:r>
            <w:r w:rsidRPr="00242C61">
              <w:rPr>
                <w:spacing w:val="20"/>
                <w:sz w:val="28"/>
                <w:szCs w:val="28"/>
              </w:rPr>
              <w:t xml:space="preserve"> </w:t>
            </w:r>
            <w:r w:rsidRPr="00242C61">
              <w:rPr>
                <w:sz w:val="28"/>
                <w:szCs w:val="28"/>
              </w:rPr>
              <w:t>đánh</w:t>
            </w:r>
            <w:r w:rsidRPr="00242C61">
              <w:rPr>
                <w:spacing w:val="20"/>
                <w:sz w:val="28"/>
                <w:szCs w:val="28"/>
              </w:rPr>
              <w:t xml:space="preserve"> </w:t>
            </w:r>
            <w:r w:rsidRPr="00242C61">
              <w:rPr>
                <w:sz w:val="28"/>
                <w:szCs w:val="28"/>
              </w:rPr>
              <w:t>giá</w:t>
            </w:r>
            <w:r w:rsidRPr="00242C61">
              <w:rPr>
                <w:spacing w:val="20"/>
                <w:sz w:val="28"/>
                <w:szCs w:val="28"/>
              </w:rPr>
              <w:t xml:space="preserve"> </w:t>
            </w:r>
            <w:r w:rsidRPr="00242C61">
              <w:rPr>
                <w:sz w:val="28"/>
                <w:szCs w:val="28"/>
              </w:rPr>
              <w:t>kết</w:t>
            </w:r>
            <w:r w:rsidRPr="00242C61">
              <w:rPr>
                <w:spacing w:val="20"/>
                <w:sz w:val="28"/>
                <w:szCs w:val="28"/>
              </w:rPr>
              <w:t xml:space="preserve"> </w:t>
            </w:r>
            <w:r w:rsidRPr="00242C61">
              <w:rPr>
                <w:sz w:val="28"/>
                <w:szCs w:val="28"/>
              </w:rPr>
              <w:t>quả</w:t>
            </w:r>
            <w:r w:rsidRPr="00242C61">
              <w:rPr>
                <w:spacing w:val="21"/>
                <w:sz w:val="28"/>
                <w:szCs w:val="28"/>
              </w:rPr>
              <w:t xml:space="preserve"> </w:t>
            </w:r>
            <w:r w:rsidRPr="00242C61">
              <w:rPr>
                <w:sz w:val="28"/>
                <w:szCs w:val="28"/>
              </w:rPr>
              <w:t>làm</w:t>
            </w:r>
            <w:r w:rsidRPr="00242C61">
              <w:rPr>
                <w:spacing w:val="20"/>
                <w:sz w:val="28"/>
                <w:szCs w:val="28"/>
              </w:rPr>
              <w:t xml:space="preserve"> </w:t>
            </w:r>
            <w:r w:rsidRPr="00242C61">
              <w:rPr>
                <w:sz w:val="28"/>
                <w:szCs w:val="28"/>
              </w:rPr>
              <w:t>việc</w:t>
            </w:r>
            <w:r w:rsidRPr="00242C61">
              <w:rPr>
                <w:spacing w:val="20"/>
                <w:sz w:val="28"/>
                <w:szCs w:val="28"/>
              </w:rPr>
              <w:t xml:space="preserve"> </w:t>
            </w:r>
            <w:r w:rsidRPr="00242C61">
              <w:rPr>
                <w:spacing w:val="-4"/>
                <w:sz w:val="28"/>
                <w:szCs w:val="28"/>
              </w:rPr>
              <w:t>của</w:t>
            </w:r>
          </w:p>
          <w:p w14:paraId="73928C2F" w14:textId="77777777" w:rsidR="00760F0E" w:rsidRPr="00242C61" w:rsidRDefault="00760F0E" w:rsidP="00242C61">
            <w:pPr>
              <w:pStyle w:val="TableParagraph"/>
              <w:tabs>
                <w:tab w:val="left" w:pos="232"/>
              </w:tabs>
              <w:spacing w:before="112" w:line="304" w:lineRule="auto"/>
              <w:ind w:left="79" w:right="68"/>
              <w:jc w:val="both"/>
              <w:rPr>
                <w:sz w:val="28"/>
                <w:szCs w:val="28"/>
              </w:rPr>
            </w:pPr>
            <w:r w:rsidRPr="00242C61">
              <w:rPr>
                <w:sz w:val="28"/>
                <w:szCs w:val="28"/>
              </w:rPr>
              <w:t xml:space="preserve">các </w:t>
            </w:r>
            <w:r w:rsidRPr="00242C61">
              <w:rPr>
                <w:spacing w:val="-2"/>
                <w:sz w:val="28"/>
                <w:szCs w:val="28"/>
              </w:rPr>
              <w:t>nhóm.</w:t>
            </w:r>
          </w:p>
        </w:tc>
        <w:tc>
          <w:tcPr>
            <w:tcW w:w="4140" w:type="dxa"/>
            <w:gridSpan w:val="2"/>
            <w:tcBorders>
              <w:top w:val="dashed" w:sz="4" w:space="0" w:color="auto"/>
              <w:bottom w:val="dashed" w:sz="4" w:space="0" w:color="auto"/>
            </w:tcBorders>
          </w:tcPr>
          <w:p w14:paraId="5818D72A" w14:textId="77777777" w:rsidR="00760F0E" w:rsidRPr="00242C61" w:rsidRDefault="00760F0E" w:rsidP="00A759A5">
            <w:pPr>
              <w:pStyle w:val="TableParagraph"/>
              <w:numPr>
                <w:ilvl w:val="0"/>
                <w:numId w:val="25"/>
              </w:numPr>
              <w:tabs>
                <w:tab w:val="left" w:pos="262"/>
              </w:tabs>
              <w:spacing w:before="29" w:line="304" w:lineRule="auto"/>
              <w:ind w:right="68" w:firstLine="0"/>
              <w:rPr>
                <w:sz w:val="28"/>
                <w:szCs w:val="28"/>
              </w:rPr>
            </w:pPr>
            <w:r w:rsidRPr="00242C61">
              <w:rPr>
                <w:sz w:val="28"/>
                <w:szCs w:val="28"/>
              </w:rPr>
              <w:lastRenderedPageBreak/>
              <w:t>HS đọc các nhiệm vụ ở mục Cùng thảo luận (SGK trang 28).</w:t>
            </w:r>
          </w:p>
          <w:p w14:paraId="4C035C45" w14:textId="77777777" w:rsidR="00760F0E" w:rsidRPr="00242C61" w:rsidRDefault="00760F0E" w:rsidP="00A759A5">
            <w:pPr>
              <w:pStyle w:val="TableParagraph"/>
              <w:numPr>
                <w:ilvl w:val="0"/>
                <w:numId w:val="25"/>
              </w:numPr>
              <w:tabs>
                <w:tab w:val="left" w:pos="244"/>
              </w:tabs>
              <w:spacing w:line="251" w:lineRule="exact"/>
              <w:ind w:left="244" w:hanging="165"/>
              <w:rPr>
                <w:sz w:val="28"/>
                <w:szCs w:val="28"/>
              </w:rPr>
            </w:pPr>
            <w:r w:rsidRPr="00242C61">
              <w:rPr>
                <w:sz w:val="28"/>
                <w:szCs w:val="28"/>
              </w:rPr>
              <w:t xml:space="preserve">Các nhóm thực hiện nhiệm </w:t>
            </w:r>
            <w:r w:rsidRPr="00242C61">
              <w:rPr>
                <w:spacing w:val="-5"/>
                <w:sz w:val="28"/>
                <w:szCs w:val="28"/>
              </w:rPr>
              <w:t>vụ.</w:t>
            </w:r>
          </w:p>
          <w:p w14:paraId="37F7A021" w14:textId="77777777" w:rsidR="00760F0E" w:rsidRPr="00242C61" w:rsidRDefault="00760F0E" w:rsidP="00242C61">
            <w:pPr>
              <w:pStyle w:val="TableParagraph"/>
              <w:rPr>
                <w:b/>
                <w:sz w:val="28"/>
                <w:szCs w:val="28"/>
              </w:rPr>
            </w:pPr>
          </w:p>
          <w:p w14:paraId="31C6DC65" w14:textId="77777777" w:rsidR="00760F0E" w:rsidRPr="00242C61" w:rsidRDefault="00760F0E" w:rsidP="00242C61">
            <w:pPr>
              <w:pStyle w:val="TableParagraph"/>
              <w:rPr>
                <w:b/>
                <w:sz w:val="28"/>
                <w:szCs w:val="28"/>
              </w:rPr>
            </w:pPr>
          </w:p>
          <w:p w14:paraId="3501D054" w14:textId="77777777" w:rsidR="00760F0E" w:rsidRPr="00242C61" w:rsidRDefault="00760F0E" w:rsidP="00242C61">
            <w:pPr>
              <w:pStyle w:val="TableParagraph"/>
              <w:rPr>
                <w:b/>
                <w:sz w:val="28"/>
                <w:szCs w:val="28"/>
              </w:rPr>
            </w:pPr>
          </w:p>
          <w:p w14:paraId="21A204DA" w14:textId="77777777" w:rsidR="00760F0E" w:rsidRPr="00242C61" w:rsidRDefault="00760F0E" w:rsidP="00242C61">
            <w:pPr>
              <w:pStyle w:val="TableParagraph"/>
              <w:rPr>
                <w:b/>
                <w:sz w:val="28"/>
                <w:szCs w:val="28"/>
              </w:rPr>
            </w:pPr>
          </w:p>
          <w:p w14:paraId="5FA0ECF8" w14:textId="77777777" w:rsidR="00760F0E" w:rsidRPr="00242C61" w:rsidRDefault="00760F0E" w:rsidP="00242C61">
            <w:pPr>
              <w:pStyle w:val="TableParagraph"/>
              <w:rPr>
                <w:b/>
                <w:sz w:val="28"/>
                <w:szCs w:val="28"/>
              </w:rPr>
            </w:pPr>
          </w:p>
          <w:p w14:paraId="3BAFD4C3" w14:textId="77777777" w:rsidR="00760F0E" w:rsidRPr="00242C61" w:rsidRDefault="00760F0E" w:rsidP="00242C61">
            <w:pPr>
              <w:pStyle w:val="TableParagraph"/>
              <w:rPr>
                <w:b/>
                <w:sz w:val="28"/>
                <w:szCs w:val="28"/>
              </w:rPr>
            </w:pPr>
          </w:p>
          <w:p w14:paraId="6382218B" w14:textId="77777777" w:rsidR="00760F0E" w:rsidRPr="00242C61" w:rsidRDefault="00760F0E" w:rsidP="00242C61">
            <w:pPr>
              <w:pStyle w:val="TableParagraph"/>
              <w:rPr>
                <w:b/>
                <w:sz w:val="28"/>
                <w:szCs w:val="28"/>
                <w:lang w:val="en-US"/>
              </w:rPr>
            </w:pPr>
          </w:p>
          <w:p w14:paraId="124DB022" w14:textId="77777777" w:rsidR="00760F0E" w:rsidRPr="00242C61" w:rsidRDefault="00760F0E" w:rsidP="00242C61">
            <w:pPr>
              <w:pStyle w:val="TableParagraph"/>
              <w:rPr>
                <w:b/>
                <w:sz w:val="28"/>
                <w:szCs w:val="28"/>
                <w:lang w:val="en-US"/>
              </w:rPr>
            </w:pPr>
          </w:p>
          <w:p w14:paraId="496ACBA3" w14:textId="77777777" w:rsidR="00760F0E" w:rsidRPr="00242C61" w:rsidRDefault="00760F0E" w:rsidP="00242C61">
            <w:pPr>
              <w:pStyle w:val="TableParagraph"/>
              <w:spacing w:before="97"/>
              <w:rPr>
                <w:b/>
                <w:sz w:val="28"/>
                <w:szCs w:val="28"/>
              </w:rPr>
            </w:pPr>
          </w:p>
          <w:p w14:paraId="21130A67" w14:textId="77777777" w:rsidR="00760F0E" w:rsidRPr="00242C61" w:rsidRDefault="00760F0E" w:rsidP="00A759A5">
            <w:pPr>
              <w:pStyle w:val="TableParagraph"/>
              <w:numPr>
                <w:ilvl w:val="0"/>
                <w:numId w:val="25"/>
              </w:numPr>
              <w:tabs>
                <w:tab w:val="left" w:pos="244"/>
              </w:tabs>
              <w:ind w:left="244" w:hanging="165"/>
              <w:rPr>
                <w:sz w:val="28"/>
                <w:szCs w:val="28"/>
              </w:rPr>
            </w:pPr>
            <w:r w:rsidRPr="00242C61">
              <w:rPr>
                <w:sz w:val="28"/>
                <w:szCs w:val="28"/>
              </w:rPr>
              <w:t xml:space="preserve">Các nhóm dán sản phẩm lên </w:t>
            </w:r>
            <w:r w:rsidRPr="00242C61">
              <w:rPr>
                <w:spacing w:val="-2"/>
                <w:sz w:val="28"/>
                <w:szCs w:val="28"/>
              </w:rPr>
              <w:t>bảng.</w:t>
            </w:r>
          </w:p>
          <w:p w14:paraId="7282D141" w14:textId="77777777" w:rsidR="00760F0E" w:rsidRPr="00242C61" w:rsidRDefault="00760F0E" w:rsidP="00A759A5">
            <w:pPr>
              <w:pStyle w:val="TableParagraph"/>
              <w:numPr>
                <w:ilvl w:val="0"/>
                <w:numId w:val="25"/>
              </w:numPr>
              <w:tabs>
                <w:tab w:val="left" w:pos="244"/>
              </w:tabs>
              <w:spacing w:before="67"/>
              <w:ind w:left="244" w:hanging="165"/>
              <w:rPr>
                <w:sz w:val="28"/>
                <w:szCs w:val="28"/>
              </w:rPr>
            </w:pPr>
            <w:r w:rsidRPr="00242C61">
              <w:rPr>
                <w:sz w:val="28"/>
                <w:szCs w:val="28"/>
              </w:rPr>
              <w:t>Đại</w:t>
            </w:r>
            <w:r w:rsidRPr="00242C61">
              <w:rPr>
                <w:spacing w:val="-2"/>
                <w:sz w:val="28"/>
                <w:szCs w:val="28"/>
              </w:rPr>
              <w:t xml:space="preserve"> </w:t>
            </w:r>
            <w:r w:rsidRPr="00242C61">
              <w:rPr>
                <w:sz w:val="28"/>
                <w:szCs w:val="28"/>
              </w:rPr>
              <w:t xml:space="preserve">diện hai nhóm trình </w:t>
            </w:r>
            <w:r w:rsidRPr="00242C61">
              <w:rPr>
                <w:spacing w:val="-4"/>
                <w:sz w:val="28"/>
                <w:szCs w:val="28"/>
              </w:rPr>
              <w:t>bày.</w:t>
            </w:r>
          </w:p>
          <w:p w14:paraId="1FA2A187" w14:textId="77777777" w:rsidR="00760F0E" w:rsidRPr="00242C61" w:rsidRDefault="00760F0E" w:rsidP="00A759A5">
            <w:pPr>
              <w:pStyle w:val="TableParagraph"/>
              <w:numPr>
                <w:ilvl w:val="0"/>
                <w:numId w:val="25"/>
              </w:numPr>
              <w:tabs>
                <w:tab w:val="left" w:pos="244"/>
              </w:tabs>
              <w:ind w:left="244" w:hanging="165"/>
              <w:rPr>
                <w:sz w:val="28"/>
                <w:szCs w:val="28"/>
              </w:rPr>
            </w:pPr>
            <w:r w:rsidRPr="00242C61">
              <w:rPr>
                <w:sz w:val="28"/>
                <w:szCs w:val="28"/>
              </w:rPr>
              <w:t xml:space="preserve">Các nhóm khác nhận xét và bổ </w:t>
            </w:r>
            <w:r w:rsidRPr="00242C61">
              <w:rPr>
                <w:sz w:val="28"/>
                <w:szCs w:val="28"/>
              </w:rPr>
              <w:lastRenderedPageBreak/>
              <w:t xml:space="preserve">sung (nếu </w:t>
            </w:r>
            <w:r w:rsidRPr="00242C61">
              <w:rPr>
                <w:spacing w:val="-4"/>
                <w:sz w:val="28"/>
                <w:szCs w:val="28"/>
              </w:rPr>
              <w:t>có).</w:t>
            </w:r>
          </w:p>
          <w:p w14:paraId="3D1B75B6" w14:textId="77777777" w:rsidR="00760F0E" w:rsidRPr="00242C61" w:rsidRDefault="00760F0E" w:rsidP="00242C61">
            <w:pPr>
              <w:pStyle w:val="TableParagraph"/>
              <w:tabs>
                <w:tab w:val="left" w:pos="244"/>
              </w:tabs>
              <w:spacing w:before="114"/>
              <w:ind w:left="244"/>
              <w:rPr>
                <w:sz w:val="28"/>
                <w:szCs w:val="28"/>
              </w:rPr>
            </w:pPr>
            <w:r w:rsidRPr="00242C61">
              <w:rPr>
                <w:sz w:val="28"/>
                <w:szCs w:val="28"/>
                <w:lang w:val="en-US"/>
              </w:rPr>
              <w:t>-</w:t>
            </w:r>
            <w:r w:rsidRPr="00242C61">
              <w:rPr>
                <w:sz w:val="28"/>
                <w:szCs w:val="28"/>
              </w:rPr>
              <w:t>HS</w:t>
            </w:r>
            <w:r w:rsidRPr="00242C61">
              <w:rPr>
                <w:spacing w:val="-2"/>
                <w:sz w:val="28"/>
                <w:szCs w:val="28"/>
              </w:rPr>
              <w:t xml:space="preserve"> </w:t>
            </w:r>
            <w:r w:rsidRPr="00242C61">
              <w:rPr>
                <w:sz w:val="28"/>
                <w:szCs w:val="28"/>
              </w:rPr>
              <w:t xml:space="preserve">lắng </w:t>
            </w:r>
            <w:r w:rsidRPr="00242C61">
              <w:rPr>
                <w:spacing w:val="-4"/>
                <w:sz w:val="28"/>
                <w:szCs w:val="28"/>
              </w:rPr>
              <w:t>nghe</w:t>
            </w:r>
          </w:p>
        </w:tc>
      </w:tr>
      <w:tr w:rsidR="00760F0E" w:rsidRPr="00242C61" w14:paraId="25FBAD3E" w14:textId="77777777" w:rsidTr="003A385F">
        <w:tc>
          <w:tcPr>
            <w:tcW w:w="10278" w:type="dxa"/>
            <w:gridSpan w:val="4"/>
            <w:tcBorders>
              <w:top w:val="dashed" w:sz="4" w:space="0" w:color="auto"/>
              <w:bottom w:val="dashed" w:sz="4" w:space="0" w:color="auto"/>
            </w:tcBorders>
          </w:tcPr>
          <w:p w14:paraId="75606A6D" w14:textId="77777777" w:rsidR="00760F0E" w:rsidRPr="00242C61" w:rsidRDefault="00760F0E" w:rsidP="00242C61">
            <w:pPr>
              <w:pStyle w:val="Heading6"/>
              <w:tabs>
                <w:tab w:val="left" w:pos="638"/>
              </w:tabs>
              <w:spacing w:before="123"/>
              <w:rPr>
                <w:rFonts w:cs="Times New Roman"/>
                <w:i w:val="0"/>
                <w:iCs w:val="0"/>
                <w:color w:val="auto"/>
                <w:sz w:val="28"/>
                <w:szCs w:val="28"/>
                <w:lang w:val="en-US"/>
              </w:rPr>
            </w:pPr>
            <w:r w:rsidRPr="00242C61">
              <w:rPr>
                <w:rFonts w:cs="Times New Roman"/>
                <w:b/>
                <w:bCs/>
                <w:i w:val="0"/>
                <w:iCs w:val="0"/>
                <w:color w:val="auto"/>
                <w:sz w:val="28"/>
                <w:szCs w:val="28"/>
              </w:rPr>
              <w:lastRenderedPageBreak/>
              <w:t xml:space="preserve">2.4. Hoạt động 4: </w:t>
            </w:r>
            <w:r w:rsidRPr="00242C61">
              <w:rPr>
                <w:rFonts w:cs="Times New Roman"/>
                <w:i w:val="0"/>
                <w:iCs w:val="0"/>
                <w:color w:val="auto"/>
                <w:sz w:val="28"/>
                <w:szCs w:val="28"/>
              </w:rPr>
              <w:t>Xử</w:t>
            </w:r>
            <w:r w:rsidRPr="00242C61">
              <w:rPr>
                <w:rFonts w:cs="Times New Roman"/>
                <w:i w:val="0"/>
                <w:iCs w:val="0"/>
                <w:color w:val="auto"/>
                <w:spacing w:val="-2"/>
                <w:sz w:val="28"/>
                <w:szCs w:val="28"/>
              </w:rPr>
              <w:t xml:space="preserve"> </w:t>
            </w:r>
            <w:r w:rsidRPr="00242C61">
              <w:rPr>
                <w:rFonts w:cs="Times New Roman"/>
                <w:i w:val="0"/>
                <w:iCs w:val="0"/>
                <w:color w:val="auto"/>
                <w:sz w:val="28"/>
                <w:szCs w:val="28"/>
              </w:rPr>
              <w:t>lí tình</w:t>
            </w:r>
            <w:r w:rsidRPr="00242C61">
              <w:rPr>
                <w:rFonts w:cs="Times New Roman"/>
                <w:i w:val="0"/>
                <w:iCs w:val="0"/>
                <w:color w:val="auto"/>
                <w:spacing w:val="-2"/>
                <w:sz w:val="28"/>
                <w:szCs w:val="28"/>
              </w:rPr>
              <w:t xml:space="preserve"> </w:t>
            </w:r>
            <w:r w:rsidRPr="00242C61">
              <w:rPr>
                <w:rFonts w:cs="Times New Roman"/>
                <w:i w:val="0"/>
                <w:iCs w:val="0"/>
                <w:color w:val="auto"/>
                <w:sz w:val="28"/>
                <w:szCs w:val="28"/>
              </w:rPr>
              <w:t>huống</w:t>
            </w:r>
            <w:r w:rsidRPr="00242C61">
              <w:rPr>
                <w:rFonts w:cs="Times New Roman"/>
                <w:i w:val="0"/>
                <w:iCs w:val="0"/>
                <w:color w:val="auto"/>
                <w:spacing w:val="-1"/>
                <w:sz w:val="28"/>
                <w:szCs w:val="28"/>
              </w:rPr>
              <w:t xml:space="preserve"> </w:t>
            </w:r>
            <w:r w:rsidRPr="00242C61">
              <w:rPr>
                <w:rFonts w:cs="Times New Roman"/>
                <w:i w:val="0"/>
                <w:iCs w:val="0"/>
                <w:color w:val="auto"/>
                <w:sz w:val="28"/>
                <w:szCs w:val="28"/>
              </w:rPr>
              <w:t xml:space="preserve">(5 </w:t>
            </w:r>
            <w:r w:rsidRPr="00242C61">
              <w:rPr>
                <w:rFonts w:cs="Times New Roman"/>
                <w:i w:val="0"/>
                <w:iCs w:val="0"/>
                <w:color w:val="auto"/>
                <w:spacing w:val="-2"/>
                <w:sz w:val="28"/>
                <w:szCs w:val="28"/>
              </w:rPr>
              <w:t>phút)</w:t>
            </w:r>
          </w:p>
          <w:p w14:paraId="0EDFD8C7" w14:textId="77777777" w:rsidR="00760F0E" w:rsidRPr="00242C61" w:rsidRDefault="00760F0E" w:rsidP="00242C61">
            <w:pPr>
              <w:pStyle w:val="Heading6"/>
              <w:tabs>
                <w:tab w:val="left" w:pos="638"/>
              </w:tabs>
              <w:spacing w:before="123"/>
              <w:rPr>
                <w:rFonts w:cs="Times New Roman"/>
                <w:i w:val="0"/>
                <w:iCs w:val="0"/>
                <w:color w:val="auto"/>
                <w:sz w:val="28"/>
                <w:szCs w:val="28"/>
              </w:rPr>
            </w:pPr>
            <w:r w:rsidRPr="00242C61">
              <w:rPr>
                <w:rFonts w:cs="Times New Roman"/>
                <w:b/>
                <w:bCs/>
                <w:i w:val="0"/>
                <w:iCs w:val="0"/>
                <w:color w:val="auto"/>
                <w:sz w:val="28"/>
                <w:szCs w:val="28"/>
              </w:rPr>
              <w:t xml:space="preserve">a)Mục tiêu: </w:t>
            </w:r>
            <w:r w:rsidRPr="00242C61">
              <w:rPr>
                <w:rFonts w:cs="Times New Roman"/>
                <w:i w:val="0"/>
                <w:iCs w:val="0"/>
                <w:color w:val="auto"/>
                <w:sz w:val="28"/>
                <w:szCs w:val="28"/>
              </w:rPr>
              <w:t>HS vận dụng được kiến thức về vai trò của năng lượng để xử lí một số tình huống trong cuộc sống.</w:t>
            </w:r>
          </w:p>
          <w:p w14:paraId="3C8C0377" w14:textId="77777777" w:rsidR="00760F0E" w:rsidRPr="00242C61" w:rsidRDefault="00760F0E" w:rsidP="00242C61">
            <w:pPr>
              <w:pStyle w:val="TableParagraph"/>
              <w:tabs>
                <w:tab w:val="left" w:pos="262"/>
              </w:tabs>
              <w:spacing w:before="29" w:line="304" w:lineRule="auto"/>
              <w:ind w:left="79" w:right="68"/>
              <w:rPr>
                <w:sz w:val="28"/>
                <w:szCs w:val="28"/>
                <w:lang w:val="en-US"/>
              </w:rPr>
            </w:pPr>
            <w:r w:rsidRPr="00242C61">
              <w:rPr>
                <w:b/>
                <w:bCs/>
                <w:sz w:val="28"/>
                <w:szCs w:val="28"/>
              </w:rPr>
              <w:t xml:space="preserve">b)Phương pháp và kĩ thuật dạy học: </w:t>
            </w:r>
            <w:r w:rsidRPr="00242C61">
              <w:rPr>
                <w:sz w:val="28"/>
                <w:szCs w:val="28"/>
              </w:rPr>
              <w:t>Phương</w:t>
            </w:r>
            <w:r w:rsidRPr="00242C61">
              <w:rPr>
                <w:spacing w:val="40"/>
                <w:sz w:val="28"/>
                <w:szCs w:val="28"/>
              </w:rPr>
              <w:t xml:space="preserve"> </w:t>
            </w:r>
            <w:r w:rsidRPr="00242C61">
              <w:rPr>
                <w:sz w:val="28"/>
                <w:szCs w:val="28"/>
              </w:rPr>
              <w:t>pháp</w:t>
            </w:r>
            <w:r w:rsidRPr="00242C61">
              <w:rPr>
                <w:spacing w:val="40"/>
                <w:sz w:val="28"/>
                <w:szCs w:val="28"/>
              </w:rPr>
              <w:t xml:space="preserve"> </w:t>
            </w:r>
            <w:r w:rsidRPr="00242C61">
              <w:rPr>
                <w:sz w:val="28"/>
                <w:szCs w:val="28"/>
              </w:rPr>
              <w:t>dạy</w:t>
            </w:r>
            <w:r w:rsidRPr="00242C61">
              <w:rPr>
                <w:spacing w:val="40"/>
                <w:sz w:val="28"/>
                <w:szCs w:val="28"/>
              </w:rPr>
              <w:t xml:space="preserve"> </w:t>
            </w:r>
            <w:r w:rsidRPr="00242C61">
              <w:rPr>
                <w:sz w:val="28"/>
                <w:szCs w:val="28"/>
              </w:rPr>
              <w:t>học</w:t>
            </w:r>
            <w:r w:rsidRPr="00242C61">
              <w:rPr>
                <w:spacing w:val="40"/>
                <w:sz w:val="28"/>
                <w:szCs w:val="28"/>
              </w:rPr>
              <w:t xml:space="preserve"> </w:t>
            </w:r>
            <w:r w:rsidRPr="00242C61">
              <w:rPr>
                <w:sz w:val="28"/>
                <w:szCs w:val="28"/>
              </w:rPr>
              <w:t>hợp</w:t>
            </w:r>
            <w:r w:rsidRPr="00242C61">
              <w:rPr>
                <w:spacing w:val="40"/>
                <w:sz w:val="28"/>
                <w:szCs w:val="28"/>
              </w:rPr>
              <w:t xml:space="preserve"> </w:t>
            </w:r>
            <w:r w:rsidRPr="00242C61">
              <w:rPr>
                <w:sz w:val="28"/>
                <w:szCs w:val="28"/>
              </w:rPr>
              <w:t>tác,</w:t>
            </w:r>
            <w:r w:rsidRPr="00242C61">
              <w:rPr>
                <w:spacing w:val="40"/>
                <w:sz w:val="28"/>
                <w:szCs w:val="28"/>
              </w:rPr>
              <w:t xml:space="preserve"> </w:t>
            </w:r>
            <w:r w:rsidRPr="00242C61">
              <w:rPr>
                <w:sz w:val="28"/>
                <w:szCs w:val="28"/>
              </w:rPr>
              <w:t>phương</w:t>
            </w:r>
            <w:r w:rsidRPr="00242C61">
              <w:rPr>
                <w:spacing w:val="40"/>
                <w:sz w:val="28"/>
                <w:szCs w:val="28"/>
              </w:rPr>
              <w:t xml:space="preserve"> </w:t>
            </w:r>
            <w:r w:rsidRPr="00242C61">
              <w:rPr>
                <w:sz w:val="28"/>
                <w:szCs w:val="28"/>
              </w:rPr>
              <w:t>pháp</w:t>
            </w:r>
            <w:r w:rsidRPr="00242C61">
              <w:rPr>
                <w:spacing w:val="40"/>
                <w:sz w:val="28"/>
                <w:szCs w:val="28"/>
              </w:rPr>
              <w:t xml:space="preserve"> </w:t>
            </w:r>
            <w:r w:rsidRPr="00242C61">
              <w:rPr>
                <w:sz w:val="28"/>
                <w:szCs w:val="28"/>
              </w:rPr>
              <w:t>nêu và giải quyết vấn đề, phương pháp trực quan.</w:t>
            </w:r>
          </w:p>
          <w:p w14:paraId="626DB668" w14:textId="77777777" w:rsidR="00760F0E" w:rsidRPr="00242C61" w:rsidRDefault="00760F0E" w:rsidP="00242C61">
            <w:pPr>
              <w:pStyle w:val="TableParagraph"/>
              <w:tabs>
                <w:tab w:val="left" w:pos="262"/>
              </w:tabs>
              <w:spacing w:before="29" w:line="304" w:lineRule="auto"/>
              <w:ind w:left="79" w:right="68"/>
              <w:rPr>
                <w:sz w:val="28"/>
                <w:szCs w:val="28"/>
              </w:rPr>
            </w:pPr>
            <w:r w:rsidRPr="00242C61">
              <w:rPr>
                <w:b/>
                <w:bCs/>
                <w:sz w:val="28"/>
                <w:szCs w:val="28"/>
              </w:rPr>
              <w:t>c)Tiến trình tổ chức hoạt động:</w:t>
            </w:r>
          </w:p>
        </w:tc>
      </w:tr>
      <w:tr w:rsidR="00760F0E" w:rsidRPr="00242C61" w14:paraId="527284BB" w14:textId="77777777" w:rsidTr="00DD1A4D">
        <w:tc>
          <w:tcPr>
            <w:tcW w:w="6138" w:type="dxa"/>
            <w:gridSpan w:val="2"/>
            <w:tcBorders>
              <w:top w:val="dashed" w:sz="4" w:space="0" w:color="auto"/>
              <w:bottom w:val="dashed" w:sz="4" w:space="0" w:color="auto"/>
            </w:tcBorders>
          </w:tcPr>
          <w:p w14:paraId="4331E7DC" w14:textId="77777777" w:rsidR="00760F0E" w:rsidRPr="004B00F2" w:rsidRDefault="00760F0E" w:rsidP="00A759A5">
            <w:pPr>
              <w:pStyle w:val="TableParagraph"/>
              <w:numPr>
                <w:ilvl w:val="0"/>
                <w:numId w:val="26"/>
              </w:numPr>
              <w:tabs>
                <w:tab w:val="left" w:pos="244"/>
              </w:tabs>
              <w:spacing w:before="27"/>
              <w:ind w:left="244"/>
              <w:jc w:val="both"/>
              <w:rPr>
                <w:sz w:val="28"/>
                <w:szCs w:val="28"/>
              </w:rPr>
            </w:pPr>
            <w:r w:rsidRPr="004B00F2">
              <w:rPr>
                <w:sz w:val="28"/>
                <w:szCs w:val="28"/>
              </w:rPr>
              <w:t>GV</w:t>
            </w:r>
            <w:r w:rsidRPr="004B00F2">
              <w:rPr>
                <w:spacing w:val="-5"/>
                <w:sz w:val="28"/>
                <w:szCs w:val="28"/>
              </w:rPr>
              <w:t xml:space="preserve"> </w:t>
            </w:r>
            <w:r w:rsidRPr="004B00F2">
              <w:rPr>
                <w:sz w:val="28"/>
                <w:szCs w:val="28"/>
              </w:rPr>
              <w:t xml:space="preserve">chia lớp thành các nhóm </w:t>
            </w:r>
            <w:r w:rsidRPr="004B00F2">
              <w:rPr>
                <w:spacing w:val="-4"/>
                <w:sz w:val="28"/>
                <w:szCs w:val="28"/>
              </w:rPr>
              <w:t>đôi.</w:t>
            </w:r>
          </w:p>
          <w:p w14:paraId="6C98AF92" w14:textId="77777777" w:rsidR="00760F0E" w:rsidRDefault="00760F0E" w:rsidP="008C2F93">
            <w:pPr>
              <w:pStyle w:val="TableParagraph"/>
              <w:tabs>
                <w:tab w:val="left" w:pos="239"/>
              </w:tabs>
              <w:spacing w:before="27" w:line="304" w:lineRule="auto"/>
              <w:ind w:left="79" w:right="68"/>
              <w:jc w:val="both"/>
              <w:rPr>
                <w:sz w:val="28"/>
                <w:szCs w:val="28"/>
                <w:lang w:val="en-US"/>
              </w:rPr>
            </w:pPr>
            <w:r>
              <w:rPr>
                <w:sz w:val="28"/>
                <w:szCs w:val="28"/>
                <w:lang w:val="en-US"/>
              </w:rPr>
              <w:t>-</w:t>
            </w:r>
            <w:r w:rsidRPr="004B00F2">
              <w:rPr>
                <w:sz w:val="28"/>
                <w:szCs w:val="28"/>
              </w:rPr>
              <w:t>GV chỉ định một trong hai tình huống ở các hình</w:t>
            </w:r>
            <w:r w:rsidRPr="004B00F2">
              <w:rPr>
                <w:spacing w:val="-10"/>
                <w:sz w:val="28"/>
                <w:szCs w:val="28"/>
              </w:rPr>
              <w:t xml:space="preserve"> </w:t>
            </w:r>
            <w:r w:rsidRPr="004B00F2">
              <w:rPr>
                <w:sz w:val="28"/>
                <w:szCs w:val="28"/>
              </w:rPr>
              <w:t>7,</w:t>
            </w:r>
            <w:r w:rsidRPr="004B00F2">
              <w:rPr>
                <w:spacing w:val="-10"/>
                <w:sz w:val="28"/>
                <w:szCs w:val="28"/>
              </w:rPr>
              <w:t xml:space="preserve"> </w:t>
            </w:r>
            <w:r w:rsidRPr="004B00F2">
              <w:rPr>
                <w:sz w:val="28"/>
                <w:szCs w:val="28"/>
              </w:rPr>
              <w:t>8</w:t>
            </w:r>
            <w:r w:rsidRPr="004B00F2">
              <w:rPr>
                <w:spacing w:val="-10"/>
                <w:sz w:val="28"/>
                <w:szCs w:val="28"/>
              </w:rPr>
              <w:t xml:space="preserve"> </w:t>
            </w:r>
            <w:r w:rsidRPr="004B00F2">
              <w:rPr>
                <w:sz w:val="28"/>
                <w:szCs w:val="28"/>
              </w:rPr>
              <w:t>(SGK</w:t>
            </w:r>
            <w:r w:rsidRPr="004B00F2">
              <w:rPr>
                <w:spacing w:val="-10"/>
                <w:sz w:val="28"/>
                <w:szCs w:val="28"/>
              </w:rPr>
              <w:t xml:space="preserve"> </w:t>
            </w:r>
            <w:r w:rsidRPr="004B00F2">
              <w:rPr>
                <w:sz w:val="28"/>
                <w:szCs w:val="28"/>
              </w:rPr>
              <w:t>trang</w:t>
            </w:r>
            <w:r w:rsidRPr="004B00F2">
              <w:rPr>
                <w:spacing w:val="-10"/>
                <w:sz w:val="28"/>
                <w:szCs w:val="28"/>
              </w:rPr>
              <w:t xml:space="preserve"> </w:t>
            </w:r>
            <w:r w:rsidRPr="004B00F2">
              <w:rPr>
                <w:sz w:val="28"/>
                <w:szCs w:val="28"/>
              </w:rPr>
              <w:t>28)</w:t>
            </w:r>
            <w:r w:rsidRPr="004B00F2">
              <w:rPr>
                <w:spacing w:val="-10"/>
                <w:sz w:val="28"/>
                <w:szCs w:val="28"/>
              </w:rPr>
              <w:t xml:space="preserve"> </w:t>
            </w:r>
            <w:r w:rsidRPr="004B00F2">
              <w:rPr>
                <w:sz w:val="28"/>
                <w:szCs w:val="28"/>
              </w:rPr>
              <w:t>cho</w:t>
            </w:r>
            <w:r w:rsidRPr="004B00F2">
              <w:rPr>
                <w:spacing w:val="-10"/>
                <w:sz w:val="28"/>
                <w:szCs w:val="28"/>
              </w:rPr>
              <w:t xml:space="preserve"> </w:t>
            </w:r>
            <w:r w:rsidRPr="004B00F2">
              <w:rPr>
                <w:sz w:val="28"/>
                <w:szCs w:val="28"/>
              </w:rPr>
              <w:t>từng</w:t>
            </w:r>
            <w:r w:rsidRPr="004B00F2">
              <w:rPr>
                <w:spacing w:val="-10"/>
                <w:sz w:val="28"/>
                <w:szCs w:val="28"/>
              </w:rPr>
              <w:t xml:space="preserve"> </w:t>
            </w:r>
            <w:r w:rsidRPr="004B00F2">
              <w:rPr>
                <w:sz w:val="28"/>
                <w:szCs w:val="28"/>
              </w:rPr>
              <w:t>nhóm</w:t>
            </w:r>
            <w:r w:rsidRPr="004B00F2">
              <w:rPr>
                <w:spacing w:val="-10"/>
                <w:sz w:val="28"/>
                <w:szCs w:val="28"/>
              </w:rPr>
              <w:t xml:space="preserve"> </w:t>
            </w:r>
            <w:r w:rsidRPr="004B00F2">
              <w:rPr>
                <w:sz w:val="28"/>
                <w:szCs w:val="28"/>
              </w:rPr>
              <w:t>để</w:t>
            </w:r>
            <w:r w:rsidRPr="004B00F2">
              <w:rPr>
                <w:spacing w:val="-10"/>
                <w:sz w:val="28"/>
                <w:szCs w:val="28"/>
              </w:rPr>
              <w:t xml:space="preserve"> </w:t>
            </w:r>
            <w:r w:rsidRPr="004B00F2">
              <w:rPr>
                <w:sz w:val="28"/>
                <w:szCs w:val="28"/>
              </w:rPr>
              <w:t>thực hiện nhiệm vụ: Một bạn đặt câu hỏi như tình huống trong hình và một bạn trả lời.</w:t>
            </w:r>
          </w:p>
          <w:p w14:paraId="38946D46" w14:textId="77777777" w:rsidR="00760F0E" w:rsidRDefault="00760F0E" w:rsidP="008C2F93">
            <w:pPr>
              <w:pStyle w:val="TableParagraph"/>
              <w:spacing w:before="204"/>
              <w:rPr>
                <w:b/>
                <w:sz w:val="28"/>
                <w:szCs w:val="28"/>
                <w:lang w:val="en-US"/>
              </w:rPr>
            </w:pPr>
          </w:p>
          <w:p w14:paraId="3130EC60" w14:textId="77777777" w:rsidR="00760F0E" w:rsidRPr="008C2F93" w:rsidRDefault="00760F0E" w:rsidP="008C2F93">
            <w:pPr>
              <w:pStyle w:val="TableParagraph"/>
              <w:spacing w:before="204"/>
              <w:rPr>
                <w:b/>
                <w:sz w:val="28"/>
                <w:szCs w:val="28"/>
                <w:lang w:val="en-US"/>
              </w:rPr>
            </w:pPr>
          </w:p>
          <w:p w14:paraId="3CE8DF77" w14:textId="77777777" w:rsidR="00760F0E" w:rsidRPr="008C2F93" w:rsidRDefault="00760F0E" w:rsidP="00A759A5">
            <w:pPr>
              <w:pStyle w:val="TableParagraph"/>
              <w:numPr>
                <w:ilvl w:val="0"/>
                <w:numId w:val="27"/>
              </w:numPr>
              <w:tabs>
                <w:tab w:val="left" w:pos="254"/>
              </w:tabs>
              <w:spacing w:line="304" w:lineRule="auto"/>
              <w:ind w:right="68" w:firstLine="0"/>
              <w:jc w:val="both"/>
              <w:rPr>
                <w:sz w:val="28"/>
                <w:szCs w:val="28"/>
              </w:rPr>
            </w:pPr>
            <w:r w:rsidRPr="004B00F2">
              <w:rPr>
                <w:sz w:val="28"/>
                <w:szCs w:val="28"/>
              </w:rPr>
              <w:t>GV mời bốn nhóm trình bày kết quả thảo lớp trước lớp.</w:t>
            </w:r>
          </w:p>
          <w:p w14:paraId="4CD1A1BC" w14:textId="77777777" w:rsidR="00760F0E" w:rsidRPr="004B00F2" w:rsidRDefault="00760F0E" w:rsidP="008C2F93">
            <w:pPr>
              <w:pStyle w:val="TableParagraph"/>
              <w:tabs>
                <w:tab w:val="left" w:pos="254"/>
              </w:tabs>
              <w:spacing w:line="304" w:lineRule="auto"/>
              <w:ind w:left="80" w:right="68"/>
              <w:jc w:val="both"/>
              <w:rPr>
                <w:sz w:val="28"/>
                <w:szCs w:val="28"/>
              </w:rPr>
            </w:pPr>
          </w:p>
          <w:p w14:paraId="21368A68" w14:textId="77777777" w:rsidR="00760F0E" w:rsidRPr="004B00F2" w:rsidRDefault="00760F0E" w:rsidP="00A759A5">
            <w:pPr>
              <w:pStyle w:val="TableParagraph"/>
              <w:numPr>
                <w:ilvl w:val="0"/>
                <w:numId w:val="27"/>
              </w:numPr>
              <w:tabs>
                <w:tab w:val="left" w:pos="245"/>
              </w:tabs>
              <w:spacing w:line="251" w:lineRule="exact"/>
              <w:ind w:left="245" w:hanging="165"/>
              <w:jc w:val="both"/>
              <w:rPr>
                <w:sz w:val="28"/>
                <w:szCs w:val="28"/>
              </w:rPr>
            </w:pPr>
            <w:r w:rsidRPr="004B00F2">
              <w:rPr>
                <w:sz w:val="28"/>
                <w:szCs w:val="28"/>
              </w:rPr>
              <w:t>GV</w:t>
            </w:r>
            <w:r w:rsidRPr="004B00F2">
              <w:rPr>
                <w:spacing w:val="-5"/>
                <w:sz w:val="28"/>
                <w:szCs w:val="28"/>
              </w:rPr>
              <w:t xml:space="preserve"> </w:t>
            </w:r>
            <w:r w:rsidRPr="004B00F2">
              <w:rPr>
                <w:sz w:val="28"/>
                <w:szCs w:val="28"/>
              </w:rPr>
              <w:t xml:space="preserve">tổ chức cho các nhóm nhận xét lẫn </w:t>
            </w:r>
            <w:r w:rsidRPr="004B00F2">
              <w:rPr>
                <w:spacing w:val="-2"/>
                <w:sz w:val="28"/>
                <w:szCs w:val="28"/>
              </w:rPr>
              <w:t>nhau.</w:t>
            </w:r>
          </w:p>
          <w:p w14:paraId="44687AD8" w14:textId="77777777" w:rsidR="00760F0E" w:rsidRPr="004B00F2" w:rsidRDefault="00760F0E" w:rsidP="008C2F93">
            <w:pPr>
              <w:pStyle w:val="TableParagraph"/>
              <w:spacing w:before="68" w:line="304" w:lineRule="auto"/>
              <w:ind w:left="80" w:right="68"/>
              <w:jc w:val="both"/>
              <w:rPr>
                <w:sz w:val="28"/>
                <w:szCs w:val="28"/>
              </w:rPr>
            </w:pPr>
            <w:r w:rsidRPr="004B00F2">
              <w:rPr>
                <w:sz w:val="28"/>
                <w:szCs w:val="28"/>
              </w:rPr>
              <w:t>− GV nhận xét, đánh giá kết quả làm việc của các nhóm.</w:t>
            </w:r>
          </w:p>
          <w:p w14:paraId="773D79BF" w14:textId="77777777" w:rsidR="00760F0E" w:rsidRPr="004B00F2" w:rsidRDefault="00760F0E" w:rsidP="00A759A5">
            <w:pPr>
              <w:pStyle w:val="TableParagraph"/>
              <w:numPr>
                <w:ilvl w:val="0"/>
                <w:numId w:val="27"/>
              </w:numPr>
              <w:tabs>
                <w:tab w:val="left" w:pos="260"/>
              </w:tabs>
              <w:spacing w:line="304" w:lineRule="auto"/>
              <w:ind w:right="68" w:firstLine="0"/>
              <w:jc w:val="both"/>
              <w:rPr>
                <w:sz w:val="28"/>
                <w:szCs w:val="28"/>
              </w:rPr>
            </w:pPr>
            <w:r w:rsidRPr="004B00F2">
              <w:rPr>
                <w:sz w:val="28"/>
                <w:szCs w:val="28"/>
              </w:rPr>
              <w:t>GV yêu cầu HS đọc nội dung ở mục Em tìm hiểu thêm (SGK trang 28) để có thêm kiến thức về việc phân loại năng lượng.</w:t>
            </w:r>
          </w:p>
          <w:p w14:paraId="0C7486F5" w14:textId="77777777" w:rsidR="00760F0E" w:rsidRPr="008C2F93" w:rsidRDefault="00760F0E" w:rsidP="008C2F93">
            <w:pPr>
              <w:pStyle w:val="TableParagraph"/>
              <w:tabs>
                <w:tab w:val="left" w:pos="239"/>
              </w:tabs>
              <w:spacing w:before="27" w:line="304" w:lineRule="auto"/>
              <w:ind w:left="79" w:right="68"/>
              <w:jc w:val="both"/>
              <w:rPr>
                <w:sz w:val="28"/>
                <w:szCs w:val="28"/>
                <w:lang w:val="en-US"/>
              </w:rPr>
            </w:pPr>
            <w:r w:rsidRPr="004B00F2">
              <w:rPr>
                <w:sz w:val="28"/>
                <w:szCs w:val="28"/>
              </w:rPr>
              <w:t>GV gợi ý và dẫn dắt để HS nêu được các từ khoá trong bài: Nguồn năng lượng; Vai trò của năng lượng.</w:t>
            </w:r>
          </w:p>
        </w:tc>
        <w:tc>
          <w:tcPr>
            <w:tcW w:w="4140" w:type="dxa"/>
            <w:gridSpan w:val="2"/>
            <w:tcBorders>
              <w:top w:val="dashed" w:sz="4" w:space="0" w:color="auto"/>
              <w:bottom w:val="dashed" w:sz="4" w:space="0" w:color="auto"/>
            </w:tcBorders>
          </w:tcPr>
          <w:p w14:paraId="6D6A0E23" w14:textId="77777777" w:rsidR="00760F0E" w:rsidRPr="004B00F2" w:rsidRDefault="00760F0E" w:rsidP="00A759A5">
            <w:pPr>
              <w:pStyle w:val="TableParagraph"/>
              <w:numPr>
                <w:ilvl w:val="0"/>
                <w:numId w:val="28"/>
              </w:numPr>
              <w:tabs>
                <w:tab w:val="left" w:pos="244"/>
              </w:tabs>
              <w:spacing w:before="27"/>
              <w:rPr>
                <w:sz w:val="28"/>
                <w:szCs w:val="28"/>
              </w:rPr>
            </w:pPr>
            <w:r w:rsidRPr="004B00F2">
              <w:rPr>
                <w:sz w:val="28"/>
                <w:szCs w:val="28"/>
              </w:rPr>
              <w:t>HS</w:t>
            </w:r>
            <w:r w:rsidRPr="004B00F2">
              <w:rPr>
                <w:spacing w:val="-2"/>
                <w:sz w:val="28"/>
                <w:szCs w:val="28"/>
              </w:rPr>
              <w:t xml:space="preserve"> </w:t>
            </w:r>
            <w:r w:rsidRPr="004B00F2">
              <w:rPr>
                <w:sz w:val="28"/>
                <w:szCs w:val="28"/>
              </w:rPr>
              <w:t xml:space="preserve">chia </w:t>
            </w:r>
            <w:r w:rsidRPr="004B00F2">
              <w:rPr>
                <w:spacing w:val="-2"/>
                <w:sz w:val="28"/>
                <w:szCs w:val="28"/>
              </w:rPr>
              <w:t>nhóm.</w:t>
            </w:r>
          </w:p>
          <w:p w14:paraId="18AD4A35" w14:textId="77777777" w:rsidR="00760F0E" w:rsidRDefault="00760F0E" w:rsidP="008C2F93">
            <w:pPr>
              <w:pStyle w:val="TableParagraph"/>
              <w:tabs>
                <w:tab w:val="left" w:pos="262"/>
              </w:tabs>
              <w:spacing w:before="29" w:line="304" w:lineRule="auto"/>
              <w:ind w:left="79" w:right="68"/>
              <w:rPr>
                <w:spacing w:val="-5"/>
                <w:sz w:val="28"/>
                <w:szCs w:val="28"/>
                <w:lang w:val="en-US"/>
              </w:rPr>
            </w:pPr>
            <w:r w:rsidRPr="004B00F2">
              <w:rPr>
                <w:sz w:val="28"/>
                <w:szCs w:val="28"/>
              </w:rPr>
              <w:t xml:space="preserve">Các nhóm thực hiện nhiệm </w:t>
            </w:r>
            <w:r w:rsidRPr="004B00F2">
              <w:rPr>
                <w:spacing w:val="-5"/>
                <w:sz w:val="28"/>
                <w:szCs w:val="28"/>
              </w:rPr>
              <w:t>vụ.</w:t>
            </w:r>
          </w:p>
          <w:p w14:paraId="4B047F89" w14:textId="77777777" w:rsidR="00760F0E" w:rsidRPr="004B00F2" w:rsidRDefault="00760F0E" w:rsidP="00A759A5">
            <w:pPr>
              <w:pStyle w:val="TableParagraph"/>
              <w:numPr>
                <w:ilvl w:val="0"/>
                <w:numId w:val="29"/>
              </w:numPr>
              <w:tabs>
                <w:tab w:val="left" w:pos="244"/>
              </w:tabs>
              <w:spacing w:before="56"/>
              <w:ind w:left="244"/>
              <w:jc w:val="both"/>
              <w:rPr>
                <w:sz w:val="28"/>
                <w:szCs w:val="28"/>
              </w:rPr>
            </w:pPr>
            <w:r w:rsidRPr="004B00F2">
              <w:rPr>
                <w:sz w:val="28"/>
                <w:szCs w:val="28"/>
              </w:rPr>
              <w:t>HS</w:t>
            </w:r>
            <w:r w:rsidRPr="004B00F2">
              <w:rPr>
                <w:spacing w:val="-2"/>
                <w:sz w:val="28"/>
                <w:szCs w:val="28"/>
              </w:rPr>
              <w:t xml:space="preserve"> </w:t>
            </w:r>
            <w:r w:rsidRPr="004B00F2">
              <w:rPr>
                <w:sz w:val="28"/>
                <w:szCs w:val="28"/>
              </w:rPr>
              <w:t xml:space="preserve">trả </w:t>
            </w:r>
            <w:r w:rsidRPr="004B00F2">
              <w:rPr>
                <w:spacing w:val="-4"/>
                <w:sz w:val="28"/>
                <w:szCs w:val="28"/>
              </w:rPr>
              <w:t>lời:</w:t>
            </w:r>
          </w:p>
          <w:p w14:paraId="069D9206" w14:textId="77777777" w:rsidR="00760F0E" w:rsidRPr="004B00F2" w:rsidRDefault="00760F0E" w:rsidP="008C2F93">
            <w:pPr>
              <w:pStyle w:val="TableParagraph"/>
              <w:spacing w:before="67" w:line="304" w:lineRule="auto"/>
              <w:ind w:left="79" w:right="68"/>
              <w:jc w:val="both"/>
              <w:rPr>
                <w:sz w:val="28"/>
                <w:szCs w:val="28"/>
              </w:rPr>
            </w:pPr>
            <w:r w:rsidRPr="004B00F2">
              <w:rPr>
                <w:sz w:val="28"/>
                <w:szCs w:val="28"/>
              </w:rPr>
              <w:t xml:space="preserve">+ Hình 7: Bạn cần sạc đủ pin cho đèn bàn hoặc chuẩn bị đủ nến,… để có thể thắp sáng khi cần </w:t>
            </w:r>
            <w:r w:rsidRPr="004B00F2">
              <w:rPr>
                <w:spacing w:val="-2"/>
                <w:sz w:val="28"/>
                <w:szCs w:val="28"/>
              </w:rPr>
              <w:t>thiết.</w:t>
            </w:r>
          </w:p>
          <w:p w14:paraId="65F7AF31" w14:textId="77777777" w:rsidR="00760F0E" w:rsidRPr="004B00F2" w:rsidRDefault="00760F0E" w:rsidP="008C2F93">
            <w:pPr>
              <w:pStyle w:val="TableParagraph"/>
              <w:spacing w:line="304" w:lineRule="auto"/>
              <w:ind w:left="79" w:right="68"/>
              <w:jc w:val="both"/>
              <w:rPr>
                <w:sz w:val="28"/>
                <w:szCs w:val="28"/>
              </w:rPr>
            </w:pPr>
            <w:r w:rsidRPr="004B00F2">
              <w:rPr>
                <w:sz w:val="28"/>
                <w:szCs w:val="28"/>
              </w:rPr>
              <w:t xml:space="preserve">+ Hình 8: Bạn cần ăn, uống đầy đủ chất dinh </w:t>
            </w:r>
            <w:r w:rsidRPr="004B00F2">
              <w:rPr>
                <w:spacing w:val="-2"/>
                <w:sz w:val="28"/>
                <w:szCs w:val="28"/>
              </w:rPr>
              <w:t>dưỡng,…</w:t>
            </w:r>
          </w:p>
          <w:p w14:paraId="6A08E1C9" w14:textId="77777777" w:rsidR="00760F0E" w:rsidRPr="004B00F2" w:rsidRDefault="00760F0E" w:rsidP="00A759A5">
            <w:pPr>
              <w:pStyle w:val="TableParagraph"/>
              <w:numPr>
                <w:ilvl w:val="0"/>
                <w:numId w:val="29"/>
              </w:numPr>
              <w:tabs>
                <w:tab w:val="left" w:pos="244"/>
              </w:tabs>
              <w:spacing w:line="251" w:lineRule="exact"/>
              <w:ind w:left="244"/>
              <w:jc w:val="both"/>
              <w:rPr>
                <w:sz w:val="28"/>
                <w:szCs w:val="28"/>
              </w:rPr>
            </w:pPr>
            <w:r w:rsidRPr="004B00F2">
              <w:rPr>
                <w:sz w:val="28"/>
                <w:szCs w:val="28"/>
              </w:rPr>
              <w:t>Đại</w:t>
            </w:r>
            <w:r w:rsidRPr="004B00F2">
              <w:rPr>
                <w:spacing w:val="-2"/>
                <w:sz w:val="28"/>
                <w:szCs w:val="28"/>
              </w:rPr>
              <w:t xml:space="preserve"> </w:t>
            </w:r>
            <w:r w:rsidRPr="004B00F2">
              <w:rPr>
                <w:sz w:val="28"/>
                <w:szCs w:val="28"/>
              </w:rPr>
              <w:t xml:space="preserve">diện các nhóm trình </w:t>
            </w:r>
            <w:r w:rsidRPr="004B00F2">
              <w:rPr>
                <w:spacing w:val="-4"/>
                <w:sz w:val="28"/>
                <w:szCs w:val="28"/>
              </w:rPr>
              <w:t>bày.</w:t>
            </w:r>
          </w:p>
          <w:p w14:paraId="71CAC6F1" w14:textId="77777777" w:rsidR="00760F0E" w:rsidRPr="004B00F2" w:rsidRDefault="00760F0E" w:rsidP="008C2F93">
            <w:pPr>
              <w:pStyle w:val="TableParagraph"/>
              <w:spacing w:before="131"/>
              <w:rPr>
                <w:b/>
                <w:sz w:val="28"/>
                <w:szCs w:val="28"/>
              </w:rPr>
            </w:pPr>
          </w:p>
          <w:p w14:paraId="0B3EED1C" w14:textId="77777777" w:rsidR="00760F0E" w:rsidRPr="004B00F2" w:rsidRDefault="00760F0E" w:rsidP="00A759A5">
            <w:pPr>
              <w:pStyle w:val="TableParagraph"/>
              <w:numPr>
                <w:ilvl w:val="0"/>
                <w:numId w:val="29"/>
              </w:numPr>
              <w:tabs>
                <w:tab w:val="left" w:pos="244"/>
              </w:tabs>
              <w:ind w:left="244"/>
              <w:jc w:val="both"/>
              <w:rPr>
                <w:sz w:val="28"/>
                <w:szCs w:val="28"/>
              </w:rPr>
            </w:pPr>
            <w:r w:rsidRPr="004B00F2">
              <w:rPr>
                <w:sz w:val="28"/>
                <w:szCs w:val="28"/>
              </w:rPr>
              <w:t xml:space="preserve">Các nhóm khác nhận xét và bổ sung (nếu </w:t>
            </w:r>
            <w:r w:rsidRPr="004B00F2">
              <w:rPr>
                <w:spacing w:val="-4"/>
                <w:sz w:val="28"/>
                <w:szCs w:val="28"/>
              </w:rPr>
              <w:t>có).</w:t>
            </w:r>
          </w:p>
          <w:p w14:paraId="081B11D5" w14:textId="77777777" w:rsidR="00760F0E" w:rsidRPr="004B00F2" w:rsidRDefault="00760F0E" w:rsidP="00A759A5">
            <w:pPr>
              <w:pStyle w:val="TableParagraph"/>
              <w:numPr>
                <w:ilvl w:val="0"/>
                <w:numId w:val="29"/>
              </w:numPr>
              <w:tabs>
                <w:tab w:val="left" w:pos="244"/>
              </w:tabs>
              <w:spacing w:before="67"/>
              <w:ind w:left="244"/>
              <w:jc w:val="both"/>
              <w:rPr>
                <w:sz w:val="28"/>
                <w:szCs w:val="28"/>
              </w:rPr>
            </w:pPr>
            <w:r w:rsidRPr="004B00F2">
              <w:rPr>
                <w:sz w:val="28"/>
                <w:szCs w:val="28"/>
              </w:rPr>
              <w:t>HS</w:t>
            </w:r>
            <w:r w:rsidRPr="004B00F2">
              <w:rPr>
                <w:spacing w:val="-2"/>
                <w:sz w:val="28"/>
                <w:szCs w:val="28"/>
              </w:rPr>
              <w:t xml:space="preserve"> </w:t>
            </w:r>
            <w:r w:rsidRPr="004B00F2">
              <w:rPr>
                <w:sz w:val="28"/>
                <w:szCs w:val="28"/>
              </w:rPr>
              <w:t xml:space="preserve">lắng </w:t>
            </w:r>
            <w:r w:rsidRPr="004B00F2">
              <w:rPr>
                <w:spacing w:val="-2"/>
                <w:sz w:val="28"/>
                <w:szCs w:val="28"/>
              </w:rPr>
              <w:t>nghe.</w:t>
            </w:r>
          </w:p>
          <w:p w14:paraId="1187D6DF" w14:textId="77777777" w:rsidR="00760F0E" w:rsidRPr="004B00F2" w:rsidRDefault="00760F0E" w:rsidP="008C2F93">
            <w:pPr>
              <w:pStyle w:val="TableParagraph"/>
              <w:spacing w:before="134"/>
              <w:rPr>
                <w:b/>
                <w:sz w:val="28"/>
                <w:szCs w:val="28"/>
              </w:rPr>
            </w:pPr>
          </w:p>
          <w:p w14:paraId="234AEF39" w14:textId="77777777" w:rsidR="00760F0E" w:rsidRPr="004B00F2" w:rsidRDefault="00760F0E" w:rsidP="00A759A5">
            <w:pPr>
              <w:pStyle w:val="TableParagraph"/>
              <w:numPr>
                <w:ilvl w:val="0"/>
                <w:numId w:val="29"/>
              </w:numPr>
              <w:tabs>
                <w:tab w:val="left" w:pos="278"/>
              </w:tabs>
              <w:spacing w:line="304" w:lineRule="auto"/>
              <w:ind w:right="68" w:firstLine="0"/>
              <w:jc w:val="both"/>
              <w:rPr>
                <w:sz w:val="28"/>
                <w:szCs w:val="28"/>
              </w:rPr>
            </w:pPr>
            <w:r w:rsidRPr="004B00F2">
              <w:rPr>
                <w:sz w:val="28"/>
                <w:szCs w:val="28"/>
              </w:rPr>
              <w:t>HS đọc nội dung ở mục Em tìm hiểu thêm (SGK trang 28).</w:t>
            </w:r>
          </w:p>
          <w:p w14:paraId="0CC818C1" w14:textId="77777777" w:rsidR="00760F0E" w:rsidRPr="004B00F2" w:rsidRDefault="00760F0E" w:rsidP="008C2F93">
            <w:pPr>
              <w:pStyle w:val="TableParagraph"/>
              <w:spacing w:before="64"/>
              <w:rPr>
                <w:b/>
                <w:sz w:val="28"/>
                <w:szCs w:val="28"/>
              </w:rPr>
            </w:pPr>
          </w:p>
          <w:p w14:paraId="736A5CAE" w14:textId="77777777" w:rsidR="00760F0E" w:rsidRPr="008C2F93" w:rsidRDefault="00760F0E" w:rsidP="008C2F93">
            <w:pPr>
              <w:pStyle w:val="TableParagraph"/>
              <w:tabs>
                <w:tab w:val="left" w:pos="262"/>
              </w:tabs>
              <w:spacing w:before="29" w:line="304" w:lineRule="auto"/>
              <w:ind w:left="79" w:right="68"/>
              <w:rPr>
                <w:sz w:val="28"/>
                <w:szCs w:val="28"/>
                <w:lang w:val="en-US"/>
              </w:rPr>
            </w:pPr>
            <w:r w:rsidRPr="004B00F2">
              <w:rPr>
                <w:sz w:val="28"/>
                <w:szCs w:val="28"/>
              </w:rPr>
              <w:t>HS</w:t>
            </w:r>
            <w:r w:rsidRPr="004B00F2">
              <w:rPr>
                <w:spacing w:val="-2"/>
                <w:sz w:val="28"/>
                <w:szCs w:val="28"/>
              </w:rPr>
              <w:t xml:space="preserve"> </w:t>
            </w:r>
            <w:r w:rsidRPr="004B00F2">
              <w:rPr>
                <w:sz w:val="28"/>
                <w:szCs w:val="28"/>
              </w:rPr>
              <w:t xml:space="preserve">nêu được các từ khoá trong </w:t>
            </w:r>
            <w:r w:rsidRPr="004B00F2">
              <w:rPr>
                <w:spacing w:val="-4"/>
                <w:sz w:val="28"/>
                <w:szCs w:val="28"/>
              </w:rPr>
              <w:t>bài.</w:t>
            </w:r>
          </w:p>
        </w:tc>
      </w:tr>
      <w:tr w:rsidR="00760F0E" w:rsidRPr="00242C61" w14:paraId="4B94B557" w14:textId="77777777" w:rsidTr="00141E81">
        <w:trPr>
          <w:trHeight w:val="338"/>
        </w:trPr>
        <w:tc>
          <w:tcPr>
            <w:tcW w:w="10278" w:type="dxa"/>
            <w:gridSpan w:val="4"/>
            <w:tcBorders>
              <w:top w:val="dashed" w:sz="4" w:space="0" w:color="auto"/>
              <w:bottom w:val="dashed" w:sz="4" w:space="0" w:color="auto"/>
            </w:tcBorders>
          </w:tcPr>
          <w:p w14:paraId="0E5AEE27" w14:textId="77777777" w:rsidR="00760F0E" w:rsidRPr="00242C61" w:rsidRDefault="00760F0E" w:rsidP="00606718">
            <w:pPr>
              <w:spacing w:line="288" w:lineRule="auto"/>
              <w:rPr>
                <w:b/>
                <w:szCs w:val="28"/>
                <w:lang w:val="nl-NL"/>
              </w:rPr>
            </w:pPr>
            <w:r w:rsidRPr="00242C61">
              <w:rPr>
                <w:b/>
                <w:szCs w:val="28"/>
                <w:lang w:val="nl-NL"/>
              </w:rPr>
              <w:t>3. Hoạt động nối tiếp</w:t>
            </w:r>
          </w:p>
          <w:p w14:paraId="516EF714" w14:textId="77777777" w:rsidR="00760F0E" w:rsidRPr="00242C61" w:rsidRDefault="00760F0E" w:rsidP="00606718">
            <w:pPr>
              <w:spacing w:line="288" w:lineRule="auto"/>
              <w:rPr>
                <w:szCs w:val="28"/>
                <w:lang w:val="nl-NL"/>
              </w:rPr>
            </w:pPr>
            <w:r w:rsidRPr="00242C61">
              <w:rPr>
                <w:szCs w:val="28"/>
                <w:lang w:val="nl-NL"/>
              </w:rPr>
              <w:t>- Mục tiêu:</w:t>
            </w:r>
          </w:p>
          <w:p w14:paraId="29099ADA" w14:textId="77777777" w:rsidR="00760F0E" w:rsidRPr="00242C61" w:rsidRDefault="00760F0E" w:rsidP="00606718">
            <w:pPr>
              <w:spacing w:line="288" w:lineRule="auto"/>
              <w:rPr>
                <w:szCs w:val="28"/>
              </w:rPr>
            </w:pPr>
            <w:r w:rsidRPr="00242C61">
              <w:rPr>
                <w:szCs w:val="28"/>
              </w:rPr>
              <w:t>+ Củng cố những kiến thức đã học trong tiết học để học sinh khắc sâu nội dung.</w:t>
            </w:r>
          </w:p>
          <w:p w14:paraId="708655D7" w14:textId="77777777" w:rsidR="00760F0E" w:rsidRPr="00242C61" w:rsidRDefault="00760F0E" w:rsidP="00606718">
            <w:pPr>
              <w:spacing w:line="288" w:lineRule="auto"/>
              <w:rPr>
                <w:szCs w:val="28"/>
              </w:rPr>
            </w:pPr>
            <w:r w:rsidRPr="00242C61">
              <w:rPr>
                <w:szCs w:val="28"/>
              </w:rPr>
              <w:t>+ Tạo không khí vui vẻ, hào hứng, lưu luyến sau khi học sinh bài học.</w:t>
            </w:r>
          </w:p>
          <w:p w14:paraId="6C97FF3B" w14:textId="77777777" w:rsidR="00760F0E" w:rsidRPr="00242C61" w:rsidRDefault="00760F0E" w:rsidP="00606718">
            <w:pPr>
              <w:spacing w:line="288" w:lineRule="auto"/>
              <w:rPr>
                <w:szCs w:val="28"/>
              </w:rPr>
            </w:pPr>
            <w:r w:rsidRPr="00242C61">
              <w:rPr>
                <w:szCs w:val="28"/>
              </w:rPr>
              <w:t xml:space="preserve">+ Chuẩn bị bài cho tiết sau. </w:t>
            </w:r>
          </w:p>
          <w:p w14:paraId="1E276A74" w14:textId="77777777" w:rsidR="00760F0E" w:rsidRPr="00242C61" w:rsidRDefault="00760F0E" w:rsidP="00606718">
            <w:pPr>
              <w:spacing w:line="288" w:lineRule="auto"/>
              <w:rPr>
                <w:szCs w:val="28"/>
                <w:lang w:val="nl-NL"/>
              </w:rPr>
            </w:pPr>
            <w:r w:rsidRPr="00242C61">
              <w:rPr>
                <w:szCs w:val="28"/>
                <w:lang w:val="nl-NL"/>
              </w:rPr>
              <w:lastRenderedPageBreak/>
              <w:t xml:space="preserve">+ Phát triển năng lực khoa học. </w:t>
            </w:r>
          </w:p>
          <w:p w14:paraId="692BACE5" w14:textId="77777777" w:rsidR="00760F0E" w:rsidRPr="00242C61" w:rsidRDefault="00760F0E" w:rsidP="00606718">
            <w:pPr>
              <w:spacing w:line="288" w:lineRule="auto"/>
              <w:rPr>
                <w:rFonts w:eastAsia="Calibri"/>
                <w:szCs w:val="28"/>
                <w:lang w:val="nl-NL"/>
              </w:rPr>
            </w:pPr>
            <w:r w:rsidRPr="00242C61">
              <w:rPr>
                <w:szCs w:val="28"/>
              </w:rPr>
              <w:t>- Cách tiến hành:</w:t>
            </w:r>
          </w:p>
        </w:tc>
      </w:tr>
      <w:tr w:rsidR="00760F0E" w:rsidRPr="00242C61" w14:paraId="3EFA7F4A" w14:textId="77777777" w:rsidTr="00901A42">
        <w:trPr>
          <w:trHeight w:val="338"/>
        </w:trPr>
        <w:tc>
          <w:tcPr>
            <w:tcW w:w="6045" w:type="dxa"/>
            <w:tcBorders>
              <w:top w:val="dashed" w:sz="4" w:space="0" w:color="auto"/>
              <w:bottom w:val="dashed" w:sz="4" w:space="0" w:color="auto"/>
              <w:right w:val="dashed" w:sz="4" w:space="0" w:color="auto"/>
            </w:tcBorders>
          </w:tcPr>
          <w:p w14:paraId="22FDB6E1" w14:textId="77777777" w:rsidR="00760F0E" w:rsidRPr="00242C61" w:rsidRDefault="00760F0E" w:rsidP="00517AC9">
            <w:pPr>
              <w:spacing w:line="288" w:lineRule="auto"/>
              <w:jc w:val="both"/>
              <w:rPr>
                <w:bCs/>
                <w:szCs w:val="28"/>
                <w:lang w:val="nl-NL"/>
              </w:rPr>
            </w:pPr>
            <w:r w:rsidRPr="00242C61">
              <w:rPr>
                <w:b/>
                <w:szCs w:val="28"/>
                <w:lang w:val="nl-NL"/>
              </w:rPr>
              <w:lastRenderedPageBreak/>
              <w:t xml:space="preserve">- </w:t>
            </w:r>
            <w:r w:rsidRPr="00242C61">
              <w:rPr>
                <w:bCs/>
                <w:szCs w:val="28"/>
                <w:lang w:val="nl-NL"/>
              </w:rPr>
              <w:t>GV đặt câu hỏi: Em hãy nêu những nội dung đã học trong tiết này</w:t>
            </w:r>
          </w:p>
          <w:p w14:paraId="7A5D9B45" w14:textId="77777777" w:rsidR="00760F0E" w:rsidRPr="00242C61" w:rsidRDefault="00760F0E" w:rsidP="00517AC9">
            <w:pPr>
              <w:spacing w:line="288" w:lineRule="auto"/>
              <w:jc w:val="both"/>
              <w:rPr>
                <w:rFonts w:eastAsia="Calibri"/>
                <w:szCs w:val="28"/>
                <w:lang w:val="nl-NL"/>
              </w:rPr>
            </w:pPr>
            <w:r w:rsidRPr="00242C61">
              <w:rPr>
                <w:bCs/>
                <w:szCs w:val="28"/>
                <w:lang w:val="nl-NL"/>
              </w:rPr>
              <w:t>- GV yêu cầu HS về nhà tìm hiểu bài tiếp theo.</w:t>
            </w:r>
          </w:p>
        </w:tc>
        <w:tc>
          <w:tcPr>
            <w:tcW w:w="4233" w:type="dxa"/>
            <w:gridSpan w:val="3"/>
            <w:tcBorders>
              <w:top w:val="dashed" w:sz="4" w:space="0" w:color="auto"/>
              <w:left w:val="dashed" w:sz="4" w:space="0" w:color="auto"/>
              <w:bottom w:val="dashed" w:sz="4" w:space="0" w:color="auto"/>
            </w:tcBorders>
          </w:tcPr>
          <w:p w14:paraId="741A957B" w14:textId="77777777" w:rsidR="00760F0E" w:rsidRPr="00242C61" w:rsidRDefault="00760F0E" w:rsidP="00EC52F1">
            <w:pPr>
              <w:spacing w:line="288" w:lineRule="auto"/>
              <w:jc w:val="both"/>
              <w:rPr>
                <w:szCs w:val="28"/>
                <w:lang w:val="nl-NL"/>
              </w:rPr>
            </w:pPr>
            <w:r w:rsidRPr="00242C61">
              <w:rPr>
                <w:szCs w:val="28"/>
                <w:lang w:val="nl-NL"/>
              </w:rPr>
              <w:t>- HS trả lời</w:t>
            </w:r>
          </w:p>
          <w:p w14:paraId="3AE593C8" w14:textId="77777777" w:rsidR="00760F0E" w:rsidRPr="00242C61" w:rsidRDefault="00760F0E" w:rsidP="00EC52F1">
            <w:pPr>
              <w:spacing w:line="288" w:lineRule="auto"/>
              <w:jc w:val="both"/>
              <w:rPr>
                <w:szCs w:val="28"/>
                <w:lang w:val="nl-NL"/>
              </w:rPr>
            </w:pPr>
          </w:p>
          <w:p w14:paraId="1463427D" w14:textId="77777777" w:rsidR="00760F0E" w:rsidRPr="00242C61" w:rsidRDefault="00760F0E" w:rsidP="00EC52F1">
            <w:pPr>
              <w:spacing w:line="288" w:lineRule="auto"/>
              <w:jc w:val="both"/>
              <w:rPr>
                <w:rFonts w:eastAsia="Calibri"/>
                <w:szCs w:val="28"/>
                <w:lang w:val="nl-NL"/>
              </w:rPr>
            </w:pPr>
            <w:r w:rsidRPr="00242C61">
              <w:rPr>
                <w:szCs w:val="28"/>
              </w:rPr>
              <w:t>-HS lắng nghe và ghi lại dặn dò.</w:t>
            </w:r>
          </w:p>
        </w:tc>
      </w:tr>
      <w:tr w:rsidR="00760F0E" w:rsidRPr="00242C61" w14:paraId="247B2B6A" w14:textId="77777777" w:rsidTr="00242C61">
        <w:trPr>
          <w:trHeight w:val="69"/>
        </w:trPr>
        <w:tc>
          <w:tcPr>
            <w:tcW w:w="10278" w:type="dxa"/>
            <w:gridSpan w:val="4"/>
            <w:tcBorders>
              <w:top w:val="dashed" w:sz="4" w:space="0" w:color="auto"/>
              <w:bottom w:val="dashed" w:sz="4" w:space="0" w:color="auto"/>
            </w:tcBorders>
          </w:tcPr>
          <w:p w14:paraId="2AF21778" w14:textId="77777777" w:rsidR="00760F0E" w:rsidRPr="00242C61" w:rsidRDefault="00760F0E" w:rsidP="00EC52F1">
            <w:pPr>
              <w:spacing w:line="288" w:lineRule="auto"/>
              <w:jc w:val="both"/>
              <w:rPr>
                <w:szCs w:val="28"/>
                <w:lang w:val="nl-NL"/>
              </w:rPr>
            </w:pPr>
          </w:p>
        </w:tc>
      </w:tr>
      <w:tr w:rsidR="00760F0E" w:rsidRPr="00242C61" w14:paraId="0CEFE830" w14:textId="77777777" w:rsidTr="00901A42">
        <w:trPr>
          <w:trHeight w:val="338"/>
        </w:trPr>
        <w:tc>
          <w:tcPr>
            <w:tcW w:w="6045" w:type="dxa"/>
            <w:tcBorders>
              <w:top w:val="dashed" w:sz="4" w:space="0" w:color="auto"/>
              <w:bottom w:val="dashed" w:sz="4" w:space="0" w:color="auto"/>
              <w:right w:val="dashed" w:sz="4" w:space="0" w:color="auto"/>
            </w:tcBorders>
          </w:tcPr>
          <w:p w14:paraId="243D4CAA" w14:textId="77777777" w:rsidR="00760F0E" w:rsidRPr="00242C61" w:rsidRDefault="00760F0E" w:rsidP="00517AC9">
            <w:pPr>
              <w:spacing w:line="288" w:lineRule="auto"/>
              <w:jc w:val="both"/>
              <w:rPr>
                <w:b/>
                <w:szCs w:val="28"/>
                <w:lang w:val="nl-NL"/>
              </w:rPr>
            </w:pPr>
          </w:p>
        </w:tc>
        <w:tc>
          <w:tcPr>
            <w:tcW w:w="4233" w:type="dxa"/>
            <w:gridSpan w:val="3"/>
            <w:tcBorders>
              <w:top w:val="dashed" w:sz="4" w:space="0" w:color="auto"/>
              <w:left w:val="dashed" w:sz="4" w:space="0" w:color="auto"/>
              <w:bottom w:val="dashed" w:sz="4" w:space="0" w:color="auto"/>
            </w:tcBorders>
          </w:tcPr>
          <w:p w14:paraId="5EB2D05A" w14:textId="77777777" w:rsidR="00760F0E" w:rsidRPr="00242C61" w:rsidRDefault="00760F0E" w:rsidP="00EC52F1">
            <w:pPr>
              <w:spacing w:line="288" w:lineRule="auto"/>
              <w:jc w:val="both"/>
              <w:rPr>
                <w:szCs w:val="28"/>
                <w:lang w:val="nl-NL"/>
              </w:rPr>
            </w:pPr>
          </w:p>
        </w:tc>
      </w:tr>
      <w:tr w:rsidR="00760F0E" w:rsidRPr="00242C61" w14:paraId="37A8BDC7" w14:textId="77777777" w:rsidTr="00640814">
        <w:trPr>
          <w:trHeight w:val="1700"/>
        </w:trPr>
        <w:tc>
          <w:tcPr>
            <w:tcW w:w="10278" w:type="dxa"/>
            <w:gridSpan w:val="4"/>
            <w:tcBorders>
              <w:top w:val="dashed" w:sz="4" w:space="0" w:color="auto"/>
            </w:tcBorders>
          </w:tcPr>
          <w:p w14:paraId="6AAB2498" w14:textId="77777777" w:rsidR="00760F0E" w:rsidRPr="00242C61" w:rsidRDefault="00760F0E" w:rsidP="00606718">
            <w:pPr>
              <w:spacing w:line="288" w:lineRule="auto"/>
              <w:rPr>
                <w:rFonts w:eastAsia="Calibri"/>
                <w:b/>
                <w:szCs w:val="28"/>
                <w:lang w:val="nl-NL"/>
              </w:rPr>
            </w:pPr>
            <w:r w:rsidRPr="00242C61">
              <w:rPr>
                <w:rFonts w:eastAsia="Calibri"/>
                <w:b/>
                <w:szCs w:val="28"/>
                <w:lang w:val="nl-NL"/>
              </w:rPr>
              <w:t>IV. ĐIỀU CHỈNH BỔ SUNG</w:t>
            </w:r>
          </w:p>
          <w:p w14:paraId="42A7CD09" w14:textId="77777777" w:rsidR="00760F0E" w:rsidRPr="00242C61" w:rsidRDefault="00760F0E" w:rsidP="00606718">
            <w:pPr>
              <w:spacing w:line="288" w:lineRule="auto"/>
              <w:rPr>
                <w:rFonts w:eastAsia="Calibri"/>
                <w:szCs w:val="28"/>
                <w:lang w:val="nl-NL"/>
              </w:rPr>
            </w:pPr>
            <w:r w:rsidRPr="00242C61">
              <w:rPr>
                <w:rFonts w:eastAsia="Calibri"/>
                <w:szCs w:val="28"/>
                <w:lang w:val="nl-NL"/>
              </w:rPr>
              <w:t>.............................................................................................................................................</w:t>
            </w:r>
          </w:p>
          <w:p w14:paraId="3A71A8BD" w14:textId="77777777" w:rsidR="00760F0E" w:rsidRPr="00242C61" w:rsidRDefault="00760F0E" w:rsidP="00606718">
            <w:pPr>
              <w:spacing w:line="288" w:lineRule="auto"/>
              <w:rPr>
                <w:rFonts w:eastAsia="Calibri"/>
                <w:szCs w:val="28"/>
                <w:lang w:val="nl-NL"/>
              </w:rPr>
            </w:pPr>
            <w:r w:rsidRPr="00242C61">
              <w:rPr>
                <w:rFonts w:eastAsia="Calibri"/>
                <w:szCs w:val="28"/>
                <w:lang w:val="nl-NL"/>
              </w:rPr>
              <w:t>.............................................................................................................................................</w:t>
            </w:r>
          </w:p>
          <w:p w14:paraId="356325AA" w14:textId="77777777" w:rsidR="00760F0E" w:rsidRPr="00242C61" w:rsidRDefault="00760F0E" w:rsidP="00606718">
            <w:pPr>
              <w:spacing w:line="288" w:lineRule="auto"/>
              <w:rPr>
                <w:rFonts w:eastAsia="Calibri"/>
                <w:b/>
                <w:szCs w:val="28"/>
                <w:lang w:val="nl-NL"/>
              </w:rPr>
            </w:pPr>
            <w:r w:rsidRPr="00242C61">
              <w:rPr>
                <w:rFonts w:eastAsia="Calibri"/>
                <w:szCs w:val="28"/>
                <w:lang w:val="nl-NL"/>
              </w:rPr>
              <w:t>.............................................................................................................................................</w:t>
            </w:r>
          </w:p>
        </w:tc>
      </w:tr>
    </w:tbl>
    <w:p w14:paraId="5F855F05" w14:textId="77777777" w:rsidR="00760F0E" w:rsidRPr="00242C61" w:rsidRDefault="00760F0E" w:rsidP="008C2F93">
      <w:pPr>
        <w:spacing w:line="288" w:lineRule="auto"/>
        <w:jc w:val="center"/>
        <w:rPr>
          <w:szCs w:val="28"/>
        </w:rPr>
      </w:pPr>
    </w:p>
    <w:p w14:paraId="3385DA1D" w14:textId="77777777" w:rsidR="00760F0E" w:rsidRPr="00513852" w:rsidRDefault="00760F0E" w:rsidP="00606718">
      <w:pPr>
        <w:spacing w:line="288" w:lineRule="auto"/>
        <w:jc w:val="center"/>
        <w:rPr>
          <w:b/>
          <w:bCs/>
          <w:lang w:val="nl-NL"/>
        </w:rPr>
      </w:pPr>
      <w:r w:rsidRPr="00513852">
        <w:rPr>
          <w:b/>
          <w:bCs/>
          <w:lang w:val="nl-NL"/>
        </w:rPr>
        <w:t xml:space="preserve">CHỦ ĐỀ 1: </w:t>
      </w:r>
      <w:r>
        <w:rPr>
          <w:b/>
          <w:bCs/>
          <w:lang w:val="nl-NL"/>
        </w:rPr>
        <w:t>NĂNG LƯỢNG</w:t>
      </w:r>
    </w:p>
    <w:p w14:paraId="310D4FEC" w14:textId="77777777" w:rsidR="00760F0E" w:rsidRPr="00F07D9D" w:rsidRDefault="00760F0E" w:rsidP="00606718">
      <w:pPr>
        <w:spacing w:line="288" w:lineRule="auto"/>
        <w:jc w:val="center"/>
        <w:rPr>
          <w:b/>
          <w:bCs/>
          <w:lang w:val="nl-NL"/>
        </w:rPr>
      </w:pPr>
      <w:r w:rsidRPr="00F07D9D">
        <w:rPr>
          <w:b/>
          <w:bCs/>
          <w:lang w:val="nl-NL"/>
        </w:rPr>
        <w:t xml:space="preserve">Bài </w:t>
      </w:r>
      <w:r>
        <w:rPr>
          <w:b/>
          <w:bCs/>
          <w:lang w:val="nl-NL"/>
        </w:rPr>
        <w:t>7</w:t>
      </w:r>
      <w:r w:rsidRPr="00F07D9D">
        <w:rPr>
          <w:b/>
          <w:bCs/>
          <w:lang w:val="nl-NL"/>
        </w:rPr>
        <w:t xml:space="preserve">: </w:t>
      </w:r>
      <w:r w:rsidRPr="001C5D11">
        <w:rPr>
          <w:b/>
          <w:bCs/>
          <w:lang w:val="nl-NL"/>
        </w:rPr>
        <w:t>MẠCH ĐIỆN ĐƠN GIẢN</w:t>
      </w:r>
      <w:r>
        <w:rPr>
          <w:b/>
          <w:bCs/>
          <w:lang w:val="nl-NL"/>
        </w:rPr>
        <w:t xml:space="preserve"> </w:t>
      </w:r>
      <w:r w:rsidRPr="00F07D9D">
        <w:rPr>
          <w:b/>
          <w:bCs/>
          <w:lang w:val="nl-NL"/>
        </w:rPr>
        <w:t>- TIẾT 1</w:t>
      </w:r>
    </w:p>
    <w:p w14:paraId="66BFCBDA" w14:textId="77777777" w:rsidR="00760F0E" w:rsidRDefault="00760F0E" w:rsidP="00606718">
      <w:pPr>
        <w:spacing w:line="288" w:lineRule="auto"/>
        <w:ind w:firstLine="360"/>
        <w:rPr>
          <w:b/>
          <w:bCs/>
          <w:lang w:val="nl-NL"/>
        </w:rPr>
      </w:pPr>
    </w:p>
    <w:p w14:paraId="66FC5019" w14:textId="77777777" w:rsidR="00760F0E" w:rsidRPr="00F07D9D" w:rsidRDefault="00760F0E" w:rsidP="00606718">
      <w:pPr>
        <w:spacing w:line="288" w:lineRule="auto"/>
        <w:ind w:firstLine="360"/>
        <w:rPr>
          <w:b/>
          <w:bCs/>
          <w:lang w:val="nl-NL"/>
        </w:rPr>
      </w:pPr>
      <w:r w:rsidRPr="00F07D9D">
        <w:rPr>
          <w:b/>
          <w:bCs/>
          <w:lang w:val="nl-NL"/>
        </w:rPr>
        <w:t>I. YÊU CẦU CẦN ĐẠT:</w:t>
      </w:r>
    </w:p>
    <w:p w14:paraId="7899AA1E" w14:textId="77777777" w:rsidR="00760F0E" w:rsidRPr="00F07D9D" w:rsidRDefault="00760F0E" w:rsidP="00606718">
      <w:pPr>
        <w:spacing w:line="288" w:lineRule="auto"/>
        <w:ind w:firstLine="360"/>
        <w:rPr>
          <w:b/>
          <w:lang w:val="nl-NL"/>
        </w:rPr>
      </w:pPr>
      <w:r w:rsidRPr="00F07D9D">
        <w:rPr>
          <w:b/>
          <w:lang w:val="nl-NL"/>
        </w:rPr>
        <w:t>1. Năng lực đặc thù.</w:t>
      </w:r>
    </w:p>
    <w:p w14:paraId="3A203556" w14:textId="77777777" w:rsidR="00760F0E" w:rsidRPr="00CB0F9B" w:rsidRDefault="00760F0E" w:rsidP="00CB0F9B">
      <w:pPr>
        <w:spacing w:line="288" w:lineRule="auto"/>
        <w:ind w:firstLine="360"/>
        <w:rPr>
          <w:bCs/>
          <w:lang w:val="nl-NL"/>
        </w:rPr>
      </w:pPr>
      <w:r w:rsidRPr="00CB0F9B">
        <w:rPr>
          <w:bCs/>
          <w:lang w:val="nl-NL"/>
        </w:rPr>
        <w:t>–</w:t>
      </w:r>
      <w:r w:rsidRPr="00CB0F9B">
        <w:rPr>
          <w:bCs/>
          <w:lang w:val="nl-NL"/>
        </w:rPr>
        <w:tab/>
        <w:t>Mô tả được cấu tạo và hoạt động của mạch điện thắp sáng gồm: nguồn điện, công tắc và bóng đèn.</w:t>
      </w:r>
    </w:p>
    <w:p w14:paraId="00AB0893" w14:textId="77777777" w:rsidR="00760F0E" w:rsidRDefault="00760F0E" w:rsidP="00CB0F9B">
      <w:pPr>
        <w:spacing w:line="288" w:lineRule="auto"/>
        <w:ind w:firstLine="360"/>
        <w:rPr>
          <w:bCs/>
          <w:lang w:val="nl-NL"/>
        </w:rPr>
      </w:pPr>
      <w:r w:rsidRPr="00CB0F9B">
        <w:rPr>
          <w:bCs/>
          <w:lang w:val="nl-NL"/>
        </w:rPr>
        <w:t>–</w:t>
      </w:r>
      <w:r w:rsidRPr="00CB0F9B">
        <w:rPr>
          <w:bCs/>
          <w:lang w:val="nl-NL"/>
        </w:rPr>
        <w:tab/>
        <w:t>Thực hành lắp được một mạch điện thắp sáng đơn giản.</w:t>
      </w:r>
    </w:p>
    <w:p w14:paraId="3C74AB32" w14:textId="77777777" w:rsidR="00760F0E" w:rsidRPr="00F07D9D" w:rsidRDefault="00760F0E" w:rsidP="00CB0F9B">
      <w:pPr>
        <w:spacing w:line="288" w:lineRule="auto"/>
        <w:ind w:firstLine="360"/>
        <w:rPr>
          <w:b/>
        </w:rPr>
      </w:pPr>
      <w:r w:rsidRPr="00F07D9D">
        <w:rPr>
          <w:b/>
        </w:rPr>
        <w:t>2. Năng lực chung.</w:t>
      </w:r>
    </w:p>
    <w:p w14:paraId="62D8750E" w14:textId="77777777" w:rsidR="00760F0E" w:rsidRDefault="00760F0E" w:rsidP="001C5D11">
      <w:pPr>
        <w:spacing w:line="288" w:lineRule="auto"/>
        <w:ind w:firstLine="360"/>
      </w:pPr>
      <w:r>
        <w:t>– Năng lực giao tiếp và hợp tác trong thảo luận nhóm và bày tỏ ý kiến.</w:t>
      </w:r>
    </w:p>
    <w:p w14:paraId="250F81DD" w14:textId="77777777" w:rsidR="00760F0E" w:rsidRDefault="00760F0E" w:rsidP="001C5D11">
      <w:pPr>
        <w:spacing w:line="288" w:lineRule="auto"/>
        <w:ind w:firstLine="360"/>
      </w:pPr>
      <w:r>
        <w:t>– Năng lực giải quyết vấn đề và sáng tạo thông qua việc đưa ra dự đoán và lắp được mạch điện thắp sáng trong cuộc sống.</w:t>
      </w:r>
    </w:p>
    <w:p w14:paraId="5EF5C4B7" w14:textId="77777777" w:rsidR="00760F0E" w:rsidRPr="00F07D9D" w:rsidRDefault="00760F0E" w:rsidP="00097FB7">
      <w:pPr>
        <w:spacing w:line="288" w:lineRule="auto"/>
        <w:ind w:firstLine="360"/>
        <w:rPr>
          <w:b/>
        </w:rPr>
      </w:pPr>
      <w:r w:rsidRPr="00F07D9D">
        <w:rPr>
          <w:b/>
        </w:rPr>
        <w:t>3. Phẩm chất.</w:t>
      </w:r>
    </w:p>
    <w:p w14:paraId="15887A9F" w14:textId="77777777" w:rsidR="00760F0E" w:rsidRDefault="00760F0E" w:rsidP="00401A3B">
      <w:pPr>
        <w:spacing w:line="288" w:lineRule="auto"/>
        <w:ind w:firstLine="360"/>
      </w:pPr>
      <w:r>
        <w:t>–</w:t>
      </w:r>
      <w:r>
        <w:tab/>
        <w:t>Trung thực trong tiến hành thí nghiệm và báo cáo kết quả thảo luận.</w:t>
      </w:r>
    </w:p>
    <w:p w14:paraId="2FD4ECF2" w14:textId="77777777" w:rsidR="00760F0E" w:rsidRDefault="00760F0E" w:rsidP="00401A3B">
      <w:pPr>
        <w:spacing w:line="288" w:lineRule="auto"/>
        <w:ind w:firstLine="360"/>
      </w:pPr>
      <w:r>
        <w:t>–</w:t>
      </w:r>
      <w:r>
        <w:tab/>
        <w:t>Chăm chỉ: Ham hiểu biết, tìm hiểu về cấu tạo và hoạt động của mạch điện thắp sáng.</w:t>
      </w:r>
    </w:p>
    <w:p w14:paraId="1692C8D2" w14:textId="77777777" w:rsidR="00760F0E" w:rsidRPr="00F07D9D" w:rsidRDefault="00760F0E" w:rsidP="00097FB7">
      <w:pPr>
        <w:spacing w:line="288" w:lineRule="auto"/>
        <w:ind w:firstLine="360"/>
        <w:rPr>
          <w:b/>
        </w:rPr>
      </w:pPr>
      <w:r w:rsidRPr="00F07D9D">
        <w:rPr>
          <w:b/>
        </w:rPr>
        <w:t xml:space="preserve">II. ĐỒ DÙNG DẠY HỌC </w:t>
      </w:r>
    </w:p>
    <w:p w14:paraId="182EF004" w14:textId="77777777" w:rsidR="00760F0E" w:rsidRPr="00F07D9D" w:rsidRDefault="00760F0E" w:rsidP="00606718">
      <w:pPr>
        <w:spacing w:line="288" w:lineRule="auto"/>
        <w:ind w:firstLine="360"/>
      </w:pPr>
      <w:r>
        <w:t xml:space="preserve">- </w:t>
      </w:r>
      <w:r w:rsidRPr="00F07D9D">
        <w:t xml:space="preserve">GV: Các hình trong bài </w:t>
      </w:r>
      <w:r>
        <w:t>7</w:t>
      </w:r>
      <w:r w:rsidRPr="00F07D9D">
        <w:t xml:space="preserve"> SG</w:t>
      </w:r>
      <w:r>
        <w:t>K.</w:t>
      </w:r>
    </w:p>
    <w:p w14:paraId="5BBA871E" w14:textId="77777777" w:rsidR="00760F0E" w:rsidRPr="00F07D9D" w:rsidRDefault="00760F0E" w:rsidP="00C97917">
      <w:pPr>
        <w:spacing w:line="288" w:lineRule="auto"/>
        <w:ind w:firstLine="360"/>
      </w:pPr>
      <w:r>
        <w:t xml:space="preserve">- </w:t>
      </w:r>
      <w:r w:rsidRPr="00F07D9D">
        <w:t>HS: SGK, VBT</w:t>
      </w:r>
      <w:r>
        <w:t xml:space="preserve">. Một pin, một bóng đèn, một công tắc, ba đoạn dây dẫn (8 bộ). </w:t>
      </w:r>
      <w:r w:rsidRPr="00C97917">
        <w:t>Một pin, một bóng đèn, một công tắc, ba đoạn dây dẫn (8 bộ).</w:t>
      </w:r>
    </w:p>
    <w:p w14:paraId="1DDE768C" w14:textId="77777777" w:rsidR="00760F0E" w:rsidRDefault="00760F0E" w:rsidP="00606718">
      <w:pPr>
        <w:spacing w:line="288" w:lineRule="auto"/>
        <w:rPr>
          <w:b/>
        </w:rPr>
      </w:pPr>
      <w:r w:rsidRPr="00F07D9D">
        <w:rPr>
          <w:b/>
        </w:rPr>
        <w:t>III. HOẠT ĐỘNG DẠY HỌC</w:t>
      </w:r>
      <w:r>
        <w:rPr>
          <w:b/>
        </w:rPr>
        <w:t>:</w:t>
      </w:r>
    </w:p>
    <w:p w14:paraId="7A769ADE" w14:textId="77777777" w:rsidR="00760F0E" w:rsidRDefault="00760F0E" w:rsidP="00606718">
      <w:pPr>
        <w:spacing w:line="288" w:lineRule="auto"/>
        <w:rPr>
          <w:b/>
        </w:rPr>
      </w:pP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45"/>
        <w:gridCol w:w="93"/>
        <w:gridCol w:w="899"/>
        <w:gridCol w:w="3241"/>
      </w:tblGrid>
      <w:tr w:rsidR="00760F0E" w:rsidRPr="00901A42" w14:paraId="0AD7F09F" w14:textId="77777777" w:rsidTr="00DD1A4D">
        <w:tc>
          <w:tcPr>
            <w:tcW w:w="7037" w:type="dxa"/>
            <w:gridSpan w:val="3"/>
            <w:tcBorders>
              <w:bottom w:val="dashed" w:sz="4" w:space="0" w:color="auto"/>
            </w:tcBorders>
          </w:tcPr>
          <w:p w14:paraId="332037D3"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lastRenderedPageBreak/>
              <w:t>Hoạt động của giáo viên</w:t>
            </w:r>
          </w:p>
        </w:tc>
        <w:tc>
          <w:tcPr>
            <w:tcW w:w="3241" w:type="dxa"/>
            <w:tcBorders>
              <w:bottom w:val="dashed" w:sz="4" w:space="0" w:color="auto"/>
            </w:tcBorders>
          </w:tcPr>
          <w:p w14:paraId="760A792F"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học sinh</w:t>
            </w:r>
          </w:p>
        </w:tc>
      </w:tr>
      <w:tr w:rsidR="00760F0E" w:rsidRPr="00901A42" w14:paraId="308F6A07" w14:textId="77777777" w:rsidTr="00DD1A4D">
        <w:tc>
          <w:tcPr>
            <w:tcW w:w="10278" w:type="dxa"/>
            <w:gridSpan w:val="4"/>
            <w:tcBorders>
              <w:bottom w:val="dashed" w:sz="4" w:space="0" w:color="auto"/>
            </w:tcBorders>
          </w:tcPr>
          <w:p w14:paraId="1936B0A5" w14:textId="77777777" w:rsidR="00760F0E" w:rsidRPr="00F07D9D" w:rsidRDefault="00760F0E" w:rsidP="00606718">
            <w:pPr>
              <w:spacing w:line="288" w:lineRule="auto"/>
              <w:rPr>
                <w:bCs/>
                <w:i/>
                <w:lang w:val="nl-NL"/>
              </w:rPr>
            </w:pPr>
            <w:r w:rsidRPr="00F07D9D">
              <w:rPr>
                <w:b/>
                <w:bCs/>
                <w:lang w:val="nl-NL"/>
              </w:rPr>
              <w:t>1. Khởi động.</w:t>
            </w:r>
          </w:p>
          <w:p w14:paraId="62237C36" w14:textId="77777777" w:rsidR="00760F0E" w:rsidRPr="002A774F" w:rsidRDefault="00760F0E" w:rsidP="002A774F">
            <w:pPr>
              <w:spacing w:line="288" w:lineRule="auto"/>
              <w:rPr>
                <w:lang w:val="nl-NL"/>
              </w:rPr>
            </w:pPr>
            <w:r w:rsidRPr="002A774F">
              <w:rPr>
                <w:b/>
                <w:bCs/>
                <w:lang w:val="nl-NL"/>
              </w:rPr>
              <w:t xml:space="preserve">a)Mục tiêu: </w:t>
            </w:r>
            <w:r w:rsidRPr="002F6477">
              <w:rPr>
                <w:lang w:val="nl-NL"/>
              </w:rPr>
              <w:t>Tạo hứng thú và khơi gợi những hiểu biết đã có của HS về mạch điện thắp sáng đơn giản.</w:t>
            </w:r>
          </w:p>
          <w:p w14:paraId="06610E65" w14:textId="77777777" w:rsidR="00760F0E" w:rsidRPr="002A774F" w:rsidRDefault="00760F0E" w:rsidP="002A774F">
            <w:pPr>
              <w:spacing w:line="288" w:lineRule="auto"/>
              <w:rPr>
                <w:lang w:val="nl-NL"/>
              </w:rPr>
            </w:pPr>
            <w:r w:rsidRPr="002A774F">
              <w:rPr>
                <w:b/>
                <w:bCs/>
                <w:lang w:val="nl-NL"/>
              </w:rPr>
              <w:t xml:space="preserve">b)Phương pháp và kĩ thuật dạy học: </w:t>
            </w:r>
            <w:r w:rsidRPr="002A774F">
              <w:rPr>
                <w:lang w:val="nl-NL"/>
              </w:rPr>
              <w:t>Phương pháp vấn đáp.</w:t>
            </w:r>
          </w:p>
          <w:p w14:paraId="5471E5F2" w14:textId="77777777" w:rsidR="00760F0E" w:rsidRPr="00901A42" w:rsidRDefault="00760F0E" w:rsidP="002A774F">
            <w:pPr>
              <w:spacing w:line="288" w:lineRule="auto"/>
              <w:rPr>
                <w:rFonts w:eastAsia="Calibri"/>
              </w:rPr>
            </w:pPr>
            <w:r w:rsidRPr="002A774F">
              <w:rPr>
                <w:b/>
                <w:bCs/>
                <w:lang w:val="nl-NL"/>
              </w:rPr>
              <w:t>c)Tiến trình tổ chức hoạt động:</w:t>
            </w:r>
          </w:p>
        </w:tc>
      </w:tr>
      <w:tr w:rsidR="00760F0E" w:rsidRPr="00901A42" w14:paraId="4A75885C" w14:textId="77777777" w:rsidTr="00DD1A4D">
        <w:tc>
          <w:tcPr>
            <w:tcW w:w="7037" w:type="dxa"/>
            <w:gridSpan w:val="3"/>
            <w:tcBorders>
              <w:bottom w:val="dashed" w:sz="4" w:space="0" w:color="auto"/>
            </w:tcBorders>
          </w:tcPr>
          <w:p w14:paraId="08E364B7" w14:textId="77777777" w:rsidR="00760F0E" w:rsidRDefault="00760F0E" w:rsidP="002F6477">
            <w:pPr>
              <w:spacing w:line="288" w:lineRule="auto"/>
              <w:jc w:val="both"/>
              <w:rPr>
                <w:bCs/>
                <w:lang w:val="nl-NL"/>
              </w:rPr>
            </w:pPr>
            <w:r>
              <w:rPr>
                <w:bCs/>
                <w:lang w:val="nl-NL"/>
              </w:rPr>
              <w:t xml:space="preserve">- </w:t>
            </w:r>
            <w:r w:rsidRPr="002F6477">
              <w:rPr>
                <w:bCs/>
                <w:lang w:val="nl-NL"/>
              </w:rPr>
              <w:t>GV đặt tình huống: Nhà bạn An bỗng dưng bị mất điện. Theo em, bạn An cần làm gì để chiếu sáng?</w:t>
            </w:r>
          </w:p>
          <w:p w14:paraId="169B6F9D" w14:textId="77777777" w:rsidR="00760F0E" w:rsidRDefault="00760F0E" w:rsidP="002F6477">
            <w:pPr>
              <w:spacing w:line="288" w:lineRule="auto"/>
              <w:jc w:val="both"/>
              <w:rPr>
                <w:bCs/>
                <w:lang w:val="nl-NL"/>
              </w:rPr>
            </w:pPr>
          </w:p>
          <w:p w14:paraId="6415972D" w14:textId="77777777" w:rsidR="00760F0E" w:rsidRPr="002F6477" w:rsidRDefault="00760F0E" w:rsidP="002F6477">
            <w:pPr>
              <w:spacing w:line="288" w:lineRule="auto"/>
              <w:jc w:val="both"/>
              <w:rPr>
                <w:bCs/>
                <w:lang w:val="nl-NL"/>
              </w:rPr>
            </w:pPr>
          </w:p>
          <w:p w14:paraId="2B557B95" w14:textId="77777777" w:rsidR="00760F0E" w:rsidRDefault="00760F0E" w:rsidP="002F6477">
            <w:pPr>
              <w:spacing w:line="288" w:lineRule="auto"/>
              <w:jc w:val="both"/>
              <w:rPr>
                <w:bCs/>
                <w:lang w:val="nl-NL"/>
              </w:rPr>
            </w:pPr>
            <w:r>
              <w:rPr>
                <w:bCs/>
                <w:lang w:val="nl-NL"/>
              </w:rPr>
              <w:t xml:space="preserve">- </w:t>
            </w:r>
            <w:r w:rsidRPr="002F6477">
              <w:rPr>
                <w:bCs/>
                <w:lang w:val="nl-NL"/>
              </w:rPr>
              <w:t>GV đặt câu hỏi: Vì sao khi bật công tắc đèn pin, đèn có thể sáng?</w:t>
            </w:r>
          </w:p>
          <w:p w14:paraId="0972BBA1" w14:textId="77777777" w:rsidR="00760F0E" w:rsidRDefault="00760F0E" w:rsidP="002F6477">
            <w:pPr>
              <w:spacing w:line="288" w:lineRule="auto"/>
              <w:jc w:val="both"/>
              <w:rPr>
                <w:bCs/>
                <w:lang w:val="nl-NL"/>
              </w:rPr>
            </w:pPr>
          </w:p>
          <w:p w14:paraId="1194C152" w14:textId="77777777" w:rsidR="00760F0E" w:rsidRPr="002F6477" w:rsidRDefault="00760F0E" w:rsidP="002F6477">
            <w:pPr>
              <w:spacing w:line="288" w:lineRule="auto"/>
              <w:jc w:val="both"/>
              <w:rPr>
                <w:bCs/>
                <w:lang w:val="nl-NL"/>
              </w:rPr>
            </w:pPr>
          </w:p>
          <w:p w14:paraId="12C91240" w14:textId="77777777" w:rsidR="00760F0E" w:rsidRPr="002F6477" w:rsidRDefault="00760F0E" w:rsidP="002F6477">
            <w:pPr>
              <w:spacing w:line="288" w:lineRule="auto"/>
              <w:jc w:val="both"/>
              <w:rPr>
                <w:bCs/>
                <w:lang w:val="nl-NL"/>
              </w:rPr>
            </w:pPr>
            <w:r>
              <w:rPr>
                <w:bCs/>
                <w:lang w:val="nl-NL"/>
              </w:rPr>
              <w:t xml:space="preserve">- </w:t>
            </w:r>
            <w:r w:rsidRPr="002F6477">
              <w:rPr>
                <w:bCs/>
                <w:lang w:val="nl-NL"/>
              </w:rPr>
              <w:t>GV mời một vài HS trả lời câu hỏi.</w:t>
            </w:r>
          </w:p>
          <w:p w14:paraId="46CDE236" w14:textId="77777777" w:rsidR="00760F0E" w:rsidRPr="00901A42" w:rsidRDefault="00760F0E" w:rsidP="002F6477">
            <w:pPr>
              <w:spacing w:line="288" w:lineRule="auto"/>
              <w:ind w:right="52"/>
              <w:jc w:val="both"/>
              <w:rPr>
                <w:rFonts w:eastAsia="Calibri"/>
                <w:szCs w:val="28"/>
              </w:rPr>
            </w:pPr>
            <w:r>
              <w:rPr>
                <w:bCs/>
                <w:lang w:val="nl-NL"/>
              </w:rPr>
              <w:t xml:space="preserve">- </w:t>
            </w:r>
            <w:r w:rsidRPr="002F6477">
              <w:rPr>
                <w:bCs/>
                <w:lang w:val="nl-NL"/>
              </w:rPr>
              <w:t>GV nhận xét chung và dẫn dắt vào bài học: “Mạch điện đơn giản”.</w:t>
            </w:r>
          </w:p>
        </w:tc>
        <w:tc>
          <w:tcPr>
            <w:tcW w:w="3241" w:type="dxa"/>
            <w:tcBorders>
              <w:bottom w:val="dashed" w:sz="4" w:space="0" w:color="auto"/>
            </w:tcBorders>
          </w:tcPr>
          <w:p w14:paraId="636C1DF6" w14:textId="77777777" w:rsidR="00760F0E" w:rsidRPr="002F6477" w:rsidRDefault="00760F0E" w:rsidP="002F6477">
            <w:pPr>
              <w:spacing w:line="288" w:lineRule="auto"/>
              <w:jc w:val="both"/>
              <w:rPr>
                <w:lang w:val="nl-NL"/>
              </w:rPr>
            </w:pPr>
            <w:r>
              <w:rPr>
                <w:lang w:val="nl-NL"/>
              </w:rPr>
              <w:t xml:space="preserve">- </w:t>
            </w:r>
            <w:r w:rsidRPr="002F6477">
              <w:rPr>
                <w:lang w:val="nl-NL"/>
              </w:rPr>
              <w:t>HS trả lời: Bạn An có thể bật đèn trên điện thoại, bật công tắc đèn pin hoặc đốt nến để thắp sáng.</w:t>
            </w:r>
          </w:p>
          <w:p w14:paraId="45C6593B" w14:textId="77777777" w:rsidR="00760F0E" w:rsidRPr="002F6477" w:rsidRDefault="00760F0E" w:rsidP="002F6477">
            <w:pPr>
              <w:spacing w:line="288" w:lineRule="auto"/>
              <w:jc w:val="both"/>
              <w:rPr>
                <w:lang w:val="nl-NL"/>
              </w:rPr>
            </w:pPr>
            <w:r>
              <w:rPr>
                <w:lang w:val="nl-NL"/>
              </w:rPr>
              <w:t xml:space="preserve">- </w:t>
            </w:r>
            <w:r w:rsidRPr="002F6477">
              <w:rPr>
                <w:lang w:val="nl-NL"/>
              </w:rPr>
              <w:t>HS trả lời: Khi bật công tắc đèn pin, sẽ có một dòng điện từ pin đến bóng đèn làm đèn phát sáng.</w:t>
            </w:r>
          </w:p>
          <w:p w14:paraId="655A17BB" w14:textId="77777777" w:rsidR="00760F0E" w:rsidRPr="002F6477" w:rsidRDefault="00760F0E" w:rsidP="002F6477">
            <w:pPr>
              <w:spacing w:line="288" w:lineRule="auto"/>
              <w:jc w:val="both"/>
              <w:rPr>
                <w:lang w:val="nl-NL"/>
              </w:rPr>
            </w:pPr>
            <w:r>
              <w:rPr>
                <w:lang w:val="nl-NL"/>
              </w:rPr>
              <w:t xml:space="preserve">- </w:t>
            </w:r>
            <w:r w:rsidRPr="002F6477">
              <w:rPr>
                <w:lang w:val="nl-NL"/>
              </w:rPr>
              <w:t>HS trình bày câu trả lời.</w:t>
            </w:r>
          </w:p>
          <w:p w14:paraId="4C4D3EF8" w14:textId="77777777" w:rsidR="00760F0E" w:rsidRPr="00901A42" w:rsidRDefault="00760F0E" w:rsidP="002F6477">
            <w:pPr>
              <w:spacing w:line="288" w:lineRule="auto"/>
              <w:jc w:val="both"/>
              <w:rPr>
                <w:rFonts w:eastAsia="Calibri"/>
                <w:szCs w:val="28"/>
                <w:lang w:val="nl-NL"/>
              </w:rPr>
            </w:pPr>
            <w:r>
              <w:rPr>
                <w:lang w:val="nl-NL"/>
              </w:rPr>
              <w:t xml:space="preserve">- </w:t>
            </w:r>
            <w:r w:rsidRPr="002F6477">
              <w:rPr>
                <w:lang w:val="nl-NL"/>
              </w:rPr>
              <w:t>HS lắng nghe.</w:t>
            </w:r>
          </w:p>
        </w:tc>
      </w:tr>
      <w:tr w:rsidR="00760F0E" w:rsidRPr="00901A42" w14:paraId="1B7D9CD3" w14:textId="77777777" w:rsidTr="00DD1A4D">
        <w:tc>
          <w:tcPr>
            <w:tcW w:w="10278" w:type="dxa"/>
            <w:gridSpan w:val="4"/>
            <w:tcBorders>
              <w:top w:val="dashed" w:sz="4" w:space="0" w:color="auto"/>
              <w:bottom w:val="dashed" w:sz="4" w:space="0" w:color="auto"/>
            </w:tcBorders>
          </w:tcPr>
          <w:p w14:paraId="19FD0A37" w14:textId="77777777" w:rsidR="00760F0E" w:rsidRPr="00A24B3C" w:rsidRDefault="00760F0E" w:rsidP="00A24B3C">
            <w:pPr>
              <w:spacing w:line="288" w:lineRule="auto"/>
              <w:rPr>
                <w:b/>
                <w:bCs/>
                <w:iCs/>
                <w:lang w:val="nl-NL"/>
              </w:rPr>
            </w:pPr>
            <w:r w:rsidRPr="00F07D9D">
              <w:rPr>
                <w:b/>
                <w:bCs/>
                <w:iCs/>
                <w:lang w:val="nl-NL"/>
              </w:rPr>
              <w:t xml:space="preserve">2. </w:t>
            </w:r>
            <w:r w:rsidRPr="00F07D9D">
              <w:rPr>
                <w:b/>
                <w:bCs/>
              </w:rPr>
              <w:t>Hoạt động Khám phá và luyện tập</w:t>
            </w:r>
            <w:r w:rsidRPr="00F07D9D">
              <w:rPr>
                <w:bCs/>
                <w:i/>
                <w:iCs/>
                <w:lang w:val="nl-NL"/>
              </w:rPr>
              <w:t>.</w:t>
            </w:r>
          </w:p>
        </w:tc>
      </w:tr>
      <w:tr w:rsidR="00760F0E" w:rsidRPr="00901A42" w14:paraId="515C0FA0" w14:textId="77777777" w:rsidTr="00DD1A4D">
        <w:tc>
          <w:tcPr>
            <w:tcW w:w="10278" w:type="dxa"/>
            <w:gridSpan w:val="4"/>
            <w:tcBorders>
              <w:top w:val="dashed" w:sz="4" w:space="0" w:color="auto"/>
              <w:bottom w:val="dashed" w:sz="4" w:space="0" w:color="auto"/>
            </w:tcBorders>
          </w:tcPr>
          <w:p w14:paraId="3CF61103" w14:textId="77777777" w:rsidR="00760F0E" w:rsidRPr="00F07D9D" w:rsidRDefault="00760F0E" w:rsidP="00606718">
            <w:pPr>
              <w:spacing w:line="288" w:lineRule="auto"/>
              <w:rPr>
                <w:b/>
                <w:bCs/>
              </w:rPr>
            </w:pPr>
            <w:r w:rsidRPr="00F07D9D">
              <w:rPr>
                <w:b/>
                <w:bCs/>
              </w:rPr>
              <w:t xml:space="preserve">2.1. Hoạt động 1: </w:t>
            </w:r>
            <w:r w:rsidRPr="005C40D6">
              <w:rPr>
                <w:b/>
                <w:bCs/>
              </w:rPr>
              <w:t>Tìm hiểu các bộ phận của một mạch điện thắp sáng (5 phút)</w:t>
            </w:r>
          </w:p>
          <w:p w14:paraId="46F76912" w14:textId="77777777" w:rsidR="00760F0E" w:rsidRPr="00A24B3C" w:rsidRDefault="00760F0E" w:rsidP="00A24B3C">
            <w:pPr>
              <w:spacing w:line="288" w:lineRule="auto"/>
            </w:pPr>
            <w:r w:rsidRPr="00A24B3C">
              <w:rPr>
                <w:b/>
                <w:bCs/>
              </w:rPr>
              <w:t xml:space="preserve">a)Mục tiêu: </w:t>
            </w:r>
            <w:r w:rsidRPr="005C40D6">
              <w:t>HS kể được tên các bộ phận của một mạch điện thắp sáng.</w:t>
            </w:r>
          </w:p>
          <w:p w14:paraId="1C86AE3C" w14:textId="77777777" w:rsidR="00760F0E" w:rsidRPr="00A24B3C" w:rsidRDefault="00760F0E" w:rsidP="00A24B3C">
            <w:pPr>
              <w:spacing w:line="288" w:lineRule="auto"/>
            </w:pPr>
            <w:r w:rsidRPr="00A24B3C">
              <w:rPr>
                <w:b/>
                <w:bCs/>
              </w:rPr>
              <w:t xml:space="preserve">b)Phương pháp và kĩ thuật dạy học: </w:t>
            </w:r>
            <w:r w:rsidRPr="005C40D6">
              <w:t>Phương pháp dạy học hợp tác, phương pháp trực quan.</w:t>
            </w:r>
          </w:p>
          <w:p w14:paraId="75D6ED57" w14:textId="77777777" w:rsidR="00760F0E" w:rsidRPr="00A24B3C" w:rsidRDefault="00760F0E" w:rsidP="00A24B3C">
            <w:pPr>
              <w:spacing w:line="288" w:lineRule="auto"/>
              <w:rPr>
                <w:b/>
                <w:bCs/>
              </w:rPr>
            </w:pPr>
            <w:r w:rsidRPr="00A24B3C">
              <w:rPr>
                <w:b/>
                <w:bCs/>
              </w:rPr>
              <w:t>c)Tiến trình tổ chức hoạt động:</w:t>
            </w:r>
          </w:p>
        </w:tc>
      </w:tr>
      <w:tr w:rsidR="00760F0E" w:rsidRPr="00901A42" w14:paraId="3E56576A" w14:textId="77777777" w:rsidTr="00DD1A4D">
        <w:tc>
          <w:tcPr>
            <w:tcW w:w="6138" w:type="dxa"/>
            <w:gridSpan w:val="2"/>
            <w:tcBorders>
              <w:top w:val="dashed" w:sz="4" w:space="0" w:color="auto"/>
              <w:bottom w:val="dashed" w:sz="4" w:space="0" w:color="auto"/>
            </w:tcBorders>
          </w:tcPr>
          <w:p w14:paraId="53D0520D" w14:textId="77777777" w:rsidR="00760F0E" w:rsidRDefault="00760F0E" w:rsidP="00E71B8A">
            <w:pPr>
              <w:spacing w:line="288" w:lineRule="auto"/>
              <w:jc w:val="both"/>
            </w:pPr>
            <w:r>
              <w:t>- GV chia lớp thành các nhóm 4 hoặc 6 HS, tổ chức cho HS quan sát các hình 2a, 2b, 2c, 2d (SGK trang 29) và yêu cầu các nhóm cho biết tên của từng bộ phận trong mỗi hình.</w:t>
            </w:r>
          </w:p>
          <w:p w14:paraId="79E8B042" w14:textId="77777777" w:rsidR="00760F0E" w:rsidRDefault="00760F0E" w:rsidP="00E71B8A">
            <w:pPr>
              <w:spacing w:line="288" w:lineRule="auto"/>
              <w:jc w:val="both"/>
            </w:pPr>
          </w:p>
          <w:p w14:paraId="6EBED7A0" w14:textId="77777777" w:rsidR="00760F0E" w:rsidRDefault="00760F0E" w:rsidP="00E71B8A">
            <w:pPr>
              <w:spacing w:line="288" w:lineRule="auto"/>
              <w:jc w:val="both"/>
            </w:pPr>
          </w:p>
          <w:p w14:paraId="2A62F483" w14:textId="77777777" w:rsidR="00760F0E" w:rsidRDefault="00760F0E" w:rsidP="00E71B8A">
            <w:pPr>
              <w:spacing w:line="288" w:lineRule="auto"/>
              <w:jc w:val="both"/>
            </w:pPr>
          </w:p>
          <w:p w14:paraId="314B01E9" w14:textId="77777777" w:rsidR="00760F0E" w:rsidRDefault="00760F0E" w:rsidP="00E71B8A">
            <w:pPr>
              <w:spacing w:line="288" w:lineRule="auto"/>
              <w:jc w:val="both"/>
            </w:pPr>
            <w:r>
              <w:t>- GV mời hai nhóm trình bày kết quả thảo luận trước lớp.</w:t>
            </w:r>
          </w:p>
          <w:p w14:paraId="25950397" w14:textId="77777777" w:rsidR="00760F0E" w:rsidRDefault="00760F0E" w:rsidP="00E71B8A">
            <w:pPr>
              <w:spacing w:line="288" w:lineRule="auto"/>
              <w:jc w:val="both"/>
            </w:pPr>
            <w:r>
              <w:t>- GV tổ chức cho các nhóm nhận xét lẫn nhau.</w:t>
            </w:r>
          </w:p>
          <w:p w14:paraId="60B77751" w14:textId="77777777" w:rsidR="00760F0E" w:rsidRDefault="00760F0E" w:rsidP="00E71B8A">
            <w:pPr>
              <w:spacing w:line="288" w:lineRule="auto"/>
              <w:jc w:val="both"/>
            </w:pPr>
            <w:r>
              <w:t xml:space="preserve">- GV nhận xét chung và hướng dẫn HS rút ra kết luận: </w:t>
            </w:r>
            <w:r w:rsidRPr="00371C04">
              <w:rPr>
                <w:i/>
              </w:rPr>
              <w:t xml:space="preserve">Mạch điện thắp sáng đơn giản gồm các bộ </w:t>
            </w:r>
            <w:r w:rsidRPr="00371C04">
              <w:rPr>
                <w:i/>
              </w:rPr>
              <w:lastRenderedPageBreak/>
              <w:t>phận: nguồn điện, công tắc, bóng đèn và dây dẫn.</w:t>
            </w:r>
          </w:p>
          <w:p w14:paraId="796958DB" w14:textId="77777777" w:rsidR="00760F0E" w:rsidRDefault="00760F0E" w:rsidP="00E71B8A">
            <w:pPr>
              <w:spacing w:line="288" w:lineRule="auto"/>
              <w:jc w:val="both"/>
            </w:pPr>
            <w:r>
              <w:t>- GV có thể cung cấp thêm thông tin cho HS:</w:t>
            </w:r>
          </w:p>
          <w:p w14:paraId="5982C21E" w14:textId="77777777" w:rsidR="00760F0E" w:rsidRDefault="00760F0E" w:rsidP="00E71B8A">
            <w:pPr>
              <w:spacing w:line="288" w:lineRule="auto"/>
              <w:jc w:val="both"/>
            </w:pPr>
            <w:r>
              <w:t>+ Pin luôn có 2 cực: cực dương (thường lồi lên) và cực âm (thường bằng phẳng).</w:t>
            </w:r>
          </w:p>
          <w:p w14:paraId="085DDCC8" w14:textId="77777777" w:rsidR="00760F0E" w:rsidRDefault="00760F0E" w:rsidP="00E71B8A">
            <w:pPr>
              <w:spacing w:line="288" w:lineRule="auto"/>
              <w:jc w:val="both"/>
            </w:pPr>
            <w:r>
              <w:t>+ Hiện nay, chúng ta thường sử dụng bóng đèn</w:t>
            </w:r>
          </w:p>
          <w:p w14:paraId="13EB9D01" w14:textId="77777777" w:rsidR="00760F0E" w:rsidRPr="00A24B3C" w:rsidRDefault="00760F0E" w:rsidP="00E71B8A">
            <w:pPr>
              <w:spacing w:line="288" w:lineRule="auto"/>
              <w:jc w:val="both"/>
            </w:pPr>
            <w:r>
              <w:t>LED để thắp sáng.</w:t>
            </w:r>
          </w:p>
        </w:tc>
        <w:tc>
          <w:tcPr>
            <w:tcW w:w="4140" w:type="dxa"/>
            <w:gridSpan w:val="2"/>
            <w:tcBorders>
              <w:top w:val="dashed" w:sz="4" w:space="0" w:color="auto"/>
              <w:bottom w:val="dashed" w:sz="4" w:space="0" w:color="auto"/>
            </w:tcBorders>
          </w:tcPr>
          <w:p w14:paraId="50F2F99E" w14:textId="77777777" w:rsidR="00760F0E" w:rsidRPr="001439E3" w:rsidRDefault="00760F0E" w:rsidP="00371C04">
            <w:pPr>
              <w:pStyle w:val="TableParagraph"/>
              <w:tabs>
                <w:tab w:val="left" w:pos="247"/>
              </w:tabs>
              <w:spacing w:before="57" w:line="304" w:lineRule="auto"/>
              <w:ind w:right="68"/>
              <w:rPr>
                <w:sz w:val="28"/>
                <w:szCs w:val="28"/>
              </w:rPr>
            </w:pPr>
            <w:r>
              <w:rPr>
                <w:sz w:val="28"/>
                <w:szCs w:val="28"/>
                <w:lang w:val="en-US"/>
              </w:rPr>
              <w:lastRenderedPageBreak/>
              <w:t xml:space="preserve">- </w:t>
            </w:r>
            <w:r w:rsidRPr="001439E3">
              <w:rPr>
                <w:sz w:val="28"/>
                <w:szCs w:val="28"/>
              </w:rPr>
              <w:t>HS</w:t>
            </w:r>
            <w:r w:rsidRPr="001439E3">
              <w:rPr>
                <w:spacing w:val="-1"/>
                <w:sz w:val="28"/>
                <w:szCs w:val="28"/>
              </w:rPr>
              <w:t xml:space="preserve"> </w:t>
            </w:r>
            <w:r w:rsidRPr="001439E3">
              <w:rPr>
                <w:sz w:val="28"/>
                <w:szCs w:val="28"/>
              </w:rPr>
              <w:t>chia</w:t>
            </w:r>
            <w:r w:rsidRPr="001439E3">
              <w:rPr>
                <w:spacing w:val="-1"/>
                <w:sz w:val="28"/>
                <w:szCs w:val="28"/>
              </w:rPr>
              <w:t xml:space="preserve"> </w:t>
            </w:r>
            <w:r w:rsidRPr="001439E3">
              <w:rPr>
                <w:sz w:val="28"/>
                <w:szCs w:val="28"/>
              </w:rPr>
              <w:t>nhóm,</w:t>
            </w:r>
            <w:r w:rsidRPr="001439E3">
              <w:rPr>
                <w:spacing w:val="-1"/>
                <w:sz w:val="28"/>
                <w:szCs w:val="28"/>
              </w:rPr>
              <w:t xml:space="preserve"> </w:t>
            </w:r>
            <w:r w:rsidRPr="001439E3">
              <w:rPr>
                <w:sz w:val="28"/>
                <w:szCs w:val="28"/>
              </w:rPr>
              <w:t>quan</w:t>
            </w:r>
            <w:r w:rsidRPr="001439E3">
              <w:rPr>
                <w:spacing w:val="-1"/>
                <w:sz w:val="28"/>
                <w:szCs w:val="28"/>
              </w:rPr>
              <w:t xml:space="preserve"> </w:t>
            </w:r>
            <w:r w:rsidRPr="001439E3">
              <w:rPr>
                <w:sz w:val="28"/>
                <w:szCs w:val="28"/>
              </w:rPr>
              <w:t>sát</w:t>
            </w:r>
            <w:r w:rsidRPr="001439E3">
              <w:rPr>
                <w:spacing w:val="-1"/>
                <w:sz w:val="28"/>
                <w:szCs w:val="28"/>
              </w:rPr>
              <w:t xml:space="preserve"> </w:t>
            </w:r>
            <w:r w:rsidRPr="001439E3">
              <w:rPr>
                <w:sz w:val="28"/>
                <w:szCs w:val="28"/>
              </w:rPr>
              <w:t>các</w:t>
            </w:r>
            <w:r w:rsidRPr="001439E3">
              <w:rPr>
                <w:spacing w:val="-1"/>
                <w:sz w:val="28"/>
                <w:szCs w:val="28"/>
              </w:rPr>
              <w:t xml:space="preserve"> </w:t>
            </w:r>
            <w:r w:rsidRPr="001439E3">
              <w:rPr>
                <w:sz w:val="28"/>
                <w:szCs w:val="28"/>
              </w:rPr>
              <w:t>hình</w:t>
            </w:r>
            <w:r w:rsidRPr="001439E3">
              <w:rPr>
                <w:spacing w:val="-1"/>
                <w:sz w:val="28"/>
                <w:szCs w:val="28"/>
              </w:rPr>
              <w:t xml:space="preserve"> </w:t>
            </w:r>
            <w:r w:rsidRPr="001439E3">
              <w:rPr>
                <w:sz w:val="28"/>
                <w:szCs w:val="28"/>
              </w:rPr>
              <w:t>và</w:t>
            </w:r>
            <w:r w:rsidRPr="001439E3">
              <w:rPr>
                <w:spacing w:val="-1"/>
                <w:sz w:val="28"/>
                <w:szCs w:val="28"/>
              </w:rPr>
              <w:t xml:space="preserve"> </w:t>
            </w:r>
            <w:r w:rsidRPr="001439E3">
              <w:rPr>
                <w:sz w:val="28"/>
                <w:szCs w:val="28"/>
              </w:rPr>
              <w:t>thực</w:t>
            </w:r>
            <w:r w:rsidRPr="001439E3">
              <w:rPr>
                <w:spacing w:val="-1"/>
                <w:sz w:val="28"/>
                <w:szCs w:val="28"/>
              </w:rPr>
              <w:t xml:space="preserve"> </w:t>
            </w:r>
            <w:r w:rsidRPr="001439E3">
              <w:rPr>
                <w:sz w:val="28"/>
                <w:szCs w:val="28"/>
              </w:rPr>
              <w:t>hiện nhiệm vụ.</w:t>
            </w:r>
          </w:p>
          <w:p w14:paraId="145EFC77" w14:textId="77777777" w:rsidR="00760F0E" w:rsidRPr="001439E3" w:rsidRDefault="00760F0E" w:rsidP="00A759A5">
            <w:pPr>
              <w:pStyle w:val="TableParagraph"/>
              <w:numPr>
                <w:ilvl w:val="0"/>
                <w:numId w:val="30"/>
              </w:numPr>
              <w:tabs>
                <w:tab w:val="left" w:pos="244"/>
              </w:tabs>
              <w:spacing w:line="251" w:lineRule="exact"/>
              <w:ind w:left="244" w:hanging="165"/>
              <w:rPr>
                <w:sz w:val="28"/>
                <w:szCs w:val="28"/>
              </w:rPr>
            </w:pPr>
            <w:r w:rsidRPr="001439E3">
              <w:rPr>
                <w:sz w:val="28"/>
                <w:szCs w:val="28"/>
              </w:rPr>
              <w:t>HS</w:t>
            </w:r>
            <w:r w:rsidRPr="001439E3">
              <w:rPr>
                <w:spacing w:val="-2"/>
                <w:sz w:val="28"/>
                <w:szCs w:val="28"/>
              </w:rPr>
              <w:t xml:space="preserve"> </w:t>
            </w:r>
            <w:r w:rsidRPr="001439E3">
              <w:rPr>
                <w:sz w:val="28"/>
                <w:szCs w:val="28"/>
              </w:rPr>
              <w:t xml:space="preserve">trả </w:t>
            </w:r>
            <w:r w:rsidRPr="001439E3">
              <w:rPr>
                <w:spacing w:val="-4"/>
                <w:sz w:val="28"/>
                <w:szCs w:val="28"/>
              </w:rPr>
              <w:t>lời:</w:t>
            </w:r>
          </w:p>
          <w:p w14:paraId="1B082172" w14:textId="77777777" w:rsidR="00760F0E" w:rsidRPr="001439E3" w:rsidRDefault="00760F0E" w:rsidP="00371C04">
            <w:pPr>
              <w:pStyle w:val="TableParagraph"/>
              <w:spacing w:before="67"/>
              <w:ind w:left="79"/>
              <w:rPr>
                <w:sz w:val="28"/>
                <w:szCs w:val="28"/>
              </w:rPr>
            </w:pPr>
            <w:r w:rsidRPr="001439E3">
              <w:rPr>
                <w:sz w:val="28"/>
                <w:szCs w:val="28"/>
              </w:rPr>
              <w:t xml:space="preserve">+ Hình 2a: Pin (nguồn </w:t>
            </w:r>
            <w:r w:rsidRPr="001439E3">
              <w:rPr>
                <w:spacing w:val="-2"/>
                <w:sz w:val="28"/>
                <w:szCs w:val="28"/>
              </w:rPr>
              <w:t>điện).</w:t>
            </w:r>
          </w:p>
          <w:p w14:paraId="21F7DF71" w14:textId="77777777" w:rsidR="00760F0E" w:rsidRPr="001439E3" w:rsidRDefault="00760F0E" w:rsidP="00371C04">
            <w:pPr>
              <w:pStyle w:val="TableParagraph"/>
              <w:spacing w:before="67"/>
              <w:ind w:left="79"/>
              <w:rPr>
                <w:sz w:val="28"/>
                <w:szCs w:val="28"/>
              </w:rPr>
            </w:pPr>
            <w:r w:rsidRPr="001439E3">
              <w:rPr>
                <w:sz w:val="28"/>
                <w:szCs w:val="28"/>
              </w:rPr>
              <w:t xml:space="preserve">+ Hình 2b: Bóng </w:t>
            </w:r>
            <w:r w:rsidRPr="001439E3">
              <w:rPr>
                <w:spacing w:val="-4"/>
                <w:sz w:val="28"/>
                <w:szCs w:val="28"/>
              </w:rPr>
              <w:t>đèn.</w:t>
            </w:r>
          </w:p>
          <w:p w14:paraId="3D43C166" w14:textId="77777777" w:rsidR="00760F0E" w:rsidRPr="001439E3" w:rsidRDefault="00760F0E" w:rsidP="00371C04">
            <w:pPr>
              <w:pStyle w:val="TableParagraph"/>
              <w:spacing w:before="67"/>
              <w:ind w:left="79"/>
              <w:rPr>
                <w:sz w:val="28"/>
                <w:szCs w:val="28"/>
              </w:rPr>
            </w:pPr>
            <w:r w:rsidRPr="001439E3">
              <w:rPr>
                <w:sz w:val="28"/>
                <w:szCs w:val="28"/>
              </w:rPr>
              <w:t>+ Hình 2c: Khoá K</w:t>
            </w:r>
            <w:r w:rsidRPr="001439E3">
              <w:rPr>
                <w:spacing w:val="-1"/>
                <w:sz w:val="28"/>
                <w:szCs w:val="28"/>
              </w:rPr>
              <w:t xml:space="preserve"> </w:t>
            </w:r>
            <w:r w:rsidRPr="001439E3">
              <w:rPr>
                <w:sz w:val="28"/>
                <w:szCs w:val="28"/>
              </w:rPr>
              <w:t xml:space="preserve">(công </w:t>
            </w:r>
            <w:r w:rsidRPr="001439E3">
              <w:rPr>
                <w:spacing w:val="-2"/>
                <w:sz w:val="28"/>
                <w:szCs w:val="28"/>
              </w:rPr>
              <w:t>tắc).</w:t>
            </w:r>
          </w:p>
          <w:p w14:paraId="6B5F4D9A" w14:textId="77777777" w:rsidR="00760F0E" w:rsidRPr="001439E3" w:rsidRDefault="00760F0E" w:rsidP="00371C04">
            <w:pPr>
              <w:pStyle w:val="TableParagraph"/>
              <w:spacing w:before="67"/>
              <w:ind w:left="79"/>
              <w:rPr>
                <w:sz w:val="28"/>
                <w:szCs w:val="28"/>
              </w:rPr>
            </w:pPr>
            <w:r w:rsidRPr="001439E3">
              <w:rPr>
                <w:sz w:val="28"/>
                <w:szCs w:val="28"/>
              </w:rPr>
              <w:t xml:space="preserve">+ Hình 2d: Dây </w:t>
            </w:r>
            <w:r w:rsidRPr="001439E3">
              <w:rPr>
                <w:spacing w:val="-4"/>
                <w:sz w:val="28"/>
                <w:szCs w:val="28"/>
              </w:rPr>
              <w:t>dẫn.</w:t>
            </w:r>
          </w:p>
          <w:p w14:paraId="42310E32" w14:textId="77777777" w:rsidR="00760F0E" w:rsidRPr="001439E3" w:rsidRDefault="00760F0E" w:rsidP="00371C04">
            <w:pPr>
              <w:pStyle w:val="TableParagraph"/>
              <w:tabs>
                <w:tab w:val="left" w:pos="244"/>
              </w:tabs>
              <w:spacing w:before="67"/>
              <w:rPr>
                <w:sz w:val="28"/>
                <w:szCs w:val="28"/>
              </w:rPr>
            </w:pPr>
            <w:r>
              <w:rPr>
                <w:sz w:val="28"/>
                <w:szCs w:val="28"/>
                <w:lang w:val="en-US"/>
              </w:rPr>
              <w:t xml:space="preserve">- </w:t>
            </w:r>
            <w:r w:rsidRPr="001439E3">
              <w:rPr>
                <w:sz w:val="28"/>
                <w:szCs w:val="28"/>
              </w:rPr>
              <w:t>Đại</w:t>
            </w:r>
            <w:r w:rsidRPr="001439E3">
              <w:rPr>
                <w:spacing w:val="-2"/>
                <w:sz w:val="28"/>
                <w:szCs w:val="28"/>
              </w:rPr>
              <w:t xml:space="preserve"> </w:t>
            </w:r>
            <w:r w:rsidRPr="001439E3">
              <w:rPr>
                <w:sz w:val="28"/>
                <w:szCs w:val="28"/>
              </w:rPr>
              <w:t xml:space="preserve">diện hai nhóm trình </w:t>
            </w:r>
            <w:r w:rsidRPr="001439E3">
              <w:rPr>
                <w:spacing w:val="-4"/>
                <w:sz w:val="28"/>
                <w:szCs w:val="28"/>
              </w:rPr>
              <w:t>bày.</w:t>
            </w:r>
          </w:p>
          <w:p w14:paraId="6EFA7ABD" w14:textId="77777777" w:rsidR="00760F0E" w:rsidRPr="001439E3" w:rsidRDefault="00760F0E" w:rsidP="00371C04">
            <w:pPr>
              <w:pStyle w:val="TableParagraph"/>
              <w:spacing w:before="134"/>
              <w:rPr>
                <w:b/>
                <w:i/>
                <w:sz w:val="28"/>
                <w:szCs w:val="28"/>
              </w:rPr>
            </w:pPr>
          </w:p>
          <w:p w14:paraId="1A43980D" w14:textId="77777777" w:rsidR="00760F0E" w:rsidRPr="001439E3" w:rsidRDefault="00760F0E" w:rsidP="00371C04">
            <w:pPr>
              <w:pStyle w:val="TableParagraph"/>
              <w:tabs>
                <w:tab w:val="left" w:pos="244"/>
              </w:tabs>
              <w:rPr>
                <w:sz w:val="28"/>
                <w:szCs w:val="28"/>
              </w:rPr>
            </w:pPr>
            <w:r>
              <w:rPr>
                <w:sz w:val="28"/>
                <w:szCs w:val="28"/>
                <w:lang w:val="en-US"/>
              </w:rPr>
              <w:t xml:space="preserve">- </w:t>
            </w:r>
            <w:r w:rsidRPr="001439E3">
              <w:rPr>
                <w:sz w:val="28"/>
                <w:szCs w:val="28"/>
              </w:rPr>
              <w:t xml:space="preserve">Các nhóm khác nhận xét và bổ sung (nếu </w:t>
            </w:r>
            <w:r w:rsidRPr="001439E3">
              <w:rPr>
                <w:spacing w:val="-4"/>
                <w:sz w:val="28"/>
                <w:szCs w:val="28"/>
              </w:rPr>
              <w:t>có).</w:t>
            </w:r>
          </w:p>
          <w:p w14:paraId="2E2CFA13" w14:textId="77777777" w:rsidR="00760F0E" w:rsidRPr="001439E3" w:rsidRDefault="00760F0E" w:rsidP="00371C04">
            <w:pPr>
              <w:pStyle w:val="TableParagraph"/>
              <w:rPr>
                <w:b/>
                <w:i/>
                <w:sz w:val="28"/>
                <w:szCs w:val="28"/>
              </w:rPr>
            </w:pPr>
          </w:p>
          <w:p w14:paraId="0E826C18" w14:textId="77777777" w:rsidR="00760F0E" w:rsidRPr="001439E3" w:rsidRDefault="00760F0E" w:rsidP="00371C04">
            <w:pPr>
              <w:pStyle w:val="TableParagraph"/>
              <w:rPr>
                <w:b/>
                <w:i/>
                <w:sz w:val="28"/>
                <w:szCs w:val="28"/>
              </w:rPr>
            </w:pPr>
          </w:p>
          <w:p w14:paraId="3C79893E" w14:textId="77777777" w:rsidR="00760F0E" w:rsidRPr="001439E3" w:rsidRDefault="00760F0E" w:rsidP="00371C04">
            <w:pPr>
              <w:pStyle w:val="TableParagraph"/>
              <w:rPr>
                <w:b/>
                <w:i/>
                <w:sz w:val="28"/>
                <w:szCs w:val="28"/>
              </w:rPr>
            </w:pPr>
          </w:p>
          <w:p w14:paraId="1D92F607" w14:textId="77777777" w:rsidR="00760F0E" w:rsidRPr="001439E3" w:rsidRDefault="00760F0E" w:rsidP="00371C04">
            <w:pPr>
              <w:pStyle w:val="TableParagraph"/>
              <w:rPr>
                <w:b/>
                <w:i/>
                <w:sz w:val="28"/>
                <w:szCs w:val="28"/>
              </w:rPr>
            </w:pPr>
          </w:p>
          <w:p w14:paraId="29F5309A" w14:textId="77777777" w:rsidR="00760F0E" w:rsidRPr="00901A42" w:rsidRDefault="00760F0E" w:rsidP="00A24B3C">
            <w:pPr>
              <w:spacing w:line="288" w:lineRule="auto"/>
              <w:jc w:val="both"/>
              <w:rPr>
                <w:rFonts w:eastAsia="Calibri"/>
                <w:szCs w:val="28"/>
              </w:rPr>
            </w:pPr>
          </w:p>
        </w:tc>
      </w:tr>
      <w:tr w:rsidR="00760F0E" w:rsidRPr="00901A42" w14:paraId="75FEB3BE" w14:textId="77777777" w:rsidTr="00DD1A4D">
        <w:tc>
          <w:tcPr>
            <w:tcW w:w="10278" w:type="dxa"/>
            <w:gridSpan w:val="4"/>
            <w:tcBorders>
              <w:top w:val="dashed" w:sz="4" w:space="0" w:color="auto"/>
              <w:bottom w:val="dashed" w:sz="4" w:space="0" w:color="auto"/>
            </w:tcBorders>
          </w:tcPr>
          <w:p w14:paraId="116464B0" w14:textId="77777777" w:rsidR="00760F0E" w:rsidRDefault="00760F0E" w:rsidP="00606718">
            <w:pPr>
              <w:spacing w:line="288" w:lineRule="auto"/>
              <w:rPr>
                <w:b/>
                <w:bCs/>
              </w:rPr>
            </w:pPr>
            <w:r w:rsidRPr="00F07D9D">
              <w:rPr>
                <w:b/>
                <w:bCs/>
              </w:rPr>
              <w:lastRenderedPageBreak/>
              <w:t xml:space="preserve">2.2. Hoạt động 2: </w:t>
            </w:r>
            <w:r w:rsidRPr="00B206A8">
              <w:rPr>
                <w:b/>
                <w:bCs/>
              </w:rPr>
              <w:t>Thí nghiệm “Lắp một mạch điện thắp sáng đơn giản” (15 phút)</w:t>
            </w:r>
          </w:p>
          <w:p w14:paraId="53776BFC" w14:textId="77777777" w:rsidR="00760F0E" w:rsidRDefault="00760F0E" w:rsidP="00B206A8">
            <w:pPr>
              <w:spacing w:line="288" w:lineRule="auto"/>
            </w:pPr>
            <w:r w:rsidRPr="00A24B3C">
              <w:rPr>
                <w:b/>
                <w:bCs/>
              </w:rPr>
              <w:t xml:space="preserve">a)Mục tiêu: </w:t>
            </w:r>
            <w:r>
              <w:t>- HS nhận biết được vai trò của mỗi bộ phận trong mạch điện thắp sáng; mô tả được cấu tạo và hoạt động của mạch điện thắp sáng.</w:t>
            </w:r>
          </w:p>
          <w:p w14:paraId="2776774B" w14:textId="77777777" w:rsidR="00760F0E" w:rsidRPr="00A24B3C" w:rsidRDefault="00760F0E" w:rsidP="00B206A8">
            <w:pPr>
              <w:spacing w:line="288" w:lineRule="auto"/>
            </w:pPr>
            <w:r>
              <w:t>- HS thực hành lắp được một mạch điện thắp sáng đơn giản.</w:t>
            </w:r>
          </w:p>
          <w:p w14:paraId="06CB3C6F" w14:textId="77777777" w:rsidR="00760F0E" w:rsidRPr="00A24B3C" w:rsidRDefault="00760F0E" w:rsidP="00A24B3C">
            <w:pPr>
              <w:spacing w:line="288" w:lineRule="auto"/>
              <w:rPr>
                <w:b/>
                <w:bCs/>
              </w:rPr>
            </w:pPr>
            <w:r w:rsidRPr="00A24B3C">
              <w:rPr>
                <w:b/>
                <w:bCs/>
              </w:rPr>
              <w:t xml:space="preserve">b)Phương pháp và kĩ thuật dạy học: </w:t>
            </w:r>
            <w:r w:rsidRPr="004400D5">
              <w:t>Phương pháp thực hành, phương pháp thí nghiệm, phương pháp dạy học hợp tác.</w:t>
            </w:r>
          </w:p>
          <w:p w14:paraId="3DDA2D0A" w14:textId="77777777" w:rsidR="00760F0E" w:rsidRPr="00901A42" w:rsidRDefault="00760F0E" w:rsidP="00A24B3C">
            <w:pPr>
              <w:spacing w:line="288" w:lineRule="auto"/>
              <w:ind w:right="52"/>
              <w:jc w:val="both"/>
              <w:rPr>
                <w:rFonts w:eastAsia="Calibri"/>
                <w:szCs w:val="28"/>
              </w:rPr>
            </w:pPr>
            <w:r w:rsidRPr="00A24B3C">
              <w:rPr>
                <w:b/>
                <w:bCs/>
              </w:rPr>
              <w:t>c)Tiến trình tổ chức hoạt động:</w:t>
            </w:r>
          </w:p>
        </w:tc>
      </w:tr>
      <w:tr w:rsidR="00760F0E" w:rsidRPr="00901A42" w14:paraId="34C7FBE9" w14:textId="77777777" w:rsidTr="00DD1A4D">
        <w:tc>
          <w:tcPr>
            <w:tcW w:w="6138" w:type="dxa"/>
            <w:gridSpan w:val="2"/>
            <w:tcBorders>
              <w:top w:val="dashed" w:sz="4" w:space="0" w:color="auto"/>
              <w:bottom w:val="dashed" w:sz="4" w:space="0" w:color="auto"/>
            </w:tcBorders>
          </w:tcPr>
          <w:p w14:paraId="47427B6E" w14:textId="77777777" w:rsidR="00760F0E" w:rsidRDefault="00760F0E" w:rsidP="004A215D">
            <w:pPr>
              <w:spacing w:line="288" w:lineRule="auto"/>
              <w:ind w:right="52"/>
              <w:jc w:val="both"/>
            </w:pPr>
            <w:r>
              <w:t xml:space="preserve">- </w:t>
            </w:r>
            <w:r w:rsidRPr="004400D5">
              <w:t>GV hướng dẫn HS tìm hiểu các bước thực hiện thí nghiệm (SGK trang 30) và nhận dụng cụ thí nghiệm.</w:t>
            </w:r>
          </w:p>
          <w:p w14:paraId="5C860B18" w14:textId="77777777" w:rsidR="00760F0E" w:rsidRDefault="00760F0E" w:rsidP="005E3349">
            <w:pPr>
              <w:pStyle w:val="TableParagraph"/>
              <w:tabs>
                <w:tab w:val="left" w:pos="271"/>
              </w:tabs>
              <w:spacing w:before="112" w:line="304" w:lineRule="auto"/>
              <w:ind w:left="79" w:right="68"/>
              <w:rPr>
                <w:sz w:val="28"/>
                <w:szCs w:val="28"/>
              </w:rPr>
            </w:pPr>
            <w:r>
              <w:rPr>
                <w:sz w:val="28"/>
                <w:szCs w:val="28"/>
                <w:lang w:val="en-US"/>
              </w:rPr>
              <w:t xml:space="preserve">- </w:t>
            </w:r>
            <w:r w:rsidRPr="001439E3">
              <w:rPr>
                <w:sz w:val="28"/>
                <w:szCs w:val="28"/>
              </w:rPr>
              <w:t>GV yêu cầu các nhóm tiến hành thí nghiệm và thực hiện nhiệm vụ:</w:t>
            </w:r>
          </w:p>
          <w:p w14:paraId="1D647349" w14:textId="77777777" w:rsidR="00760F0E" w:rsidRPr="005E3349" w:rsidRDefault="00760F0E" w:rsidP="005E3349">
            <w:pPr>
              <w:pStyle w:val="TableParagraph"/>
              <w:tabs>
                <w:tab w:val="left" w:pos="271"/>
              </w:tabs>
              <w:spacing w:before="112" w:line="304" w:lineRule="auto"/>
              <w:ind w:left="79" w:right="68"/>
              <w:rPr>
                <w:sz w:val="28"/>
                <w:szCs w:val="28"/>
              </w:rPr>
            </w:pPr>
          </w:p>
          <w:p w14:paraId="31A769A6" w14:textId="77777777" w:rsidR="00760F0E" w:rsidRDefault="00760F0E" w:rsidP="005E3349">
            <w:pPr>
              <w:pStyle w:val="TableParagraph"/>
              <w:spacing w:line="304" w:lineRule="auto"/>
              <w:ind w:left="79"/>
              <w:rPr>
                <w:sz w:val="28"/>
                <w:szCs w:val="28"/>
              </w:rPr>
            </w:pPr>
            <w:r w:rsidRPr="001439E3">
              <w:rPr>
                <w:sz w:val="28"/>
                <w:szCs w:val="28"/>
              </w:rPr>
              <w:t>+</w:t>
            </w:r>
            <w:r w:rsidRPr="001439E3">
              <w:rPr>
                <w:spacing w:val="-9"/>
                <w:sz w:val="28"/>
                <w:szCs w:val="28"/>
              </w:rPr>
              <w:t xml:space="preserve"> </w:t>
            </w:r>
            <w:r w:rsidRPr="001439E3">
              <w:rPr>
                <w:sz w:val="28"/>
                <w:szCs w:val="28"/>
              </w:rPr>
              <w:t>Khi</w:t>
            </w:r>
            <w:r w:rsidRPr="001439E3">
              <w:rPr>
                <w:spacing w:val="-9"/>
                <w:sz w:val="28"/>
                <w:szCs w:val="28"/>
              </w:rPr>
              <w:t xml:space="preserve"> </w:t>
            </w:r>
            <w:r w:rsidRPr="001439E3">
              <w:rPr>
                <w:sz w:val="28"/>
                <w:szCs w:val="28"/>
              </w:rPr>
              <w:t>công</w:t>
            </w:r>
            <w:r w:rsidRPr="001439E3">
              <w:rPr>
                <w:spacing w:val="-9"/>
                <w:sz w:val="28"/>
                <w:szCs w:val="28"/>
              </w:rPr>
              <w:t xml:space="preserve"> </w:t>
            </w:r>
            <w:r w:rsidRPr="001439E3">
              <w:rPr>
                <w:sz w:val="28"/>
                <w:szCs w:val="28"/>
              </w:rPr>
              <w:t>tắc</w:t>
            </w:r>
            <w:r w:rsidRPr="001439E3">
              <w:rPr>
                <w:spacing w:val="-9"/>
                <w:sz w:val="28"/>
                <w:szCs w:val="28"/>
              </w:rPr>
              <w:t xml:space="preserve"> </w:t>
            </w:r>
            <w:r w:rsidRPr="001439E3">
              <w:rPr>
                <w:sz w:val="28"/>
                <w:szCs w:val="28"/>
              </w:rPr>
              <w:t>mở</w:t>
            </w:r>
            <w:r w:rsidRPr="001439E3">
              <w:rPr>
                <w:spacing w:val="-9"/>
                <w:sz w:val="28"/>
                <w:szCs w:val="28"/>
              </w:rPr>
              <w:t xml:space="preserve"> </w:t>
            </w:r>
            <w:r w:rsidRPr="001439E3">
              <w:rPr>
                <w:sz w:val="28"/>
                <w:szCs w:val="28"/>
              </w:rPr>
              <w:t>(mạch</w:t>
            </w:r>
            <w:r w:rsidRPr="001439E3">
              <w:rPr>
                <w:spacing w:val="-9"/>
                <w:sz w:val="28"/>
                <w:szCs w:val="28"/>
              </w:rPr>
              <w:t xml:space="preserve"> </w:t>
            </w:r>
            <w:r w:rsidRPr="001439E3">
              <w:rPr>
                <w:sz w:val="28"/>
                <w:szCs w:val="28"/>
              </w:rPr>
              <w:t>điện</w:t>
            </w:r>
            <w:r w:rsidRPr="001439E3">
              <w:rPr>
                <w:spacing w:val="-9"/>
                <w:sz w:val="28"/>
                <w:szCs w:val="28"/>
              </w:rPr>
              <w:t xml:space="preserve"> </w:t>
            </w:r>
            <w:r w:rsidRPr="001439E3">
              <w:rPr>
                <w:sz w:val="28"/>
                <w:szCs w:val="28"/>
              </w:rPr>
              <w:t>hở),</w:t>
            </w:r>
            <w:r w:rsidRPr="001439E3">
              <w:rPr>
                <w:spacing w:val="-9"/>
                <w:sz w:val="28"/>
                <w:szCs w:val="28"/>
              </w:rPr>
              <w:t xml:space="preserve"> </w:t>
            </w:r>
            <w:r w:rsidRPr="001439E3">
              <w:rPr>
                <w:sz w:val="28"/>
                <w:szCs w:val="28"/>
              </w:rPr>
              <w:t>có</w:t>
            </w:r>
            <w:r w:rsidRPr="001439E3">
              <w:rPr>
                <w:spacing w:val="-9"/>
                <w:sz w:val="28"/>
                <w:szCs w:val="28"/>
              </w:rPr>
              <w:t xml:space="preserve"> </w:t>
            </w:r>
            <w:r w:rsidRPr="001439E3">
              <w:rPr>
                <w:sz w:val="28"/>
                <w:szCs w:val="28"/>
              </w:rPr>
              <w:t>dòng</w:t>
            </w:r>
            <w:r w:rsidRPr="001439E3">
              <w:rPr>
                <w:spacing w:val="-9"/>
                <w:sz w:val="28"/>
                <w:szCs w:val="28"/>
              </w:rPr>
              <w:t xml:space="preserve"> </w:t>
            </w:r>
            <w:r w:rsidRPr="001439E3">
              <w:rPr>
                <w:sz w:val="28"/>
                <w:szCs w:val="28"/>
              </w:rPr>
              <w:t>điện trong mạch điện không? Vì sao em biết?</w:t>
            </w:r>
          </w:p>
          <w:p w14:paraId="7E8CCCA2" w14:textId="77777777" w:rsidR="00760F0E" w:rsidRDefault="00760F0E" w:rsidP="005E3349">
            <w:pPr>
              <w:pStyle w:val="TableParagraph"/>
              <w:spacing w:line="304" w:lineRule="auto"/>
              <w:ind w:left="79"/>
              <w:rPr>
                <w:sz w:val="28"/>
                <w:szCs w:val="28"/>
              </w:rPr>
            </w:pPr>
          </w:p>
          <w:p w14:paraId="7A93600E" w14:textId="77777777" w:rsidR="00760F0E" w:rsidRPr="005E3349" w:rsidRDefault="00760F0E" w:rsidP="005E3349">
            <w:pPr>
              <w:pStyle w:val="TableParagraph"/>
              <w:spacing w:line="304" w:lineRule="auto"/>
              <w:ind w:left="79"/>
              <w:rPr>
                <w:sz w:val="28"/>
                <w:szCs w:val="28"/>
              </w:rPr>
            </w:pPr>
          </w:p>
          <w:p w14:paraId="02D8E703" w14:textId="77777777" w:rsidR="00760F0E" w:rsidRDefault="00760F0E" w:rsidP="005E3349">
            <w:pPr>
              <w:pStyle w:val="TableParagraph"/>
              <w:spacing w:line="304" w:lineRule="auto"/>
              <w:ind w:left="79"/>
              <w:rPr>
                <w:sz w:val="28"/>
                <w:szCs w:val="28"/>
              </w:rPr>
            </w:pPr>
            <w:r w:rsidRPr="001439E3">
              <w:rPr>
                <w:sz w:val="28"/>
                <w:szCs w:val="28"/>
              </w:rPr>
              <w:t>+ Khi công tắc đóng (mạch điện kín), có dòng điện trong mạch điện không? Vì sao em biết?</w:t>
            </w:r>
          </w:p>
          <w:p w14:paraId="5622FD2F" w14:textId="77777777" w:rsidR="00760F0E" w:rsidRPr="001439E3" w:rsidRDefault="00760F0E" w:rsidP="005E3349">
            <w:pPr>
              <w:pStyle w:val="TableParagraph"/>
              <w:spacing w:line="304" w:lineRule="auto"/>
              <w:ind w:left="79"/>
              <w:rPr>
                <w:sz w:val="28"/>
                <w:szCs w:val="28"/>
              </w:rPr>
            </w:pPr>
          </w:p>
          <w:p w14:paraId="1757DC88" w14:textId="77777777" w:rsidR="00760F0E" w:rsidRPr="001439E3" w:rsidRDefault="00760F0E" w:rsidP="005E3349">
            <w:pPr>
              <w:pStyle w:val="TableParagraph"/>
              <w:spacing w:line="304" w:lineRule="auto"/>
              <w:ind w:left="79"/>
              <w:rPr>
                <w:sz w:val="28"/>
                <w:szCs w:val="28"/>
              </w:rPr>
            </w:pPr>
            <w:r w:rsidRPr="001439E3">
              <w:rPr>
                <w:sz w:val="28"/>
                <w:szCs w:val="28"/>
              </w:rPr>
              <w:t>+</w:t>
            </w:r>
            <w:r w:rsidRPr="001439E3">
              <w:rPr>
                <w:spacing w:val="-7"/>
                <w:sz w:val="28"/>
                <w:szCs w:val="28"/>
              </w:rPr>
              <w:t xml:space="preserve"> </w:t>
            </w:r>
            <w:r w:rsidRPr="001439E3">
              <w:rPr>
                <w:sz w:val="28"/>
                <w:szCs w:val="28"/>
              </w:rPr>
              <w:t>Vai</w:t>
            </w:r>
            <w:r w:rsidRPr="001439E3">
              <w:rPr>
                <w:spacing w:val="-3"/>
                <w:sz w:val="28"/>
                <w:szCs w:val="28"/>
              </w:rPr>
              <w:t xml:space="preserve"> </w:t>
            </w:r>
            <w:r w:rsidRPr="001439E3">
              <w:rPr>
                <w:sz w:val="28"/>
                <w:szCs w:val="28"/>
              </w:rPr>
              <w:t>trò</w:t>
            </w:r>
            <w:r w:rsidRPr="001439E3">
              <w:rPr>
                <w:spacing w:val="-3"/>
                <w:sz w:val="28"/>
                <w:szCs w:val="28"/>
              </w:rPr>
              <w:t xml:space="preserve"> </w:t>
            </w:r>
            <w:r w:rsidRPr="001439E3">
              <w:rPr>
                <w:sz w:val="28"/>
                <w:szCs w:val="28"/>
              </w:rPr>
              <w:t>của</w:t>
            </w:r>
            <w:r w:rsidRPr="001439E3">
              <w:rPr>
                <w:spacing w:val="-3"/>
                <w:sz w:val="28"/>
                <w:szCs w:val="28"/>
              </w:rPr>
              <w:t xml:space="preserve"> </w:t>
            </w:r>
            <w:r w:rsidRPr="001439E3">
              <w:rPr>
                <w:sz w:val="28"/>
                <w:szCs w:val="28"/>
              </w:rPr>
              <w:t>mỗi</w:t>
            </w:r>
            <w:r w:rsidRPr="001439E3">
              <w:rPr>
                <w:spacing w:val="-3"/>
                <w:sz w:val="28"/>
                <w:szCs w:val="28"/>
              </w:rPr>
              <w:t xml:space="preserve"> </w:t>
            </w:r>
            <w:r w:rsidRPr="001439E3">
              <w:rPr>
                <w:sz w:val="28"/>
                <w:szCs w:val="28"/>
              </w:rPr>
              <w:t>bộ</w:t>
            </w:r>
            <w:r w:rsidRPr="001439E3">
              <w:rPr>
                <w:spacing w:val="-3"/>
                <w:sz w:val="28"/>
                <w:szCs w:val="28"/>
              </w:rPr>
              <w:t xml:space="preserve"> </w:t>
            </w:r>
            <w:r w:rsidRPr="001439E3">
              <w:rPr>
                <w:sz w:val="28"/>
                <w:szCs w:val="28"/>
              </w:rPr>
              <w:t>phận</w:t>
            </w:r>
            <w:r w:rsidRPr="001439E3">
              <w:rPr>
                <w:spacing w:val="-3"/>
                <w:sz w:val="28"/>
                <w:szCs w:val="28"/>
              </w:rPr>
              <w:t xml:space="preserve"> </w:t>
            </w:r>
            <w:r w:rsidRPr="001439E3">
              <w:rPr>
                <w:sz w:val="28"/>
                <w:szCs w:val="28"/>
              </w:rPr>
              <w:t>trong</w:t>
            </w:r>
            <w:r w:rsidRPr="001439E3">
              <w:rPr>
                <w:spacing w:val="-3"/>
                <w:sz w:val="28"/>
                <w:szCs w:val="28"/>
              </w:rPr>
              <w:t xml:space="preserve"> </w:t>
            </w:r>
            <w:r w:rsidRPr="001439E3">
              <w:rPr>
                <w:sz w:val="28"/>
                <w:szCs w:val="28"/>
              </w:rPr>
              <w:t>mạch</w:t>
            </w:r>
            <w:r w:rsidRPr="001439E3">
              <w:rPr>
                <w:spacing w:val="-3"/>
                <w:sz w:val="28"/>
                <w:szCs w:val="28"/>
              </w:rPr>
              <w:t xml:space="preserve"> </w:t>
            </w:r>
            <w:r w:rsidRPr="001439E3">
              <w:rPr>
                <w:sz w:val="28"/>
                <w:szCs w:val="28"/>
              </w:rPr>
              <w:t>điện</w:t>
            </w:r>
            <w:r w:rsidRPr="001439E3">
              <w:rPr>
                <w:spacing w:val="-3"/>
                <w:sz w:val="28"/>
                <w:szCs w:val="28"/>
              </w:rPr>
              <w:t xml:space="preserve"> </w:t>
            </w:r>
            <w:r w:rsidRPr="001439E3">
              <w:rPr>
                <w:sz w:val="28"/>
                <w:szCs w:val="28"/>
              </w:rPr>
              <w:t>thắp sáng là gì?</w:t>
            </w:r>
          </w:p>
          <w:p w14:paraId="20B3F977" w14:textId="77777777" w:rsidR="00760F0E" w:rsidRDefault="00760F0E" w:rsidP="005E3349">
            <w:pPr>
              <w:pStyle w:val="TableParagraph"/>
              <w:spacing w:line="304" w:lineRule="auto"/>
              <w:ind w:left="79"/>
              <w:rPr>
                <w:sz w:val="28"/>
                <w:szCs w:val="28"/>
              </w:rPr>
            </w:pPr>
            <w:r w:rsidRPr="001439E3">
              <w:rPr>
                <w:sz w:val="28"/>
                <w:szCs w:val="28"/>
              </w:rPr>
              <w:t>+</w:t>
            </w:r>
            <w:r w:rsidRPr="001439E3">
              <w:rPr>
                <w:spacing w:val="30"/>
                <w:sz w:val="28"/>
                <w:szCs w:val="28"/>
              </w:rPr>
              <w:t xml:space="preserve"> </w:t>
            </w:r>
            <w:r w:rsidRPr="001439E3">
              <w:rPr>
                <w:sz w:val="28"/>
                <w:szCs w:val="28"/>
              </w:rPr>
              <w:t>Mô</w:t>
            </w:r>
            <w:r w:rsidRPr="001439E3">
              <w:rPr>
                <w:spacing w:val="30"/>
                <w:sz w:val="28"/>
                <w:szCs w:val="28"/>
              </w:rPr>
              <w:t xml:space="preserve"> </w:t>
            </w:r>
            <w:r w:rsidRPr="001439E3">
              <w:rPr>
                <w:sz w:val="28"/>
                <w:szCs w:val="28"/>
              </w:rPr>
              <w:t>tả</w:t>
            </w:r>
            <w:r w:rsidRPr="001439E3">
              <w:rPr>
                <w:spacing w:val="30"/>
                <w:sz w:val="28"/>
                <w:szCs w:val="28"/>
              </w:rPr>
              <w:t xml:space="preserve"> </w:t>
            </w:r>
            <w:r w:rsidRPr="001439E3">
              <w:rPr>
                <w:sz w:val="28"/>
                <w:szCs w:val="28"/>
              </w:rPr>
              <w:t>cấu</w:t>
            </w:r>
            <w:r w:rsidRPr="001439E3">
              <w:rPr>
                <w:spacing w:val="30"/>
                <w:sz w:val="28"/>
                <w:szCs w:val="28"/>
              </w:rPr>
              <w:t xml:space="preserve"> </w:t>
            </w:r>
            <w:r w:rsidRPr="001439E3">
              <w:rPr>
                <w:sz w:val="28"/>
                <w:szCs w:val="28"/>
              </w:rPr>
              <w:t>tạo</w:t>
            </w:r>
            <w:r w:rsidRPr="001439E3">
              <w:rPr>
                <w:spacing w:val="30"/>
                <w:sz w:val="28"/>
                <w:szCs w:val="28"/>
              </w:rPr>
              <w:t xml:space="preserve"> </w:t>
            </w:r>
            <w:r w:rsidRPr="001439E3">
              <w:rPr>
                <w:sz w:val="28"/>
                <w:szCs w:val="28"/>
              </w:rPr>
              <w:t>và</w:t>
            </w:r>
            <w:r w:rsidRPr="001439E3">
              <w:rPr>
                <w:spacing w:val="30"/>
                <w:sz w:val="28"/>
                <w:szCs w:val="28"/>
              </w:rPr>
              <w:t xml:space="preserve"> </w:t>
            </w:r>
            <w:r w:rsidRPr="001439E3">
              <w:rPr>
                <w:sz w:val="28"/>
                <w:szCs w:val="28"/>
              </w:rPr>
              <w:t>hoạt</w:t>
            </w:r>
            <w:r w:rsidRPr="001439E3">
              <w:rPr>
                <w:spacing w:val="30"/>
                <w:sz w:val="28"/>
                <w:szCs w:val="28"/>
              </w:rPr>
              <w:t xml:space="preserve"> </w:t>
            </w:r>
            <w:r w:rsidRPr="001439E3">
              <w:rPr>
                <w:sz w:val="28"/>
                <w:szCs w:val="28"/>
              </w:rPr>
              <w:t>động</w:t>
            </w:r>
            <w:r w:rsidRPr="001439E3">
              <w:rPr>
                <w:spacing w:val="30"/>
                <w:sz w:val="28"/>
                <w:szCs w:val="28"/>
              </w:rPr>
              <w:t xml:space="preserve"> </w:t>
            </w:r>
            <w:r w:rsidRPr="001439E3">
              <w:rPr>
                <w:sz w:val="28"/>
                <w:szCs w:val="28"/>
              </w:rPr>
              <w:t>của</w:t>
            </w:r>
            <w:r w:rsidRPr="001439E3">
              <w:rPr>
                <w:spacing w:val="30"/>
                <w:sz w:val="28"/>
                <w:szCs w:val="28"/>
              </w:rPr>
              <w:t xml:space="preserve"> </w:t>
            </w:r>
            <w:r w:rsidRPr="001439E3">
              <w:rPr>
                <w:sz w:val="28"/>
                <w:szCs w:val="28"/>
              </w:rPr>
              <w:t>mạch</w:t>
            </w:r>
            <w:r w:rsidRPr="001439E3">
              <w:rPr>
                <w:spacing w:val="30"/>
                <w:sz w:val="28"/>
                <w:szCs w:val="28"/>
              </w:rPr>
              <w:t xml:space="preserve"> </w:t>
            </w:r>
            <w:r w:rsidRPr="001439E3">
              <w:rPr>
                <w:sz w:val="28"/>
                <w:szCs w:val="28"/>
              </w:rPr>
              <w:t>điện thắp sáng.</w:t>
            </w:r>
          </w:p>
          <w:p w14:paraId="33761C94" w14:textId="77777777" w:rsidR="00760F0E" w:rsidRDefault="00760F0E" w:rsidP="005E3349">
            <w:pPr>
              <w:pStyle w:val="TableParagraph"/>
              <w:spacing w:line="304" w:lineRule="auto"/>
              <w:ind w:left="79"/>
              <w:rPr>
                <w:sz w:val="28"/>
                <w:szCs w:val="28"/>
              </w:rPr>
            </w:pPr>
          </w:p>
          <w:p w14:paraId="55332524" w14:textId="77777777" w:rsidR="00760F0E" w:rsidRDefault="00760F0E" w:rsidP="005E3349">
            <w:pPr>
              <w:pStyle w:val="TableParagraph"/>
              <w:spacing w:line="304" w:lineRule="auto"/>
              <w:ind w:left="79"/>
              <w:rPr>
                <w:sz w:val="28"/>
                <w:szCs w:val="28"/>
              </w:rPr>
            </w:pPr>
          </w:p>
          <w:p w14:paraId="2624CBF1" w14:textId="77777777" w:rsidR="00760F0E" w:rsidRPr="005E3349" w:rsidRDefault="00760F0E" w:rsidP="007C23C4">
            <w:pPr>
              <w:pStyle w:val="TableParagraph"/>
              <w:spacing w:line="304" w:lineRule="auto"/>
              <w:rPr>
                <w:sz w:val="28"/>
                <w:szCs w:val="28"/>
              </w:rPr>
            </w:pPr>
          </w:p>
          <w:p w14:paraId="6CB0ABAC" w14:textId="77777777" w:rsidR="00760F0E" w:rsidRPr="001439E3" w:rsidRDefault="00760F0E" w:rsidP="007C23C4">
            <w:pPr>
              <w:pStyle w:val="TableParagraph"/>
              <w:tabs>
                <w:tab w:val="left" w:pos="250"/>
              </w:tabs>
              <w:spacing w:line="304" w:lineRule="auto"/>
              <w:ind w:left="79" w:right="68"/>
              <w:jc w:val="both"/>
              <w:rPr>
                <w:sz w:val="28"/>
                <w:szCs w:val="28"/>
              </w:rPr>
            </w:pPr>
            <w:r>
              <w:rPr>
                <w:sz w:val="28"/>
                <w:szCs w:val="28"/>
                <w:lang w:val="en-US"/>
              </w:rPr>
              <w:lastRenderedPageBreak/>
              <w:t xml:space="preserve">- </w:t>
            </w:r>
            <w:r w:rsidRPr="001439E3">
              <w:rPr>
                <w:sz w:val="28"/>
                <w:szCs w:val="28"/>
              </w:rPr>
              <w:t>GV</w:t>
            </w:r>
            <w:r w:rsidRPr="001439E3">
              <w:rPr>
                <w:spacing w:val="-2"/>
                <w:sz w:val="28"/>
                <w:szCs w:val="28"/>
              </w:rPr>
              <w:t xml:space="preserve"> </w:t>
            </w:r>
            <w:r w:rsidRPr="001439E3">
              <w:rPr>
                <w:sz w:val="28"/>
                <w:szCs w:val="28"/>
              </w:rPr>
              <w:t>mời hai nhóm trình bày kết quả thảo luận trước lớp.</w:t>
            </w:r>
          </w:p>
          <w:p w14:paraId="50B6DE7E" w14:textId="77777777" w:rsidR="00760F0E" w:rsidRPr="001439E3" w:rsidRDefault="00760F0E" w:rsidP="007C23C4">
            <w:pPr>
              <w:pStyle w:val="TableParagraph"/>
              <w:tabs>
                <w:tab w:val="left" w:pos="244"/>
              </w:tabs>
              <w:spacing w:line="251" w:lineRule="exact"/>
              <w:jc w:val="both"/>
              <w:rPr>
                <w:sz w:val="28"/>
                <w:szCs w:val="28"/>
              </w:rPr>
            </w:pPr>
            <w:r>
              <w:rPr>
                <w:sz w:val="28"/>
                <w:szCs w:val="28"/>
                <w:lang w:val="en-US"/>
              </w:rPr>
              <w:t xml:space="preserve">- </w:t>
            </w:r>
            <w:r w:rsidRPr="001439E3">
              <w:rPr>
                <w:sz w:val="28"/>
                <w:szCs w:val="28"/>
              </w:rPr>
              <w:t>GV</w:t>
            </w:r>
            <w:r w:rsidRPr="001439E3">
              <w:rPr>
                <w:spacing w:val="-5"/>
                <w:sz w:val="28"/>
                <w:szCs w:val="28"/>
              </w:rPr>
              <w:t xml:space="preserve"> </w:t>
            </w:r>
            <w:r w:rsidRPr="001439E3">
              <w:rPr>
                <w:sz w:val="28"/>
                <w:szCs w:val="28"/>
              </w:rPr>
              <w:t xml:space="preserve">tổ chức cho các nhóm nhận xét lẫn </w:t>
            </w:r>
            <w:r w:rsidRPr="001439E3">
              <w:rPr>
                <w:spacing w:val="-2"/>
                <w:sz w:val="28"/>
                <w:szCs w:val="28"/>
              </w:rPr>
              <w:t>nhau.</w:t>
            </w:r>
          </w:p>
          <w:p w14:paraId="12826F1A" w14:textId="77777777" w:rsidR="00760F0E" w:rsidRPr="00901A42" w:rsidRDefault="00760F0E" w:rsidP="005E3349">
            <w:pPr>
              <w:spacing w:line="288" w:lineRule="auto"/>
              <w:ind w:right="52"/>
              <w:jc w:val="both"/>
              <w:rPr>
                <w:rFonts w:eastAsia="Calibri"/>
                <w:szCs w:val="28"/>
              </w:rPr>
            </w:pPr>
            <w:r w:rsidRPr="001439E3">
              <w:rPr>
                <w:szCs w:val="28"/>
              </w:rPr>
              <w:t>GV</w:t>
            </w:r>
            <w:r w:rsidRPr="001439E3">
              <w:rPr>
                <w:spacing w:val="-14"/>
                <w:szCs w:val="28"/>
              </w:rPr>
              <w:t xml:space="preserve"> </w:t>
            </w:r>
            <w:r w:rsidRPr="001439E3">
              <w:rPr>
                <w:szCs w:val="28"/>
              </w:rPr>
              <w:t>nhận</w:t>
            </w:r>
            <w:r w:rsidRPr="001439E3">
              <w:rPr>
                <w:spacing w:val="-13"/>
                <w:szCs w:val="28"/>
              </w:rPr>
              <w:t xml:space="preserve"> </w:t>
            </w:r>
            <w:r w:rsidRPr="001439E3">
              <w:rPr>
                <w:szCs w:val="28"/>
              </w:rPr>
              <w:t>xét</w:t>
            </w:r>
            <w:r w:rsidRPr="001439E3">
              <w:rPr>
                <w:spacing w:val="-12"/>
                <w:szCs w:val="28"/>
              </w:rPr>
              <w:t xml:space="preserve"> </w:t>
            </w:r>
            <w:r w:rsidRPr="001439E3">
              <w:rPr>
                <w:szCs w:val="28"/>
              </w:rPr>
              <w:t>chung</w:t>
            </w:r>
            <w:r w:rsidRPr="001439E3">
              <w:rPr>
                <w:spacing w:val="-12"/>
                <w:szCs w:val="28"/>
              </w:rPr>
              <w:t xml:space="preserve"> </w:t>
            </w:r>
            <w:r w:rsidRPr="001439E3">
              <w:rPr>
                <w:szCs w:val="28"/>
              </w:rPr>
              <w:t>và</w:t>
            </w:r>
            <w:r w:rsidRPr="001439E3">
              <w:rPr>
                <w:spacing w:val="-12"/>
                <w:szCs w:val="28"/>
              </w:rPr>
              <w:t xml:space="preserve"> </w:t>
            </w:r>
            <w:r w:rsidRPr="001439E3">
              <w:rPr>
                <w:szCs w:val="28"/>
              </w:rPr>
              <w:t>hướng</w:t>
            </w:r>
            <w:r w:rsidRPr="001439E3">
              <w:rPr>
                <w:spacing w:val="-12"/>
                <w:szCs w:val="28"/>
              </w:rPr>
              <w:t xml:space="preserve"> </w:t>
            </w:r>
            <w:r w:rsidRPr="001439E3">
              <w:rPr>
                <w:szCs w:val="28"/>
              </w:rPr>
              <w:t>dẫn</w:t>
            </w:r>
            <w:r w:rsidRPr="001439E3">
              <w:rPr>
                <w:spacing w:val="-12"/>
                <w:szCs w:val="28"/>
              </w:rPr>
              <w:t xml:space="preserve"> </w:t>
            </w:r>
            <w:r w:rsidRPr="001439E3">
              <w:rPr>
                <w:szCs w:val="28"/>
              </w:rPr>
              <w:t>HS</w:t>
            </w:r>
            <w:r w:rsidRPr="001439E3">
              <w:rPr>
                <w:spacing w:val="-12"/>
                <w:szCs w:val="28"/>
              </w:rPr>
              <w:t xml:space="preserve"> </w:t>
            </w:r>
            <w:r w:rsidRPr="001439E3">
              <w:rPr>
                <w:szCs w:val="28"/>
              </w:rPr>
              <w:t>rút</w:t>
            </w:r>
            <w:r w:rsidRPr="001439E3">
              <w:rPr>
                <w:spacing w:val="-12"/>
                <w:szCs w:val="28"/>
              </w:rPr>
              <w:t xml:space="preserve"> </w:t>
            </w:r>
            <w:r w:rsidRPr="001439E3">
              <w:rPr>
                <w:szCs w:val="28"/>
              </w:rPr>
              <w:t>ra</w:t>
            </w:r>
            <w:r w:rsidRPr="001439E3">
              <w:rPr>
                <w:spacing w:val="-12"/>
                <w:szCs w:val="28"/>
              </w:rPr>
              <w:t xml:space="preserve"> </w:t>
            </w:r>
            <w:r w:rsidRPr="001439E3">
              <w:rPr>
                <w:szCs w:val="28"/>
              </w:rPr>
              <w:t>kết luận:</w:t>
            </w:r>
            <w:r w:rsidRPr="001439E3">
              <w:rPr>
                <w:spacing w:val="-9"/>
                <w:szCs w:val="28"/>
              </w:rPr>
              <w:t xml:space="preserve"> </w:t>
            </w:r>
            <w:r w:rsidRPr="003A6BFB">
              <w:rPr>
                <w:i/>
                <w:szCs w:val="28"/>
              </w:rPr>
              <w:t>Trong</w:t>
            </w:r>
            <w:r w:rsidRPr="003A6BFB">
              <w:rPr>
                <w:i/>
                <w:spacing w:val="-5"/>
                <w:szCs w:val="28"/>
              </w:rPr>
              <w:t xml:space="preserve"> </w:t>
            </w:r>
            <w:r w:rsidRPr="003A6BFB">
              <w:rPr>
                <w:i/>
                <w:szCs w:val="28"/>
              </w:rPr>
              <w:t>mạch</w:t>
            </w:r>
            <w:r w:rsidRPr="003A6BFB">
              <w:rPr>
                <w:i/>
                <w:spacing w:val="-5"/>
                <w:szCs w:val="28"/>
              </w:rPr>
              <w:t xml:space="preserve"> </w:t>
            </w:r>
            <w:r w:rsidRPr="003A6BFB">
              <w:rPr>
                <w:i/>
                <w:szCs w:val="28"/>
              </w:rPr>
              <w:t>điện,</w:t>
            </w:r>
            <w:r w:rsidRPr="003A6BFB">
              <w:rPr>
                <w:i/>
                <w:spacing w:val="-5"/>
                <w:szCs w:val="28"/>
              </w:rPr>
              <w:t xml:space="preserve"> </w:t>
            </w:r>
            <w:r w:rsidRPr="003A6BFB">
              <w:rPr>
                <w:i/>
                <w:szCs w:val="28"/>
              </w:rPr>
              <w:t>dây</w:t>
            </w:r>
            <w:r w:rsidRPr="003A6BFB">
              <w:rPr>
                <w:i/>
                <w:spacing w:val="-5"/>
                <w:szCs w:val="28"/>
              </w:rPr>
              <w:t xml:space="preserve"> </w:t>
            </w:r>
            <w:r w:rsidRPr="003A6BFB">
              <w:rPr>
                <w:i/>
                <w:szCs w:val="28"/>
              </w:rPr>
              <w:t>dẫn</w:t>
            </w:r>
            <w:r w:rsidRPr="003A6BFB">
              <w:rPr>
                <w:i/>
                <w:spacing w:val="-5"/>
                <w:szCs w:val="28"/>
              </w:rPr>
              <w:t xml:space="preserve"> </w:t>
            </w:r>
            <w:r w:rsidRPr="003A6BFB">
              <w:rPr>
                <w:i/>
                <w:szCs w:val="28"/>
              </w:rPr>
              <w:t>nối</w:t>
            </w:r>
            <w:r w:rsidRPr="003A6BFB">
              <w:rPr>
                <w:i/>
                <w:spacing w:val="-5"/>
                <w:szCs w:val="28"/>
              </w:rPr>
              <w:t xml:space="preserve"> </w:t>
            </w:r>
            <w:r w:rsidRPr="003A6BFB">
              <w:rPr>
                <w:i/>
                <w:szCs w:val="28"/>
              </w:rPr>
              <w:t>các</w:t>
            </w:r>
            <w:r w:rsidRPr="003A6BFB">
              <w:rPr>
                <w:i/>
                <w:spacing w:val="-5"/>
                <w:szCs w:val="28"/>
              </w:rPr>
              <w:t xml:space="preserve"> </w:t>
            </w:r>
            <w:r w:rsidRPr="003A6BFB">
              <w:rPr>
                <w:i/>
                <w:szCs w:val="28"/>
              </w:rPr>
              <w:t>bộ</w:t>
            </w:r>
            <w:r w:rsidRPr="003A6BFB">
              <w:rPr>
                <w:i/>
                <w:spacing w:val="-5"/>
                <w:szCs w:val="28"/>
              </w:rPr>
              <w:t xml:space="preserve"> </w:t>
            </w:r>
            <w:r w:rsidRPr="003A6BFB">
              <w:rPr>
                <w:i/>
                <w:szCs w:val="28"/>
              </w:rPr>
              <w:t>phận của</w:t>
            </w:r>
            <w:r w:rsidRPr="003A6BFB">
              <w:rPr>
                <w:i/>
                <w:spacing w:val="-12"/>
                <w:szCs w:val="28"/>
              </w:rPr>
              <w:t xml:space="preserve"> </w:t>
            </w:r>
            <w:r w:rsidRPr="003A6BFB">
              <w:rPr>
                <w:i/>
                <w:szCs w:val="28"/>
              </w:rPr>
              <w:t>mạch</w:t>
            </w:r>
            <w:r w:rsidRPr="003A6BFB">
              <w:rPr>
                <w:i/>
                <w:spacing w:val="-13"/>
                <w:szCs w:val="28"/>
              </w:rPr>
              <w:t xml:space="preserve"> </w:t>
            </w:r>
            <w:r w:rsidRPr="003A6BFB">
              <w:rPr>
                <w:i/>
                <w:szCs w:val="28"/>
              </w:rPr>
              <w:t>điện</w:t>
            </w:r>
            <w:r w:rsidRPr="003A6BFB">
              <w:rPr>
                <w:i/>
                <w:spacing w:val="-13"/>
                <w:szCs w:val="28"/>
              </w:rPr>
              <w:t xml:space="preserve"> </w:t>
            </w:r>
            <w:r w:rsidRPr="003A6BFB">
              <w:rPr>
                <w:i/>
                <w:szCs w:val="28"/>
              </w:rPr>
              <w:t>với</w:t>
            </w:r>
            <w:r w:rsidRPr="003A6BFB">
              <w:rPr>
                <w:i/>
                <w:spacing w:val="-13"/>
                <w:szCs w:val="28"/>
              </w:rPr>
              <w:t xml:space="preserve"> </w:t>
            </w:r>
            <w:r w:rsidRPr="003A6BFB">
              <w:rPr>
                <w:i/>
                <w:szCs w:val="28"/>
              </w:rPr>
              <w:t>nhau</w:t>
            </w:r>
            <w:r w:rsidRPr="003A6BFB">
              <w:rPr>
                <w:i/>
                <w:spacing w:val="-12"/>
                <w:szCs w:val="28"/>
              </w:rPr>
              <w:t xml:space="preserve"> </w:t>
            </w:r>
            <w:r w:rsidRPr="003A6BFB">
              <w:rPr>
                <w:i/>
                <w:szCs w:val="28"/>
              </w:rPr>
              <w:t>và</w:t>
            </w:r>
            <w:r w:rsidRPr="003A6BFB">
              <w:rPr>
                <w:i/>
                <w:spacing w:val="-12"/>
                <w:szCs w:val="28"/>
              </w:rPr>
              <w:t xml:space="preserve"> </w:t>
            </w:r>
            <w:r w:rsidRPr="003A6BFB">
              <w:rPr>
                <w:i/>
                <w:szCs w:val="28"/>
              </w:rPr>
              <w:t>cho</w:t>
            </w:r>
            <w:r w:rsidRPr="003A6BFB">
              <w:rPr>
                <w:i/>
                <w:spacing w:val="-12"/>
                <w:szCs w:val="28"/>
              </w:rPr>
              <w:t xml:space="preserve"> </w:t>
            </w:r>
            <w:r w:rsidRPr="003A6BFB">
              <w:rPr>
                <w:i/>
                <w:szCs w:val="28"/>
              </w:rPr>
              <w:t>dòng</w:t>
            </w:r>
            <w:r w:rsidRPr="003A6BFB">
              <w:rPr>
                <w:i/>
                <w:spacing w:val="-12"/>
                <w:szCs w:val="28"/>
              </w:rPr>
              <w:t xml:space="preserve"> </w:t>
            </w:r>
            <w:r w:rsidRPr="003A6BFB">
              <w:rPr>
                <w:i/>
                <w:szCs w:val="28"/>
              </w:rPr>
              <w:t>điện</w:t>
            </w:r>
            <w:r w:rsidRPr="003A6BFB">
              <w:rPr>
                <w:i/>
                <w:spacing w:val="-13"/>
                <w:szCs w:val="28"/>
              </w:rPr>
              <w:t xml:space="preserve"> </w:t>
            </w:r>
            <w:r w:rsidRPr="003A6BFB">
              <w:rPr>
                <w:i/>
                <w:szCs w:val="28"/>
              </w:rPr>
              <w:t>đi</w:t>
            </w:r>
            <w:r w:rsidRPr="003A6BFB">
              <w:rPr>
                <w:i/>
                <w:spacing w:val="-12"/>
                <w:szCs w:val="28"/>
              </w:rPr>
              <w:t xml:space="preserve"> </w:t>
            </w:r>
            <w:r w:rsidRPr="003A6BFB">
              <w:rPr>
                <w:i/>
                <w:szCs w:val="28"/>
              </w:rPr>
              <w:t>qua, nguồn điện cung cấp điện giúp bóng đèn phát sáng, công tắc dùng để đóng, ngắt điện.</w:t>
            </w:r>
          </w:p>
        </w:tc>
        <w:tc>
          <w:tcPr>
            <w:tcW w:w="4140" w:type="dxa"/>
            <w:gridSpan w:val="2"/>
            <w:tcBorders>
              <w:top w:val="dashed" w:sz="4" w:space="0" w:color="auto"/>
              <w:bottom w:val="dashed" w:sz="4" w:space="0" w:color="auto"/>
            </w:tcBorders>
          </w:tcPr>
          <w:p w14:paraId="30ECFE6E" w14:textId="77777777" w:rsidR="00760F0E" w:rsidRDefault="00760F0E" w:rsidP="00606718">
            <w:pPr>
              <w:spacing w:line="288" w:lineRule="auto"/>
              <w:ind w:right="52"/>
              <w:jc w:val="both"/>
              <w:rPr>
                <w:szCs w:val="28"/>
              </w:rPr>
            </w:pPr>
            <w:r>
              <w:rPr>
                <w:szCs w:val="28"/>
              </w:rPr>
              <w:lastRenderedPageBreak/>
              <w:t xml:space="preserve">- </w:t>
            </w:r>
            <w:r w:rsidRPr="001439E3">
              <w:rPr>
                <w:szCs w:val="28"/>
              </w:rPr>
              <w:t>HS</w:t>
            </w:r>
            <w:r w:rsidRPr="001439E3">
              <w:rPr>
                <w:spacing w:val="27"/>
                <w:szCs w:val="28"/>
              </w:rPr>
              <w:t xml:space="preserve"> </w:t>
            </w:r>
            <w:r w:rsidRPr="001439E3">
              <w:rPr>
                <w:szCs w:val="28"/>
              </w:rPr>
              <w:t>tìm</w:t>
            </w:r>
            <w:r w:rsidRPr="001439E3">
              <w:rPr>
                <w:spacing w:val="27"/>
                <w:szCs w:val="28"/>
              </w:rPr>
              <w:t xml:space="preserve"> </w:t>
            </w:r>
            <w:r w:rsidRPr="001439E3">
              <w:rPr>
                <w:szCs w:val="28"/>
              </w:rPr>
              <w:t>hiểu</w:t>
            </w:r>
            <w:r w:rsidRPr="001439E3">
              <w:rPr>
                <w:spacing w:val="27"/>
                <w:szCs w:val="28"/>
              </w:rPr>
              <w:t xml:space="preserve"> </w:t>
            </w:r>
            <w:r w:rsidRPr="001439E3">
              <w:rPr>
                <w:szCs w:val="28"/>
              </w:rPr>
              <w:t>các</w:t>
            </w:r>
            <w:r w:rsidRPr="001439E3">
              <w:rPr>
                <w:spacing w:val="27"/>
                <w:szCs w:val="28"/>
              </w:rPr>
              <w:t xml:space="preserve"> </w:t>
            </w:r>
            <w:r w:rsidRPr="001439E3">
              <w:rPr>
                <w:szCs w:val="28"/>
              </w:rPr>
              <w:t>bước</w:t>
            </w:r>
            <w:r w:rsidRPr="001439E3">
              <w:rPr>
                <w:spacing w:val="27"/>
                <w:szCs w:val="28"/>
              </w:rPr>
              <w:t xml:space="preserve"> </w:t>
            </w:r>
            <w:r w:rsidRPr="001439E3">
              <w:rPr>
                <w:szCs w:val="28"/>
              </w:rPr>
              <w:t>thực</w:t>
            </w:r>
            <w:r w:rsidRPr="001439E3">
              <w:rPr>
                <w:spacing w:val="27"/>
                <w:szCs w:val="28"/>
              </w:rPr>
              <w:t xml:space="preserve"> </w:t>
            </w:r>
            <w:r w:rsidRPr="001439E3">
              <w:rPr>
                <w:szCs w:val="28"/>
              </w:rPr>
              <w:t>hiện</w:t>
            </w:r>
            <w:r w:rsidRPr="001439E3">
              <w:rPr>
                <w:spacing w:val="27"/>
                <w:szCs w:val="28"/>
              </w:rPr>
              <w:t xml:space="preserve"> </w:t>
            </w:r>
            <w:r w:rsidRPr="001439E3">
              <w:rPr>
                <w:szCs w:val="28"/>
              </w:rPr>
              <w:t>thí</w:t>
            </w:r>
            <w:r w:rsidRPr="001439E3">
              <w:rPr>
                <w:spacing w:val="27"/>
                <w:szCs w:val="28"/>
              </w:rPr>
              <w:t xml:space="preserve"> </w:t>
            </w:r>
            <w:r w:rsidRPr="001439E3">
              <w:rPr>
                <w:szCs w:val="28"/>
              </w:rPr>
              <w:t>nghiệm và nhận dụng cụ thí nghiệm.</w:t>
            </w:r>
          </w:p>
          <w:p w14:paraId="0EE98E77" w14:textId="77777777" w:rsidR="00760F0E" w:rsidRPr="001439E3" w:rsidRDefault="00760F0E" w:rsidP="005E3349">
            <w:pPr>
              <w:pStyle w:val="TableParagraph"/>
              <w:tabs>
                <w:tab w:val="left" w:pos="261"/>
              </w:tabs>
              <w:spacing w:before="113" w:line="304" w:lineRule="auto"/>
              <w:ind w:left="79" w:right="68"/>
              <w:jc w:val="both"/>
              <w:rPr>
                <w:sz w:val="28"/>
                <w:szCs w:val="28"/>
              </w:rPr>
            </w:pPr>
            <w:r>
              <w:rPr>
                <w:szCs w:val="28"/>
                <w:lang w:val="en-US"/>
              </w:rPr>
              <w:t xml:space="preserve">- </w:t>
            </w:r>
            <w:r w:rsidRPr="001439E3">
              <w:rPr>
                <w:sz w:val="28"/>
                <w:szCs w:val="28"/>
              </w:rPr>
              <w:t>Các nhóm tiến hành thí nghiệm và thực hiện nhiệm vụ.</w:t>
            </w:r>
          </w:p>
          <w:p w14:paraId="310B302A" w14:textId="77777777" w:rsidR="00760F0E" w:rsidRPr="001439E3" w:rsidRDefault="00760F0E" w:rsidP="0066562C">
            <w:pPr>
              <w:pStyle w:val="TableParagraph"/>
              <w:tabs>
                <w:tab w:val="left" w:pos="244"/>
              </w:tabs>
              <w:spacing w:line="251" w:lineRule="exact"/>
              <w:jc w:val="both"/>
              <w:rPr>
                <w:sz w:val="28"/>
                <w:szCs w:val="28"/>
              </w:rPr>
            </w:pPr>
            <w:r>
              <w:rPr>
                <w:sz w:val="28"/>
                <w:szCs w:val="28"/>
                <w:lang w:val="en-US"/>
              </w:rPr>
              <w:t xml:space="preserve">- </w:t>
            </w:r>
            <w:r w:rsidRPr="001439E3">
              <w:rPr>
                <w:sz w:val="28"/>
                <w:szCs w:val="28"/>
              </w:rPr>
              <w:t>HS</w:t>
            </w:r>
            <w:r w:rsidRPr="001439E3">
              <w:rPr>
                <w:spacing w:val="-2"/>
                <w:sz w:val="28"/>
                <w:szCs w:val="28"/>
              </w:rPr>
              <w:t xml:space="preserve"> </w:t>
            </w:r>
            <w:r w:rsidRPr="001439E3">
              <w:rPr>
                <w:sz w:val="28"/>
                <w:szCs w:val="28"/>
              </w:rPr>
              <w:t xml:space="preserve">trả </w:t>
            </w:r>
            <w:r w:rsidRPr="001439E3">
              <w:rPr>
                <w:spacing w:val="-4"/>
                <w:sz w:val="28"/>
                <w:szCs w:val="28"/>
              </w:rPr>
              <w:t>lời:</w:t>
            </w:r>
          </w:p>
          <w:p w14:paraId="1543994C" w14:textId="77777777" w:rsidR="00760F0E" w:rsidRPr="001439E3" w:rsidRDefault="00760F0E" w:rsidP="005E3349">
            <w:pPr>
              <w:pStyle w:val="TableParagraph"/>
              <w:spacing w:before="67" w:line="304" w:lineRule="auto"/>
              <w:ind w:left="79" w:right="68"/>
              <w:jc w:val="both"/>
              <w:rPr>
                <w:sz w:val="28"/>
                <w:szCs w:val="28"/>
              </w:rPr>
            </w:pPr>
            <w:r w:rsidRPr="001439E3">
              <w:rPr>
                <w:sz w:val="28"/>
                <w:szCs w:val="28"/>
              </w:rPr>
              <w:t>+ Khi công tắc mở (mạch điện hở), không có dòng điện chạy trong mạch điện vì bóng đèn không phát sáng.</w:t>
            </w:r>
          </w:p>
          <w:p w14:paraId="5D5CAA83" w14:textId="77777777" w:rsidR="00760F0E" w:rsidRPr="001439E3" w:rsidRDefault="00760F0E" w:rsidP="005E3349">
            <w:pPr>
              <w:pStyle w:val="TableParagraph"/>
              <w:spacing w:line="304" w:lineRule="auto"/>
              <w:ind w:left="79" w:right="70"/>
              <w:jc w:val="both"/>
              <w:rPr>
                <w:sz w:val="28"/>
                <w:szCs w:val="28"/>
              </w:rPr>
            </w:pPr>
            <w:r w:rsidRPr="001439E3">
              <w:rPr>
                <w:sz w:val="28"/>
                <w:szCs w:val="28"/>
              </w:rPr>
              <w:t xml:space="preserve">+ Khi công tắc đóng (mạch điện kín), có dòng </w:t>
            </w:r>
            <w:r w:rsidRPr="001439E3">
              <w:rPr>
                <w:spacing w:val="-2"/>
                <w:sz w:val="28"/>
                <w:szCs w:val="28"/>
              </w:rPr>
              <w:t>điện</w:t>
            </w:r>
            <w:r w:rsidRPr="001439E3">
              <w:rPr>
                <w:spacing w:val="-10"/>
                <w:sz w:val="28"/>
                <w:szCs w:val="28"/>
              </w:rPr>
              <w:t xml:space="preserve"> </w:t>
            </w:r>
            <w:r w:rsidRPr="001439E3">
              <w:rPr>
                <w:spacing w:val="-2"/>
                <w:sz w:val="28"/>
                <w:szCs w:val="28"/>
              </w:rPr>
              <w:t>chạy</w:t>
            </w:r>
            <w:r w:rsidRPr="001439E3">
              <w:rPr>
                <w:spacing w:val="-9"/>
                <w:sz w:val="28"/>
                <w:szCs w:val="28"/>
              </w:rPr>
              <w:t xml:space="preserve"> </w:t>
            </w:r>
            <w:r w:rsidRPr="001439E3">
              <w:rPr>
                <w:spacing w:val="-2"/>
                <w:sz w:val="28"/>
                <w:szCs w:val="28"/>
              </w:rPr>
              <w:t>trong</w:t>
            </w:r>
            <w:r w:rsidRPr="001439E3">
              <w:rPr>
                <w:spacing w:val="-10"/>
                <w:sz w:val="28"/>
                <w:szCs w:val="28"/>
              </w:rPr>
              <w:t xml:space="preserve"> </w:t>
            </w:r>
            <w:r w:rsidRPr="001439E3">
              <w:rPr>
                <w:spacing w:val="-2"/>
                <w:sz w:val="28"/>
                <w:szCs w:val="28"/>
              </w:rPr>
              <w:t>mạch</w:t>
            </w:r>
            <w:r w:rsidRPr="001439E3">
              <w:rPr>
                <w:spacing w:val="-9"/>
                <w:sz w:val="28"/>
                <w:szCs w:val="28"/>
              </w:rPr>
              <w:t xml:space="preserve"> </w:t>
            </w:r>
            <w:r w:rsidRPr="001439E3">
              <w:rPr>
                <w:spacing w:val="-2"/>
                <w:sz w:val="28"/>
                <w:szCs w:val="28"/>
              </w:rPr>
              <w:t>điện</w:t>
            </w:r>
            <w:r w:rsidRPr="001439E3">
              <w:rPr>
                <w:spacing w:val="-10"/>
                <w:sz w:val="28"/>
                <w:szCs w:val="28"/>
              </w:rPr>
              <w:t xml:space="preserve"> </w:t>
            </w:r>
            <w:r w:rsidRPr="001439E3">
              <w:rPr>
                <w:spacing w:val="-2"/>
                <w:sz w:val="28"/>
                <w:szCs w:val="28"/>
              </w:rPr>
              <w:t>vì</w:t>
            </w:r>
            <w:r w:rsidRPr="001439E3">
              <w:rPr>
                <w:spacing w:val="-9"/>
                <w:sz w:val="28"/>
                <w:szCs w:val="28"/>
              </w:rPr>
              <w:t xml:space="preserve"> </w:t>
            </w:r>
            <w:r w:rsidRPr="001439E3">
              <w:rPr>
                <w:spacing w:val="-2"/>
                <w:sz w:val="28"/>
                <w:szCs w:val="28"/>
              </w:rPr>
              <w:t>bóng</w:t>
            </w:r>
            <w:r w:rsidRPr="001439E3">
              <w:rPr>
                <w:spacing w:val="-10"/>
                <w:sz w:val="28"/>
                <w:szCs w:val="28"/>
              </w:rPr>
              <w:t xml:space="preserve"> </w:t>
            </w:r>
            <w:r w:rsidRPr="001439E3">
              <w:rPr>
                <w:spacing w:val="-2"/>
                <w:sz w:val="28"/>
                <w:szCs w:val="28"/>
              </w:rPr>
              <w:t>đèn</w:t>
            </w:r>
            <w:r w:rsidRPr="001439E3">
              <w:rPr>
                <w:spacing w:val="-9"/>
                <w:sz w:val="28"/>
                <w:szCs w:val="28"/>
              </w:rPr>
              <w:t xml:space="preserve"> </w:t>
            </w:r>
            <w:r w:rsidRPr="001439E3">
              <w:rPr>
                <w:spacing w:val="-2"/>
                <w:sz w:val="28"/>
                <w:szCs w:val="28"/>
              </w:rPr>
              <w:t>phát</w:t>
            </w:r>
            <w:r w:rsidRPr="001439E3">
              <w:rPr>
                <w:spacing w:val="-9"/>
                <w:sz w:val="28"/>
                <w:szCs w:val="28"/>
              </w:rPr>
              <w:t xml:space="preserve"> </w:t>
            </w:r>
            <w:r w:rsidRPr="001439E3">
              <w:rPr>
                <w:spacing w:val="-2"/>
                <w:sz w:val="28"/>
                <w:szCs w:val="28"/>
              </w:rPr>
              <w:t>sáng.</w:t>
            </w:r>
          </w:p>
          <w:p w14:paraId="47063C61" w14:textId="77777777" w:rsidR="00760F0E" w:rsidRPr="001439E3" w:rsidRDefault="00760F0E" w:rsidP="005E3349">
            <w:pPr>
              <w:pStyle w:val="TableParagraph"/>
              <w:spacing w:line="304" w:lineRule="auto"/>
              <w:ind w:left="79" w:right="68"/>
              <w:jc w:val="both"/>
              <w:rPr>
                <w:sz w:val="28"/>
                <w:szCs w:val="28"/>
              </w:rPr>
            </w:pPr>
            <w:r w:rsidRPr="001439E3">
              <w:rPr>
                <w:sz w:val="28"/>
                <w:szCs w:val="28"/>
              </w:rPr>
              <w:t>+</w:t>
            </w:r>
            <w:r w:rsidRPr="001439E3">
              <w:rPr>
                <w:spacing w:val="-2"/>
                <w:sz w:val="28"/>
                <w:szCs w:val="28"/>
              </w:rPr>
              <w:t xml:space="preserve"> </w:t>
            </w:r>
            <w:r w:rsidRPr="001439E3">
              <w:rPr>
                <w:sz w:val="28"/>
                <w:szCs w:val="28"/>
              </w:rPr>
              <w:t>Vai trò của các bộ phận trong mạch điện thắp sáng là: dây dẫn nối các bộ phận của mạch điện với nhau và cho dòng điện đi qua; pin (nguồn điện) cung cấp điện giúp bóng đèn phát sáng; công tắc dùng để đóng, ngắt điện.</w:t>
            </w:r>
          </w:p>
          <w:p w14:paraId="55473871" w14:textId="77777777" w:rsidR="00760F0E" w:rsidRPr="00D1105B" w:rsidRDefault="00760F0E" w:rsidP="00D1105B">
            <w:pPr>
              <w:pStyle w:val="TableParagraph"/>
              <w:tabs>
                <w:tab w:val="left" w:pos="244"/>
              </w:tabs>
              <w:spacing w:line="247" w:lineRule="exact"/>
              <w:jc w:val="both"/>
              <w:rPr>
                <w:sz w:val="28"/>
                <w:szCs w:val="28"/>
              </w:rPr>
            </w:pPr>
            <w:r>
              <w:rPr>
                <w:sz w:val="28"/>
                <w:szCs w:val="28"/>
                <w:lang w:val="en-US"/>
              </w:rPr>
              <w:lastRenderedPageBreak/>
              <w:t xml:space="preserve">- </w:t>
            </w:r>
            <w:r w:rsidRPr="001439E3">
              <w:rPr>
                <w:sz w:val="28"/>
                <w:szCs w:val="28"/>
              </w:rPr>
              <w:t>Đại</w:t>
            </w:r>
            <w:r w:rsidRPr="001439E3">
              <w:rPr>
                <w:spacing w:val="-2"/>
                <w:sz w:val="28"/>
                <w:szCs w:val="28"/>
              </w:rPr>
              <w:t xml:space="preserve"> </w:t>
            </w:r>
            <w:r w:rsidRPr="001439E3">
              <w:rPr>
                <w:sz w:val="28"/>
                <w:szCs w:val="28"/>
              </w:rPr>
              <w:t xml:space="preserve">diện hai nhóm trình </w:t>
            </w:r>
            <w:r w:rsidRPr="001439E3">
              <w:rPr>
                <w:spacing w:val="-4"/>
                <w:sz w:val="28"/>
                <w:szCs w:val="28"/>
              </w:rPr>
              <w:t>bày.</w:t>
            </w:r>
          </w:p>
          <w:p w14:paraId="284D33C6" w14:textId="77777777" w:rsidR="00760F0E" w:rsidRPr="00901A42" w:rsidRDefault="00760F0E" w:rsidP="005E3349">
            <w:pPr>
              <w:spacing w:line="288" w:lineRule="auto"/>
              <w:ind w:right="52"/>
              <w:jc w:val="both"/>
              <w:rPr>
                <w:rFonts w:eastAsia="Calibri"/>
                <w:szCs w:val="28"/>
              </w:rPr>
            </w:pPr>
            <w:r>
              <w:rPr>
                <w:szCs w:val="28"/>
              </w:rPr>
              <w:t xml:space="preserve">- </w:t>
            </w:r>
            <w:r w:rsidRPr="001439E3">
              <w:rPr>
                <w:szCs w:val="28"/>
              </w:rPr>
              <w:t xml:space="preserve">Các nhóm khác nhận xét và bổ sung (nếu </w:t>
            </w:r>
            <w:r w:rsidRPr="001439E3">
              <w:rPr>
                <w:spacing w:val="-4"/>
                <w:szCs w:val="28"/>
              </w:rPr>
              <w:t>có).</w:t>
            </w:r>
          </w:p>
        </w:tc>
      </w:tr>
      <w:tr w:rsidR="00760F0E" w:rsidRPr="00901A42" w14:paraId="5318E32D" w14:textId="77777777" w:rsidTr="00141E81">
        <w:trPr>
          <w:trHeight w:val="338"/>
        </w:trPr>
        <w:tc>
          <w:tcPr>
            <w:tcW w:w="10278" w:type="dxa"/>
            <w:gridSpan w:val="4"/>
            <w:tcBorders>
              <w:top w:val="dashed" w:sz="4" w:space="0" w:color="auto"/>
              <w:bottom w:val="dashed" w:sz="4" w:space="0" w:color="auto"/>
            </w:tcBorders>
          </w:tcPr>
          <w:p w14:paraId="7717F055" w14:textId="77777777" w:rsidR="00760F0E" w:rsidRPr="00F07D9D" w:rsidRDefault="00760F0E" w:rsidP="00606718">
            <w:pPr>
              <w:spacing w:line="288" w:lineRule="auto"/>
              <w:rPr>
                <w:b/>
                <w:lang w:val="nl-NL"/>
              </w:rPr>
            </w:pPr>
            <w:r w:rsidRPr="00F07D9D">
              <w:rPr>
                <w:b/>
                <w:lang w:val="nl-NL"/>
              </w:rPr>
              <w:lastRenderedPageBreak/>
              <w:t>3. Hoạt động nối tiếp</w:t>
            </w:r>
          </w:p>
          <w:p w14:paraId="6C6BF326" w14:textId="77777777" w:rsidR="00760F0E" w:rsidRPr="00F07D9D" w:rsidRDefault="00760F0E" w:rsidP="00606718">
            <w:pPr>
              <w:spacing w:line="288" w:lineRule="auto"/>
              <w:rPr>
                <w:lang w:val="nl-NL"/>
              </w:rPr>
            </w:pPr>
            <w:r w:rsidRPr="00F07D9D">
              <w:rPr>
                <w:lang w:val="nl-NL"/>
              </w:rPr>
              <w:t>- Mục tiêu:</w:t>
            </w:r>
          </w:p>
          <w:p w14:paraId="045BE5D4" w14:textId="77777777" w:rsidR="00760F0E" w:rsidRPr="00F07D9D" w:rsidRDefault="00760F0E" w:rsidP="00606718">
            <w:pPr>
              <w:spacing w:line="288" w:lineRule="auto"/>
            </w:pPr>
            <w:r w:rsidRPr="00F07D9D">
              <w:t>+ Củng cố những kiến thức đã học trong tiết học để học sinh khắc sâu nội dung.</w:t>
            </w:r>
          </w:p>
          <w:p w14:paraId="548CB494" w14:textId="77777777" w:rsidR="00760F0E" w:rsidRPr="00F07D9D" w:rsidRDefault="00760F0E" w:rsidP="00606718">
            <w:pPr>
              <w:spacing w:line="288" w:lineRule="auto"/>
            </w:pPr>
            <w:r w:rsidRPr="00F07D9D">
              <w:t>+ Tạo không khí vui vẻ, hào hứng, lưu luyến sau khi học sinh bài học.</w:t>
            </w:r>
          </w:p>
          <w:p w14:paraId="34F8854E" w14:textId="77777777" w:rsidR="00760F0E" w:rsidRPr="00F07D9D" w:rsidRDefault="00760F0E" w:rsidP="00606718">
            <w:pPr>
              <w:spacing w:line="288" w:lineRule="auto"/>
            </w:pPr>
            <w:r w:rsidRPr="00F07D9D">
              <w:t xml:space="preserve">+ Chuẩn bị bài cho tiết sau. </w:t>
            </w:r>
          </w:p>
          <w:p w14:paraId="3D1EDE9F" w14:textId="77777777" w:rsidR="00760F0E" w:rsidRPr="00F07D9D" w:rsidRDefault="00760F0E" w:rsidP="00606718">
            <w:pPr>
              <w:spacing w:line="288" w:lineRule="auto"/>
              <w:rPr>
                <w:lang w:val="nl-NL"/>
              </w:rPr>
            </w:pPr>
            <w:r w:rsidRPr="00F07D9D">
              <w:rPr>
                <w:lang w:val="nl-NL"/>
              </w:rPr>
              <w:t xml:space="preserve">+ Phát triển năng lực khoa học. </w:t>
            </w:r>
          </w:p>
          <w:p w14:paraId="644F5912" w14:textId="77777777" w:rsidR="00760F0E" w:rsidRPr="00901A42" w:rsidRDefault="00760F0E" w:rsidP="00606718">
            <w:pPr>
              <w:spacing w:line="288" w:lineRule="auto"/>
              <w:rPr>
                <w:rFonts w:eastAsia="Calibri"/>
                <w:szCs w:val="28"/>
                <w:lang w:val="nl-NL"/>
              </w:rPr>
            </w:pPr>
            <w:r w:rsidRPr="00F07D9D">
              <w:t>- Cách tiến hành:</w:t>
            </w:r>
          </w:p>
        </w:tc>
      </w:tr>
      <w:tr w:rsidR="00760F0E" w:rsidRPr="00901A42" w14:paraId="39964DA0" w14:textId="77777777" w:rsidTr="00901A42">
        <w:trPr>
          <w:trHeight w:val="338"/>
        </w:trPr>
        <w:tc>
          <w:tcPr>
            <w:tcW w:w="6045" w:type="dxa"/>
            <w:tcBorders>
              <w:top w:val="dashed" w:sz="4" w:space="0" w:color="auto"/>
              <w:bottom w:val="dashed" w:sz="4" w:space="0" w:color="auto"/>
              <w:right w:val="dashed" w:sz="4" w:space="0" w:color="auto"/>
            </w:tcBorders>
          </w:tcPr>
          <w:p w14:paraId="7CD014CE" w14:textId="77777777" w:rsidR="00760F0E" w:rsidRPr="00F07D9D" w:rsidRDefault="00760F0E" w:rsidP="00640814">
            <w:pPr>
              <w:spacing w:line="288" w:lineRule="auto"/>
              <w:jc w:val="both"/>
              <w:rPr>
                <w:b/>
                <w:lang w:val="nl-NL"/>
              </w:rPr>
            </w:pPr>
            <w:r>
              <w:rPr>
                <w:b/>
                <w:lang w:val="nl-NL"/>
              </w:rPr>
              <w:t xml:space="preserve">- </w:t>
            </w:r>
            <w:r w:rsidRPr="00B81F6F">
              <w:rPr>
                <w:bCs/>
                <w:lang w:val="nl-NL"/>
              </w:rPr>
              <w:t>GV tổ chức cho HS quan sát các hình 4a, 4b, 4c, 4d (SGK trang 30) và thảo luận nhóm để trả lời các câu hỏi: Bóng đèn trong hình nào có thể sáng khi đóng công tắc? Vì sao em biết?</w:t>
            </w:r>
          </w:p>
          <w:p w14:paraId="55BB0C69" w14:textId="77777777" w:rsidR="00760F0E" w:rsidRDefault="00760F0E" w:rsidP="00B81F6F">
            <w:pPr>
              <w:spacing w:line="288" w:lineRule="auto"/>
              <w:jc w:val="both"/>
              <w:rPr>
                <w:bCs/>
                <w:lang w:val="nl-NL"/>
              </w:rPr>
            </w:pPr>
            <w:r>
              <w:rPr>
                <w:bCs/>
                <w:lang w:val="nl-NL"/>
              </w:rPr>
              <w:t xml:space="preserve">- </w:t>
            </w:r>
            <w:r w:rsidRPr="00B81F6F">
              <w:rPr>
                <w:bCs/>
                <w:lang w:val="nl-NL"/>
              </w:rPr>
              <w:t>GV mời hai nhóm trình bày kết quả thảo luận trước lớp.</w:t>
            </w:r>
          </w:p>
          <w:p w14:paraId="03D7EF71" w14:textId="77777777" w:rsidR="00760F0E" w:rsidRDefault="00760F0E" w:rsidP="00B81F6F">
            <w:pPr>
              <w:spacing w:line="288" w:lineRule="auto"/>
              <w:jc w:val="both"/>
              <w:rPr>
                <w:bCs/>
                <w:lang w:val="nl-NL"/>
              </w:rPr>
            </w:pPr>
          </w:p>
          <w:p w14:paraId="0E09669F" w14:textId="77777777" w:rsidR="00760F0E" w:rsidRDefault="00760F0E" w:rsidP="00B81F6F">
            <w:pPr>
              <w:spacing w:line="288" w:lineRule="auto"/>
              <w:jc w:val="both"/>
              <w:rPr>
                <w:bCs/>
                <w:lang w:val="nl-NL"/>
              </w:rPr>
            </w:pPr>
          </w:p>
          <w:p w14:paraId="19B28774" w14:textId="77777777" w:rsidR="00760F0E" w:rsidRDefault="00760F0E" w:rsidP="00B81F6F">
            <w:pPr>
              <w:spacing w:line="288" w:lineRule="auto"/>
              <w:jc w:val="both"/>
              <w:rPr>
                <w:bCs/>
                <w:lang w:val="nl-NL"/>
              </w:rPr>
            </w:pPr>
          </w:p>
          <w:p w14:paraId="71032EA0" w14:textId="77777777" w:rsidR="00760F0E" w:rsidRDefault="00760F0E" w:rsidP="00B81F6F">
            <w:pPr>
              <w:spacing w:line="288" w:lineRule="auto"/>
              <w:jc w:val="both"/>
              <w:rPr>
                <w:bCs/>
                <w:lang w:val="nl-NL"/>
              </w:rPr>
            </w:pPr>
          </w:p>
          <w:p w14:paraId="2220A6E3" w14:textId="77777777" w:rsidR="00760F0E" w:rsidRDefault="00760F0E" w:rsidP="00B81F6F">
            <w:pPr>
              <w:spacing w:line="288" w:lineRule="auto"/>
              <w:jc w:val="both"/>
              <w:rPr>
                <w:bCs/>
                <w:lang w:val="nl-NL"/>
              </w:rPr>
            </w:pPr>
          </w:p>
          <w:p w14:paraId="59AF288E" w14:textId="77777777" w:rsidR="00760F0E" w:rsidRDefault="00760F0E" w:rsidP="00B81F6F">
            <w:pPr>
              <w:spacing w:line="288" w:lineRule="auto"/>
              <w:jc w:val="both"/>
              <w:rPr>
                <w:bCs/>
                <w:lang w:val="nl-NL"/>
              </w:rPr>
            </w:pPr>
          </w:p>
          <w:p w14:paraId="2FB3C47A" w14:textId="77777777" w:rsidR="00760F0E" w:rsidRDefault="00760F0E" w:rsidP="00B81F6F">
            <w:pPr>
              <w:spacing w:line="288" w:lineRule="auto"/>
              <w:jc w:val="both"/>
              <w:rPr>
                <w:bCs/>
                <w:lang w:val="nl-NL"/>
              </w:rPr>
            </w:pPr>
          </w:p>
          <w:p w14:paraId="1E853D96" w14:textId="77777777" w:rsidR="00760F0E" w:rsidRDefault="00760F0E" w:rsidP="00B81F6F">
            <w:pPr>
              <w:spacing w:line="288" w:lineRule="auto"/>
              <w:jc w:val="both"/>
              <w:rPr>
                <w:bCs/>
                <w:lang w:val="nl-NL"/>
              </w:rPr>
            </w:pPr>
          </w:p>
          <w:p w14:paraId="78985EFB" w14:textId="77777777" w:rsidR="00760F0E" w:rsidRDefault="00760F0E" w:rsidP="00B81F6F">
            <w:pPr>
              <w:spacing w:line="288" w:lineRule="auto"/>
              <w:jc w:val="both"/>
              <w:rPr>
                <w:bCs/>
                <w:lang w:val="nl-NL"/>
              </w:rPr>
            </w:pPr>
          </w:p>
          <w:p w14:paraId="0880CBEE" w14:textId="77777777" w:rsidR="00760F0E" w:rsidRDefault="00760F0E" w:rsidP="00B81F6F">
            <w:pPr>
              <w:spacing w:line="288" w:lineRule="auto"/>
              <w:jc w:val="both"/>
              <w:rPr>
                <w:bCs/>
                <w:lang w:val="nl-NL"/>
              </w:rPr>
            </w:pPr>
          </w:p>
          <w:p w14:paraId="501C2FF8" w14:textId="77777777" w:rsidR="00760F0E" w:rsidRPr="00B81F6F" w:rsidRDefault="00760F0E" w:rsidP="00B81F6F">
            <w:pPr>
              <w:spacing w:line="288" w:lineRule="auto"/>
              <w:jc w:val="both"/>
              <w:rPr>
                <w:bCs/>
                <w:lang w:val="nl-NL"/>
              </w:rPr>
            </w:pPr>
          </w:p>
          <w:p w14:paraId="64691402" w14:textId="77777777" w:rsidR="00760F0E" w:rsidRDefault="00760F0E" w:rsidP="00B81F6F">
            <w:pPr>
              <w:spacing w:line="288" w:lineRule="auto"/>
              <w:jc w:val="both"/>
              <w:rPr>
                <w:bCs/>
                <w:lang w:val="nl-NL"/>
              </w:rPr>
            </w:pPr>
            <w:r>
              <w:rPr>
                <w:bCs/>
                <w:lang w:val="nl-NL"/>
              </w:rPr>
              <w:t xml:space="preserve">- </w:t>
            </w:r>
            <w:r w:rsidRPr="00B81F6F">
              <w:rPr>
                <w:bCs/>
                <w:lang w:val="nl-NL"/>
              </w:rPr>
              <w:t>GV tổ chức cho các nhóm nhận xét lẫn nhau.</w:t>
            </w:r>
          </w:p>
          <w:p w14:paraId="2E31858B" w14:textId="77777777" w:rsidR="00760F0E" w:rsidRDefault="00760F0E" w:rsidP="00B81F6F">
            <w:pPr>
              <w:spacing w:line="288" w:lineRule="auto"/>
              <w:jc w:val="both"/>
              <w:rPr>
                <w:bCs/>
                <w:lang w:val="nl-NL"/>
              </w:rPr>
            </w:pPr>
          </w:p>
          <w:p w14:paraId="3CDCDFCA" w14:textId="77777777" w:rsidR="00760F0E" w:rsidRPr="00B81F6F" w:rsidRDefault="00760F0E" w:rsidP="00B81F6F">
            <w:pPr>
              <w:spacing w:line="288" w:lineRule="auto"/>
              <w:jc w:val="both"/>
              <w:rPr>
                <w:bCs/>
                <w:lang w:val="nl-NL"/>
              </w:rPr>
            </w:pPr>
          </w:p>
          <w:p w14:paraId="00822E5D" w14:textId="77777777" w:rsidR="00760F0E" w:rsidRPr="00B81F6F" w:rsidRDefault="00760F0E" w:rsidP="00B81F6F">
            <w:pPr>
              <w:spacing w:line="288" w:lineRule="auto"/>
              <w:jc w:val="both"/>
              <w:rPr>
                <w:bCs/>
                <w:lang w:val="nl-NL"/>
              </w:rPr>
            </w:pPr>
            <w:r>
              <w:rPr>
                <w:bCs/>
                <w:lang w:val="nl-NL"/>
              </w:rPr>
              <w:lastRenderedPageBreak/>
              <w:t xml:space="preserve">- </w:t>
            </w:r>
            <w:r w:rsidRPr="00B81F6F">
              <w:rPr>
                <w:bCs/>
                <w:lang w:val="nl-NL"/>
              </w:rPr>
              <w:t>GV yêu cầu các nhóm tiến hành lắp mạch điện như các hình để kiểm chứng câu trả lời của nhóm mình, từ đó rút ra kết luận về cách mắc mạch điện đúng để đèn trong mạch sáng.</w:t>
            </w:r>
          </w:p>
          <w:p w14:paraId="1D39616E" w14:textId="77777777" w:rsidR="00760F0E" w:rsidRPr="00B81F6F" w:rsidRDefault="00760F0E" w:rsidP="00B81F6F">
            <w:pPr>
              <w:spacing w:line="288" w:lineRule="auto"/>
              <w:jc w:val="both"/>
              <w:rPr>
                <w:bCs/>
                <w:lang w:val="nl-NL"/>
              </w:rPr>
            </w:pPr>
            <w:r w:rsidRPr="00B81F6F">
              <w:rPr>
                <w:bCs/>
                <w:lang w:val="nl-NL"/>
              </w:rPr>
              <w:t>* Lưu ý: GV nhắc nhở HS không được nối trực tiếp hai cực của pin với nhau.</w:t>
            </w:r>
          </w:p>
          <w:p w14:paraId="3D5B82EB" w14:textId="77777777" w:rsidR="00760F0E" w:rsidRPr="00B81F6F" w:rsidRDefault="00760F0E" w:rsidP="00B81F6F">
            <w:pPr>
              <w:spacing w:line="288" w:lineRule="auto"/>
              <w:jc w:val="both"/>
              <w:rPr>
                <w:bCs/>
                <w:lang w:val="nl-NL"/>
              </w:rPr>
            </w:pPr>
            <w:r>
              <w:rPr>
                <w:bCs/>
                <w:lang w:val="nl-NL"/>
              </w:rPr>
              <w:t xml:space="preserve">- </w:t>
            </w:r>
            <w:r w:rsidRPr="00B81F6F">
              <w:rPr>
                <w:bCs/>
                <w:lang w:val="nl-NL"/>
              </w:rPr>
              <w:t>GV mời hai nhóm trình bày kết quả thảo luận trước lớp.</w:t>
            </w:r>
          </w:p>
          <w:p w14:paraId="7ABA3B0F" w14:textId="77777777" w:rsidR="00760F0E" w:rsidRPr="00B81F6F" w:rsidRDefault="00760F0E" w:rsidP="00B81F6F">
            <w:pPr>
              <w:spacing w:line="288" w:lineRule="auto"/>
              <w:jc w:val="both"/>
              <w:rPr>
                <w:bCs/>
                <w:lang w:val="nl-NL"/>
              </w:rPr>
            </w:pPr>
            <w:r>
              <w:rPr>
                <w:bCs/>
                <w:lang w:val="nl-NL"/>
              </w:rPr>
              <w:t xml:space="preserve">- </w:t>
            </w:r>
            <w:r w:rsidRPr="00B81F6F">
              <w:rPr>
                <w:bCs/>
                <w:lang w:val="nl-NL"/>
              </w:rPr>
              <w:t>GV tổ chức cho các nhóm nhận xét lẫn nhau.</w:t>
            </w:r>
          </w:p>
          <w:p w14:paraId="5578B41F" w14:textId="77777777" w:rsidR="00760F0E" w:rsidRPr="00B81F6F" w:rsidRDefault="00760F0E" w:rsidP="00B81F6F">
            <w:pPr>
              <w:spacing w:line="288" w:lineRule="auto"/>
              <w:jc w:val="both"/>
              <w:rPr>
                <w:bCs/>
                <w:lang w:val="nl-NL"/>
              </w:rPr>
            </w:pPr>
            <w:r>
              <w:rPr>
                <w:bCs/>
                <w:lang w:val="nl-NL"/>
              </w:rPr>
              <w:t xml:space="preserve">- </w:t>
            </w:r>
            <w:r w:rsidRPr="00B81F6F">
              <w:rPr>
                <w:bCs/>
                <w:lang w:val="nl-NL"/>
              </w:rPr>
              <w:t>GV nhận xét chung và hướng dẫn HS rút ra kết luận về cách mắc mạch điện đúng để đèn trong mạch có thể phát sáng khi đóng công tắc.</w:t>
            </w:r>
          </w:p>
          <w:p w14:paraId="12A2E4E7" w14:textId="77777777" w:rsidR="00760F0E" w:rsidRPr="00B81F6F" w:rsidRDefault="00760F0E" w:rsidP="00B81F6F">
            <w:pPr>
              <w:spacing w:line="288" w:lineRule="auto"/>
              <w:jc w:val="both"/>
              <w:rPr>
                <w:bCs/>
                <w:lang w:val="nl-NL"/>
              </w:rPr>
            </w:pPr>
            <w:r>
              <w:rPr>
                <w:bCs/>
                <w:lang w:val="nl-NL"/>
              </w:rPr>
              <w:t xml:space="preserve">- </w:t>
            </w:r>
            <w:r w:rsidRPr="00B81F6F">
              <w:rPr>
                <w:bCs/>
                <w:lang w:val="nl-NL"/>
              </w:rPr>
              <w:t>GV mở rộng: Trong thực tế, người ta có thể lắp</w:t>
            </w:r>
          </w:p>
          <w:p w14:paraId="0E342B04" w14:textId="77777777" w:rsidR="00760F0E" w:rsidRPr="00901A42" w:rsidRDefault="00760F0E" w:rsidP="00B81F6F">
            <w:pPr>
              <w:spacing w:line="288" w:lineRule="auto"/>
              <w:jc w:val="both"/>
              <w:rPr>
                <w:rFonts w:eastAsia="Calibri"/>
                <w:szCs w:val="28"/>
                <w:lang w:val="nl-NL"/>
              </w:rPr>
            </w:pPr>
            <w:r w:rsidRPr="00B81F6F">
              <w:rPr>
                <w:bCs/>
                <w:lang w:val="nl-NL"/>
              </w:rPr>
              <w:t>nhiều hơn một bóng đèn trong mạch điện.</w:t>
            </w:r>
          </w:p>
        </w:tc>
        <w:tc>
          <w:tcPr>
            <w:tcW w:w="4233" w:type="dxa"/>
            <w:gridSpan w:val="3"/>
            <w:tcBorders>
              <w:top w:val="dashed" w:sz="4" w:space="0" w:color="auto"/>
              <w:left w:val="dashed" w:sz="4" w:space="0" w:color="auto"/>
              <w:bottom w:val="dashed" w:sz="4" w:space="0" w:color="auto"/>
            </w:tcBorders>
          </w:tcPr>
          <w:p w14:paraId="0262FBAB" w14:textId="77777777" w:rsidR="00760F0E" w:rsidRDefault="00760F0E" w:rsidP="001060B6">
            <w:pPr>
              <w:pStyle w:val="TableParagraph"/>
              <w:tabs>
                <w:tab w:val="left" w:pos="244"/>
              </w:tabs>
              <w:spacing w:before="55"/>
              <w:rPr>
                <w:spacing w:val="-5"/>
                <w:sz w:val="28"/>
                <w:szCs w:val="28"/>
              </w:rPr>
            </w:pPr>
            <w:r>
              <w:rPr>
                <w:sz w:val="28"/>
                <w:szCs w:val="28"/>
                <w:lang w:val="en-US"/>
              </w:rPr>
              <w:lastRenderedPageBreak/>
              <w:t xml:space="preserve">- </w:t>
            </w:r>
            <w:r w:rsidRPr="001439E3">
              <w:rPr>
                <w:sz w:val="28"/>
                <w:szCs w:val="28"/>
              </w:rPr>
              <w:t>HS</w:t>
            </w:r>
            <w:r w:rsidRPr="001439E3">
              <w:rPr>
                <w:spacing w:val="-2"/>
                <w:sz w:val="28"/>
                <w:szCs w:val="28"/>
              </w:rPr>
              <w:t xml:space="preserve"> </w:t>
            </w:r>
            <w:r w:rsidRPr="001439E3">
              <w:rPr>
                <w:sz w:val="28"/>
                <w:szCs w:val="28"/>
              </w:rPr>
              <w:t xml:space="preserve">quan sát các hình và thực hiện nhiệm </w:t>
            </w:r>
            <w:r w:rsidRPr="001439E3">
              <w:rPr>
                <w:spacing w:val="-5"/>
                <w:sz w:val="28"/>
                <w:szCs w:val="28"/>
              </w:rPr>
              <w:t>vụ.</w:t>
            </w:r>
          </w:p>
          <w:p w14:paraId="2A5D7FFA" w14:textId="77777777" w:rsidR="00760F0E" w:rsidRDefault="00760F0E" w:rsidP="001060B6">
            <w:pPr>
              <w:pStyle w:val="TableParagraph"/>
              <w:tabs>
                <w:tab w:val="left" w:pos="244"/>
              </w:tabs>
              <w:spacing w:before="55"/>
              <w:rPr>
                <w:spacing w:val="-5"/>
                <w:sz w:val="28"/>
                <w:szCs w:val="28"/>
              </w:rPr>
            </w:pPr>
          </w:p>
          <w:p w14:paraId="60035DC8" w14:textId="77777777" w:rsidR="00760F0E" w:rsidRPr="001439E3" w:rsidRDefault="00760F0E" w:rsidP="001060B6">
            <w:pPr>
              <w:pStyle w:val="TableParagraph"/>
              <w:tabs>
                <w:tab w:val="left" w:pos="244"/>
              </w:tabs>
              <w:spacing w:before="55"/>
              <w:rPr>
                <w:sz w:val="28"/>
                <w:szCs w:val="28"/>
              </w:rPr>
            </w:pPr>
          </w:p>
          <w:p w14:paraId="7C31A8D4" w14:textId="77777777" w:rsidR="00760F0E" w:rsidRPr="001439E3" w:rsidRDefault="00760F0E" w:rsidP="001060B6">
            <w:pPr>
              <w:pStyle w:val="TableParagraph"/>
              <w:tabs>
                <w:tab w:val="left" w:pos="244"/>
              </w:tabs>
              <w:spacing w:before="68"/>
              <w:rPr>
                <w:sz w:val="28"/>
                <w:szCs w:val="28"/>
              </w:rPr>
            </w:pPr>
            <w:r>
              <w:rPr>
                <w:sz w:val="28"/>
                <w:szCs w:val="28"/>
                <w:lang w:val="en-US"/>
              </w:rPr>
              <w:t xml:space="preserve">- </w:t>
            </w:r>
            <w:r w:rsidRPr="001439E3">
              <w:rPr>
                <w:sz w:val="28"/>
                <w:szCs w:val="28"/>
              </w:rPr>
              <w:t>HS</w:t>
            </w:r>
            <w:r w:rsidRPr="001439E3">
              <w:rPr>
                <w:spacing w:val="-2"/>
                <w:sz w:val="28"/>
                <w:szCs w:val="28"/>
              </w:rPr>
              <w:t xml:space="preserve"> </w:t>
            </w:r>
            <w:r w:rsidRPr="001439E3">
              <w:rPr>
                <w:sz w:val="28"/>
                <w:szCs w:val="28"/>
              </w:rPr>
              <w:t xml:space="preserve">trả </w:t>
            </w:r>
            <w:r w:rsidRPr="001439E3">
              <w:rPr>
                <w:spacing w:val="-4"/>
                <w:sz w:val="28"/>
                <w:szCs w:val="28"/>
              </w:rPr>
              <w:t>lời:</w:t>
            </w:r>
          </w:p>
          <w:p w14:paraId="1826D1CB" w14:textId="77777777" w:rsidR="00760F0E" w:rsidRPr="001439E3" w:rsidRDefault="00760F0E" w:rsidP="001060B6">
            <w:pPr>
              <w:pStyle w:val="TableParagraph"/>
              <w:spacing w:before="67" w:line="304" w:lineRule="auto"/>
              <w:ind w:left="79"/>
              <w:rPr>
                <w:sz w:val="28"/>
                <w:szCs w:val="28"/>
              </w:rPr>
            </w:pPr>
            <w:r w:rsidRPr="001439E3">
              <w:rPr>
                <w:sz w:val="28"/>
                <w:szCs w:val="28"/>
              </w:rPr>
              <w:t>+</w:t>
            </w:r>
            <w:r w:rsidRPr="001439E3">
              <w:rPr>
                <w:spacing w:val="-4"/>
                <w:sz w:val="28"/>
                <w:szCs w:val="28"/>
              </w:rPr>
              <w:t xml:space="preserve"> </w:t>
            </w:r>
            <w:r w:rsidRPr="001439E3">
              <w:rPr>
                <w:sz w:val="28"/>
                <w:szCs w:val="28"/>
              </w:rPr>
              <w:t>Hình</w:t>
            </w:r>
            <w:r w:rsidRPr="001439E3">
              <w:rPr>
                <w:spacing w:val="-4"/>
                <w:sz w:val="28"/>
                <w:szCs w:val="28"/>
              </w:rPr>
              <w:t xml:space="preserve"> </w:t>
            </w:r>
            <w:r w:rsidRPr="001439E3">
              <w:rPr>
                <w:sz w:val="28"/>
                <w:szCs w:val="28"/>
              </w:rPr>
              <w:t>4a:</w:t>
            </w:r>
            <w:r w:rsidRPr="001439E3">
              <w:rPr>
                <w:spacing w:val="-4"/>
                <w:sz w:val="28"/>
                <w:szCs w:val="28"/>
              </w:rPr>
              <w:t xml:space="preserve"> </w:t>
            </w:r>
            <w:r w:rsidRPr="001439E3">
              <w:rPr>
                <w:sz w:val="28"/>
                <w:szCs w:val="28"/>
              </w:rPr>
              <w:t>Bóng</w:t>
            </w:r>
            <w:r w:rsidRPr="001439E3">
              <w:rPr>
                <w:spacing w:val="-4"/>
                <w:sz w:val="28"/>
                <w:szCs w:val="28"/>
              </w:rPr>
              <w:t xml:space="preserve"> </w:t>
            </w:r>
            <w:r w:rsidRPr="001439E3">
              <w:rPr>
                <w:sz w:val="28"/>
                <w:szCs w:val="28"/>
              </w:rPr>
              <w:t>đèn</w:t>
            </w:r>
            <w:r w:rsidRPr="001439E3">
              <w:rPr>
                <w:spacing w:val="-4"/>
                <w:sz w:val="28"/>
                <w:szCs w:val="28"/>
              </w:rPr>
              <w:t xml:space="preserve"> </w:t>
            </w:r>
            <w:r w:rsidRPr="001439E3">
              <w:rPr>
                <w:sz w:val="28"/>
                <w:szCs w:val="28"/>
              </w:rPr>
              <w:t>không</w:t>
            </w:r>
            <w:r w:rsidRPr="001439E3">
              <w:rPr>
                <w:spacing w:val="-4"/>
                <w:sz w:val="28"/>
                <w:szCs w:val="28"/>
              </w:rPr>
              <w:t xml:space="preserve"> </w:t>
            </w:r>
            <w:r w:rsidRPr="001439E3">
              <w:rPr>
                <w:sz w:val="28"/>
                <w:szCs w:val="28"/>
              </w:rPr>
              <w:t>sáng</w:t>
            </w:r>
            <w:r w:rsidRPr="001439E3">
              <w:rPr>
                <w:spacing w:val="-4"/>
                <w:sz w:val="28"/>
                <w:szCs w:val="28"/>
              </w:rPr>
              <w:t xml:space="preserve"> </w:t>
            </w:r>
            <w:r w:rsidRPr="001439E3">
              <w:rPr>
                <w:sz w:val="28"/>
                <w:szCs w:val="28"/>
              </w:rPr>
              <w:t>vì</w:t>
            </w:r>
            <w:r w:rsidRPr="001439E3">
              <w:rPr>
                <w:spacing w:val="-4"/>
                <w:sz w:val="28"/>
                <w:szCs w:val="28"/>
              </w:rPr>
              <w:t xml:space="preserve"> </w:t>
            </w:r>
            <w:r w:rsidRPr="001439E3">
              <w:rPr>
                <w:sz w:val="28"/>
                <w:szCs w:val="28"/>
              </w:rPr>
              <w:t>các</w:t>
            </w:r>
            <w:r w:rsidRPr="001439E3">
              <w:rPr>
                <w:spacing w:val="-4"/>
                <w:sz w:val="28"/>
                <w:szCs w:val="28"/>
              </w:rPr>
              <w:t xml:space="preserve"> </w:t>
            </w:r>
            <w:r w:rsidRPr="001439E3">
              <w:rPr>
                <w:sz w:val="28"/>
                <w:szCs w:val="28"/>
              </w:rPr>
              <w:t>dây</w:t>
            </w:r>
            <w:r w:rsidRPr="001439E3">
              <w:rPr>
                <w:spacing w:val="-4"/>
                <w:sz w:val="28"/>
                <w:szCs w:val="28"/>
              </w:rPr>
              <w:t xml:space="preserve"> </w:t>
            </w:r>
            <w:r w:rsidRPr="001439E3">
              <w:rPr>
                <w:sz w:val="28"/>
                <w:szCs w:val="28"/>
              </w:rPr>
              <w:t>dẫn đều nối vào cực âm của pin.</w:t>
            </w:r>
          </w:p>
          <w:p w14:paraId="244B0721" w14:textId="77777777" w:rsidR="00760F0E" w:rsidRPr="001439E3" w:rsidRDefault="00760F0E" w:rsidP="001060B6">
            <w:pPr>
              <w:pStyle w:val="TableParagraph"/>
              <w:spacing w:line="251" w:lineRule="exact"/>
              <w:ind w:left="79"/>
              <w:rPr>
                <w:sz w:val="28"/>
                <w:szCs w:val="28"/>
              </w:rPr>
            </w:pPr>
            <w:r w:rsidRPr="001439E3">
              <w:rPr>
                <w:sz w:val="28"/>
                <w:szCs w:val="28"/>
              </w:rPr>
              <w:t>+</w:t>
            </w:r>
            <w:r w:rsidRPr="001439E3">
              <w:rPr>
                <w:spacing w:val="-8"/>
                <w:sz w:val="28"/>
                <w:szCs w:val="28"/>
              </w:rPr>
              <w:t xml:space="preserve"> </w:t>
            </w:r>
            <w:r w:rsidRPr="001439E3">
              <w:rPr>
                <w:sz w:val="28"/>
                <w:szCs w:val="28"/>
              </w:rPr>
              <w:t>Hình</w:t>
            </w:r>
            <w:r w:rsidRPr="001439E3">
              <w:rPr>
                <w:spacing w:val="-8"/>
                <w:sz w:val="28"/>
                <w:szCs w:val="28"/>
              </w:rPr>
              <w:t xml:space="preserve"> </w:t>
            </w:r>
            <w:r w:rsidRPr="001439E3">
              <w:rPr>
                <w:sz w:val="28"/>
                <w:szCs w:val="28"/>
              </w:rPr>
              <w:t>4b:</w:t>
            </w:r>
            <w:r w:rsidRPr="001439E3">
              <w:rPr>
                <w:spacing w:val="-9"/>
                <w:sz w:val="28"/>
                <w:szCs w:val="28"/>
              </w:rPr>
              <w:t xml:space="preserve"> </w:t>
            </w:r>
            <w:r w:rsidRPr="001439E3">
              <w:rPr>
                <w:sz w:val="28"/>
                <w:szCs w:val="28"/>
              </w:rPr>
              <w:t>Bóng</w:t>
            </w:r>
            <w:r w:rsidRPr="001439E3">
              <w:rPr>
                <w:spacing w:val="-8"/>
                <w:sz w:val="28"/>
                <w:szCs w:val="28"/>
              </w:rPr>
              <w:t xml:space="preserve"> </w:t>
            </w:r>
            <w:r w:rsidRPr="001439E3">
              <w:rPr>
                <w:sz w:val="28"/>
                <w:szCs w:val="28"/>
              </w:rPr>
              <w:t>đèn</w:t>
            </w:r>
            <w:r w:rsidRPr="001439E3">
              <w:rPr>
                <w:spacing w:val="-9"/>
                <w:sz w:val="28"/>
                <w:szCs w:val="28"/>
              </w:rPr>
              <w:t xml:space="preserve"> </w:t>
            </w:r>
            <w:r w:rsidRPr="001439E3">
              <w:rPr>
                <w:sz w:val="28"/>
                <w:szCs w:val="28"/>
              </w:rPr>
              <w:t>có</w:t>
            </w:r>
            <w:r w:rsidRPr="001439E3">
              <w:rPr>
                <w:spacing w:val="-9"/>
                <w:sz w:val="28"/>
                <w:szCs w:val="28"/>
              </w:rPr>
              <w:t xml:space="preserve"> </w:t>
            </w:r>
            <w:r w:rsidRPr="001439E3">
              <w:rPr>
                <w:sz w:val="28"/>
                <w:szCs w:val="28"/>
              </w:rPr>
              <w:t>thể</w:t>
            </w:r>
            <w:r w:rsidRPr="001439E3">
              <w:rPr>
                <w:spacing w:val="-9"/>
                <w:sz w:val="28"/>
                <w:szCs w:val="28"/>
              </w:rPr>
              <w:t xml:space="preserve"> </w:t>
            </w:r>
            <w:r w:rsidRPr="001439E3">
              <w:rPr>
                <w:sz w:val="28"/>
                <w:szCs w:val="28"/>
              </w:rPr>
              <w:t>sáng</w:t>
            </w:r>
            <w:r w:rsidRPr="001439E3">
              <w:rPr>
                <w:spacing w:val="-8"/>
                <w:sz w:val="28"/>
                <w:szCs w:val="28"/>
              </w:rPr>
              <w:t xml:space="preserve"> </w:t>
            </w:r>
            <w:r w:rsidRPr="001439E3">
              <w:rPr>
                <w:sz w:val="28"/>
                <w:szCs w:val="28"/>
              </w:rPr>
              <w:t>vì</w:t>
            </w:r>
            <w:r w:rsidRPr="001439E3">
              <w:rPr>
                <w:spacing w:val="-8"/>
                <w:sz w:val="28"/>
                <w:szCs w:val="28"/>
              </w:rPr>
              <w:t xml:space="preserve"> </w:t>
            </w:r>
            <w:r w:rsidRPr="001439E3">
              <w:rPr>
                <w:sz w:val="28"/>
                <w:szCs w:val="28"/>
              </w:rPr>
              <w:t>có</w:t>
            </w:r>
            <w:r w:rsidRPr="001439E3">
              <w:rPr>
                <w:spacing w:val="-9"/>
                <w:sz w:val="28"/>
                <w:szCs w:val="28"/>
              </w:rPr>
              <w:t xml:space="preserve"> </w:t>
            </w:r>
            <w:r w:rsidRPr="001439E3">
              <w:rPr>
                <w:sz w:val="28"/>
                <w:szCs w:val="28"/>
              </w:rPr>
              <w:t>dòng</w:t>
            </w:r>
            <w:r w:rsidRPr="001439E3">
              <w:rPr>
                <w:spacing w:val="-8"/>
                <w:sz w:val="28"/>
                <w:szCs w:val="28"/>
              </w:rPr>
              <w:t xml:space="preserve"> </w:t>
            </w:r>
            <w:r w:rsidRPr="001439E3">
              <w:rPr>
                <w:spacing w:val="-4"/>
                <w:sz w:val="28"/>
                <w:szCs w:val="28"/>
              </w:rPr>
              <w:t>điện</w:t>
            </w:r>
          </w:p>
          <w:p w14:paraId="6D5D412C" w14:textId="77777777" w:rsidR="00760F0E" w:rsidRDefault="00760F0E" w:rsidP="001060B6">
            <w:pPr>
              <w:spacing w:line="288" w:lineRule="auto"/>
              <w:jc w:val="both"/>
              <w:rPr>
                <w:spacing w:val="-4"/>
                <w:szCs w:val="28"/>
              </w:rPr>
            </w:pPr>
            <w:r w:rsidRPr="001439E3">
              <w:rPr>
                <w:szCs w:val="28"/>
              </w:rPr>
              <w:t xml:space="preserve">chạy qua mạch khi đóng công </w:t>
            </w:r>
            <w:r w:rsidRPr="001439E3">
              <w:rPr>
                <w:spacing w:val="-4"/>
                <w:szCs w:val="28"/>
              </w:rPr>
              <w:t>tắc.</w:t>
            </w:r>
          </w:p>
          <w:p w14:paraId="2D9A1A10" w14:textId="77777777" w:rsidR="00760F0E" w:rsidRPr="001439E3" w:rsidRDefault="00760F0E" w:rsidP="001060B6">
            <w:pPr>
              <w:pStyle w:val="TableParagraph"/>
              <w:spacing w:before="57" w:line="304" w:lineRule="auto"/>
              <w:ind w:left="79"/>
              <w:rPr>
                <w:sz w:val="28"/>
                <w:szCs w:val="28"/>
              </w:rPr>
            </w:pPr>
            <w:r w:rsidRPr="001439E3">
              <w:rPr>
                <w:sz w:val="28"/>
                <w:szCs w:val="28"/>
              </w:rPr>
              <w:t>+</w:t>
            </w:r>
            <w:r w:rsidRPr="001439E3">
              <w:rPr>
                <w:spacing w:val="-4"/>
                <w:sz w:val="28"/>
                <w:szCs w:val="28"/>
              </w:rPr>
              <w:t xml:space="preserve"> </w:t>
            </w:r>
            <w:r w:rsidRPr="001439E3">
              <w:rPr>
                <w:sz w:val="28"/>
                <w:szCs w:val="28"/>
              </w:rPr>
              <w:t>Hình</w:t>
            </w:r>
            <w:r w:rsidRPr="001439E3">
              <w:rPr>
                <w:spacing w:val="-4"/>
                <w:sz w:val="28"/>
                <w:szCs w:val="28"/>
              </w:rPr>
              <w:t xml:space="preserve"> </w:t>
            </w:r>
            <w:r w:rsidRPr="001439E3">
              <w:rPr>
                <w:sz w:val="28"/>
                <w:szCs w:val="28"/>
              </w:rPr>
              <w:t>4c:</w:t>
            </w:r>
            <w:r w:rsidRPr="001439E3">
              <w:rPr>
                <w:spacing w:val="-4"/>
                <w:sz w:val="28"/>
                <w:szCs w:val="28"/>
              </w:rPr>
              <w:t xml:space="preserve"> </w:t>
            </w:r>
            <w:r w:rsidRPr="001439E3">
              <w:rPr>
                <w:sz w:val="28"/>
                <w:szCs w:val="28"/>
              </w:rPr>
              <w:t>Bóng</w:t>
            </w:r>
            <w:r w:rsidRPr="001439E3">
              <w:rPr>
                <w:spacing w:val="-4"/>
                <w:sz w:val="28"/>
                <w:szCs w:val="28"/>
              </w:rPr>
              <w:t xml:space="preserve"> </w:t>
            </w:r>
            <w:r w:rsidRPr="001439E3">
              <w:rPr>
                <w:sz w:val="28"/>
                <w:szCs w:val="28"/>
              </w:rPr>
              <w:t>đèn</w:t>
            </w:r>
            <w:r w:rsidRPr="001439E3">
              <w:rPr>
                <w:spacing w:val="-4"/>
                <w:sz w:val="28"/>
                <w:szCs w:val="28"/>
              </w:rPr>
              <w:t xml:space="preserve"> </w:t>
            </w:r>
            <w:r w:rsidRPr="001439E3">
              <w:rPr>
                <w:sz w:val="28"/>
                <w:szCs w:val="28"/>
              </w:rPr>
              <w:t>không</w:t>
            </w:r>
            <w:r w:rsidRPr="001439E3">
              <w:rPr>
                <w:spacing w:val="-4"/>
                <w:sz w:val="28"/>
                <w:szCs w:val="28"/>
              </w:rPr>
              <w:t xml:space="preserve"> </w:t>
            </w:r>
            <w:r w:rsidRPr="001439E3">
              <w:rPr>
                <w:sz w:val="28"/>
                <w:szCs w:val="28"/>
              </w:rPr>
              <w:t>sáng</w:t>
            </w:r>
            <w:r w:rsidRPr="001439E3">
              <w:rPr>
                <w:spacing w:val="-4"/>
                <w:sz w:val="28"/>
                <w:szCs w:val="28"/>
              </w:rPr>
              <w:t xml:space="preserve"> </w:t>
            </w:r>
            <w:r w:rsidRPr="001439E3">
              <w:rPr>
                <w:sz w:val="28"/>
                <w:szCs w:val="28"/>
              </w:rPr>
              <w:t>vì</w:t>
            </w:r>
            <w:r w:rsidRPr="001439E3">
              <w:rPr>
                <w:spacing w:val="-4"/>
                <w:sz w:val="28"/>
                <w:szCs w:val="28"/>
              </w:rPr>
              <w:t xml:space="preserve"> </w:t>
            </w:r>
            <w:r w:rsidRPr="001439E3">
              <w:rPr>
                <w:sz w:val="28"/>
                <w:szCs w:val="28"/>
              </w:rPr>
              <w:t>các</w:t>
            </w:r>
            <w:r w:rsidRPr="001439E3">
              <w:rPr>
                <w:spacing w:val="-4"/>
                <w:sz w:val="28"/>
                <w:szCs w:val="28"/>
              </w:rPr>
              <w:t xml:space="preserve"> </w:t>
            </w:r>
            <w:r w:rsidRPr="001439E3">
              <w:rPr>
                <w:sz w:val="28"/>
                <w:szCs w:val="28"/>
              </w:rPr>
              <w:t>dây</w:t>
            </w:r>
            <w:r w:rsidRPr="001439E3">
              <w:rPr>
                <w:spacing w:val="-4"/>
                <w:sz w:val="28"/>
                <w:szCs w:val="28"/>
              </w:rPr>
              <w:t xml:space="preserve"> </w:t>
            </w:r>
            <w:r w:rsidRPr="001439E3">
              <w:rPr>
                <w:sz w:val="28"/>
                <w:szCs w:val="28"/>
              </w:rPr>
              <w:t>dẫn không nối với hai cực của pin.</w:t>
            </w:r>
          </w:p>
          <w:p w14:paraId="0BE6B301" w14:textId="77777777" w:rsidR="00760F0E" w:rsidRPr="001439E3" w:rsidRDefault="00760F0E" w:rsidP="001060B6">
            <w:pPr>
              <w:pStyle w:val="TableParagraph"/>
              <w:spacing w:line="304" w:lineRule="auto"/>
              <w:ind w:left="79"/>
              <w:rPr>
                <w:sz w:val="28"/>
                <w:szCs w:val="28"/>
              </w:rPr>
            </w:pPr>
            <w:r w:rsidRPr="001439E3">
              <w:rPr>
                <w:sz w:val="28"/>
                <w:szCs w:val="28"/>
              </w:rPr>
              <w:t>+</w:t>
            </w:r>
            <w:r w:rsidRPr="001439E3">
              <w:rPr>
                <w:spacing w:val="-5"/>
                <w:sz w:val="28"/>
                <w:szCs w:val="28"/>
              </w:rPr>
              <w:t xml:space="preserve"> </w:t>
            </w:r>
            <w:r w:rsidRPr="001439E3">
              <w:rPr>
                <w:sz w:val="28"/>
                <w:szCs w:val="28"/>
              </w:rPr>
              <w:t>Hình</w:t>
            </w:r>
            <w:r w:rsidRPr="001439E3">
              <w:rPr>
                <w:spacing w:val="-5"/>
                <w:sz w:val="28"/>
                <w:szCs w:val="28"/>
              </w:rPr>
              <w:t xml:space="preserve"> </w:t>
            </w:r>
            <w:r w:rsidRPr="001439E3">
              <w:rPr>
                <w:sz w:val="28"/>
                <w:szCs w:val="28"/>
              </w:rPr>
              <w:t>4d:</w:t>
            </w:r>
            <w:r w:rsidRPr="001439E3">
              <w:rPr>
                <w:spacing w:val="-5"/>
                <w:sz w:val="28"/>
                <w:szCs w:val="28"/>
              </w:rPr>
              <w:t xml:space="preserve"> </w:t>
            </w:r>
            <w:r w:rsidRPr="001439E3">
              <w:rPr>
                <w:sz w:val="28"/>
                <w:szCs w:val="28"/>
              </w:rPr>
              <w:t>Bóng</w:t>
            </w:r>
            <w:r w:rsidRPr="001439E3">
              <w:rPr>
                <w:spacing w:val="-5"/>
                <w:sz w:val="28"/>
                <w:szCs w:val="28"/>
              </w:rPr>
              <w:t xml:space="preserve"> </w:t>
            </w:r>
            <w:r w:rsidRPr="001439E3">
              <w:rPr>
                <w:sz w:val="28"/>
                <w:szCs w:val="28"/>
              </w:rPr>
              <w:t>đèn</w:t>
            </w:r>
            <w:r w:rsidRPr="001439E3">
              <w:rPr>
                <w:spacing w:val="-5"/>
                <w:sz w:val="28"/>
                <w:szCs w:val="28"/>
              </w:rPr>
              <w:t xml:space="preserve"> </w:t>
            </w:r>
            <w:r w:rsidRPr="001439E3">
              <w:rPr>
                <w:sz w:val="28"/>
                <w:szCs w:val="28"/>
              </w:rPr>
              <w:t>không</w:t>
            </w:r>
            <w:r w:rsidRPr="001439E3">
              <w:rPr>
                <w:spacing w:val="-5"/>
                <w:sz w:val="28"/>
                <w:szCs w:val="28"/>
              </w:rPr>
              <w:t xml:space="preserve"> </w:t>
            </w:r>
            <w:r w:rsidRPr="001439E3">
              <w:rPr>
                <w:sz w:val="28"/>
                <w:szCs w:val="28"/>
              </w:rPr>
              <w:t>sáng</w:t>
            </w:r>
            <w:r w:rsidRPr="001439E3">
              <w:rPr>
                <w:spacing w:val="-5"/>
                <w:sz w:val="28"/>
                <w:szCs w:val="28"/>
              </w:rPr>
              <w:t xml:space="preserve"> </w:t>
            </w:r>
            <w:r w:rsidRPr="001439E3">
              <w:rPr>
                <w:sz w:val="28"/>
                <w:szCs w:val="28"/>
              </w:rPr>
              <w:t>vì</w:t>
            </w:r>
            <w:r w:rsidRPr="001439E3">
              <w:rPr>
                <w:spacing w:val="-5"/>
                <w:sz w:val="28"/>
                <w:szCs w:val="28"/>
              </w:rPr>
              <w:t xml:space="preserve"> </w:t>
            </w:r>
            <w:r w:rsidRPr="001439E3">
              <w:rPr>
                <w:sz w:val="28"/>
                <w:szCs w:val="28"/>
              </w:rPr>
              <w:t>các</w:t>
            </w:r>
            <w:r w:rsidRPr="001439E3">
              <w:rPr>
                <w:spacing w:val="-5"/>
                <w:sz w:val="28"/>
                <w:szCs w:val="28"/>
              </w:rPr>
              <w:t xml:space="preserve"> </w:t>
            </w:r>
            <w:r w:rsidRPr="001439E3">
              <w:rPr>
                <w:sz w:val="28"/>
                <w:szCs w:val="28"/>
              </w:rPr>
              <w:t>dây</w:t>
            </w:r>
            <w:r w:rsidRPr="001439E3">
              <w:rPr>
                <w:spacing w:val="-5"/>
                <w:sz w:val="28"/>
                <w:szCs w:val="28"/>
              </w:rPr>
              <w:t xml:space="preserve"> </w:t>
            </w:r>
            <w:r w:rsidRPr="001439E3">
              <w:rPr>
                <w:sz w:val="28"/>
                <w:szCs w:val="28"/>
              </w:rPr>
              <w:t>dẫn đều nối vào cực dương của pin.</w:t>
            </w:r>
          </w:p>
          <w:p w14:paraId="2C6DE303" w14:textId="77777777" w:rsidR="00760F0E" w:rsidRPr="001060B6" w:rsidRDefault="00760F0E" w:rsidP="00A759A5">
            <w:pPr>
              <w:pStyle w:val="TableParagraph"/>
              <w:numPr>
                <w:ilvl w:val="0"/>
                <w:numId w:val="31"/>
              </w:numPr>
              <w:tabs>
                <w:tab w:val="left" w:pos="244"/>
              </w:tabs>
              <w:spacing w:line="251" w:lineRule="exact"/>
              <w:rPr>
                <w:sz w:val="28"/>
                <w:szCs w:val="28"/>
              </w:rPr>
            </w:pPr>
            <w:r w:rsidRPr="001439E3">
              <w:rPr>
                <w:sz w:val="28"/>
                <w:szCs w:val="28"/>
              </w:rPr>
              <w:t>Đại</w:t>
            </w:r>
            <w:r w:rsidRPr="001439E3">
              <w:rPr>
                <w:spacing w:val="-2"/>
                <w:sz w:val="28"/>
                <w:szCs w:val="28"/>
              </w:rPr>
              <w:t xml:space="preserve"> </w:t>
            </w:r>
            <w:r w:rsidRPr="001439E3">
              <w:rPr>
                <w:sz w:val="28"/>
                <w:szCs w:val="28"/>
              </w:rPr>
              <w:t xml:space="preserve">diện hai nhóm trình </w:t>
            </w:r>
            <w:r w:rsidRPr="001439E3">
              <w:rPr>
                <w:spacing w:val="-4"/>
                <w:sz w:val="28"/>
                <w:szCs w:val="28"/>
              </w:rPr>
              <w:t>bày.</w:t>
            </w:r>
          </w:p>
          <w:p w14:paraId="0EAAC608" w14:textId="77777777" w:rsidR="00760F0E" w:rsidRPr="001439E3" w:rsidRDefault="00760F0E" w:rsidP="00A759A5">
            <w:pPr>
              <w:pStyle w:val="TableParagraph"/>
              <w:numPr>
                <w:ilvl w:val="0"/>
                <w:numId w:val="31"/>
              </w:numPr>
              <w:tabs>
                <w:tab w:val="left" w:pos="244"/>
              </w:tabs>
              <w:rPr>
                <w:sz w:val="28"/>
                <w:szCs w:val="28"/>
              </w:rPr>
            </w:pPr>
            <w:r w:rsidRPr="001439E3">
              <w:rPr>
                <w:sz w:val="28"/>
                <w:szCs w:val="28"/>
              </w:rPr>
              <w:t xml:space="preserve">Các nhóm khác nhận xét và bổ sung (nếu </w:t>
            </w:r>
            <w:r w:rsidRPr="001439E3">
              <w:rPr>
                <w:spacing w:val="-4"/>
                <w:sz w:val="28"/>
                <w:szCs w:val="28"/>
              </w:rPr>
              <w:t>có).</w:t>
            </w:r>
          </w:p>
          <w:p w14:paraId="487BCF83" w14:textId="77777777" w:rsidR="00760F0E" w:rsidRPr="001060B6" w:rsidRDefault="00760F0E" w:rsidP="00A759A5">
            <w:pPr>
              <w:pStyle w:val="TableParagraph"/>
              <w:numPr>
                <w:ilvl w:val="0"/>
                <w:numId w:val="31"/>
              </w:numPr>
              <w:tabs>
                <w:tab w:val="left" w:pos="244"/>
              </w:tabs>
              <w:spacing w:before="68"/>
              <w:rPr>
                <w:sz w:val="28"/>
                <w:szCs w:val="28"/>
              </w:rPr>
            </w:pPr>
            <w:r w:rsidRPr="001439E3">
              <w:rPr>
                <w:sz w:val="28"/>
                <w:szCs w:val="28"/>
              </w:rPr>
              <w:t xml:space="preserve">Các nhóm thực hiện nhiệm </w:t>
            </w:r>
            <w:r w:rsidRPr="001439E3">
              <w:rPr>
                <w:spacing w:val="-5"/>
                <w:sz w:val="28"/>
                <w:szCs w:val="28"/>
              </w:rPr>
              <w:t>vụ.</w:t>
            </w:r>
          </w:p>
          <w:p w14:paraId="50D4ADAE" w14:textId="77777777" w:rsidR="00760F0E" w:rsidRPr="001439E3" w:rsidRDefault="00760F0E" w:rsidP="00A759A5">
            <w:pPr>
              <w:pStyle w:val="TableParagraph"/>
              <w:numPr>
                <w:ilvl w:val="0"/>
                <w:numId w:val="31"/>
              </w:numPr>
              <w:tabs>
                <w:tab w:val="left" w:pos="244"/>
              </w:tabs>
              <w:spacing w:before="1"/>
              <w:rPr>
                <w:sz w:val="28"/>
                <w:szCs w:val="28"/>
              </w:rPr>
            </w:pPr>
            <w:r w:rsidRPr="001439E3">
              <w:rPr>
                <w:sz w:val="28"/>
                <w:szCs w:val="28"/>
              </w:rPr>
              <w:lastRenderedPageBreak/>
              <w:t>Đại</w:t>
            </w:r>
            <w:r w:rsidRPr="001439E3">
              <w:rPr>
                <w:spacing w:val="-2"/>
                <w:sz w:val="28"/>
                <w:szCs w:val="28"/>
              </w:rPr>
              <w:t xml:space="preserve"> </w:t>
            </w:r>
            <w:r w:rsidRPr="001439E3">
              <w:rPr>
                <w:sz w:val="28"/>
                <w:szCs w:val="28"/>
              </w:rPr>
              <w:t xml:space="preserve">diện hai nhóm trình </w:t>
            </w:r>
            <w:r w:rsidRPr="001439E3">
              <w:rPr>
                <w:spacing w:val="-4"/>
                <w:sz w:val="28"/>
                <w:szCs w:val="28"/>
              </w:rPr>
              <w:t>bày.</w:t>
            </w:r>
          </w:p>
          <w:p w14:paraId="0A17C4EE" w14:textId="77777777" w:rsidR="00760F0E" w:rsidRDefault="00760F0E" w:rsidP="001060B6">
            <w:pPr>
              <w:pStyle w:val="TableParagraph"/>
              <w:spacing w:before="134"/>
              <w:rPr>
                <w:b/>
                <w:i/>
                <w:sz w:val="28"/>
                <w:szCs w:val="28"/>
              </w:rPr>
            </w:pPr>
          </w:p>
          <w:p w14:paraId="4CEA9455" w14:textId="77777777" w:rsidR="00760F0E" w:rsidRDefault="00760F0E" w:rsidP="001060B6">
            <w:pPr>
              <w:pStyle w:val="TableParagraph"/>
              <w:spacing w:before="134"/>
              <w:rPr>
                <w:b/>
                <w:i/>
                <w:sz w:val="28"/>
                <w:szCs w:val="28"/>
              </w:rPr>
            </w:pPr>
          </w:p>
          <w:p w14:paraId="5E4971B8" w14:textId="77777777" w:rsidR="00760F0E" w:rsidRDefault="00760F0E" w:rsidP="001060B6">
            <w:pPr>
              <w:pStyle w:val="TableParagraph"/>
              <w:spacing w:before="134"/>
              <w:rPr>
                <w:b/>
                <w:i/>
                <w:sz w:val="28"/>
                <w:szCs w:val="28"/>
              </w:rPr>
            </w:pPr>
          </w:p>
          <w:p w14:paraId="429C8ED0" w14:textId="77777777" w:rsidR="00760F0E" w:rsidRDefault="00760F0E" w:rsidP="001060B6">
            <w:pPr>
              <w:pStyle w:val="TableParagraph"/>
              <w:spacing w:before="134"/>
              <w:rPr>
                <w:b/>
                <w:i/>
                <w:sz w:val="28"/>
                <w:szCs w:val="28"/>
              </w:rPr>
            </w:pPr>
          </w:p>
          <w:p w14:paraId="0B1F9BC8" w14:textId="77777777" w:rsidR="00760F0E" w:rsidRPr="001439E3" w:rsidRDefault="00760F0E" w:rsidP="001060B6">
            <w:pPr>
              <w:pStyle w:val="TableParagraph"/>
              <w:spacing w:before="134"/>
              <w:rPr>
                <w:b/>
                <w:i/>
                <w:sz w:val="28"/>
                <w:szCs w:val="28"/>
              </w:rPr>
            </w:pPr>
          </w:p>
          <w:p w14:paraId="56A7EF71" w14:textId="77777777" w:rsidR="00760F0E" w:rsidRPr="001439E3" w:rsidRDefault="00760F0E" w:rsidP="00A759A5">
            <w:pPr>
              <w:pStyle w:val="TableParagraph"/>
              <w:numPr>
                <w:ilvl w:val="0"/>
                <w:numId w:val="31"/>
              </w:numPr>
              <w:tabs>
                <w:tab w:val="left" w:pos="244"/>
              </w:tabs>
              <w:rPr>
                <w:sz w:val="28"/>
                <w:szCs w:val="28"/>
              </w:rPr>
            </w:pPr>
            <w:r w:rsidRPr="001439E3">
              <w:rPr>
                <w:sz w:val="28"/>
                <w:szCs w:val="28"/>
              </w:rPr>
              <w:t xml:space="preserve">Các nhóm khác nhận xét và bổ sung (nếu </w:t>
            </w:r>
            <w:r w:rsidRPr="001439E3">
              <w:rPr>
                <w:spacing w:val="-4"/>
                <w:sz w:val="28"/>
                <w:szCs w:val="28"/>
              </w:rPr>
              <w:t>có).</w:t>
            </w:r>
          </w:p>
          <w:p w14:paraId="0399AD34" w14:textId="77777777" w:rsidR="00760F0E" w:rsidRPr="00901A42" w:rsidRDefault="00760F0E" w:rsidP="001060B6">
            <w:pPr>
              <w:spacing w:line="288" w:lineRule="auto"/>
              <w:jc w:val="both"/>
              <w:rPr>
                <w:rFonts w:eastAsia="Calibri"/>
                <w:szCs w:val="28"/>
                <w:lang w:val="nl-NL"/>
              </w:rPr>
            </w:pPr>
          </w:p>
        </w:tc>
      </w:tr>
      <w:tr w:rsidR="00760F0E" w:rsidRPr="00901A42" w14:paraId="11A9E532" w14:textId="77777777" w:rsidTr="00640814">
        <w:trPr>
          <w:trHeight w:val="1700"/>
        </w:trPr>
        <w:tc>
          <w:tcPr>
            <w:tcW w:w="10278" w:type="dxa"/>
            <w:gridSpan w:val="4"/>
            <w:tcBorders>
              <w:top w:val="dashed" w:sz="4" w:space="0" w:color="auto"/>
            </w:tcBorders>
          </w:tcPr>
          <w:p w14:paraId="562CD3A2" w14:textId="77777777" w:rsidR="00760F0E" w:rsidRPr="00901A42" w:rsidRDefault="00760F0E" w:rsidP="00606718">
            <w:pPr>
              <w:spacing w:line="288" w:lineRule="auto"/>
              <w:rPr>
                <w:rFonts w:eastAsia="Calibri"/>
                <w:b/>
                <w:szCs w:val="28"/>
                <w:lang w:val="nl-NL"/>
              </w:rPr>
            </w:pPr>
            <w:r>
              <w:rPr>
                <w:rFonts w:eastAsia="Calibri"/>
                <w:b/>
                <w:szCs w:val="28"/>
                <w:lang w:val="nl-NL"/>
              </w:rPr>
              <w:lastRenderedPageBreak/>
              <w:t>IV.</w:t>
            </w:r>
            <w:r w:rsidRPr="00901A42">
              <w:rPr>
                <w:rFonts w:eastAsia="Calibri"/>
                <w:b/>
                <w:szCs w:val="28"/>
                <w:lang w:val="nl-NL"/>
              </w:rPr>
              <w:t xml:space="preserve"> ĐIỀU CHỈNH BỔ SUNG</w:t>
            </w:r>
          </w:p>
          <w:p w14:paraId="10BFC5E5"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2817A614"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2E4B1679" w14:textId="77777777" w:rsidR="00760F0E" w:rsidRPr="00901A42" w:rsidRDefault="00760F0E" w:rsidP="00606718">
            <w:pPr>
              <w:spacing w:line="288" w:lineRule="auto"/>
              <w:rPr>
                <w:rFonts w:eastAsia="Calibri"/>
                <w:b/>
                <w:szCs w:val="28"/>
                <w:lang w:val="nl-NL"/>
              </w:rPr>
            </w:pPr>
            <w:r w:rsidRPr="00901A42">
              <w:rPr>
                <w:rFonts w:eastAsia="Calibri"/>
                <w:szCs w:val="28"/>
                <w:lang w:val="nl-NL"/>
              </w:rPr>
              <w:t>.............................................................................................................................................</w:t>
            </w:r>
          </w:p>
        </w:tc>
      </w:tr>
    </w:tbl>
    <w:p w14:paraId="3DCA5C59" w14:textId="77777777" w:rsidR="00760F0E" w:rsidRPr="00F07D9D" w:rsidRDefault="00760F0E" w:rsidP="00F07DBE">
      <w:pPr>
        <w:spacing w:line="288" w:lineRule="auto"/>
        <w:jc w:val="center"/>
        <w:rPr>
          <w:b/>
          <w:bCs/>
          <w:u w:val="single"/>
          <w:lang w:val="nl-NL"/>
        </w:rPr>
      </w:pPr>
      <w:r>
        <w:rPr>
          <w:b/>
          <w:bCs/>
          <w:u w:val="single"/>
          <w:lang w:val="nl-NL"/>
        </w:rPr>
        <w:t>-----------------------------------------------------------------------</w:t>
      </w:r>
    </w:p>
    <w:p w14:paraId="17458A1E" w14:textId="77777777" w:rsidR="00760F0E" w:rsidRPr="00F07D9D" w:rsidRDefault="00760F0E" w:rsidP="00606718">
      <w:pPr>
        <w:spacing w:line="288" w:lineRule="auto"/>
        <w:rPr>
          <w:lang w:val="vi-VN"/>
        </w:rPr>
      </w:pPr>
    </w:p>
    <w:p w14:paraId="1052F7C6" w14:textId="77777777" w:rsidR="00760F0E" w:rsidRPr="00513852" w:rsidRDefault="00760F0E" w:rsidP="000755C9">
      <w:pPr>
        <w:spacing w:line="288" w:lineRule="auto"/>
        <w:jc w:val="center"/>
        <w:rPr>
          <w:b/>
          <w:bCs/>
          <w:lang w:val="nl-NL"/>
        </w:rPr>
      </w:pPr>
      <w:r w:rsidRPr="00513852">
        <w:rPr>
          <w:b/>
          <w:bCs/>
          <w:lang w:val="nl-NL"/>
        </w:rPr>
        <w:t xml:space="preserve">CHỦ ĐỀ 1: </w:t>
      </w:r>
      <w:r>
        <w:rPr>
          <w:b/>
          <w:bCs/>
          <w:lang w:val="nl-NL"/>
        </w:rPr>
        <w:t>NĂNG LƯỢNG</w:t>
      </w:r>
    </w:p>
    <w:p w14:paraId="59F82797" w14:textId="77777777" w:rsidR="00760F0E" w:rsidRPr="000755C9" w:rsidRDefault="00760F0E" w:rsidP="000755C9">
      <w:pPr>
        <w:spacing w:line="288" w:lineRule="auto"/>
        <w:jc w:val="center"/>
        <w:rPr>
          <w:b/>
          <w:bCs/>
          <w:lang w:val="nl-NL"/>
        </w:rPr>
      </w:pPr>
      <w:r w:rsidRPr="00F07D9D">
        <w:rPr>
          <w:b/>
          <w:bCs/>
          <w:lang w:val="nl-NL"/>
        </w:rPr>
        <w:t xml:space="preserve">Bài </w:t>
      </w:r>
      <w:r>
        <w:rPr>
          <w:b/>
          <w:bCs/>
          <w:lang w:val="nl-NL"/>
        </w:rPr>
        <w:t>7</w:t>
      </w:r>
      <w:r w:rsidRPr="00F07D9D">
        <w:rPr>
          <w:b/>
          <w:bCs/>
          <w:lang w:val="nl-NL"/>
        </w:rPr>
        <w:t xml:space="preserve">: </w:t>
      </w:r>
      <w:r w:rsidRPr="001C5D11">
        <w:rPr>
          <w:b/>
          <w:bCs/>
          <w:lang w:val="nl-NL"/>
        </w:rPr>
        <w:t>MẠCH ĐIỆN ĐƠN GIẢN</w:t>
      </w:r>
      <w:r>
        <w:rPr>
          <w:b/>
          <w:bCs/>
          <w:lang w:val="nl-NL"/>
        </w:rPr>
        <w:t xml:space="preserve"> </w:t>
      </w:r>
      <w:r w:rsidRPr="00F07D9D">
        <w:rPr>
          <w:b/>
          <w:bCs/>
          <w:lang w:val="nl-NL"/>
        </w:rPr>
        <w:t xml:space="preserve">- TIẾT </w:t>
      </w:r>
      <w:r>
        <w:rPr>
          <w:b/>
          <w:bCs/>
          <w:lang w:val="nl-NL"/>
        </w:rPr>
        <w:t>2</w:t>
      </w:r>
    </w:p>
    <w:p w14:paraId="2013C2B2" w14:textId="77777777" w:rsidR="00760F0E" w:rsidRPr="00F07D9D" w:rsidRDefault="00760F0E" w:rsidP="000C1ECF">
      <w:pPr>
        <w:spacing w:line="288" w:lineRule="auto"/>
        <w:ind w:firstLine="360"/>
        <w:rPr>
          <w:b/>
          <w:bCs/>
          <w:lang w:val="nl-NL"/>
        </w:rPr>
      </w:pPr>
      <w:r w:rsidRPr="00F07D9D">
        <w:rPr>
          <w:b/>
          <w:bCs/>
          <w:lang w:val="nl-NL"/>
        </w:rPr>
        <w:t>I. YÊU CẦU CẦN ĐẠT:</w:t>
      </w:r>
    </w:p>
    <w:p w14:paraId="3120DD4A" w14:textId="77777777" w:rsidR="00760F0E" w:rsidRPr="00F07D9D" w:rsidRDefault="00760F0E" w:rsidP="000C1ECF">
      <w:pPr>
        <w:spacing w:line="288" w:lineRule="auto"/>
        <w:ind w:firstLine="360"/>
        <w:rPr>
          <w:b/>
          <w:lang w:val="nl-NL"/>
        </w:rPr>
      </w:pPr>
      <w:r w:rsidRPr="00F07D9D">
        <w:rPr>
          <w:b/>
          <w:lang w:val="nl-NL"/>
        </w:rPr>
        <w:t>1. Năng lực đặc thù.</w:t>
      </w:r>
    </w:p>
    <w:p w14:paraId="54D62351" w14:textId="77777777" w:rsidR="00760F0E" w:rsidRPr="00CB0F9B" w:rsidRDefault="00760F0E" w:rsidP="000C1ECF">
      <w:pPr>
        <w:spacing w:line="288" w:lineRule="auto"/>
        <w:ind w:firstLine="360"/>
        <w:rPr>
          <w:bCs/>
          <w:lang w:val="nl-NL"/>
        </w:rPr>
      </w:pPr>
      <w:r w:rsidRPr="00CB0F9B">
        <w:rPr>
          <w:bCs/>
          <w:lang w:val="nl-NL"/>
        </w:rPr>
        <w:t>–</w:t>
      </w:r>
      <w:r w:rsidRPr="00CB0F9B">
        <w:rPr>
          <w:bCs/>
          <w:lang w:val="nl-NL"/>
        </w:rPr>
        <w:tab/>
        <w:t>Mô tả được cấu tạo và hoạt động của mạch điện thắp sáng gồm: nguồn điện, công tắc và bóng đèn.</w:t>
      </w:r>
    </w:p>
    <w:p w14:paraId="3615C68C" w14:textId="77777777" w:rsidR="00760F0E" w:rsidRDefault="00760F0E" w:rsidP="000C1ECF">
      <w:pPr>
        <w:spacing w:line="288" w:lineRule="auto"/>
        <w:ind w:firstLine="360"/>
        <w:rPr>
          <w:bCs/>
          <w:lang w:val="nl-NL"/>
        </w:rPr>
      </w:pPr>
      <w:r w:rsidRPr="00CB0F9B">
        <w:rPr>
          <w:bCs/>
          <w:lang w:val="nl-NL"/>
        </w:rPr>
        <w:t>–</w:t>
      </w:r>
      <w:r w:rsidRPr="00CB0F9B">
        <w:rPr>
          <w:bCs/>
          <w:lang w:val="nl-NL"/>
        </w:rPr>
        <w:tab/>
        <w:t>Thực hành lắp được một mạch điện thắp sáng đơn giản.</w:t>
      </w:r>
    </w:p>
    <w:p w14:paraId="7C6EC6D1" w14:textId="77777777" w:rsidR="00760F0E" w:rsidRPr="00F07D9D" w:rsidRDefault="00760F0E" w:rsidP="000C1ECF">
      <w:pPr>
        <w:spacing w:line="288" w:lineRule="auto"/>
        <w:ind w:firstLine="360"/>
        <w:rPr>
          <w:b/>
        </w:rPr>
      </w:pPr>
      <w:r w:rsidRPr="00F07D9D">
        <w:rPr>
          <w:b/>
        </w:rPr>
        <w:t>2. Năng lực chung.</w:t>
      </w:r>
    </w:p>
    <w:p w14:paraId="40CE3796" w14:textId="77777777" w:rsidR="00760F0E" w:rsidRDefault="00760F0E" w:rsidP="000C1ECF">
      <w:pPr>
        <w:spacing w:line="288" w:lineRule="auto"/>
        <w:ind w:firstLine="360"/>
      </w:pPr>
      <w:r>
        <w:t>– Năng lực giao tiếp và hợp tác trong thảo luận nhóm và bày tỏ ý kiến.</w:t>
      </w:r>
    </w:p>
    <w:p w14:paraId="4237527A" w14:textId="77777777" w:rsidR="00760F0E" w:rsidRDefault="00760F0E" w:rsidP="000C1ECF">
      <w:pPr>
        <w:spacing w:line="288" w:lineRule="auto"/>
        <w:ind w:firstLine="360"/>
      </w:pPr>
      <w:r>
        <w:t>– Năng lực giải quyết vấn đề và sáng tạo thông qua việc đưa ra dự đoán và lắp được mạch điện thắp sáng trong cuộc sống.</w:t>
      </w:r>
    </w:p>
    <w:p w14:paraId="5F63FC1E" w14:textId="77777777" w:rsidR="00760F0E" w:rsidRPr="00F07D9D" w:rsidRDefault="00760F0E" w:rsidP="000C1ECF">
      <w:pPr>
        <w:spacing w:line="288" w:lineRule="auto"/>
        <w:ind w:firstLine="360"/>
        <w:rPr>
          <w:b/>
        </w:rPr>
      </w:pPr>
      <w:r w:rsidRPr="00F07D9D">
        <w:rPr>
          <w:b/>
        </w:rPr>
        <w:t>3. Phẩm chất.</w:t>
      </w:r>
    </w:p>
    <w:p w14:paraId="19CBF706" w14:textId="77777777" w:rsidR="00760F0E" w:rsidRDefault="00760F0E" w:rsidP="000C1ECF">
      <w:pPr>
        <w:spacing w:line="288" w:lineRule="auto"/>
        <w:ind w:firstLine="360"/>
      </w:pPr>
      <w:r>
        <w:t>–</w:t>
      </w:r>
      <w:r>
        <w:tab/>
        <w:t>Trung thực trong tiến hành thí nghiệm và báo cáo kết quả thảo luận.</w:t>
      </w:r>
    </w:p>
    <w:p w14:paraId="40D058C7" w14:textId="77777777" w:rsidR="00760F0E" w:rsidRDefault="00760F0E" w:rsidP="000C1ECF">
      <w:pPr>
        <w:spacing w:line="288" w:lineRule="auto"/>
        <w:ind w:firstLine="360"/>
      </w:pPr>
      <w:r>
        <w:t>–</w:t>
      </w:r>
      <w:r>
        <w:tab/>
        <w:t>Chăm chỉ: Ham hiểu biết, tìm hiểu về cấu tạo và hoạt động của mạch điện thắp sáng.</w:t>
      </w:r>
    </w:p>
    <w:p w14:paraId="13EA9B98" w14:textId="77777777" w:rsidR="00760F0E" w:rsidRPr="00F07D9D" w:rsidRDefault="00760F0E" w:rsidP="000C1ECF">
      <w:pPr>
        <w:spacing w:line="288" w:lineRule="auto"/>
        <w:ind w:firstLine="360"/>
        <w:rPr>
          <w:b/>
        </w:rPr>
      </w:pPr>
      <w:r w:rsidRPr="00F07D9D">
        <w:rPr>
          <w:b/>
        </w:rPr>
        <w:lastRenderedPageBreak/>
        <w:t xml:space="preserve">II. ĐỒ DÙNG DẠY HỌC </w:t>
      </w:r>
    </w:p>
    <w:p w14:paraId="2A5FCCC5" w14:textId="77777777" w:rsidR="00760F0E" w:rsidRPr="00F07D9D" w:rsidRDefault="00760F0E" w:rsidP="000C1ECF">
      <w:pPr>
        <w:spacing w:line="288" w:lineRule="auto"/>
        <w:ind w:firstLine="360"/>
      </w:pPr>
      <w:r>
        <w:t xml:space="preserve">- </w:t>
      </w:r>
      <w:r w:rsidRPr="00F07D9D">
        <w:t xml:space="preserve">GV: Các hình trong bài </w:t>
      </w:r>
      <w:r>
        <w:t>7</w:t>
      </w:r>
      <w:r w:rsidRPr="00F07D9D">
        <w:t xml:space="preserve"> SG</w:t>
      </w:r>
      <w:r>
        <w:t>K.</w:t>
      </w:r>
    </w:p>
    <w:p w14:paraId="383F5E09" w14:textId="77777777" w:rsidR="00760F0E" w:rsidRPr="00F07D9D" w:rsidRDefault="00760F0E" w:rsidP="000C1ECF">
      <w:pPr>
        <w:spacing w:line="288" w:lineRule="auto"/>
        <w:ind w:firstLine="360"/>
      </w:pPr>
      <w:r>
        <w:t xml:space="preserve">- </w:t>
      </w:r>
      <w:r w:rsidRPr="00F07D9D">
        <w:t>HS: SGK, VBT</w:t>
      </w:r>
      <w:r>
        <w:t xml:space="preserve">. </w:t>
      </w:r>
      <w:r w:rsidRPr="000755C9">
        <w:t>Một đèn pin.</w:t>
      </w:r>
    </w:p>
    <w:p w14:paraId="72074925" w14:textId="77777777" w:rsidR="00760F0E" w:rsidRDefault="00760F0E" w:rsidP="000755C9">
      <w:pPr>
        <w:spacing w:line="288" w:lineRule="auto"/>
        <w:rPr>
          <w:b/>
        </w:rPr>
      </w:pPr>
      <w:r w:rsidRPr="00F07D9D">
        <w:rPr>
          <w:b/>
        </w:rPr>
        <w:t>III. HOẠT ĐỘNG DẠY HỌC</w:t>
      </w:r>
      <w:r>
        <w:rPr>
          <w:b/>
        </w:rPr>
        <w:t>:</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0"/>
        <w:gridCol w:w="78"/>
        <w:gridCol w:w="899"/>
        <w:gridCol w:w="3241"/>
      </w:tblGrid>
      <w:tr w:rsidR="00760F0E" w:rsidRPr="00901A42" w14:paraId="5187FDD4" w14:textId="77777777" w:rsidTr="00DD1A4D">
        <w:tc>
          <w:tcPr>
            <w:tcW w:w="7037" w:type="dxa"/>
            <w:gridSpan w:val="3"/>
            <w:tcBorders>
              <w:bottom w:val="dashed" w:sz="4" w:space="0" w:color="auto"/>
            </w:tcBorders>
          </w:tcPr>
          <w:p w14:paraId="1C8E1465"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giáo viên</w:t>
            </w:r>
          </w:p>
        </w:tc>
        <w:tc>
          <w:tcPr>
            <w:tcW w:w="3241" w:type="dxa"/>
            <w:tcBorders>
              <w:bottom w:val="dashed" w:sz="4" w:space="0" w:color="auto"/>
            </w:tcBorders>
          </w:tcPr>
          <w:p w14:paraId="11B1153A"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học sinh</w:t>
            </w:r>
          </w:p>
        </w:tc>
      </w:tr>
      <w:tr w:rsidR="00760F0E" w:rsidRPr="00901A42" w14:paraId="6C5EFC40" w14:textId="77777777" w:rsidTr="00DD1A4D">
        <w:tc>
          <w:tcPr>
            <w:tcW w:w="10278" w:type="dxa"/>
            <w:gridSpan w:val="4"/>
            <w:tcBorders>
              <w:bottom w:val="dashed" w:sz="4" w:space="0" w:color="auto"/>
            </w:tcBorders>
          </w:tcPr>
          <w:p w14:paraId="69218AD9" w14:textId="77777777" w:rsidR="00760F0E" w:rsidRPr="00F07D9D" w:rsidRDefault="00760F0E" w:rsidP="00606718">
            <w:pPr>
              <w:spacing w:line="288" w:lineRule="auto"/>
              <w:rPr>
                <w:bCs/>
                <w:i/>
                <w:lang w:val="nl-NL"/>
              </w:rPr>
            </w:pPr>
            <w:r w:rsidRPr="00F07D9D">
              <w:rPr>
                <w:b/>
                <w:bCs/>
                <w:lang w:val="nl-NL"/>
              </w:rPr>
              <w:t>1. Khởi động.</w:t>
            </w:r>
          </w:p>
          <w:p w14:paraId="46D8A90F" w14:textId="77777777" w:rsidR="00760F0E" w:rsidRPr="00672C5C" w:rsidRDefault="00760F0E" w:rsidP="00672C5C">
            <w:pPr>
              <w:spacing w:line="288" w:lineRule="auto"/>
              <w:rPr>
                <w:lang w:val="nl-NL"/>
              </w:rPr>
            </w:pPr>
            <w:r w:rsidRPr="00672C5C">
              <w:rPr>
                <w:b/>
                <w:bCs/>
                <w:lang w:val="nl-NL"/>
              </w:rPr>
              <w:t xml:space="preserve">a)Mục tiêu: </w:t>
            </w:r>
            <w:r w:rsidRPr="005019BF">
              <w:rPr>
                <w:lang w:val="nl-NL"/>
              </w:rPr>
              <w:t>Tạo hứng thú và khơi gợi những hiểu biết đã có của HS về mạch điện thắp sáng.</w:t>
            </w:r>
          </w:p>
          <w:p w14:paraId="00DA7274" w14:textId="77777777" w:rsidR="00760F0E" w:rsidRPr="00672C5C" w:rsidRDefault="00760F0E" w:rsidP="00672C5C">
            <w:pPr>
              <w:spacing w:line="288" w:lineRule="auto"/>
              <w:rPr>
                <w:lang w:val="nl-NL"/>
              </w:rPr>
            </w:pPr>
            <w:r w:rsidRPr="00672C5C">
              <w:rPr>
                <w:b/>
                <w:bCs/>
                <w:lang w:val="nl-NL"/>
              </w:rPr>
              <w:t xml:space="preserve">b)Phương pháp và kĩ thuật dạy học: </w:t>
            </w:r>
            <w:r w:rsidRPr="005019BF">
              <w:rPr>
                <w:lang w:val="nl-NL"/>
              </w:rPr>
              <w:t>Phương pháp trò chơi, phương pháp vấn đáp.</w:t>
            </w:r>
          </w:p>
          <w:p w14:paraId="576582FD" w14:textId="77777777" w:rsidR="00760F0E" w:rsidRPr="00901A42" w:rsidRDefault="00760F0E" w:rsidP="00672C5C">
            <w:pPr>
              <w:spacing w:line="288" w:lineRule="auto"/>
              <w:rPr>
                <w:rFonts w:eastAsia="Calibri"/>
              </w:rPr>
            </w:pPr>
            <w:r w:rsidRPr="00672C5C">
              <w:rPr>
                <w:b/>
                <w:bCs/>
                <w:lang w:val="nl-NL"/>
              </w:rPr>
              <w:t>c)Tiến trình tổ chức hoạt động:</w:t>
            </w:r>
          </w:p>
        </w:tc>
      </w:tr>
      <w:tr w:rsidR="00760F0E" w:rsidRPr="00901A42" w14:paraId="3C9D6885" w14:textId="77777777" w:rsidTr="00DD1A4D">
        <w:tc>
          <w:tcPr>
            <w:tcW w:w="7037" w:type="dxa"/>
            <w:gridSpan w:val="3"/>
            <w:tcBorders>
              <w:bottom w:val="dashed" w:sz="4" w:space="0" w:color="auto"/>
            </w:tcBorders>
          </w:tcPr>
          <w:p w14:paraId="13000E7A" w14:textId="77777777" w:rsidR="00760F0E" w:rsidRDefault="00760F0E" w:rsidP="005019BF">
            <w:pPr>
              <w:spacing w:line="288" w:lineRule="auto"/>
              <w:jc w:val="both"/>
            </w:pPr>
            <w:r w:rsidRPr="00672C5C">
              <w:t>–</w:t>
            </w:r>
            <w:r>
              <w:t xml:space="preserve"> GV chia lớp thành các nhóm 4 hoặc 6 HS và tổ chức cho các nhóm thi trả lời nhanh các câu hỏi dưới đây vào bảng nhóm. Nhóm trả lời đúng và nhanh nhất là nhóm thắng cuộc.</w:t>
            </w:r>
          </w:p>
          <w:p w14:paraId="04380F1A" w14:textId="77777777" w:rsidR="00760F0E" w:rsidRDefault="00760F0E" w:rsidP="005019BF">
            <w:pPr>
              <w:spacing w:line="288" w:lineRule="auto"/>
              <w:jc w:val="both"/>
            </w:pPr>
            <w:r>
              <w:t>1. Mạch điện thắp sáng đơn giản gồm các bộ</w:t>
            </w:r>
          </w:p>
          <w:p w14:paraId="75A8156F" w14:textId="77777777" w:rsidR="00760F0E" w:rsidRDefault="00760F0E" w:rsidP="005019BF">
            <w:pPr>
              <w:spacing w:line="288" w:lineRule="auto"/>
              <w:ind w:right="52"/>
              <w:jc w:val="both"/>
            </w:pPr>
            <w:r>
              <w:t>phận nào?</w:t>
            </w:r>
          </w:p>
          <w:p w14:paraId="4C4B3DFB" w14:textId="77777777" w:rsidR="00760F0E" w:rsidRDefault="00760F0E" w:rsidP="005019BF">
            <w:pPr>
              <w:spacing w:line="288" w:lineRule="auto"/>
              <w:ind w:right="52"/>
              <w:jc w:val="both"/>
              <w:rPr>
                <w:i/>
                <w:iCs/>
              </w:rPr>
            </w:pPr>
            <w:r w:rsidRPr="00672C5C">
              <w:t>− GV nhận xét chung và dẫn dắt vào tiết 2 của bài học</w:t>
            </w:r>
            <w:r w:rsidRPr="00672C5C">
              <w:rPr>
                <w:i/>
                <w:iCs/>
              </w:rPr>
              <w:t>.</w:t>
            </w:r>
          </w:p>
          <w:p w14:paraId="7D95AD5B" w14:textId="77777777" w:rsidR="00760F0E" w:rsidRPr="001439E3" w:rsidRDefault="00760F0E" w:rsidP="00650932">
            <w:pPr>
              <w:pStyle w:val="TableParagraph"/>
              <w:tabs>
                <w:tab w:val="left" w:pos="300"/>
              </w:tabs>
              <w:spacing w:before="55"/>
              <w:rPr>
                <w:sz w:val="28"/>
                <w:szCs w:val="28"/>
              </w:rPr>
            </w:pPr>
            <w:r>
              <w:rPr>
                <w:sz w:val="28"/>
                <w:szCs w:val="28"/>
                <w:lang w:val="en-US"/>
              </w:rPr>
              <w:t xml:space="preserve">2. </w:t>
            </w:r>
            <w:r w:rsidRPr="001439E3">
              <w:rPr>
                <w:sz w:val="28"/>
                <w:szCs w:val="28"/>
              </w:rPr>
              <w:t xml:space="preserve">Bộ phận nào dưới đây là nguồn </w:t>
            </w:r>
            <w:r w:rsidRPr="001439E3">
              <w:rPr>
                <w:spacing w:val="-2"/>
                <w:sz w:val="28"/>
                <w:szCs w:val="28"/>
              </w:rPr>
              <w:t>điện?</w:t>
            </w:r>
          </w:p>
          <w:p w14:paraId="722880D4" w14:textId="77777777" w:rsidR="00760F0E" w:rsidRPr="001439E3" w:rsidRDefault="00760F0E" w:rsidP="00A759A5">
            <w:pPr>
              <w:pStyle w:val="TableParagraph"/>
              <w:numPr>
                <w:ilvl w:val="1"/>
                <w:numId w:val="32"/>
              </w:numPr>
              <w:tabs>
                <w:tab w:val="left" w:pos="348"/>
              </w:tabs>
              <w:spacing w:before="67"/>
              <w:ind w:hanging="268"/>
              <w:rPr>
                <w:sz w:val="28"/>
                <w:szCs w:val="28"/>
              </w:rPr>
            </w:pPr>
            <w:r w:rsidRPr="001439E3">
              <w:rPr>
                <w:sz w:val="28"/>
                <w:szCs w:val="28"/>
              </w:rPr>
              <w:t xml:space="preserve">Dây </w:t>
            </w:r>
            <w:r w:rsidRPr="001439E3">
              <w:rPr>
                <w:spacing w:val="-4"/>
                <w:sz w:val="28"/>
                <w:szCs w:val="28"/>
              </w:rPr>
              <w:t>dẫn.</w:t>
            </w:r>
          </w:p>
          <w:p w14:paraId="16E34020" w14:textId="77777777" w:rsidR="00760F0E" w:rsidRPr="001439E3" w:rsidRDefault="00760F0E" w:rsidP="00A759A5">
            <w:pPr>
              <w:pStyle w:val="TableParagraph"/>
              <w:numPr>
                <w:ilvl w:val="1"/>
                <w:numId w:val="32"/>
              </w:numPr>
              <w:tabs>
                <w:tab w:val="left" w:pos="336"/>
              </w:tabs>
              <w:spacing w:before="67"/>
              <w:ind w:left="336" w:hanging="256"/>
              <w:rPr>
                <w:sz w:val="28"/>
                <w:szCs w:val="28"/>
              </w:rPr>
            </w:pPr>
            <w:r w:rsidRPr="001439E3">
              <w:rPr>
                <w:sz w:val="28"/>
                <w:szCs w:val="28"/>
              </w:rPr>
              <w:t xml:space="preserve">Bóng </w:t>
            </w:r>
            <w:r w:rsidRPr="001439E3">
              <w:rPr>
                <w:spacing w:val="-4"/>
                <w:sz w:val="28"/>
                <w:szCs w:val="28"/>
              </w:rPr>
              <w:t>đèn.</w:t>
            </w:r>
          </w:p>
          <w:p w14:paraId="271FCFE3" w14:textId="77777777" w:rsidR="00760F0E" w:rsidRPr="001439E3" w:rsidRDefault="00760F0E" w:rsidP="00A759A5">
            <w:pPr>
              <w:pStyle w:val="TableParagraph"/>
              <w:numPr>
                <w:ilvl w:val="1"/>
                <w:numId w:val="32"/>
              </w:numPr>
              <w:tabs>
                <w:tab w:val="left" w:pos="336"/>
              </w:tabs>
              <w:spacing w:before="68"/>
              <w:ind w:left="336" w:hanging="256"/>
              <w:rPr>
                <w:sz w:val="28"/>
                <w:szCs w:val="28"/>
              </w:rPr>
            </w:pPr>
            <w:r w:rsidRPr="001439E3">
              <w:rPr>
                <w:sz w:val="28"/>
                <w:szCs w:val="28"/>
              </w:rPr>
              <w:t xml:space="preserve">Công </w:t>
            </w:r>
            <w:r w:rsidRPr="001439E3">
              <w:rPr>
                <w:spacing w:val="-4"/>
                <w:sz w:val="28"/>
                <w:szCs w:val="28"/>
              </w:rPr>
              <w:t>tắc.</w:t>
            </w:r>
          </w:p>
          <w:p w14:paraId="0A76FD27" w14:textId="77777777" w:rsidR="00760F0E" w:rsidRPr="001439E3" w:rsidRDefault="00760F0E" w:rsidP="00A759A5">
            <w:pPr>
              <w:pStyle w:val="TableParagraph"/>
              <w:numPr>
                <w:ilvl w:val="1"/>
                <w:numId w:val="32"/>
              </w:numPr>
              <w:tabs>
                <w:tab w:val="left" w:pos="348"/>
              </w:tabs>
              <w:spacing w:before="67"/>
              <w:ind w:hanging="268"/>
              <w:rPr>
                <w:sz w:val="28"/>
                <w:szCs w:val="28"/>
              </w:rPr>
            </w:pPr>
            <w:r w:rsidRPr="001439E3">
              <w:rPr>
                <w:spacing w:val="-4"/>
                <w:sz w:val="28"/>
                <w:szCs w:val="28"/>
              </w:rPr>
              <w:t>Pin.</w:t>
            </w:r>
          </w:p>
          <w:p w14:paraId="11DA71CD" w14:textId="77777777" w:rsidR="00760F0E" w:rsidRPr="001439E3" w:rsidRDefault="00760F0E" w:rsidP="005019BF">
            <w:pPr>
              <w:pStyle w:val="TableParagraph"/>
              <w:spacing w:before="67" w:line="304" w:lineRule="auto"/>
              <w:ind w:left="80" w:right="68"/>
              <w:jc w:val="both"/>
              <w:rPr>
                <w:sz w:val="28"/>
                <w:szCs w:val="28"/>
              </w:rPr>
            </w:pPr>
            <w:r w:rsidRPr="001439E3">
              <w:rPr>
                <w:sz w:val="28"/>
                <w:szCs w:val="28"/>
              </w:rPr>
              <w:t>3. “Khi công tắc mở (mạch điện hở) thì vẫn có dòng điện trong mạch điện và giúp bóng đèn phát sáng.”. Nhận định này đúng hay sai?</w:t>
            </w:r>
          </w:p>
          <w:p w14:paraId="044C7488" w14:textId="77777777" w:rsidR="00760F0E" w:rsidRPr="00650932" w:rsidRDefault="00760F0E" w:rsidP="00650932">
            <w:pPr>
              <w:pStyle w:val="TableParagraph"/>
              <w:spacing w:line="249" w:lineRule="exact"/>
              <w:ind w:left="80"/>
              <w:jc w:val="both"/>
              <w:rPr>
                <w:sz w:val="28"/>
                <w:szCs w:val="28"/>
              </w:rPr>
            </w:pPr>
            <w:r w:rsidRPr="001439E3">
              <w:rPr>
                <w:sz w:val="28"/>
                <w:szCs w:val="28"/>
              </w:rPr>
              <w:t>–</w:t>
            </w:r>
            <w:r w:rsidRPr="001439E3">
              <w:rPr>
                <w:spacing w:val="32"/>
                <w:sz w:val="28"/>
                <w:szCs w:val="28"/>
              </w:rPr>
              <w:t xml:space="preserve"> </w:t>
            </w:r>
            <w:r w:rsidRPr="001439E3">
              <w:rPr>
                <w:sz w:val="28"/>
                <w:szCs w:val="28"/>
              </w:rPr>
              <w:t>GV</w:t>
            </w:r>
            <w:r w:rsidRPr="001439E3">
              <w:rPr>
                <w:spacing w:val="29"/>
                <w:sz w:val="28"/>
                <w:szCs w:val="28"/>
              </w:rPr>
              <w:t xml:space="preserve"> </w:t>
            </w:r>
            <w:r w:rsidRPr="001439E3">
              <w:rPr>
                <w:sz w:val="28"/>
                <w:szCs w:val="28"/>
              </w:rPr>
              <w:t>nhận</w:t>
            </w:r>
            <w:r w:rsidRPr="001439E3">
              <w:rPr>
                <w:spacing w:val="33"/>
                <w:sz w:val="28"/>
                <w:szCs w:val="28"/>
              </w:rPr>
              <w:t xml:space="preserve"> </w:t>
            </w:r>
            <w:r w:rsidRPr="001439E3">
              <w:rPr>
                <w:sz w:val="28"/>
                <w:szCs w:val="28"/>
              </w:rPr>
              <w:t>xét</w:t>
            </w:r>
            <w:r w:rsidRPr="001439E3">
              <w:rPr>
                <w:spacing w:val="33"/>
                <w:sz w:val="28"/>
                <w:szCs w:val="28"/>
              </w:rPr>
              <w:t xml:space="preserve"> </w:t>
            </w:r>
            <w:r w:rsidRPr="001439E3">
              <w:rPr>
                <w:sz w:val="28"/>
                <w:szCs w:val="28"/>
              </w:rPr>
              <w:t>chung,</w:t>
            </w:r>
            <w:r w:rsidRPr="001439E3">
              <w:rPr>
                <w:spacing w:val="33"/>
                <w:sz w:val="28"/>
                <w:szCs w:val="28"/>
              </w:rPr>
              <w:t xml:space="preserve"> </w:t>
            </w:r>
            <w:r w:rsidRPr="001439E3">
              <w:rPr>
                <w:sz w:val="28"/>
                <w:szCs w:val="28"/>
              </w:rPr>
              <w:t>khen</w:t>
            </w:r>
            <w:r w:rsidRPr="001439E3">
              <w:rPr>
                <w:spacing w:val="33"/>
                <w:sz w:val="28"/>
                <w:szCs w:val="28"/>
              </w:rPr>
              <w:t xml:space="preserve"> </w:t>
            </w:r>
            <w:r w:rsidRPr="001439E3">
              <w:rPr>
                <w:sz w:val="28"/>
                <w:szCs w:val="28"/>
              </w:rPr>
              <w:t>ngợi</w:t>
            </w:r>
            <w:r w:rsidRPr="001439E3">
              <w:rPr>
                <w:spacing w:val="33"/>
                <w:sz w:val="28"/>
                <w:szCs w:val="28"/>
              </w:rPr>
              <w:t xml:space="preserve"> </w:t>
            </w:r>
            <w:r w:rsidRPr="001439E3">
              <w:rPr>
                <w:sz w:val="28"/>
                <w:szCs w:val="28"/>
              </w:rPr>
              <w:t>nhóm</w:t>
            </w:r>
            <w:r w:rsidRPr="001439E3">
              <w:rPr>
                <w:spacing w:val="33"/>
                <w:sz w:val="28"/>
                <w:szCs w:val="28"/>
              </w:rPr>
              <w:t xml:space="preserve"> </w:t>
            </w:r>
            <w:r w:rsidRPr="001439E3">
              <w:rPr>
                <w:spacing w:val="-2"/>
                <w:sz w:val="28"/>
                <w:szCs w:val="28"/>
              </w:rPr>
              <w:t>th</w:t>
            </w:r>
            <w:r>
              <w:rPr>
                <w:spacing w:val="-2"/>
                <w:sz w:val="28"/>
                <w:szCs w:val="28"/>
                <w:lang w:val="en-US"/>
              </w:rPr>
              <w:t>ắ</w:t>
            </w:r>
            <w:r w:rsidRPr="001439E3">
              <w:rPr>
                <w:spacing w:val="-2"/>
                <w:sz w:val="28"/>
                <w:szCs w:val="28"/>
              </w:rPr>
              <w:t>ng</w:t>
            </w:r>
            <w:r>
              <w:rPr>
                <w:spacing w:val="-2"/>
                <w:sz w:val="28"/>
                <w:szCs w:val="28"/>
                <w:lang w:val="en-US"/>
              </w:rPr>
              <w:t xml:space="preserve"> </w:t>
            </w:r>
            <w:r w:rsidRPr="001439E3">
              <w:rPr>
                <w:sz w:val="28"/>
                <w:szCs w:val="28"/>
              </w:rPr>
              <w:t xml:space="preserve">cuộc và dẫn dắt vào tiết 2 của bài </w:t>
            </w:r>
            <w:r w:rsidRPr="001439E3">
              <w:rPr>
                <w:spacing w:val="-4"/>
                <w:sz w:val="28"/>
                <w:szCs w:val="28"/>
              </w:rPr>
              <w:t>học.</w:t>
            </w:r>
          </w:p>
        </w:tc>
        <w:tc>
          <w:tcPr>
            <w:tcW w:w="3241" w:type="dxa"/>
            <w:tcBorders>
              <w:bottom w:val="dashed" w:sz="4" w:space="0" w:color="auto"/>
            </w:tcBorders>
          </w:tcPr>
          <w:p w14:paraId="041F3B95" w14:textId="77777777" w:rsidR="00760F0E" w:rsidRPr="004F65CD" w:rsidRDefault="00760F0E" w:rsidP="004F65CD">
            <w:pPr>
              <w:spacing w:line="288" w:lineRule="auto"/>
              <w:jc w:val="both"/>
              <w:rPr>
                <w:lang w:val="nl-NL"/>
              </w:rPr>
            </w:pPr>
            <w:r>
              <w:rPr>
                <w:lang w:val="nl-NL"/>
              </w:rPr>
              <w:t xml:space="preserve">– </w:t>
            </w:r>
            <w:r w:rsidRPr="004F65CD">
              <w:rPr>
                <w:lang w:val="nl-NL"/>
              </w:rPr>
              <w:t>Các nhóm tích cực tham gia cuộc thi.</w:t>
            </w:r>
          </w:p>
          <w:p w14:paraId="3D3D831E" w14:textId="77777777" w:rsidR="00760F0E" w:rsidRPr="004F65CD" w:rsidRDefault="00760F0E" w:rsidP="004F65CD">
            <w:pPr>
              <w:spacing w:line="288" w:lineRule="auto"/>
              <w:jc w:val="both"/>
              <w:rPr>
                <w:lang w:val="nl-NL"/>
              </w:rPr>
            </w:pPr>
          </w:p>
          <w:p w14:paraId="7BDBF461" w14:textId="77777777" w:rsidR="00760F0E" w:rsidRPr="004F65CD" w:rsidRDefault="00760F0E" w:rsidP="004F65CD">
            <w:pPr>
              <w:spacing w:line="288" w:lineRule="auto"/>
              <w:jc w:val="both"/>
              <w:rPr>
                <w:lang w:val="nl-NL"/>
              </w:rPr>
            </w:pPr>
          </w:p>
          <w:p w14:paraId="403B2F50" w14:textId="77777777" w:rsidR="00760F0E" w:rsidRPr="004F65CD" w:rsidRDefault="00760F0E" w:rsidP="004F65CD">
            <w:pPr>
              <w:spacing w:line="288" w:lineRule="auto"/>
              <w:jc w:val="both"/>
              <w:rPr>
                <w:lang w:val="nl-NL"/>
              </w:rPr>
            </w:pPr>
            <w:r>
              <w:rPr>
                <w:lang w:val="nl-NL"/>
              </w:rPr>
              <w:t xml:space="preserve">– </w:t>
            </w:r>
            <w:r w:rsidRPr="004F65CD">
              <w:rPr>
                <w:lang w:val="nl-NL"/>
              </w:rPr>
              <w:t>HS trả lời:</w:t>
            </w:r>
          </w:p>
          <w:p w14:paraId="3992F67D" w14:textId="77777777" w:rsidR="00760F0E" w:rsidRDefault="00760F0E" w:rsidP="004F65CD">
            <w:pPr>
              <w:spacing w:line="288" w:lineRule="auto"/>
              <w:jc w:val="both"/>
              <w:rPr>
                <w:lang w:val="nl-NL"/>
              </w:rPr>
            </w:pPr>
            <w:r w:rsidRPr="004F65CD">
              <w:rPr>
                <w:lang w:val="nl-NL"/>
              </w:rPr>
              <w:t>1. Mạch điện thắp sáng đơn giản gồm các bộ phận: nguồn điện, công tắc, bóng đèn và dây dẫn.</w:t>
            </w:r>
          </w:p>
          <w:p w14:paraId="5606FEDD" w14:textId="77777777" w:rsidR="00760F0E" w:rsidRPr="004F65CD" w:rsidRDefault="00760F0E" w:rsidP="004F65CD">
            <w:pPr>
              <w:pStyle w:val="TableParagraph"/>
              <w:tabs>
                <w:tab w:val="left" w:pos="299"/>
              </w:tabs>
              <w:spacing w:before="56"/>
              <w:rPr>
                <w:sz w:val="28"/>
                <w:szCs w:val="28"/>
              </w:rPr>
            </w:pPr>
            <w:r>
              <w:rPr>
                <w:spacing w:val="-5"/>
                <w:sz w:val="28"/>
                <w:szCs w:val="28"/>
                <w:lang w:val="en-US"/>
              </w:rPr>
              <w:t xml:space="preserve">2. </w:t>
            </w:r>
            <w:r w:rsidRPr="001439E3">
              <w:rPr>
                <w:spacing w:val="-5"/>
                <w:sz w:val="28"/>
                <w:szCs w:val="28"/>
              </w:rPr>
              <w:t>D.</w:t>
            </w:r>
          </w:p>
          <w:p w14:paraId="656C3BE0" w14:textId="77777777" w:rsidR="00760F0E" w:rsidRPr="001439E3" w:rsidRDefault="00760F0E" w:rsidP="004F65CD">
            <w:pPr>
              <w:pStyle w:val="TableParagraph"/>
              <w:rPr>
                <w:b/>
                <w:i/>
                <w:sz w:val="28"/>
                <w:szCs w:val="28"/>
              </w:rPr>
            </w:pPr>
          </w:p>
          <w:p w14:paraId="0441E72E" w14:textId="77777777" w:rsidR="00760F0E" w:rsidRPr="001439E3" w:rsidRDefault="00760F0E" w:rsidP="004F65CD">
            <w:pPr>
              <w:pStyle w:val="TableParagraph"/>
              <w:spacing w:before="82"/>
              <w:rPr>
                <w:b/>
                <w:i/>
                <w:sz w:val="28"/>
                <w:szCs w:val="28"/>
              </w:rPr>
            </w:pPr>
          </w:p>
          <w:p w14:paraId="6F4E8B47" w14:textId="77777777" w:rsidR="00760F0E" w:rsidRPr="001439E3" w:rsidRDefault="00760F0E" w:rsidP="004F65CD">
            <w:pPr>
              <w:pStyle w:val="TableParagraph"/>
              <w:tabs>
                <w:tab w:val="left" w:pos="299"/>
              </w:tabs>
              <w:rPr>
                <w:sz w:val="28"/>
                <w:szCs w:val="28"/>
              </w:rPr>
            </w:pPr>
            <w:r>
              <w:rPr>
                <w:sz w:val="28"/>
                <w:szCs w:val="28"/>
                <w:lang w:val="en-US"/>
              </w:rPr>
              <w:t xml:space="preserve">3. </w:t>
            </w:r>
            <w:r w:rsidRPr="001439E3">
              <w:rPr>
                <w:sz w:val="28"/>
                <w:szCs w:val="28"/>
              </w:rPr>
              <w:t xml:space="preserve">Nhận định này </w:t>
            </w:r>
            <w:r w:rsidRPr="001439E3">
              <w:rPr>
                <w:spacing w:val="-4"/>
                <w:sz w:val="28"/>
                <w:szCs w:val="28"/>
              </w:rPr>
              <w:t>sai.</w:t>
            </w:r>
          </w:p>
          <w:p w14:paraId="33420C25" w14:textId="77777777" w:rsidR="00760F0E" w:rsidRPr="001439E3" w:rsidRDefault="00760F0E" w:rsidP="004F65CD">
            <w:pPr>
              <w:pStyle w:val="TableParagraph"/>
              <w:rPr>
                <w:b/>
                <w:i/>
                <w:sz w:val="28"/>
                <w:szCs w:val="28"/>
              </w:rPr>
            </w:pPr>
          </w:p>
          <w:p w14:paraId="07D8A9E8" w14:textId="77777777" w:rsidR="00760F0E" w:rsidRPr="001439E3" w:rsidRDefault="00760F0E" w:rsidP="004F65CD">
            <w:pPr>
              <w:pStyle w:val="TableParagraph"/>
              <w:spacing w:before="201"/>
              <w:rPr>
                <w:b/>
                <w:i/>
                <w:sz w:val="28"/>
                <w:szCs w:val="28"/>
              </w:rPr>
            </w:pPr>
          </w:p>
          <w:p w14:paraId="1DFAE12E" w14:textId="77777777" w:rsidR="00760F0E" w:rsidRPr="00901A42" w:rsidRDefault="00760F0E" w:rsidP="004F65CD">
            <w:pPr>
              <w:spacing w:line="288" w:lineRule="auto"/>
              <w:jc w:val="both"/>
              <w:rPr>
                <w:rFonts w:eastAsia="Calibri"/>
                <w:szCs w:val="28"/>
                <w:lang w:val="nl-NL"/>
              </w:rPr>
            </w:pPr>
            <w:r w:rsidRPr="001439E3">
              <w:rPr>
                <w:szCs w:val="28"/>
              </w:rPr>
              <w:t>–</w:t>
            </w:r>
            <w:r w:rsidRPr="001439E3">
              <w:rPr>
                <w:spacing w:val="-1"/>
                <w:szCs w:val="28"/>
              </w:rPr>
              <w:t xml:space="preserve"> </w:t>
            </w:r>
            <w:r w:rsidRPr="001439E3">
              <w:rPr>
                <w:szCs w:val="28"/>
              </w:rPr>
              <w:t>HS</w:t>
            </w:r>
            <w:r w:rsidRPr="001439E3">
              <w:rPr>
                <w:spacing w:val="-1"/>
                <w:szCs w:val="28"/>
              </w:rPr>
              <w:t xml:space="preserve"> </w:t>
            </w:r>
            <w:r w:rsidRPr="001439E3">
              <w:rPr>
                <w:szCs w:val="28"/>
              </w:rPr>
              <w:t xml:space="preserve">lắng </w:t>
            </w:r>
            <w:r w:rsidRPr="001439E3">
              <w:rPr>
                <w:spacing w:val="-2"/>
                <w:szCs w:val="28"/>
              </w:rPr>
              <w:t>nghe.</w:t>
            </w:r>
          </w:p>
        </w:tc>
      </w:tr>
      <w:tr w:rsidR="00760F0E" w:rsidRPr="00901A42" w14:paraId="3707975A" w14:textId="77777777" w:rsidTr="00DD1A4D">
        <w:tc>
          <w:tcPr>
            <w:tcW w:w="10278" w:type="dxa"/>
            <w:gridSpan w:val="4"/>
            <w:tcBorders>
              <w:top w:val="dashed" w:sz="4" w:space="0" w:color="auto"/>
              <w:bottom w:val="dashed" w:sz="4" w:space="0" w:color="auto"/>
            </w:tcBorders>
          </w:tcPr>
          <w:p w14:paraId="7DBF82BD" w14:textId="77777777" w:rsidR="00760F0E" w:rsidRPr="00E67EF1" w:rsidRDefault="00760F0E" w:rsidP="00E67EF1">
            <w:pPr>
              <w:spacing w:line="288" w:lineRule="auto"/>
              <w:rPr>
                <w:b/>
                <w:bCs/>
                <w:iCs/>
                <w:lang w:val="nl-NL"/>
              </w:rPr>
            </w:pPr>
            <w:r w:rsidRPr="00F07D9D">
              <w:rPr>
                <w:b/>
                <w:bCs/>
                <w:iCs/>
                <w:lang w:val="nl-NL"/>
              </w:rPr>
              <w:t xml:space="preserve">2. </w:t>
            </w:r>
            <w:r w:rsidRPr="00F07D9D">
              <w:rPr>
                <w:b/>
                <w:bCs/>
              </w:rPr>
              <w:t>Hoạt động Khám phá và luyện tập</w:t>
            </w:r>
            <w:r>
              <w:rPr>
                <w:bCs/>
                <w:i/>
                <w:iCs/>
                <w:lang w:val="nl-NL"/>
              </w:rPr>
              <w:t>:</w:t>
            </w:r>
          </w:p>
        </w:tc>
      </w:tr>
      <w:tr w:rsidR="00760F0E" w:rsidRPr="00901A42" w14:paraId="548F17E0" w14:textId="77777777" w:rsidTr="00DD1A4D">
        <w:tc>
          <w:tcPr>
            <w:tcW w:w="10278" w:type="dxa"/>
            <w:gridSpan w:val="4"/>
            <w:tcBorders>
              <w:top w:val="dashed" w:sz="4" w:space="0" w:color="auto"/>
              <w:bottom w:val="dashed" w:sz="4" w:space="0" w:color="auto"/>
            </w:tcBorders>
          </w:tcPr>
          <w:p w14:paraId="394639ED" w14:textId="77777777" w:rsidR="00760F0E" w:rsidRPr="00F07D9D" w:rsidRDefault="00760F0E" w:rsidP="00606718">
            <w:pPr>
              <w:spacing w:line="288" w:lineRule="auto"/>
              <w:rPr>
                <w:b/>
                <w:bCs/>
              </w:rPr>
            </w:pPr>
            <w:r w:rsidRPr="00F07D9D">
              <w:rPr>
                <w:b/>
                <w:bCs/>
              </w:rPr>
              <w:t xml:space="preserve">2.1. Hoạt động 1: </w:t>
            </w:r>
            <w:r w:rsidRPr="00A71BE4">
              <w:rPr>
                <w:b/>
                <w:bCs/>
              </w:rPr>
              <w:t>Khám phá mạch điện trong đèn pin (15 phút)</w:t>
            </w:r>
          </w:p>
          <w:p w14:paraId="562917F5" w14:textId="77777777" w:rsidR="00760F0E" w:rsidRPr="00E67EF1" w:rsidRDefault="00760F0E" w:rsidP="00E67EF1">
            <w:pPr>
              <w:spacing w:line="288" w:lineRule="auto"/>
            </w:pPr>
            <w:r w:rsidRPr="00E67EF1">
              <w:rPr>
                <w:b/>
                <w:bCs/>
              </w:rPr>
              <w:t>a)</w:t>
            </w:r>
            <w:r>
              <w:rPr>
                <w:b/>
                <w:bCs/>
              </w:rPr>
              <w:t xml:space="preserve"> </w:t>
            </w:r>
            <w:r w:rsidRPr="00E67EF1">
              <w:rPr>
                <w:b/>
                <w:bCs/>
              </w:rPr>
              <w:t xml:space="preserve">Mục tiêu: </w:t>
            </w:r>
            <w:r w:rsidRPr="00A71BE4">
              <w:t>HS nhận biết được các bộ phận của một mạch điện thắp sáng được ứng dụng vào mạch điện trong đèn pin.</w:t>
            </w:r>
          </w:p>
          <w:p w14:paraId="0188EA33" w14:textId="77777777" w:rsidR="00760F0E" w:rsidRPr="00E67EF1" w:rsidRDefault="00760F0E" w:rsidP="00E67EF1">
            <w:pPr>
              <w:spacing w:line="288" w:lineRule="auto"/>
              <w:rPr>
                <w:b/>
                <w:bCs/>
              </w:rPr>
            </w:pPr>
            <w:r w:rsidRPr="00E67EF1">
              <w:rPr>
                <w:b/>
                <w:bCs/>
              </w:rPr>
              <w:t>b)</w:t>
            </w:r>
            <w:r>
              <w:rPr>
                <w:b/>
                <w:bCs/>
              </w:rPr>
              <w:t xml:space="preserve"> </w:t>
            </w:r>
            <w:r w:rsidRPr="00E67EF1">
              <w:rPr>
                <w:b/>
                <w:bCs/>
              </w:rPr>
              <w:t xml:space="preserve">Phương pháp và kĩ thuật dạy học: </w:t>
            </w:r>
            <w:r w:rsidRPr="00A71BE4">
              <w:t>Phương pháp trực quan, phương pháp dạy học hợp tác.</w:t>
            </w:r>
          </w:p>
          <w:p w14:paraId="7C8D51FB" w14:textId="77777777" w:rsidR="00760F0E" w:rsidRPr="00F07D9D" w:rsidRDefault="00760F0E" w:rsidP="00E67EF1">
            <w:pPr>
              <w:spacing w:line="288" w:lineRule="auto"/>
              <w:rPr>
                <w:b/>
                <w:bCs/>
                <w:iCs/>
                <w:lang w:val="nl-NL"/>
              </w:rPr>
            </w:pPr>
            <w:r w:rsidRPr="00E67EF1">
              <w:rPr>
                <w:b/>
                <w:bCs/>
              </w:rPr>
              <w:t>c)</w:t>
            </w:r>
            <w:r>
              <w:rPr>
                <w:b/>
                <w:bCs/>
              </w:rPr>
              <w:t xml:space="preserve"> </w:t>
            </w:r>
            <w:r w:rsidRPr="00E67EF1">
              <w:rPr>
                <w:b/>
                <w:bCs/>
              </w:rPr>
              <w:t>Tiến trình tổ chức hoạt động:</w:t>
            </w:r>
          </w:p>
        </w:tc>
      </w:tr>
      <w:tr w:rsidR="00760F0E" w:rsidRPr="00901A42" w14:paraId="76B9CD99" w14:textId="77777777" w:rsidTr="00DD1A4D">
        <w:tc>
          <w:tcPr>
            <w:tcW w:w="6138" w:type="dxa"/>
            <w:gridSpan w:val="2"/>
            <w:tcBorders>
              <w:top w:val="dashed" w:sz="4" w:space="0" w:color="auto"/>
              <w:bottom w:val="dashed" w:sz="4" w:space="0" w:color="auto"/>
            </w:tcBorders>
          </w:tcPr>
          <w:p w14:paraId="1093BDFA" w14:textId="77777777" w:rsidR="00760F0E" w:rsidRDefault="00760F0E" w:rsidP="00622AF7">
            <w:pPr>
              <w:spacing w:line="288" w:lineRule="auto"/>
              <w:jc w:val="both"/>
            </w:pPr>
            <w:r>
              <w:t xml:space="preserve">− GV tổ chức cho HS quan sát hình 5 (SGK trang </w:t>
            </w:r>
            <w:r>
              <w:lastRenderedPageBreak/>
              <w:t>31) và yêu cầu các nhóm thực hiện nhiệm vụ:</w:t>
            </w:r>
          </w:p>
          <w:p w14:paraId="0EEBCBE2" w14:textId="77777777" w:rsidR="00760F0E" w:rsidRDefault="00760F0E" w:rsidP="00622AF7">
            <w:pPr>
              <w:spacing w:line="288" w:lineRule="auto"/>
              <w:jc w:val="both"/>
            </w:pPr>
          </w:p>
          <w:p w14:paraId="06F94917" w14:textId="77777777" w:rsidR="00760F0E" w:rsidRDefault="00760F0E" w:rsidP="00622AF7">
            <w:pPr>
              <w:spacing w:line="288" w:lineRule="auto"/>
              <w:jc w:val="both"/>
            </w:pPr>
            <w:r>
              <w:t>+ Kể tên các bộ phận chính của mạch điện trong đèn pin.</w:t>
            </w:r>
          </w:p>
          <w:p w14:paraId="24759C5F" w14:textId="77777777" w:rsidR="00760F0E" w:rsidRDefault="00760F0E" w:rsidP="00622AF7">
            <w:pPr>
              <w:spacing w:line="288" w:lineRule="auto"/>
              <w:jc w:val="both"/>
            </w:pPr>
            <w:r>
              <w:t>+ Công dụng của mỗi bộ phận này là gì?</w:t>
            </w:r>
          </w:p>
          <w:p w14:paraId="4EFCB803" w14:textId="77777777" w:rsidR="00760F0E" w:rsidRDefault="00760F0E" w:rsidP="00622AF7">
            <w:pPr>
              <w:spacing w:line="288" w:lineRule="auto"/>
              <w:jc w:val="both"/>
            </w:pPr>
          </w:p>
          <w:p w14:paraId="502C1A37" w14:textId="77777777" w:rsidR="00760F0E" w:rsidRDefault="00760F0E" w:rsidP="00622AF7">
            <w:pPr>
              <w:spacing w:line="288" w:lineRule="auto"/>
              <w:jc w:val="both"/>
            </w:pPr>
          </w:p>
          <w:p w14:paraId="46F682A0" w14:textId="77777777" w:rsidR="00760F0E" w:rsidRDefault="00760F0E" w:rsidP="00622AF7">
            <w:pPr>
              <w:spacing w:line="288" w:lineRule="auto"/>
              <w:jc w:val="both"/>
            </w:pPr>
          </w:p>
          <w:p w14:paraId="79FE1B5F" w14:textId="77777777" w:rsidR="00760F0E" w:rsidRDefault="00760F0E" w:rsidP="00622AF7">
            <w:pPr>
              <w:spacing w:line="288" w:lineRule="auto"/>
              <w:jc w:val="both"/>
            </w:pPr>
          </w:p>
          <w:p w14:paraId="246D1741" w14:textId="77777777" w:rsidR="00760F0E" w:rsidRDefault="00760F0E" w:rsidP="00622AF7">
            <w:pPr>
              <w:spacing w:line="288" w:lineRule="auto"/>
              <w:jc w:val="both"/>
            </w:pPr>
          </w:p>
          <w:p w14:paraId="0821E951" w14:textId="77777777" w:rsidR="00760F0E" w:rsidRDefault="00760F0E" w:rsidP="00622AF7">
            <w:pPr>
              <w:spacing w:line="288" w:lineRule="auto"/>
              <w:jc w:val="both"/>
            </w:pPr>
          </w:p>
          <w:p w14:paraId="18006D98" w14:textId="77777777" w:rsidR="00760F0E" w:rsidRDefault="00760F0E" w:rsidP="00622AF7">
            <w:pPr>
              <w:spacing w:line="288" w:lineRule="auto"/>
              <w:jc w:val="both"/>
            </w:pPr>
          </w:p>
          <w:p w14:paraId="6379174A" w14:textId="77777777" w:rsidR="00760F0E" w:rsidRDefault="00760F0E" w:rsidP="00A759A5">
            <w:pPr>
              <w:pStyle w:val="ListParagraph"/>
              <w:numPr>
                <w:ilvl w:val="0"/>
                <w:numId w:val="31"/>
              </w:numPr>
              <w:spacing w:line="288" w:lineRule="auto"/>
              <w:jc w:val="both"/>
            </w:pPr>
            <w:r>
              <w:t>GV mời hai nhóm trình bày kết quả thảo luận trước lớp.</w:t>
            </w:r>
          </w:p>
          <w:p w14:paraId="377F5F21" w14:textId="77777777" w:rsidR="00760F0E" w:rsidRDefault="00760F0E" w:rsidP="00622AF7">
            <w:pPr>
              <w:spacing w:line="288" w:lineRule="auto"/>
              <w:jc w:val="both"/>
            </w:pPr>
            <w:r>
              <w:t>– GV tổ chức cho các nhóm nhận xét lẫn nhau.</w:t>
            </w:r>
          </w:p>
          <w:p w14:paraId="2C714863" w14:textId="77777777" w:rsidR="00760F0E" w:rsidRDefault="00760F0E" w:rsidP="00622AF7">
            <w:pPr>
              <w:spacing w:line="288" w:lineRule="auto"/>
              <w:jc w:val="both"/>
            </w:pPr>
            <w:r>
              <w:t>– GV nhận xét chung và củng cố kiến thức cho HS về các bộ phận của một mạch điện thắp sáng.</w:t>
            </w:r>
          </w:p>
          <w:p w14:paraId="10F2B7D0" w14:textId="77777777" w:rsidR="00760F0E" w:rsidRDefault="00760F0E" w:rsidP="00622AF7">
            <w:pPr>
              <w:spacing w:line="288" w:lineRule="auto"/>
              <w:jc w:val="both"/>
            </w:pPr>
            <w:r>
              <w:t>– GV nhắc nhở HS không chiếu ánh sáng từ đèn pin hoặc đèn laser vào mắt của mình hoặc của</w:t>
            </w:r>
          </w:p>
          <w:p w14:paraId="4A8262BB" w14:textId="77777777" w:rsidR="00760F0E" w:rsidRPr="00901A42" w:rsidRDefault="00760F0E" w:rsidP="00622AF7">
            <w:pPr>
              <w:spacing w:line="288" w:lineRule="auto"/>
              <w:ind w:right="52"/>
              <w:jc w:val="both"/>
              <w:rPr>
                <w:rFonts w:eastAsia="Calibri"/>
                <w:szCs w:val="28"/>
              </w:rPr>
            </w:pPr>
            <w:r>
              <w:t>người khác vì có thể gây tổn thương mắt.</w:t>
            </w:r>
          </w:p>
        </w:tc>
        <w:tc>
          <w:tcPr>
            <w:tcW w:w="4140" w:type="dxa"/>
            <w:gridSpan w:val="2"/>
            <w:tcBorders>
              <w:top w:val="dashed" w:sz="4" w:space="0" w:color="auto"/>
              <w:bottom w:val="dashed" w:sz="4" w:space="0" w:color="auto"/>
            </w:tcBorders>
          </w:tcPr>
          <w:p w14:paraId="0712744F" w14:textId="77777777" w:rsidR="00760F0E" w:rsidRPr="001439E3" w:rsidRDefault="00760F0E" w:rsidP="00A759A5">
            <w:pPr>
              <w:pStyle w:val="TableParagraph"/>
              <w:numPr>
                <w:ilvl w:val="0"/>
                <w:numId w:val="33"/>
              </w:numPr>
              <w:tabs>
                <w:tab w:val="left" w:pos="244"/>
              </w:tabs>
              <w:spacing w:before="56"/>
              <w:jc w:val="both"/>
              <w:rPr>
                <w:sz w:val="28"/>
                <w:szCs w:val="28"/>
              </w:rPr>
            </w:pPr>
            <w:r w:rsidRPr="001439E3">
              <w:rPr>
                <w:sz w:val="28"/>
                <w:szCs w:val="28"/>
              </w:rPr>
              <w:lastRenderedPageBreak/>
              <w:t>HS</w:t>
            </w:r>
            <w:r w:rsidRPr="001439E3">
              <w:rPr>
                <w:spacing w:val="-2"/>
                <w:sz w:val="28"/>
                <w:szCs w:val="28"/>
              </w:rPr>
              <w:t xml:space="preserve"> </w:t>
            </w:r>
            <w:r w:rsidRPr="001439E3">
              <w:rPr>
                <w:sz w:val="28"/>
                <w:szCs w:val="28"/>
              </w:rPr>
              <w:t xml:space="preserve">quan sát hình và thực hiện </w:t>
            </w:r>
            <w:r w:rsidRPr="001439E3">
              <w:rPr>
                <w:sz w:val="28"/>
                <w:szCs w:val="28"/>
              </w:rPr>
              <w:lastRenderedPageBreak/>
              <w:t xml:space="preserve">nhiệm </w:t>
            </w:r>
            <w:r w:rsidRPr="001439E3">
              <w:rPr>
                <w:spacing w:val="-5"/>
                <w:sz w:val="28"/>
                <w:szCs w:val="28"/>
              </w:rPr>
              <w:t>vụ.</w:t>
            </w:r>
          </w:p>
          <w:p w14:paraId="6A049C0A" w14:textId="77777777" w:rsidR="00760F0E" w:rsidRPr="001439E3" w:rsidRDefault="00760F0E" w:rsidP="00A759A5">
            <w:pPr>
              <w:pStyle w:val="TableParagraph"/>
              <w:numPr>
                <w:ilvl w:val="0"/>
                <w:numId w:val="33"/>
              </w:numPr>
              <w:tabs>
                <w:tab w:val="left" w:pos="244"/>
              </w:tabs>
              <w:spacing w:before="67"/>
              <w:jc w:val="both"/>
              <w:rPr>
                <w:sz w:val="28"/>
                <w:szCs w:val="28"/>
              </w:rPr>
            </w:pPr>
            <w:r w:rsidRPr="001439E3">
              <w:rPr>
                <w:sz w:val="28"/>
                <w:szCs w:val="28"/>
              </w:rPr>
              <w:t>HS</w:t>
            </w:r>
            <w:r w:rsidRPr="001439E3">
              <w:rPr>
                <w:spacing w:val="-2"/>
                <w:sz w:val="28"/>
                <w:szCs w:val="28"/>
              </w:rPr>
              <w:t xml:space="preserve"> </w:t>
            </w:r>
            <w:r w:rsidRPr="001439E3">
              <w:rPr>
                <w:sz w:val="28"/>
                <w:szCs w:val="28"/>
              </w:rPr>
              <w:t xml:space="preserve">trả </w:t>
            </w:r>
            <w:r w:rsidRPr="001439E3">
              <w:rPr>
                <w:spacing w:val="-4"/>
                <w:sz w:val="28"/>
                <w:szCs w:val="28"/>
              </w:rPr>
              <w:t>lời:</w:t>
            </w:r>
          </w:p>
          <w:p w14:paraId="4DE32551" w14:textId="77777777" w:rsidR="00760F0E" w:rsidRPr="001439E3" w:rsidRDefault="00760F0E" w:rsidP="00AB5953">
            <w:pPr>
              <w:pStyle w:val="TableParagraph"/>
              <w:spacing w:before="68" w:line="304" w:lineRule="auto"/>
              <w:ind w:left="79" w:right="68"/>
              <w:jc w:val="both"/>
              <w:rPr>
                <w:sz w:val="28"/>
                <w:szCs w:val="28"/>
              </w:rPr>
            </w:pPr>
            <w:r w:rsidRPr="001439E3">
              <w:rPr>
                <w:sz w:val="28"/>
                <w:szCs w:val="28"/>
              </w:rPr>
              <w:t>+</w:t>
            </w:r>
            <w:r w:rsidRPr="001439E3">
              <w:rPr>
                <w:spacing w:val="-14"/>
                <w:sz w:val="28"/>
                <w:szCs w:val="28"/>
              </w:rPr>
              <w:t xml:space="preserve"> </w:t>
            </w:r>
            <w:r w:rsidRPr="001439E3">
              <w:rPr>
                <w:sz w:val="28"/>
                <w:szCs w:val="28"/>
              </w:rPr>
              <w:t>a:</w:t>
            </w:r>
            <w:r w:rsidRPr="001439E3">
              <w:rPr>
                <w:spacing w:val="-14"/>
                <w:sz w:val="28"/>
                <w:szCs w:val="28"/>
              </w:rPr>
              <w:t xml:space="preserve"> </w:t>
            </w:r>
            <w:r w:rsidRPr="001439E3">
              <w:rPr>
                <w:sz w:val="28"/>
                <w:szCs w:val="28"/>
              </w:rPr>
              <w:t>Bóng</w:t>
            </w:r>
            <w:r w:rsidRPr="001439E3">
              <w:rPr>
                <w:spacing w:val="-14"/>
                <w:sz w:val="28"/>
                <w:szCs w:val="28"/>
              </w:rPr>
              <w:t xml:space="preserve"> </w:t>
            </w:r>
            <w:r w:rsidRPr="001439E3">
              <w:rPr>
                <w:sz w:val="28"/>
                <w:szCs w:val="28"/>
              </w:rPr>
              <w:t>đèn;</w:t>
            </w:r>
            <w:r w:rsidRPr="001439E3">
              <w:rPr>
                <w:spacing w:val="-13"/>
                <w:sz w:val="28"/>
                <w:szCs w:val="28"/>
              </w:rPr>
              <w:t xml:space="preserve"> </w:t>
            </w:r>
            <w:r w:rsidRPr="001439E3">
              <w:rPr>
                <w:sz w:val="28"/>
                <w:szCs w:val="28"/>
              </w:rPr>
              <w:t>b:</w:t>
            </w:r>
            <w:r w:rsidRPr="001439E3">
              <w:rPr>
                <w:spacing w:val="-14"/>
                <w:sz w:val="28"/>
                <w:szCs w:val="28"/>
              </w:rPr>
              <w:t xml:space="preserve"> </w:t>
            </w:r>
            <w:r w:rsidRPr="001439E3">
              <w:rPr>
                <w:sz w:val="28"/>
                <w:szCs w:val="28"/>
              </w:rPr>
              <w:t>Khoá</w:t>
            </w:r>
            <w:r w:rsidRPr="001439E3">
              <w:rPr>
                <w:spacing w:val="-14"/>
                <w:sz w:val="28"/>
                <w:szCs w:val="28"/>
              </w:rPr>
              <w:t xml:space="preserve"> </w:t>
            </w:r>
            <w:r w:rsidRPr="001439E3">
              <w:rPr>
                <w:sz w:val="28"/>
                <w:szCs w:val="28"/>
              </w:rPr>
              <w:t>K</w:t>
            </w:r>
            <w:r w:rsidRPr="001439E3">
              <w:rPr>
                <w:spacing w:val="-14"/>
                <w:sz w:val="28"/>
                <w:szCs w:val="28"/>
              </w:rPr>
              <w:t xml:space="preserve"> </w:t>
            </w:r>
            <w:r w:rsidRPr="001439E3">
              <w:rPr>
                <w:sz w:val="28"/>
                <w:szCs w:val="28"/>
              </w:rPr>
              <w:t>(công</w:t>
            </w:r>
            <w:r w:rsidRPr="001439E3">
              <w:rPr>
                <w:spacing w:val="-13"/>
                <w:sz w:val="28"/>
                <w:szCs w:val="28"/>
              </w:rPr>
              <w:t xml:space="preserve"> </w:t>
            </w:r>
            <w:r w:rsidRPr="001439E3">
              <w:rPr>
                <w:sz w:val="28"/>
                <w:szCs w:val="28"/>
              </w:rPr>
              <w:t>tắc);</w:t>
            </w:r>
            <w:r w:rsidRPr="001439E3">
              <w:rPr>
                <w:spacing w:val="-14"/>
                <w:sz w:val="28"/>
                <w:szCs w:val="28"/>
              </w:rPr>
              <w:t xml:space="preserve"> </w:t>
            </w:r>
            <w:r w:rsidRPr="001439E3">
              <w:rPr>
                <w:sz w:val="28"/>
                <w:szCs w:val="28"/>
              </w:rPr>
              <w:t>c:</w:t>
            </w:r>
            <w:r w:rsidRPr="001439E3">
              <w:rPr>
                <w:spacing w:val="-14"/>
                <w:sz w:val="28"/>
                <w:szCs w:val="28"/>
              </w:rPr>
              <w:t xml:space="preserve"> </w:t>
            </w:r>
            <w:r w:rsidRPr="001439E3">
              <w:rPr>
                <w:sz w:val="28"/>
                <w:szCs w:val="28"/>
              </w:rPr>
              <w:t>Dây</w:t>
            </w:r>
            <w:r w:rsidRPr="001439E3">
              <w:rPr>
                <w:spacing w:val="-14"/>
                <w:sz w:val="28"/>
                <w:szCs w:val="28"/>
              </w:rPr>
              <w:t xml:space="preserve"> </w:t>
            </w:r>
            <w:r w:rsidRPr="001439E3">
              <w:rPr>
                <w:sz w:val="28"/>
                <w:szCs w:val="28"/>
              </w:rPr>
              <w:t>dẫn; d: Pin (nguồn điện).</w:t>
            </w:r>
          </w:p>
          <w:p w14:paraId="1E1B6DAB" w14:textId="77777777" w:rsidR="00760F0E" w:rsidRPr="001439E3" w:rsidRDefault="00760F0E" w:rsidP="00AB5953">
            <w:pPr>
              <w:pStyle w:val="TableParagraph"/>
              <w:spacing w:line="304" w:lineRule="auto"/>
              <w:ind w:left="79" w:right="68"/>
              <w:jc w:val="both"/>
              <w:rPr>
                <w:sz w:val="28"/>
                <w:szCs w:val="28"/>
              </w:rPr>
            </w:pPr>
            <w:r w:rsidRPr="001439E3">
              <w:rPr>
                <w:sz w:val="28"/>
                <w:szCs w:val="28"/>
              </w:rPr>
              <w:t>+</w:t>
            </w:r>
            <w:r w:rsidRPr="001439E3">
              <w:rPr>
                <w:spacing w:val="-10"/>
                <w:sz w:val="28"/>
                <w:szCs w:val="28"/>
              </w:rPr>
              <w:t xml:space="preserve"> </w:t>
            </w:r>
            <w:r w:rsidRPr="001439E3">
              <w:rPr>
                <w:sz w:val="28"/>
                <w:szCs w:val="28"/>
              </w:rPr>
              <w:t>Bóng</w:t>
            </w:r>
            <w:r w:rsidRPr="001439E3">
              <w:rPr>
                <w:spacing w:val="-10"/>
                <w:sz w:val="28"/>
                <w:szCs w:val="28"/>
              </w:rPr>
              <w:t xml:space="preserve"> </w:t>
            </w:r>
            <w:r w:rsidRPr="001439E3">
              <w:rPr>
                <w:sz w:val="28"/>
                <w:szCs w:val="28"/>
              </w:rPr>
              <w:t>đèn:</w:t>
            </w:r>
            <w:r w:rsidRPr="001439E3">
              <w:rPr>
                <w:spacing w:val="-10"/>
                <w:sz w:val="28"/>
                <w:szCs w:val="28"/>
              </w:rPr>
              <w:t xml:space="preserve"> </w:t>
            </w:r>
            <w:r w:rsidRPr="001439E3">
              <w:rPr>
                <w:sz w:val="28"/>
                <w:szCs w:val="28"/>
              </w:rPr>
              <w:t>phát</w:t>
            </w:r>
            <w:r w:rsidRPr="001439E3">
              <w:rPr>
                <w:spacing w:val="-10"/>
                <w:sz w:val="28"/>
                <w:szCs w:val="28"/>
              </w:rPr>
              <w:t xml:space="preserve"> </w:t>
            </w:r>
            <w:r w:rsidRPr="001439E3">
              <w:rPr>
                <w:sz w:val="28"/>
                <w:szCs w:val="28"/>
              </w:rPr>
              <w:t>sáng;</w:t>
            </w:r>
            <w:r w:rsidRPr="001439E3">
              <w:rPr>
                <w:spacing w:val="-10"/>
                <w:sz w:val="28"/>
                <w:szCs w:val="28"/>
              </w:rPr>
              <w:t xml:space="preserve"> </w:t>
            </w:r>
            <w:r w:rsidRPr="001439E3">
              <w:rPr>
                <w:sz w:val="28"/>
                <w:szCs w:val="28"/>
              </w:rPr>
              <w:t>Khoá</w:t>
            </w:r>
            <w:r w:rsidRPr="001439E3">
              <w:rPr>
                <w:spacing w:val="-10"/>
                <w:sz w:val="28"/>
                <w:szCs w:val="28"/>
              </w:rPr>
              <w:t xml:space="preserve"> </w:t>
            </w:r>
            <w:r w:rsidRPr="001439E3">
              <w:rPr>
                <w:sz w:val="28"/>
                <w:szCs w:val="28"/>
              </w:rPr>
              <w:t>K</w:t>
            </w:r>
            <w:r w:rsidRPr="001439E3">
              <w:rPr>
                <w:spacing w:val="-10"/>
                <w:sz w:val="28"/>
                <w:szCs w:val="28"/>
              </w:rPr>
              <w:t xml:space="preserve"> </w:t>
            </w:r>
            <w:r w:rsidRPr="001439E3">
              <w:rPr>
                <w:sz w:val="28"/>
                <w:szCs w:val="28"/>
              </w:rPr>
              <w:t>(công</w:t>
            </w:r>
            <w:r w:rsidRPr="001439E3">
              <w:rPr>
                <w:spacing w:val="-10"/>
                <w:sz w:val="28"/>
                <w:szCs w:val="28"/>
              </w:rPr>
              <w:t xml:space="preserve"> </w:t>
            </w:r>
            <w:r w:rsidRPr="001439E3">
              <w:rPr>
                <w:sz w:val="28"/>
                <w:szCs w:val="28"/>
              </w:rPr>
              <w:t>tắc):</w:t>
            </w:r>
            <w:r w:rsidRPr="001439E3">
              <w:rPr>
                <w:spacing w:val="-10"/>
                <w:sz w:val="28"/>
                <w:szCs w:val="28"/>
              </w:rPr>
              <w:t xml:space="preserve"> </w:t>
            </w:r>
            <w:r w:rsidRPr="001439E3">
              <w:rPr>
                <w:sz w:val="28"/>
                <w:szCs w:val="28"/>
              </w:rPr>
              <w:t>dùng để đóng, ngắt điện; Dây dẫn: nối các bộ phận của</w:t>
            </w:r>
            <w:r w:rsidRPr="001439E3">
              <w:rPr>
                <w:spacing w:val="-13"/>
                <w:sz w:val="28"/>
                <w:szCs w:val="28"/>
              </w:rPr>
              <w:t xml:space="preserve"> </w:t>
            </w:r>
            <w:r w:rsidRPr="001439E3">
              <w:rPr>
                <w:sz w:val="28"/>
                <w:szCs w:val="28"/>
              </w:rPr>
              <w:t>mạch</w:t>
            </w:r>
            <w:r w:rsidRPr="001439E3">
              <w:rPr>
                <w:spacing w:val="-13"/>
                <w:sz w:val="28"/>
                <w:szCs w:val="28"/>
              </w:rPr>
              <w:t xml:space="preserve"> </w:t>
            </w:r>
            <w:r w:rsidRPr="001439E3">
              <w:rPr>
                <w:sz w:val="28"/>
                <w:szCs w:val="28"/>
              </w:rPr>
              <w:t>điện</w:t>
            </w:r>
            <w:r w:rsidRPr="001439E3">
              <w:rPr>
                <w:spacing w:val="-13"/>
                <w:sz w:val="28"/>
                <w:szCs w:val="28"/>
              </w:rPr>
              <w:t xml:space="preserve"> </w:t>
            </w:r>
            <w:r w:rsidRPr="001439E3">
              <w:rPr>
                <w:sz w:val="28"/>
                <w:szCs w:val="28"/>
              </w:rPr>
              <w:t>với</w:t>
            </w:r>
            <w:r w:rsidRPr="001439E3">
              <w:rPr>
                <w:spacing w:val="-13"/>
                <w:sz w:val="28"/>
                <w:szCs w:val="28"/>
              </w:rPr>
              <w:t xml:space="preserve"> </w:t>
            </w:r>
            <w:r w:rsidRPr="001439E3">
              <w:rPr>
                <w:sz w:val="28"/>
                <w:szCs w:val="28"/>
              </w:rPr>
              <w:t>nhau</w:t>
            </w:r>
            <w:r w:rsidRPr="001439E3">
              <w:rPr>
                <w:spacing w:val="-13"/>
                <w:sz w:val="28"/>
                <w:szCs w:val="28"/>
              </w:rPr>
              <w:t xml:space="preserve"> </w:t>
            </w:r>
            <w:r w:rsidRPr="001439E3">
              <w:rPr>
                <w:sz w:val="28"/>
                <w:szCs w:val="28"/>
              </w:rPr>
              <w:t>và</w:t>
            </w:r>
            <w:r w:rsidRPr="001439E3">
              <w:rPr>
                <w:spacing w:val="-13"/>
                <w:sz w:val="28"/>
                <w:szCs w:val="28"/>
              </w:rPr>
              <w:t xml:space="preserve"> </w:t>
            </w:r>
            <w:r w:rsidRPr="001439E3">
              <w:rPr>
                <w:sz w:val="28"/>
                <w:szCs w:val="28"/>
              </w:rPr>
              <w:t>cho</w:t>
            </w:r>
            <w:r w:rsidRPr="001439E3">
              <w:rPr>
                <w:spacing w:val="-13"/>
                <w:sz w:val="28"/>
                <w:szCs w:val="28"/>
              </w:rPr>
              <w:t xml:space="preserve"> </w:t>
            </w:r>
            <w:r w:rsidRPr="001439E3">
              <w:rPr>
                <w:sz w:val="28"/>
                <w:szCs w:val="28"/>
              </w:rPr>
              <w:t>dòng</w:t>
            </w:r>
            <w:r w:rsidRPr="001439E3">
              <w:rPr>
                <w:spacing w:val="-13"/>
                <w:sz w:val="28"/>
                <w:szCs w:val="28"/>
              </w:rPr>
              <w:t xml:space="preserve"> </w:t>
            </w:r>
            <w:r w:rsidRPr="001439E3">
              <w:rPr>
                <w:sz w:val="28"/>
                <w:szCs w:val="28"/>
              </w:rPr>
              <w:t>điện</w:t>
            </w:r>
            <w:r w:rsidRPr="001439E3">
              <w:rPr>
                <w:spacing w:val="-13"/>
                <w:sz w:val="28"/>
                <w:szCs w:val="28"/>
              </w:rPr>
              <w:t xml:space="preserve"> </w:t>
            </w:r>
            <w:r w:rsidRPr="001439E3">
              <w:rPr>
                <w:sz w:val="28"/>
                <w:szCs w:val="28"/>
              </w:rPr>
              <w:t>đi</w:t>
            </w:r>
            <w:r w:rsidRPr="001439E3">
              <w:rPr>
                <w:spacing w:val="-13"/>
                <w:sz w:val="28"/>
                <w:szCs w:val="28"/>
              </w:rPr>
              <w:t xml:space="preserve"> </w:t>
            </w:r>
            <w:r w:rsidRPr="001439E3">
              <w:rPr>
                <w:sz w:val="28"/>
                <w:szCs w:val="28"/>
              </w:rPr>
              <w:t>qua; Pin (nguồn điện): cung cấp điện.</w:t>
            </w:r>
          </w:p>
          <w:p w14:paraId="1D4AF969" w14:textId="77777777" w:rsidR="00760F0E" w:rsidRPr="001439E3" w:rsidRDefault="00760F0E" w:rsidP="00A759A5">
            <w:pPr>
              <w:pStyle w:val="TableParagraph"/>
              <w:numPr>
                <w:ilvl w:val="0"/>
                <w:numId w:val="33"/>
              </w:numPr>
              <w:tabs>
                <w:tab w:val="left" w:pos="244"/>
              </w:tabs>
              <w:spacing w:line="248" w:lineRule="exact"/>
              <w:jc w:val="both"/>
              <w:rPr>
                <w:sz w:val="28"/>
                <w:szCs w:val="28"/>
              </w:rPr>
            </w:pPr>
            <w:r w:rsidRPr="001439E3">
              <w:rPr>
                <w:sz w:val="28"/>
                <w:szCs w:val="28"/>
              </w:rPr>
              <w:t>Đại</w:t>
            </w:r>
            <w:r w:rsidRPr="001439E3">
              <w:rPr>
                <w:spacing w:val="-2"/>
                <w:sz w:val="28"/>
                <w:szCs w:val="28"/>
              </w:rPr>
              <w:t xml:space="preserve"> </w:t>
            </w:r>
            <w:r w:rsidRPr="001439E3">
              <w:rPr>
                <w:sz w:val="28"/>
                <w:szCs w:val="28"/>
              </w:rPr>
              <w:t xml:space="preserve">diện hai nhóm trình </w:t>
            </w:r>
            <w:r w:rsidRPr="001439E3">
              <w:rPr>
                <w:spacing w:val="-4"/>
                <w:sz w:val="28"/>
                <w:szCs w:val="28"/>
              </w:rPr>
              <w:t>bày.</w:t>
            </w:r>
          </w:p>
          <w:p w14:paraId="604F0523" w14:textId="77777777" w:rsidR="00760F0E" w:rsidRPr="001439E3" w:rsidRDefault="00760F0E" w:rsidP="00AB5953">
            <w:pPr>
              <w:pStyle w:val="TableParagraph"/>
              <w:spacing w:before="131"/>
              <w:rPr>
                <w:b/>
                <w:i/>
                <w:sz w:val="28"/>
                <w:szCs w:val="28"/>
              </w:rPr>
            </w:pPr>
          </w:p>
          <w:p w14:paraId="5285014E" w14:textId="77777777" w:rsidR="00760F0E" w:rsidRPr="001439E3" w:rsidRDefault="00760F0E" w:rsidP="00A759A5">
            <w:pPr>
              <w:pStyle w:val="TableParagraph"/>
              <w:numPr>
                <w:ilvl w:val="0"/>
                <w:numId w:val="33"/>
              </w:numPr>
              <w:tabs>
                <w:tab w:val="left" w:pos="244"/>
              </w:tabs>
              <w:jc w:val="both"/>
              <w:rPr>
                <w:sz w:val="28"/>
                <w:szCs w:val="28"/>
              </w:rPr>
            </w:pPr>
            <w:r w:rsidRPr="001439E3">
              <w:rPr>
                <w:sz w:val="28"/>
                <w:szCs w:val="28"/>
              </w:rPr>
              <w:t xml:space="preserve">Các nhóm khác nhận xét và bổ sung (nếu </w:t>
            </w:r>
            <w:r w:rsidRPr="001439E3">
              <w:rPr>
                <w:spacing w:val="-4"/>
                <w:sz w:val="28"/>
                <w:szCs w:val="28"/>
              </w:rPr>
              <w:t>có).</w:t>
            </w:r>
          </w:p>
          <w:p w14:paraId="538FF543" w14:textId="77777777" w:rsidR="00760F0E" w:rsidRPr="001439E3" w:rsidRDefault="00760F0E" w:rsidP="00AB5953">
            <w:pPr>
              <w:pStyle w:val="TableParagraph"/>
              <w:rPr>
                <w:b/>
                <w:i/>
                <w:sz w:val="28"/>
                <w:szCs w:val="28"/>
              </w:rPr>
            </w:pPr>
          </w:p>
          <w:p w14:paraId="54C0E2B5" w14:textId="77777777" w:rsidR="00760F0E" w:rsidRPr="001439E3" w:rsidRDefault="00760F0E" w:rsidP="00AB5953">
            <w:pPr>
              <w:pStyle w:val="TableParagraph"/>
              <w:spacing w:before="201"/>
              <w:rPr>
                <w:b/>
                <w:i/>
                <w:sz w:val="28"/>
                <w:szCs w:val="28"/>
              </w:rPr>
            </w:pPr>
          </w:p>
          <w:p w14:paraId="06C60BA8" w14:textId="77777777" w:rsidR="00760F0E" w:rsidRPr="00901A42" w:rsidRDefault="00760F0E" w:rsidP="00AB5953">
            <w:pPr>
              <w:spacing w:line="288" w:lineRule="auto"/>
              <w:jc w:val="both"/>
              <w:rPr>
                <w:rFonts w:eastAsia="Calibri"/>
                <w:szCs w:val="28"/>
                <w:lang w:val="nl-NL"/>
              </w:rPr>
            </w:pPr>
            <w:r w:rsidRPr="001439E3">
              <w:rPr>
                <w:szCs w:val="28"/>
              </w:rPr>
              <w:t>HS</w:t>
            </w:r>
            <w:r w:rsidRPr="001439E3">
              <w:rPr>
                <w:spacing w:val="-2"/>
                <w:szCs w:val="28"/>
              </w:rPr>
              <w:t xml:space="preserve"> </w:t>
            </w:r>
            <w:r w:rsidRPr="001439E3">
              <w:rPr>
                <w:szCs w:val="28"/>
              </w:rPr>
              <w:t xml:space="preserve">lắng </w:t>
            </w:r>
            <w:r w:rsidRPr="001439E3">
              <w:rPr>
                <w:spacing w:val="-2"/>
                <w:szCs w:val="28"/>
              </w:rPr>
              <w:t>nghe.</w:t>
            </w:r>
          </w:p>
        </w:tc>
      </w:tr>
      <w:tr w:rsidR="00760F0E" w:rsidRPr="00901A42" w14:paraId="1FC331EC" w14:textId="77777777" w:rsidTr="00DD1A4D">
        <w:tc>
          <w:tcPr>
            <w:tcW w:w="10278" w:type="dxa"/>
            <w:gridSpan w:val="4"/>
            <w:tcBorders>
              <w:top w:val="dashed" w:sz="4" w:space="0" w:color="auto"/>
              <w:bottom w:val="dashed" w:sz="4" w:space="0" w:color="auto"/>
            </w:tcBorders>
          </w:tcPr>
          <w:p w14:paraId="51114ECE" w14:textId="77777777" w:rsidR="00760F0E" w:rsidRPr="00F07D9D" w:rsidRDefault="00760F0E" w:rsidP="00606718">
            <w:pPr>
              <w:spacing w:line="288" w:lineRule="auto"/>
              <w:rPr>
                <w:b/>
                <w:bCs/>
              </w:rPr>
            </w:pPr>
            <w:r w:rsidRPr="00F07D9D">
              <w:rPr>
                <w:b/>
                <w:bCs/>
              </w:rPr>
              <w:lastRenderedPageBreak/>
              <w:t xml:space="preserve">2.2. Hoạt động 2: </w:t>
            </w:r>
            <w:r>
              <w:rPr>
                <w:b/>
                <w:bCs/>
              </w:rPr>
              <w:t xml:space="preserve">Luyện tập: </w:t>
            </w:r>
            <w:r w:rsidRPr="009351C6">
              <w:rPr>
                <w:b/>
                <w:bCs/>
              </w:rPr>
              <w:t>Tìm các mạch điện thắp sáng trong đời sống (15 phút)</w:t>
            </w:r>
          </w:p>
          <w:p w14:paraId="20092827" w14:textId="77777777" w:rsidR="00760F0E" w:rsidRPr="00E67EF1" w:rsidRDefault="00760F0E" w:rsidP="00E67EF1">
            <w:pPr>
              <w:spacing w:line="288" w:lineRule="auto"/>
            </w:pPr>
            <w:r w:rsidRPr="00E67EF1">
              <w:rPr>
                <w:b/>
                <w:bCs/>
              </w:rPr>
              <w:t xml:space="preserve">a)Mục tiêu: </w:t>
            </w:r>
            <w:r w:rsidRPr="009351C6">
              <w:t>HS nêu được một số ví dụ về mạch điện thắp sáng trong đời sống.</w:t>
            </w:r>
          </w:p>
          <w:p w14:paraId="1A56288D" w14:textId="77777777" w:rsidR="00760F0E" w:rsidRPr="00E67EF1" w:rsidRDefault="00760F0E" w:rsidP="00E67EF1">
            <w:pPr>
              <w:spacing w:line="288" w:lineRule="auto"/>
            </w:pPr>
            <w:r w:rsidRPr="00E67EF1">
              <w:rPr>
                <w:b/>
                <w:bCs/>
              </w:rPr>
              <w:t xml:space="preserve">b)Phương pháp và kĩ thuật dạy học: </w:t>
            </w:r>
            <w:r w:rsidRPr="00BE3722">
              <w:t>Phương pháp nêu và giải quyết vấn đề, phương pháp dạy học hợp tác, phương pháp trực quan.</w:t>
            </w:r>
          </w:p>
          <w:p w14:paraId="765E6E87" w14:textId="77777777" w:rsidR="00760F0E" w:rsidRPr="00901A42" w:rsidRDefault="00760F0E" w:rsidP="00E67EF1">
            <w:pPr>
              <w:spacing w:line="288" w:lineRule="auto"/>
              <w:rPr>
                <w:rFonts w:eastAsia="Calibri"/>
                <w:szCs w:val="28"/>
                <w:lang w:val="nl-NL"/>
              </w:rPr>
            </w:pPr>
            <w:r w:rsidRPr="00E67EF1">
              <w:rPr>
                <w:b/>
                <w:bCs/>
              </w:rPr>
              <w:t>c)Tiến trình tổ chức hoạt động:</w:t>
            </w:r>
          </w:p>
        </w:tc>
      </w:tr>
      <w:tr w:rsidR="00760F0E" w:rsidRPr="00901A42" w14:paraId="3B7123F5" w14:textId="77777777" w:rsidTr="00DD1A4D">
        <w:tc>
          <w:tcPr>
            <w:tcW w:w="6138" w:type="dxa"/>
            <w:gridSpan w:val="2"/>
            <w:tcBorders>
              <w:top w:val="dashed" w:sz="4" w:space="0" w:color="auto"/>
              <w:bottom w:val="dashed" w:sz="4" w:space="0" w:color="auto"/>
            </w:tcBorders>
          </w:tcPr>
          <w:p w14:paraId="1E5EEE66" w14:textId="77777777" w:rsidR="00760F0E" w:rsidRDefault="00760F0E" w:rsidP="009B0045">
            <w:pPr>
              <w:spacing w:line="288" w:lineRule="auto"/>
              <w:jc w:val="both"/>
            </w:pPr>
            <w:r w:rsidRPr="00E67EF1">
              <w:t xml:space="preserve">− </w:t>
            </w:r>
            <w:r>
              <w:t>GV yêu cầu HS đọc nội dung ở mục Hoạt động luyện tập, thực hành (SGK trang 31) và yêu cầu các nhóm tìm các ví dụ về mạch điện thắp sáng trong đời sống mà em biết.</w:t>
            </w:r>
          </w:p>
          <w:p w14:paraId="3AEC735B" w14:textId="77777777" w:rsidR="00760F0E" w:rsidRDefault="00760F0E" w:rsidP="009B0045">
            <w:pPr>
              <w:spacing w:line="288" w:lineRule="auto"/>
              <w:jc w:val="both"/>
            </w:pPr>
          </w:p>
          <w:p w14:paraId="1C123BA8" w14:textId="77777777" w:rsidR="00760F0E" w:rsidRDefault="00760F0E" w:rsidP="009B0045">
            <w:pPr>
              <w:spacing w:line="288" w:lineRule="auto"/>
              <w:jc w:val="both"/>
            </w:pPr>
          </w:p>
          <w:p w14:paraId="02876E75" w14:textId="77777777" w:rsidR="00760F0E" w:rsidRDefault="00760F0E" w:rsidP="009B0045">
            <w:pPr>
              <w:spacing w:line="288" w:lineRule="auto"/>
              <w:jc w:val="both"/>
            </w:pPr>
            <w:r>
              <w:t>– GV mời các nhóm trình bày kết quả thảo luận trước lớp.</w:t>
            </w:r>
          </w:p>
          <w:p w14:paraId="20A52A7D" w14:textId="77777777" w:rsidR="00760F0E" w:rsidRDefault="00760F0E" w:rsidP="009B0045">
            <w:pPr>
              <w:spacing w:line="288" w:lineRule="auto"/>
              <w:jc w:val="both"/>
            </w:pPr>
            <w:r>
              <w:t>– GV tổ chức cho các nhóm nhận xét lẫn nhau.</w:t>
            </w:r>
          </w:p>
          <w:p w14:paraId="7B5BC8C9" w14:textId="77777777" w:rsidR="00760F0E" w:rsidRPr="005F6DD1" w:rsidRDefault="00760F0E" w:rsidP="005F6DD1">
            <w:pPr>
              <w:spacing w:line="288" w:lineRule="auto"/>
              <w:jc w:val="both"/>
            </w:pPr>
            <w:r>
              <w:t>– GV nhận xét chung.</w:t>
            </w:r>
          </w:p>
        </w:tc>
        <w:tc>
          <w:tcPr>
            <w:tcW w:w="4140" w:type="dxa"/>
            <w:gridSpan w:val="2"/>
            <w:tcBorders>
              <w:top w:val="dashed" w:sz="4" w:space="0" w:color="auto"/>
              <w:bottom w:val="dashed" w:sz="4" w:space="0" w:color="auto"/>
            </w:tcBorders>
          </w:tcPr>
          <w:p w14:paraId="0B32D3E3" w14:textId="77777777" w:rsidR="00760F0E" w:rsidRPr="001439E3" w:rsidRDefault="00760F0E" w:rsidP="00A759A5">
            <w:pPr>
              <w:pStyle w:val="TableParagraph"/>
              <w:numPr>
                <w:ilvl w:val="0"/>
                <w:numId w:val="34"/>
              </w:numPr>
              <w:tabs>
                <w:tab w:val="left" w:pos="256"/>
              </w:tabs>
              <w:spacing w:before="57" w:line="304" w:lineRule="auto"/>
              <w:ind w:right="70" w:firstLine="0"/>
              <w:rPr>
                <w:sz w:val="28"/>
                <w:szCs w:val="28"/>
              </w:rPr>
            </w:pPr>
            <w:r w:rsidRPr="001439E3">
              <w:rPr>
                <w:sz w:val="28"/>
                <w:szCs w:val="28"/>
              </w:rPr>
              <w:t xml:space="preserve">HS đọc nội dung ở mục Hoạt động luyện tập, </w:t>
            </w:r>
            <w:r w:rsidRPr="001439E3">
              <w:rPr>
                <w:spacing w:val="-2"/>
                <w:sz w:val="28"/>
                <w:szCs w:val="28"/>
              </w:rPr>
              <w:t>thực</w:t>
            </w:r>
            <w:r w:rsidRPr="001439E3">
              <w:rPr>
                <w:spacing w:val="-11"/>
                <w:sz w:val="28"/>
                <w:szCs w:val="28"/>
              </w:rPr>
              <w:t xml:space="preserve"> </w:t>
            </w:r>
            <w:r w:rsidRPr="001439E3">
              <w:rPr>
                <w:spacing w:val="-2"/>
                <w:sz w:val="28"/>
                <w:szCs w:val="28"/>
              </w:rPr>
              <w:t>hành</w:t>
            </w:r>
            <w:r w:rsidRPr="001439E3">
              <w:rPr>
                <w:spacing w:val="-11"/>
                <w:sz w:val="28"/>
                <w:szCs w:val="28"/>
              </w:rPr>
              <w:t xml:space="preserve"> </w:t>
            </w:r>
            <w:r w:rsidRPr="001439E3">
              <w:rPr>
                <w:spacing w:val="-2"/>
                <w:sz w:val="28"/>
                <w:szCs w:val="28"/>
              </w:rPr>
              <w:t>(SGK</w:t>
            </w:r>
            <w:r w:rsidRPr="001439E3">
              <w:rPr>
                <w:spacing w:val="-11"/>
                <w:sz w:val="28"/>
                <w:szCs w:val="28"/>
              </w:rPr>
              <w:t xml:space="preserve"> </w:t>
            </w:r>
            <w:r w:rsidRPr="001439E3">
              <w:rPr>
                <w:spacing w:val="-2"/>
                <w:sz w:val="28"/>
                <w:szCs w:val="28"/>
              </w:rPr>
              <w:t>trang</w:t>
            </w:r>
            <w:r w:rsidRPr="001439E3">
              <w:rPr>
                <w:spacing w:val="-11"/>
                <w:sz w:val="28"/>
                <w:szCs w:val="28"/>
              </w:rPr>
              <w:t xml:space="preserve"> </w:t>
            </w:r>
            <w:r w:rsidRPr="001439E3">
              <w:rPr>
                <w:spacing w:val="-2"/>
                <w:sz w:val="28"/>
                <w:szCs w:val="28"/>
              </w:rPr>
              <w:t>31)</w:t>
            </w:r>
            <w:r w:rsidRPr="001439E3">
              <w:rPr>
                <w:spacing w:val="-11"/>
                <w:sz w:val="28"/>
                <w:szCs w:val="28"/>
              </w:rPr>
              <w:t xml:space="preserve"> </w:t>
            </w:r>
            <w:r w:rsidRPr="001439E3">
              <w:rPr>
                <w:spacing w:val="-2"/>
                <w:sz w:val="28"/>
                <w:szCs w:val="28"/>
              </w:rPr>
              <w:t>và</w:t>
            </w:r>
            <w:r w:rsidRPr="001439E3">
              <w:rPr>
                <w:spacing w:val="-11"/>
                <w:sz w:val="28"/>
                <w:szCs w:val="28"/>
              </w:rPr>
              <w:t xml:space="preserve"> </w:t>
            </w:r>
            <w:r w:rsidRPr="001439E3">
              <w:rPr>
                <w:spacing w:val="-2"/>
                <w:sz w:val="28"/>
                <w:szCs w:val="28"/>
              </w:rPr>
              <w:t>thực</w:t>
            </w:r>
            <w:r w:rsidRPr="001439E3">
              <w:rPr>
                <w:spacing w:val="-11"/>
                <w:sz w:val="28"/>
                <w:szCs w:val="28"/>
              </w:rPr>
              <w:t xml:space="preserve"> </w:t>
            </w:r>
            <w:r w:rsidRPr="001439E3">
              <w:rPr>
                <w:spacing w:val="-2"/>
                <w:sz w:val="28"/>
                <w:szCs w:val="28"/>
              </w:rPr>
              <w:t>hiện</w:t>
            </w:r>
            <w:r w:rsidRPr="001439E3">
              <w:rPr>
                <w:spacing w:val="-11"/>
                <w:sz w:val="28"/>
                <w:szCs w:val="28"/>
              </w:rPr>
              <w:t xml:space="preserve"> </w:t>
            </w:r>
            <w:r w:rsidRPr="001439E3">
              <w:rPr>
                <w:spacing w:val="-2"/>
                <w:sz w:val="28"/>
                <w:szCs w:val="28"/>
              </w:rPr>
              <w:t>nhiệm</w:t>
            </w:r>
            <w:r w:rsidRPr="001439E3">
              <w:rPr>
                <w:spacing w:val="-11"/>
                <w:sz w:val="28"/>
                <w:szCs w:val="28"/>
              </w:rPr>
              <w:t xml:space="preserve"> </w:t>
            </w:r>
            <w:r w:rsidRPr="001439E3">
              <w:rPr>
                <w:spacing w:val="-2"/>
                <w:sz w:val="28"/>
                <w:szCs w:val="28"/>
              </w:rPr>
              <w:t>vụ.</w:t>
            </w:r>
          </w:p>
          <w:p w14:paraId="37F77186" w14:textId="77777777" w:rsidR="00760F0E" w:rsidRPr="001439E3" w:rsidRDefault="00760F0E" w:rsidP="00A759A5">
            <w:pPr>
              <w:pStyle w:val="TableParagraph"/>
              <w:numPr>
                <w:ilvl w:val="0"/>
                <w:numId w:val="34"/>
              </w:numPr>
              <w:tabs>
                <w:tab w:val="left" w:pos="244"/>
              </w:tabs>
              <w:spacing w:line="251" w:lineRule="exact"/>
              <w:ind w:left="244" w:hanging="165"/>
              <w:rPr>
                <w:sz w:val="28"/>
                <w:szCs w:val="28"/>
              </w:rPr>
            </w:pPr>
            <w:r w:rsidRPr="001439E3">
              <w:rPr>
                <w:sz w:val="28"/>
                <w:szCs w:val="28"/>
              </w:rPr>
              <w:t>HS</w:t>
            </w:r>
            <w:r w:rsidRPr="001439E3">
              <w:rPr>
                <w:spacing w:val="-2"/>
                <w:sz w:val="28"/>
                <w:szCs w:val="28"/>
              </w:rPr>
              <w:t xml:space="preserve"> </w:t>
            </w:r>
            <w:r w:rsidRPr="001439E3">
              <w:rPr>
                <w:sz w:val="28"/>
                <w:szCs w:val="28"/>
              </w:rPr>
              <w:t xml:space="preserve">trả lời theo hiểu biết của bản </w:t>
            </w:r>
            <w:r w:rsidRPr="001439E3">
              <w:rPr>
                <w:spacing w:val="-2"/>
                <w:sz w:val="28"/>
                <w:szCs w:val="28"/>
              </w:rPr>
              <w:t>thân.</w:t>
            </w:r>
          </w:p>
          <w:p w14:paraId="2ACAF527" w14:textId="77777777" w:rsidR="00760F0E" w:rsidRPr="001439E3" w:rsidRDefault="00760F0E" w:rsidP="009B0045">
            <w:pPr>
              <w:pStyle w:val="TableParagraph"/>
              <w:spacing w:before="134"/>
              <w:rPr>
                <w:b/>
                <w:i/>
                <w:sz w:val="28"/>
                <w:szCs w:val="28"/>
              </w:rPr>
            </w:pPr>
          </w:p>
          <w:p w14:paraId="472B99FB" w14:textId="77777777" w:rsidR="00760F0E" w:rsidRPr="001439E3" w:rsidRDefault="00760F0E" w:rsidP="00A759A5">
            <w:pPr>
              <w:pStyle w:val="TableParagraph"/>
              <w:numPr>
                <w:ilvl w:val="0"/>
                <w:numId w:val="34"/>
              </w:numPr>
              <w:tabs>
                <w:tab w:val="left" w:pos="244"/>
              </w:tabs>
              <w:ind w:left="244" w:hanging="165"/>
              <w:rPr>
                <w:sz w:val="28"/>
                <w:szCs w:val="28"/>
              </w:rPr>
            </w:pPr>
            <w:r w:rsidRPr="001439E3">
              <w:rPr>
                <w:sz w:val="28"/>
                <w:szCs w:val="28"/>
              </w:rPr>
              <w:t>Đại</w:t>
            </w:r>
            <w:r w:rsidRPr="001439E3">
              <w:rPr>
                <w:spacing w:val="-2"/>
                <w:sz w:val="28"/>
                <w:szCs w:val="28"/>
              </w:rPr>
              <w:t xml:space="preserve"> </w:t>
            </w:r>
            <w:r w:rsidRPr="001439E3">
              <w:rPr>
                <w:sz w:val="28"/>
                <w:szCs w:val="28"/>
              </w:rPr>
              <w:t xml:space="preserve">diện các nhóm trình </w:t>
            </w:r>
            <w:r w:rsidRPr="001439E3">
              <w:rPr>
                <w:spacing w:val="-4"/>
                <w:sz w:val="28"/>
                <w:szCs w:val="28"/>
              </w:rPr>
              <w:t>bày.</w:t>
            </w:r>
          </w:p>
          <w:p w14:paraId="6EBF1097" w14:textId="77777777" w:rsidR="00760F0E" w:rsidRPr="001439E3" w:rsidRDefault="00760F0E" w:rsidP="009B0045">
            <w:pPr>
              <w:pStyle w:val="TableParagraph"/>
              <w:spacing w:before="134"/>
              <w:rPr>
                <w:b/>
                <w:i/>
                <w:sz w:val="28"/>
                <w:szCs w:val="28"/>
              </w:rPr>
            </w:pPr>
          </w:p>
          <w:p w14:paraId="32EC6BF7" w14:textId="77777777" w:rsidR="00760F0E" w:rsidRPr="001439E3" w:rsidRDefault="00760F0E" w:rsidP="00A759A5">
            <w:pPr>
              <w:pStyle w:val="TableParagraph"/>
              <w:numPr>
                <w:ilvl w:val="0"/>
                <w:numId w:val="34"/>
              </w:numPr>
              <w:tabs>
                <w:tab w:val="left" w:pos="244"/>
              </w:tabs>
              <w:ind w:left="244" w:hanging="165"/>
              <w:rPr>
                <w:sz w:val="28"/>
                <w:szCs w:val="28"/>
              </w:rPr>
            </w:pPr>
            <w:r w:rsidRPr="001439E3">
              <w:rPr>
                <w:sz w:val="28"/>
                <w:szCs w:val="28"/>
              </w:rPr>
              <w:t xml:space="preserve">Các nhóm khác nhận xét và bổ sung (nếu </w:t>
            </w:r>
            <w:r w:rsidRPr="001439E3">
              <w:rPr>
                <w:spacing w:val="-4"/>
                <w:sz w:val="28"/>
                <w:szCs w:val="28"/>
              </w:rPr>
              <w:t>có).</w:t>
            </w:r>
          </w:p>
          <w:p w14:paraId="32F6A6FE" w14:textId="77777777" w:rsidR="00760F0E" w:rsidRPr="005F6DD1" w:rsidRDefault="00760F0E" w:rsidP="00A759A5">
            <w:pPr>
              <w:pStyle w:val="TableParagraph"/>
              <w:numPr>
                <w:ilvl w:val="0"/>
                <w:numId w:val="34"/>
              </w:numPr>
              <w:tabs>
                <w:tab w:val="left" w:pos="244"/>
              </w:tabs>
              <w:spacing w:before="67"/>
              <w:ind w:left="244" w:hanging="165"/>
              <w:rPr>
                <w:sz w:val="28"/>
                <w:szCs w:val="28"/>
              </w:rPr>
            </w:pPr>
            <w:r w:rsidRPr="001439E3">
              <w:rPr>
                <w:sz w:val="28"/>
                <w:szCs w:val="28"/>
              </w:rPr>
              <w:lastRenderedPageBreak/>
              <w:t>HS</w:t>
            </w:r>
            <w:r w:rsidRPr="001439E3">
              <w:rPr>
                <w:spacing w:val="-2"/>
                <w:sz w:val="28"/>
                <w:szCs w:val="28"/>
              </w:rPr>
              <w:t xml:space="preserve"> </w:t>
            </w:r>
            <w:r w:rsidRPr="001439E3">
              <w:rPr>
                <w:sz w:val="28"/>
                <w:szCs w:val="28"/>
              </w:rPr>
              <w:t xml:space="preserve">lắng </w:t>
            </w:r>
            <w:r w:rsidRPr="001439E3">
              <w:rPr>
                <w:spacing w:val="-2"/>
                <w:sz w:val="28"/>
                <w:szCs w:val="28"/>
              </w:rPr>
              <w:t>nghe.</w:t>
            </w:r>
          </w:p>
        </w:tc>
      </w:tr>
      <w:tr w:rsidR="00760F0E" w:rsidRPr="00901A42" w14:paraId="77A3E604" w14:textId="77777777" w:rsidTr="008B2251">
        <w:tc>
          <w:tcPr>
            <w:tcW w:w="10278" w:type="dxa"/>
            <w:gridSpan w:val="4"/>
            <w:tcBorders>
              <w:top w:val="dashed" w:sz="4" w:space="0" w:color="auto"/>
              <w:bottom w:val="dashed" w:sz="4" w:space="0" w:color="auto"/>
            </w:tcBorders>
          </w:tcPr>
          <w:p w14:paraId="7E7D44FE" w14:textId="77777777" w:rsidR="00760F0E" w:rsidRDefault="00760F0E" w:rsidP="002913AB">
            <w:pPr>
              <w:spacing w:line="288" w:lineRule="auto"/>
              <w:rPr>
                <w:b/>
                <w:bCs/>
              </w:rPr>
            </w:pPr>
            <w:r w:rsidRPr="00F07D9D">
              <w:rPr>
                <w:b/>
                <w:bCs/>
              </w:rPr>
              <w:lastRenderedPageBreak/>
              <w:t xml:space="preserve">2.3. </w:t>
            </w:r>
            <w:r w:rsidRPr="0010512B">
              <w:rPr>
                <w:b/>
                <w:bCs/>
              </w:rPr>
              <w:t xml:space="preserve">Hoạt động vận dụng: Đố em </w:t>
            </w:r>
          </w:p>
          <w:p w14:paraId="26CCC00F" w14:textId="77777777" w:rsidR="00760F0E" w:rsidRPr="0010512B" w:rsidRDefault="00760F0E" w:rsidP="002913AB">
            <w:pPr>
              <w:spacing w:line="288" w:lineRule="auto"/>
              <w:rPr>
                <w:b/>
                <w:bCs/>
              </w:rPr>
            </w:pPr>
            <w:r w:rsidRPr="0010512B">
              <w:rPr>
                <w:b/>
                <w:bCs/>
              </w:rPr>
              <w:t xml:space="preserve">a)Mục tiêu: </w:t>
            </w:r>
            <w:r w:rsidRPr="0010512B">
              <w:t>HS hiểu được vì sao trong trồng trọt cần cày, bừa, vun đất vào gốc cây.</w:t>
            </w:r>
          </w:p>
          <w:p w14:paraId="17F0B5A0" w14:textId="77777777" w:rsidR="00760F0E" w:rsidRPr="0010512B" w:rsidRDefault="00760F0E" w:rsidP="002913AB">
            <w:pPr>
              <w:spacing w:line="288" w:lineRule="auto"/>
            </w:pPr>
            <w:r w:rsidRPr="0010512B">
              <w:rPr>
                <w:b/>
                <w:bCs/>
              </w:rPr>
              <w:t xml:space="preserve">b)Phương pháp và kĩ thuật dạy học: </w:t>
            </w:r>
            <w:r w:rsidRPr="0010512B">
              <w:t>Phương pháp nêu và giải quyết vấn đề, phương pháp trực quan, phương pháp dạy học hợp tác.</w:t>
            </w:r>
          </w:p>
          <w:p w14:paraId="08747B1E" w14:textId="77777777" w:rsidR="00760F0E" w:rsidRPr="002913AB" w:rsidRDefault="00760F0E" w:rsidP="002913AB">
            <w:pPr>
              <w:pStyle w:val="TableParagraph"/>
              <w:tabs>
                <w:tab w:val="left" w:pos="256"/>
              </w:tabs>
              <w:spacing w:before="57" w:line="304" w:lineRule="auto"/>
              <w:ind w:right="70"/>
              <w:rPr>
                <w:sz w:val="28"/>
                <w:szCs w:val="28"/>
              </w:rPr>
            </w:pPr>
            <w:r w:rsidRPr="002913AB">
              <w:rPr>
                <w:b/>
                <w:bCs/>
                <w:sz w:val="28"/>
                <w:szCs w:val="28"/>
              </w:rPr>
              <w:t>c)Tiến trình tổ chức hoạt động:</w:t>
            </w:r>
          </w:p>
        </w:tc>
      </w:tr>
      <w:tr w:rsidR="00760F0E" w:rsidRPr="00901A42" w14:paraId="33C1171A" w14:textId="77777777" w:rsidTr="00DD1A4D">
        <w:tc>
          <w:tcPr>
            <w:tcW w:w="6138" w:type="dxa"/>
            <w:gridSpan w:val="2"/>
            <w:tcBorders>
              <w:top w:val="dashed" w:sz="4" w:space="0" w:color="auto"/>
              <w:bottom w:val="dashed" w:sz="4" w:space="0" w:color="auto"/>
            </w:tcBorders>
          </w:tcPr>
          <w:p w14:paraId="65BC2987" w14:textId="77777777" w:rsidR="00760F0E" w:rsidRPr="00E67EF1" w:rsidRDefault="00760F0E" w:rsidP="009B0045">
            <w:pPr>
              <w:spacing w:line="288" w:lineRule="auto"/>
              <w:jc w:val="both"/>
            </w:pPr>
            <w:r>
              <w:t>– GV khuyến khích HS đọc nội dung trong mục Em tìm hiểu thêm (SGK trang 31) để có thêm kiến thức về một số nguồn điện thường dùng trong cuộc sống như ắc-quy, đi-na-mô và điện sử dụng trong sinh hoạt gia đình được cung cấp từ nhà máy điện, qua hệ thống truyền tải đến ổ điện trong nhà.</w:t>
            </w:r>
          </w:p>
        </w:tc>
        <w:tc>
          <w:tcPr>
            <w:tcW w:w="4140" w:type="dxa"/>
            <w:gridSpan w:val="2"/>
            <w:tcBorders>
              <w:top w:val="dashed" w:sz="4" w:space="0" w:color="auto"/>
              <w:bottom w:val="dashed" w:sz="4" w:space="0" w:color="auto"/>
            </w:tcBorders>
          </w:tcPr>
          <w:p w14:paraId="7E920677" w14:textId="77777777" w:rsidR="00760F0E" w:rsidRPr="001439E3" w:rsidRDefault="00760F0E" w:rsidP="00A759A5">
            <w:pPr>
              <w:pStyle w:val="TableParagraph"/>
              <w:numPr>
                <w:ilvl w:val="0"/>
                <w:numId w:val="34"/>
              </w:numPr>
              <w:tabs>
                <w:tab w:val="left" w:pos="243"/>
              </w:tabs>
              <w:spacing w:before="67" w:line="304" w:lineRule="auto"/>
              <w:ind w:right="68" w:firstLine="0"/>
              <w:rPr>
                <w:sz w:val="28"/>
                <w:szCs w:val="28"/>
              </w:rPr>
            </w:pPr>
            <w:r w:rsidRPr="001439E3">
              <w:rPr>
                <w:sz w:val="28"/>
                <w:szCs w:val="28"/>
              </w:rPr>
              <w:t>HS</w:t>
            </w:r>
            <w:r w:rsidRPr="001439E3">
              <w:rPr>
                <w:spacing w:val="-5"/>
                <w:sz w:val="28"/>
                <w:szCs w:val="28"/>
              </w:rPr>
              <w:t xml:space="preserve"> </w:t>
            </w:r>
            <w:r w:rsidRPr="001439E3">
              <w:rPr>
                <w:sz w:val="28"/>
                <w:szCs w:val="28"/>
              </w:rPr>
              <w:t>đọc</w:t>
            </w:r>
            <w:r w:rsidRPr="001439E3">
              <w:rPr>
                <w:spacing w:val="-5"/>
                <w:sz w:val="28"/>
                <w:szCs w:val="28"/>
              </w:rPr>
              <w:t xml:space="preserve"> </w:t>
            </w:r>
            <w:r w:rsidRPr="001439E3">
              <w:rPr>
                <w:sz w:val="28"/>
                <w:szCs w:val="28"/>
              </w:rPr>
              <w:t>nội</w:t>
            </w:r>
            <w:r w:rsidRPr="001439E3">
              <w:rPr>
                <w:spacing w:val="-5"/>
                <w:sz w:val="28"/>
                <w:szCs w:val="28"/>
              </w:rPr>
              <w:t xml:space="preserve"> </w:t>
            </w:r>
            <w:r w:rsidRPr="001439E3">
              <w:rPr>
                <w:sz w:val="28"/>
                <w:szCs w:val="28"/>
              </w:rPr>
              <w:t>dung</w:t>
            </w:r>
            <w:r w:rsidRPr="001439E3">
              <w:rPr>
                <w:spacing w:val="-5"/>
                <w:sz w:val="28"/>
                <w:szCs w:val="28"/>
              </w:rPr>
              <w:t xml:space="preserve"> </w:t>
            </w:r>
            <w:r w:rsidRPr="001439E3">
              <w:rPr>
                <w:sz w:val="28"/>
                <w:szCs w:val="28"/>
              </w:rPr>
              <w:t>trong</w:t>
            </w:r>
            <w:r w:rsidRPr="001439E3">
              <w:rPr>
                <w:spacing w:val="-5"/>
                <w:sz w:val="28"/>
                <w:szCs w:val="28"/>
              </w:rPr>
              <w:t xml:space="preserve"> </w:t>
            </w:r>
            <w:r w:rsidRPr="001439E3">
              <w:rPr>
                <w:sz w:val="28"/>
                <w:szCs w:val="28"/>
              </w:rPr>
              <w:t>mục</w:t>
            </w:r>
            <w:r w:rsidRPr="001439E3">
              <w:rPr>
                <w:spacing w:val="-5"/>
                <w:sz w:val="28"/>
                <w:szCs w:val="28"/>
              </w:rPr>
              <w:t xml:space="preserve"> </w:t>
            </w:r>
            <w:r w:rsidRPr="001439E3">
              <w:rPr>
                <w:sz w:val="28"/>
                <w:szCs w:val="28"/>
              </w:rPr>
              <w:t>Em</w:t>
            </w:r>
            <w:r w:rsidRPr="001439E3">
              <w:rPr>
                <w:spacing w:val="-5"/>
                <w:sz w:val="28"/>
                <w:szCs w:val="28"/>
              </w:rPr>
              <w:t xml:space="preserve"> </w:t>
            </w:r>
            <w:r w:rsidRPr="001439E3">
              <w:rPr>
                <w:sz w:val="28"/>
                <w:szCs w:val="28"/>
              </w:rPr>
              <w:t>tìm</w:t>
            </w:r>
            <w:r w:rsidRPr="001439E3">
              <w:rPr>
                <w:spacing w:val="-5"/>
                <w:sz w:val="28"/>
                <w:szCs w:val="28"/>
              </w:rPr>
              <w:t xml:space="preserve"> </w:t>
            </w:r>
            <w:r w:rsidRPr="001439E3">
              <w:rPr>
                <w:sz w:val="28"/>
                <w:szCs w:val="28"/>
              </w:rPr>
              <w:t>hiểu</w:t>
            </w:r>
            <w:r w:rsidRPr="001439E3">
              <w:rPr>
                <w:spacing w:val="-5"/>
                <w:sz w:val="28"/>
                <w:szCs w:val="28"/>
              </w:rPr>
              <w:t xml:space="preserve"> </w:t>
            </w:r>
            <w:r w:rsidRPr="001439E3">
              <w:rPr>
                <w:sz w:val="28"/>
                <w:szCs w:val="28"/>
              </w:rPr>
              <w:t>thêm (SGK trang 31).</w:t>
            </w:r>
          </w:p>
          <w:p w14:paraId="430F0F0C" w14:textId="77777777" w:rsidR="00760F0E" w:rsidRPr="001439E3" w:rsidRDefault="00760F0E" w:rsidP="000E2FDD">
            <w:pPr>
              <w:pStyle w:val="TableParagraph"/>
              <w:tabs>
                <w:tab w:val="left" w:pos="256"/>
              </w:tabs>
              <w:spacing w:before="57" w:line="304" w:lineRule="auto"/>
              <w:ind w:left="79" w:right="70"/>
              <w:rPr>
                <w:sz w:val="28"/>
                <w:szCs w:val="28"/>
              </w:rPr>
            </w:pPr>
          </w:p>
        </w:tc>
      </w:tr>
      <w:tr w:rsidR="00760F0E" w:rsidRPr="00901A42" w14:paraId="1565CC6F" w14:textId="77777777" w:rsidTr="00DD1A4D">
        <w:trPr>
          <w:trHeight w:val="514"/>
        </w:trPr>
        <w:tc>
          <w:tcPr>
            <w:tcW w:w="10278" w:type="dxa"/>
            <w:gridSpan w:val="4"/>
            <w:tcBorders>
              <w:top w:val="dashed" w:sz="4" w:space="0" w:color="auto"/>
              <w:bottom w:val="dashed" w:sz="4" w:space="0" w:color="auto"/>
            </w:tcBorders>
          </w:tcPr>
          <w:p w14:paraId="11A00ED3" w14:textId="77777777" w:rsidR="00760F0E" w:rsidRPr="00F07D9D" w:rsidRDefault="00760F0E" w:rsidP="00606718">
            <w:pPr>
              <w:spacing w:line="288" w:lineRule="auto"/>
              <w:rPr>
                <w:b/>
                <w:lang w:val="nl-NL"/>
              </w:rPr>
            </w:pPr>
            <w:r w:rsidRPr="00F07D9D">
              <w:rPr>
                <w:b/>
                <w:lang w:val="nl-NL"/>
              </w:rPr>
              <w:t>3. Hoạt động nối tiếp</w:t>
            </w:r>
          </w:p>
          <w:p w14:paraId="446567FA" w14:textId="77777777" w:rsidR="00760F0E" w:rsidRPr="00F07D9D" w:rsidRDefault="00760F0E" w:rsidP="00606718">
            <w:pPr>
              <w:spacing w:line="288" w:lineRule="auto"/>
              <w:rPr>
                <w:lang w:val="nl-NL"/>
              </w:rPr>
            </w:pPr>
            <w:r w:rsidRPr="00F07D9D">
              <w:rPr>
                <w:lang w:val="nl-NL"/>
              </w:rPr>
              <w:t>- Mục tiêu:</w:t>
            </w:r>
          </w:p>
          <w:p w14:paraId="0152CBEC" w14:textId="77777777" w:rsidR="00760F0E" w:rsidRPr="00F07D9D" w:rsidRDefault="00760F0E" w:rsidP="00606718">
            <w:pPr>
              <w:spacing w:line="288" w:lineRule="auto"/>
            </w:pPr>
            <w:r w:rsidRPr="00F07D9D">
              <w:t>+ Củng cố những kiến thức đã học trong tiết học để học sinh khắc sâu nội dung.</w:t>
            </w:r>
          </w:p>
          <w:p w14:paraId="6065D800" w14:textId="77777777" w:rsidR="00760F0E" w:rsidRPr="00F07D9D" w:rsidRDefault="00760F0E" w:rsidP="00606718">
            <w:pPr>
              <w:spacing w:line="288" w:lineRule="auto"/>
            </w:pPr>
            <w:r w:rsidRPr="00F07D9D">
              <w:t>+ Tạo không khí vui vẻ, hào hứng, lưu luyến sau khi học sinh bài học.</w:t>
            </w:r>
          </w:p>
          <w:p w14:paraId="3E1C6BD7" w14:textId="77777777" w:rsidR="00760F0E" w:rsidRPr="00F07D9D" w:rsidRDefault="00760F0E" w:rsidP="00606718">
            <w:pPr>
              <w:spacing w:line="288" w:lineRule="auto"/>
            </w:pPr>
            <w:r w:rsidRPr="00F07D9D">
              <w:t xml:space="preserve">+ Chuẩn bị bài cho tiết sau. </w:t>
            </w:r>
          </w:p>
          <w:p w14:paraId="6361F55D" w14:textId="77777777" w:rsidR="00760F0E" w:rsidRPr="00F07D9D" w:rsidRDefault="00760F0E" w:rsidP="00606718">
            <w:pPr>
              <w:spacing w:line="288" w:lineRule="auto"/>
              <w:rPr>
                <w:lang w:val="nl-NL"/>
              </w:rPr>
            </w:pPr>
            <w:r w:rsidRPr="00F07D9D">
              <w:rPr>
                <w:lang w:val="nl-NL"/>
              </w:rPr>
              <w:t xml:space="preserve">+ Phát triển năng lực khoa học. </w:t>
            </w:r>
          </w:p>
          <w:p w14:paraId="400EDDF5" w14:textId="77777777" w:rsidR="00760F0E" w:rsidRPr="00901A42" w:rsidRDefault="00760F0E" w:rsidP="00606718">
            <w:pPr>
              <w:spacing w:line="288" w:lineRule="auto"/>
              <w:rPr>
                <w:rFonts w:eastAsia="Calibri"/>
              </w:rPr>
            </w:pPr>
            <w:r w:rsidRPr="00F07D9D">
              <w:t>- Cách tiến hành:</w:t>
            </w:r>
          </w:p>
        </w:tc>
      </w:tr>
      <w:tr w:rsidR="00760F0E" w:rsidRPr="00901A42" w14:paraId="39BE8A55" w14:textId="77777777" w:rsidTr="00DD1A4D">
        <w:trPr>
          <w:trHeight w:val="630"/>
        </w:trPr>
        <w:tc>
          <w:tcPr>
            <w:tcW w:w="6060" w:type="dxa"/>
            <w:tcBorders>
              <w:top w:val="dashed" w:sz="4" w:space="0" w:color="auto"/>
              <w:bottom w:val="dashed" w:sz="4" w:space="0" w:color="auto"/>
              <w:right w:val="dashed" w:sz="4" w:space="0" w:color="auto"/>
            </w:tcBorders>
          </w:tcPr>
          <w:p w14:paraId="7D607C49" w14:textId="77777777" w:rsidR="00760F0E" w:rsidRPr="005F6DD1" w:rsidRDefault="00760F0E" w:rsidP="005F6DD1">
            <w:pPr>
              <w:spacing w:line="288" w:lineRule="auto"/>
              <w:jc w:val="both"/>
              <w:rPr>
                <w:b/>
                <w:lang w:val="nl-NL"/>
              </w:rPr>
            </w:pPr>
            <w:r w:rsidRPr="00F07D9D">
              <w:rPr>
                <w:b/>
                <w:lang w:val="nl-NL"/>
              </w:rPr>
              <w:t>Tổ chức trò chơi</w:t>
            </w:r>
            <w:r>
              <w:rPr>
                <w:b/>
                <w:lang w:val="nl-NL"/>
              </w:rPr>
              <w:t xml:space="preserve"> trên PPT</w:t>
            </w:r>
            <w:r w:rsidRPr="00F07D9D">
              <w:rPr>
                <w:b/>
                <w:lang w:val="nl-NL"/>
              </w:rPr>
              <w:t>:</w:t>
            </w:r>
          </w:p>
          <w:p w14:paraId="798D0509" w14:textId="77777777" w:rsidR="00760F0E" w:rsidRDefault="00760F0E" w:rsidP="005F6DD1">
            <w:pPr>
              <w:spacing w:line="288" w:lineRule="auto"/>
              <w:jc w:val="both"/>
            </w:pPr>
            <w:r>
              <w:t>– GV gợi ý và dẫn dắt để HS nêu được các từ khoá trong bài: Mạch điện; Bóng đèn; Công tắc;</w:t>
            </w:r>
          </w:p>
          <w:p w14:paraId="320728AD" w14:textId="77777777" w:rsidR="00760F0E" w:rsidRDefault="00760F0E" w:rsidP="005F6DD1">
            <w:pPr>
              <w:spacing w:line="288" w:lineRule="auto"/>
              <w:jc w:val="both"/>
            </w:pPr>
            <w:r>
              <w:t>Nguồn điện; Pin.</w:t>
            </w:r>
          </w:p>
          <w:p w14:paraId="57B038CE" w14:textId="77777777" w:rsidR="00760F0E" w:rsidRPr="00901A42" w:rsidRDefault="00760F0E" w:rsidP="005F6DD1">
            <w:pPr>
              <w:spacing w:line="288" w:lineRule="auto"/>
              <w:jc w:val="both"/>
              <w:rPr>
                <w:rFonts w:eastAsia="Calibri"/>
                <w:b/>
                <w:szCs w:val="28"/>
                <w:lang w:val="nl-NL"/>
              </w:rPr>
            </w:pPr>
            <w:r w:rsidRPr="00F07D9D">
              <w:rPr>
                <w:bCs/>
                <w:lang w:val="nl-NL"/>
              </w:rPr>
              <w:t>- GV yêu cầu HS về nhà tìm hiểu chuẩn bị cho bài tiếp theo</w:t>
            </w:r>
          </w:p>
        </w:tc>
        <w:tc>
          <w:tcPr>
            <w:tcW w:w="4218" w:type="dxa"/>
            <w:gridSpan w:val="3"/>
            <w:tcBorders>
              <w:top w:val="dashed" w:sz="4" w:space="0" w:color="auto"/>
              <w:left w:val="dashed" w:sz="4" w:space="0" w:color="auto"/>
              <w:bottom w:val="dashed" w:sz="4" w:space="0" w:color="auto"/>
            </w:tcBorders>
          </w:tcPr>
          <w:p w14:paraId="1E802D60" w14:textId="77777777" w:rsidR="00760F0E" w:rsidRDefault="00760F0E" w:rsidP="00640814">
            <w:pPr>
              <w:spacing w:line="288" w:lineRule="auto"/>
              <w:jc w:val="both"/>
              <w:rPr>
                <w:lang w:val="nl-NL"/>
              </w:rPr>
            </w:pPr>
            <w:r>
              <w:rPr>
                <w:lang w:val="nl-NL"/>
              </w:rPr>
              <w:t xml:space="preserve">- </w:t>
            </w:r>
            <w:r w:rsidRPr="00F07D9D">
              <w:rPr>
                <w:lang w:val="nl-NL"/>
              </w:rPr>
              <w:t xml:space="preserve">HS </w:t>
            </w:r>
            <w:r>
              <w:rPr>
                <w:lang w:val="nl-NL"/>
              </w:rPr>
              <w:t>chơi trò chơi.</w:t>
            </w:r>
          </w:p>
          <w:p w14:paraId="36597CFD" w14:textId="77777777" w:rsidR="00760F0E" w:rsidRDefault="00760F0E" w:rsidP="00640814">
            <w:pPr>
              <w:spacing w:line="288" w:lineRule="auto"/>
              <w:jc w:val="both"/>
              <w:rPr>
                <w:lang w:val="nl-NL"/>
              </w:rPr>
            </w:pPr>
            <w:r>
              <w:rPr>
                <w:szCs w:val="28"/>
              </w:rPr>
              <w:t xml:space="preserve">- </w:t>
            </w:r>
            <w:r w:rsidRPr="001439E3">
              <w:rPr>
                <w:szCs w:val="28"/>
              </w:rPr>
              <w:t>HS</w:t>
            </w:r>
            <w:r w:rsidRPr="001439E3">
              <w:rPr>
                <w:spacing w:val="-2"/>
                <w:szCs w:val="28"/>
              </w:rPr>
              <w:t xml:space="preserve"> </w:t>
            </w:r>
            <w:r w:rsidRPr="001439E3">
              <w:rPr>
                <w:szCs w:val="28"/>
              </w:rPr>
              <w:t xml:space="preserve">nêu được các từ khoá trong </w:t>
            </w:r>
            <w:r w:rsidRPr="001439E3">
              <w:rPr>
                <w:spacing w:val="-4"/>
                <w:szCs w:val="28"/>
              </w:rPr>
              <w:t>bài.</w:t>
            </w:r>
          </w:p>
          <w:p w14:paraId="221CC9D5" w14:textId="77777777" w:rsidR="00760F0E" w:rsidRDefault="00760F0E" w:rsidP="00640814">
            <w:pPr>
              <w:spacing w:line="288" w:lineRule="auto"/>
              <w:jc w:val="both"/>
              <w:rPr>
                <w:lang w:val="nl-NL"/>
              </w:rPr>
            </w:pPr>
          </w:p>
          <w:p w14:paraId="4577B4A3" w14:textId="77777777" w:rsidR="00760F0E" w:rsidRPr="00F07D9D" w:rsidRDefault="00760F0E" w:rsidP="00640814">
            <w:pPr>
              <w:spacing w:line="288" w:lineRule="auto"/>
              <w:jc w:val="both"/>
              <w:rPr>
                <w:lang w:val="nl-NL"/>
              </w:rPr>
            </w:pPr>
            <w:r>
              <w:rPr>
                <w:lang w:val="nl-NL"/>
              </w:rPr>
              <w:t>-HS lắng nghe</w:t>
            </w:r>
          </w:p>
          <w:p w14:paraId="1C59BD44" w14:textId="77777777" w:rsidR="00760F0E" w:rsidRPr="00901A42" w:rsidRDefault="00760F0E" w:rsidP="00C35BE8">
            <w:pPr>
              <w:spacing w:line="288" w:lineRule="auto"/>
              <w:jc w:val="both"/>
              <w:rPr>
                <w:rFonts w:eastAsia="Calibri"/>
                <w:b/>
                <w:szCs w:val="28"/>
                <w:lang w:val="nl-NL"/>
              </w:rPr>
            </w:pPr>
          </w:p>
        </w:tc>
      </w:tr>
      <w:tr w:rsidR="00760F0E" w:rsidRPr="00901A42" w14:paraId="26888226" w14:textId="77777777" w:rsidTr="00DD1A4D">
        <w:trPr>
          <w:trHeight w:val="2130"/>
        </w:trPr>
        <w:tc>
          <w:tcPr>
            <w:tcW w:w="10278" w:type="dxa"/>
            <w:gridSpan w:val="4"/>
            <w:tcBorders>
              <w:top w:val="dashed" w:sz="4" w:space="0" w:color="auto"/>
            </w:tcBorders>
          </w:tcPr>
          <w:p w14:paraId="5DCDB44C" w14:textId="77777777" w:rsidR="00760F0E" w:rsidRPr="00901A42" w:rsidRDefault="00760F0E" w:rsidP="00606718">
            <w:pPr>
              <w:spacing w:line="288" w:lineRule="auto"/>
              <w:rPr>
                <w:rFonts w:eastAsia="Calibri"/>
                <w:b/>
                <w:szCs w:val="28"/>
                <w:lang w:val="nl-NL"/>
              </w:rPr>
            </w:pPr>
            <w:r w:rsidRPr="00901A42">
              <w:rPr>
                <w:rFonts w:eastAsia="Calibri"/>
                <w:b/>
                <w:szCs w:val="28"/>
                <w:lang w:val="nl-NL"/>
              </w:rPr>
              <w:t>IV</w:t>
            </w:r>
            <w:r>
              <w:rPr>
                <w:rFonts w:eastAsia="Calibri"/>
                <w:b/>
                <w:szCs w:val="28"/>
                <w:lang w:val="nl-NL"/>
              </w:rPr>
              <w:t>.</w:t>
            </w:r>
            <w:r w:rsidRPr="00901A42">
              <w:rPr>
                <w:rFonts w:eastAsia="Calibri"/>
                <w:b/>
                <w:szCs w:val="28"/>
                <w:lang w:val="nl-NL"/>
              </w:rPr>
              <w:t xml:space="preserve"> ĐIỀU CHỈNH BỔ SUNG</w:t>
            </w:r>
          </w:p>
          <w:p w14:paraId="378AA426"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5CC805CB"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00931B3C" w14:textId="77777777" w:rsidR="00760F0E" w:rsidRPr="00901A42" w:rsidRDefault="00760F0E" w:rsidP="00606718">
            <w:pPr>
              <w:spacing w:line="288" w:lineRule="auto"/>
              <w:rPr>
                <w:rFonts w:eastAsia="Calibri"/>
                <w:b/>
                <w:szCs w:val="28"/>
                <w:lang w:val="nl-NL"/>
              </w:rPr>
            </w:pPr>
            <w:r w:rsidRPr="00901A42">
              <w:rPr>
                <w:rFonts w:eastAsia="Calibri"/>
                <w:szCs w:val="28"/>
                <w:lang w:val="nl-NL"/>
              </w:rPr>
              <w:t>.............................................................................................................................................</w:t>
            </w:r>
          </w:p>
        </w:tc>
      </w:tr>
    </w:tbl>
    <w:p w14:paraId="5DF5ABDE" w14:textId="77777777" w:rsidR="00760F0E" w:rsidRPr="00F07D9D" w:rsidRDefault="00760F0E" w:rsidP="00606718">
      <w:pPr>
        <w:spacing w:line="288" w:lineRule="auto"/>
      </w:pPr>
    </w:p>
    <w:p w14:paraId="34CF549B" w14:textId="77777777" w:rsidR="00760F0E" w:rsidRPr="00F07D9D" w:rsidRDefault="00760F0E" w:rsidP="00606718">
      <w:pPr>
        <w:spacing w:line="288" w:lineRule="auto"/>
      </w:pPr>
    </w:p>
    <w:p w14:paraId="10ED7E27" w14:textId="77777777" w:rsidR="00760F0E" w:rsidRPr="00F07D9D" w:rsidRDefault="00760F0E" w:rsidP="00606718">
      <w:pPr>
        <w:spacing w:line="288" w:lineRule="auto"/>
      </w:pPr>
    </w:p>
    <w:p w14:paraId="2F1F3442" w14:textId="77777777" w:rsidR="00760F0E" w:rsidRPr="00513852" w:rsidRDefault="00760F0E" w:rsidP="00606718">
      <w:pPr>
        <w:spacing w:line="288" w:lineRule="auto"/>
        <w:jc w:val="center"/>
        <w:rPr>
          <w:b/>
          <w:bCs/>
          <w:lang w:val="nl-NL"/>
        </w:rPr>
      </w:pPr>
      <w:r w:rsidRPr="00513852">
        <w:rPr>
          <w:b/>
          <w:bCs/>
          <w:lang w:val="nl-NL"/>
        </w:rPr>
        <w:t xml:space="preserve">CHỦ ĐỀ 1: </w:t>
      </w:r>
      <w:r>
        <w:rPr>
          <w:b/>
          <w:bCs/>
          <w:lang w:val="nl-NL"/>
        </w:rPr>
        <w:t>NĂNG LƯỢNG</w:t>
      </w:r>
    </w:p>
    <w:p w14:paraId="5B24874A" w14:textId="77777777" w:rsidR="00760F0E" w:rsidRPr="00F07D9D" w:rsidRDefault="00760F0E" w:rsidP="00606718">
      <w:pPr>
        <w:spacing w:line="288" w:lineRule="auto"/>
        <w:jc w:val="center"/>
        <w:rPr>
          <w:b/>
          <w:bCs/>
          <w:lang w:val="nl-NL"/>
        </w:rPr>
      </w:pPr>
      <w:r w:rsidRPr="00F07D9D">
        <w:rPr>
          <w:b/>
          <w:bCs/>
          <w:lang w:val="nl-NL"/>
        </w:rPr>
        <w:lastRenderedPageBreak/>
        <w:t xml:space="preserve">Bài </w:t>
      </w:r>
      <w:r>
        <w:rPr>
          <w:b/>
          <w:bCs/>
          <w:lang w:val="nl-NL"/>
        </w:rPr>
        <w:t>8</w:t>
      </w:r>
      <w:r w:rsidRPr="00F07D9D">
        <w:rPr>
          <w:b/>
          <w:bCs/>
          <w:lang w:val="nl-NL"/>
        </w:rPr>
        <w:t xml:space="preserve">: </w:t>
      </w:r>
      <w:r>
        <w:rPr>
          <w:b/>
          <w:bCs/>
          <w:lang w:val="nl-NL"/>
        </w:rPr>
        <w:t xml:space="preserve">VẬT DẪN ĐIỆN VÀ VẬT CÁCH ĐIỆN </w:t>
      </w:r>
      <w:r w:rsidRPr="00F07D9D">
        <w:rPr>
          <w:b/>
          <w:bCs/>
          <w:lang w:val="nl-NL"/>
        </w:rPr>
        <w:t>- TIẾT 1</w:t>
      </w:r>
    </w:p>
    <w:p w14:paraId="23670E62" w14:textId="77777777" w:rsidR="00760F0E" w:rsidRDefault="00760F0E" w:rsidP="00606718">
      <w:pPr>
        <w:spacing w:line="288" w:lineRule="auto"/>
        <w:ind w:firstLine="360"/>
        <w:rPr>
          <w:b/>
          <w:bCs/>
          <w:lang w:val="nl-NL"/>
        </w:rPr>
      </w:pPr>
    </w:p>
    <w:p w14:paraId="439F79AD" w14:textId="77777777" w:rsidR="00760F0E" w:rsidRPr="00F07D9D" w:rsidRDefault="00760F0E" w:rsidP="00606718">
      <w:pPr>
        <w:spacing w:line="288" w:lineRule="auto"/>
        <w:ind w:firstLine="360"/>
        <w:rPr>
          <w:b/>
          <w:bCs/>
          <w:lang w:val="nl-NL"/>
        </w:rPr>
      </w:pPr>
      <w:r w:rsidRPr="00F07D9D">
        <w:rPr>
          <w:b/>
          <w:bCs/>
          <w:lang w:val="nl-NL"/>
        </w:rPr>
        <w:t>I. YÊU CẦU CẦN ĐẠT:</w:t>
      </w:r>
    </w:p>
    <w:p w14:paraId="580BC4E7" w14:textId="77777777" w:rsidR="00760F0E" w:rsidRPr="00F07D9D" w:rsidRDefault="00760F0E" w:rsidP="00606718">
      <w:pPr>
        <w:spacing w:line="288" w:lineRule="auto"/>
        <w:ind w:firstLine="360"/>
        <w:rPr>
          <w:b/>
          <w:lang w:val="nl-NL"/>
        </w:rPr>
      </w:pPr>
      <w:r w:rsidRPr="00F07D9D">
        <w:rPr>
          <w:b/>
          <w:lang w:val="nl-NL"/>
        </w:rPr>
        <w:t>1. Năng lực đặc thù.</w:t>
      </w:r>
    </w:p>
    <w:p w14:paraId="568DB0B4" w14:textId="77777777" w:rsidR="00760F0E" w:rsidRPr="001439E3" w:rsidRDefault="00760F0E" w:rsidP="00A759A5">
      <w:pPr>
        <w:pStyle w:val="ListParagraph"/>
        <w:widowControl w:val="0"/>
        <w:numPr>
          <w:ilvl w:val="2"/>
          <w:numId w:val="35"/>
        </w:numPr>
        <w:tabs>
          <w:tab w:val="left" w:pos="589"/>
        </w:tabs>
        <w:autoSpaceDE w:val="0"/>
        <w:autoSpaceDN w:val="0"/>
        <w:spacing w:before="67" w:line="304" w:lineRule="auto"/>
        <w:ind w:right="1149" w:firstLine="283"/>
        <w:contextualSpacing w:val="0"/>
        <w:rPr>
          <w:szCs w:val="28"/>
        </w:rPr>
      </w:pPr>
      <w:r w:rsidRPr="001439E3">
        <w:rPr>
          <w:szCs w:val="28"/>
        </w:rPr>
        <w:t>Giải</w:t>
      </w:r>
      <w:r w:rsidRPr="001439E3">
        <w:rPr>
          <w:spacing w:val="25"/>
          <w:szCs w:val="28"/>
        </w:rPr>
        <w:t xml:space="preserve"> </w:t>
      </w:r>
      <w:r w:rsidRPr="001439E3">
        <w:rPr>
          <w:szCs w:val="28"/>
        </w:rPr>
        <w:t>thích</w:t>
      </w:r>
      <w:r w:rsidRPr="001439E3">
        <w:rPr>
          <w:spacing w:val="25"/>
          <w:szCs w:val="28"/>
        </w:rPr>
        <w:t xml:space="preserve"> </w:t>
      </w:r>
      <w:r w:rsidRPr="001439E3">
        <w:rPr>
          <w:szCs w:val="28"/>
        </w:rPr>
        <w:t>được</w:t>
      </w:r>
      <w:r w:rsidRPr="001439E3">
        <w:rPr>
          <w:spacing w:val="25"/>
          <w:szCs w:val="28"/>
        </w:rPr>
        <w:t xml:space="preserve"> </w:t>
      </w:r>
      <w:r w:rsidRPr="001439E3">
        <w:rPr>
          <w:szCs w:val="28"/>
        </w:rPr>
        <w:t>lí</w:t>
      </w:r>
      <w:r w:rsidRPr="001439E3">
        <w:rPr>
          <w:spacing w:val="25"/>
          <w:szCs w:val="28"/>
        </w:rPr>
        <w:t xml:space="preserve"> </w:t>
      </w:r>
      <w:r w:rsidRPr="001439E3">
        <w:rPr>
          <w:szCs w:val="28"/>
        </w:rPr>
        <w:t>do</w:t>
      </w:r>
      <w:r w:rsidRPr="001439E3">
        <w:rPr>
          <w:spacing w:val="25"/>
          <w:szCs w:val="28"/>
        </w:rPr>
        <w:t xml:space="preserve"> </w:t>
      </w:r>
      <w:r w:rsidRPr="001439E3">
        <w:rPr>
          <w:szCs w:val="28"/>
        </w:rPr>
        <w:t>sử</w:t>
      </w:r>
      <w:r w:rsidRPr="001439E3">
        <w:rPr>
          <w:spacing w:val="25"/>
          <w:szCs w:val="28"/>
        </w:rPr>
        <w:t xml:space="preserve"> </w:t>
      </w:r>
      <w:r w:rsidRPr="001439E3">
        <w:rPr>
          <w:szCs w:val="28"/>
        </w:rPr>
        <w:t>dụng</w:t>
      </w:r>
      <w:r w:rsidRPr="001439E3">
        <w:rPr>
          <w:spacing w:val="25"/>
          <w:szCs w:val="28"/>
        </w:rPr>
        <w:t xml:space="preserve"> </w:t>
      </w:r>
      <w:r w:rsidRPr="001439E3">
        <w:rPr>
          <w:szCs w:val="28"/>
        </w:rPr>
        <w:t>vật</w:t>
      </w:r>
      <w:r w:rsidRPr="001439E3">
        <w:rPr>
          <w:spacing w:val="25"/>
          <w:szCs w:val="28"/>
        </w:rPr>
        <w:t xml:space="preserve"> </w:t>
      </w:r>
      <w:r w:rsidRPr="001439E3">
        <w:rPr>
          <w:szCs w:val="28"/>
        </w:rPr>
        <w:t>dẫn</w:t>
      </w:r>
      <w:r w:rsidRPr="001439E3">
        <w:rPr>
          <w:spacing w:val="25"/>
          <w:szCs w:val="28"/>
        </w:rPr>
        <w:t xml:space="preserve"> </w:t>
      </w:r>
      <w:r w:rsidRPr="001439E3">
        <w:rPr>
          <w:szCs w:val="28"/>
        </w:rPr>
        <w:t>điện,</w:t>
      </w:r>
      <w:r w:rsidRPr="001439E3">
        <w:rPr>
          <w:spacing w:val="25"/>
          <w:szCs w:val="28"/>
        </w:rPr>
        <w:t xml:space="preserve"> </w:t>
      </w:r>
      <w:r w:rsidRPr="001439E3">
        <w:rPr>
          <w:szCs w:val="28"/>
        </w:rPr>
        <w:t>vật</w:t>
      </w:r>
      <w:r w:rsidRPr="001439E3">
        <w:rPr>
          <w:spacing w:val="25"/>
          <w:szCs w:val="28"/>
        </w:rPr>
        <w:t xml:space="preserve"> </w:t>
      </w:r>
      <w:r w:rsidRPr="001439E3">
        <w:rPr>
          <w:szCs w:val="28"/>
        </w:rPr>
        <w:t>cách</w:t>
      </w:r>
      <w:r w:rsidRPr="001439E3">
        <w:rPr>
          <w:spacing w:val="25"/>
          <w:szCs w:val="28"/>
        </w:rPr>
        <w:t xml:space="preserve"> </w:t>
      </w:r>
      <w:r w:rsidRPr="001439E3">
        <w:rPr>
          <w:szCs w:val="28"/>
        </w:rPr>
        <w:t>điện</w:t>
      </w:r>
      <w:r w:rsidRPr="001439E3">
        <w:rPr>
          <w:spacing w:val="25"/>
          <w:szCs w:val="28"/>
        </w:rPr>
        <w:t xml:space="preserve"> </w:t>
      </w:r>
      <w:r w:rsidRPr="001439E3">
        <w:rPr>
          <w:szCs w:val="28"/>
        </w:rPr>
        <w:t>trong</w:t>
      </w:r>
      <w:r w:rsidRPr="001439E3">
        <w:rPr>
          <w:spacing w:val="25"/>
          <w:szCs w:val="28"/>
        </w:rPr>
        <w:t xml:space="preserve"> </w:t>
      </w:r>
      <w:r w:rsidRPr="001439E3">
        <w:rPr>
          <w:szCs w:val="28"/>
        </w:rPr>
        <w:t>một</w:t>
      </w:r>
      <w:r w:rsidRPr="001439E3">
        <w:rPr>
          <w:spacing w:val="25"/>
          <w:szCs w:val="28"/>
        </w:rPr>
        <w:t xml:space="preserve"> </w:t>
      </w:r>
      <w:r w:rsidRPr="001439E3">
        <w:rPr>
          <w:szCs w:val="28"/>
        </w:rPr>
        <w:t>số</w:t>
      </w:r>
      <w:r w:rsidRPr="001439E3">
        <w:rPr>
          <w:spacing w:val="25"/>
          <w:szCs w:val="28"/>
        </w:rPr>
        <w:t xml:space="preserve"> </w:t>
      </w:r>
      <w:r w:rsidRPr="001439E3">
        <w:rPr>
          <w:szCs w:val="28"/>
        </w:rPr>
        <w:t>đồ</w:t>
      </w:r>
      <w:r w:rsidRPr="001439E3">
        <w:rPr>
          <w:spacing w:val="25"/>
          <w:szCs w:val="28"/>
        </w:rPr>
        <w:t xml:space="preserve"> </w:t>
      </w:r>
      <w:r w:rsidRPr="001439E3">
        <w:rPr>
          <w:szCs w:val="28"/>
        </w:rPr>
        <w:t>vật,</w:t>
      </w:r>
      <w:r w:rsidRPr="001439E3">
        <w:rPr>
          <w:spacing w:val="25"/>
          <w:szCs w:val="28"/>
        </w:rPr>
        <w:t xml:space="preserve"> </w:t>
      </w:r>
      <w:r w:rsidRPr="001439E3">
        <w:rPr>
          <w:szCs w:val="28"/>
        </w:rPr>
        <w:t>tình</w:t>
      </w:r>
      <w:r w:rsidRPr="001439E3">
        <w:rPr>
          <w:spacing w:val="25"/>
          <w:szCs w:val="28"/>
        </w:rPr>
        <w:t xml:space="preserve"> </w:t>
      </w:r>
      <w:r w:rsidRPr="001439E3">
        <w:rPr>
          <w:szCs w:val="28"/>
        </w:rPr>
        <w:t>huống thường gặp.</w:t>
      </w:r>
    </w:p>
    <w:p w14:paraId="14C0BA9E" w14:textId="77777777" w:rsidR="00760F0E" w:rsidRPr="001439E3" w:rsidRDefault="00760F0E" w:rsidP="00A759A5">
      <w:pPr>
        <w:pStyle w:val="ListParagraph"/>
        <w:widowControl w:val="0"/>
        <w:numPr>
          <w:ilvl w:val="2"/>
          <w:numId w:val="35"/>
        </w:numPr>
        <w:tabs>
          <w:tab w:val="left" w:pos="568"/>
        </w:tabs>
        <w:autoSpaceDE w:val="0"/>
        <w:autoSpaceDN w:val="0"/>
        <w:spacing w:line="251" w:lineRule="exact"/>
        <w:ind w:left="568" w:hanging="165"/>
        <w:contextualSpacing w:val="0"/>
        <w:rPr>
          <w:szCs w:val="28"/>
        </w:rPr>
      </w:pPr>
      <w:r w:rsidRPr="001439E3">
        <w:rPr>
          <w:szCs w:val="28"/>
        </w:rPr>
        <w:t>Đề</w:t>
      </w:r>
      <w:r w:rsidRPr="001439E3">
        <w:rPr>
          <w:spacing w:val="-1"/>
          <w:szCs w:val="28"/>
        </w:rPr>
        <w:t xml:space="preserve"> </w:t>
      </w:r>
      <w:r w:rsidRPr="001439E3">
        <w:rPr>
          <w:szCs w:val="28"/>
        </w:rPr>
        <w:t xml:space="preserve">xuất được cách làm thí nghiệm để xác định vật dẫn điện, vật cách </w:t>
      </w:r>
      <w:r w:rsidRPr="001439E3">
        <w:rPr>
          <w:spacing w:val="-2"/>
          <w:szCs w:val="28"/>
        </w:rPr>
        <w:t>điện.</w:t>
      </w:r>
    </w:p>
    <w:p w14:paraId="40C3EEFA" w14:textId="77777777" w:rsidR="00760F0E" w:rsidRPr="001439E3" w:rsidRDefault="00760F0E" w:rsidP="00A759A5">
      <w:pPr>
        <w:pStyle w:val="ListParagraph"/>
        <w:widowControl w:val="0"/>
        <w:numPr>
          <w:ilvl w:val="2"/>
          <w:numId w:val="35"/>
        </w:numPr>
        <w:tabs>
          <w:tab w:val="left" w:pos="564"/>
        </w:tabs>
        <w:autoSpaceDE w:val="0"/>
        <w:autoSpaceDN w:val="0"/>
        <w:spacing w:before="67"/>
        <w:ind w:left="564" w:hanging="161"/>
        <w:contextualSpacing w:val="0"/>
        <w:rPr>
          <w:szCs w:val="28"/>
        </w:rPr>
      </w:pPr>
      <w:r w:rsidRPr="001439E3">
        <w:rPr>
          <w:szCs w:val="28"/>
        </w:rPr>
        <w:t xml:space="preserve">Thực hiện được thí nghiệm để xác định vật dẫn điện, vật cách </w:t>
      </w:r>
      <w:r w:rsidRPr="001439E3">
        <w:rPr>
          <w:spacing w:val="-2"/>
          <w:szCs w:val="28"/>
        </w:rPr>
        <w:t>điện.</w:t>
      </w:r>
    </w:p>
    <w:p w14:paraId="37B3D3C6" w14:textId="77777777" w:rsidR="00760F0E" w:rsidRPr="00F07D9D" w:rsidRDefault="00760F0E" w:rsidP="00CB0F9B">
      <w:pPr>
        <w:spacing w:line="288" w:lineRule="auto"/>
        <w:ind w:firstLine="360"/>
        <w:rPr>
          <w:b/>
        </w:rPr>
      </w:pPr>
      <w:r w:rsidRPr="00F07D9D">
        <w:rPr>
          <w:b/>
        </w:rPr>
        <w:t>2. Năng lực chung.</w:t>
      </w:r>
    </w:p>
    <w:p w14:paraId="08D01C70" w14:textId="77777777" w:rsidR="00760F0E" w:rsidRPr="001439E3" w:rsidRDefault="00760F0E" w:rsidP="00A759A5">
      <w:pPr>
        <w:pStyle w:val="ListParagraph"/>
        <w:widowControl w:val="0"/>
        <w:numPr>
          <w:ilvl w:val="2"/>
          <w:numId w:val="35"/>
        </w:numPr>
        <w:tabs>
          <w:tab w:val="left" w:pos="568"/>
        </w:tabs>
        <w:autoSpaceDE w:val="0"/>
        <w:autoSpaceDN w:val="0"/>
        <w:spacing w:before="68"/>
        <w:ind w:left="568" w:hanging="165"/>
        <w:contextualSpacing w:val="0"/>
        <w:jc w:val="both"/>
        <w:rPr>
          <w:szCs w:val="28"/>
        </w:rPr>
      </w:pPr>
      <w:r w:rsidRPr="001439E3">
        <w:rPr>
          <w:szCs w:val="28"/>
        </w:rPr>
        <w:t xml:space="preserve">Năng lực giao tiếp và hợp tác trong tiến hành thí nghiệm, thảo </w:t>
      </w:r>
      <w:r w:rsidRPr="001439E3">
        <w:rPr>
          <w:spacing w:val="-2"/>
          <w:szCs w:val="28"/>
        </w:rPr>
        <w:t>luận.</w:t>
      </w:r>
    </w:p>
    <w:p w14:paraId="32DFAF6F" w14:textId="77777777" w:rsidR="00760F0E" w:rsidRPr="001439E3" w:rsidRDefault="00760F0E" w:rsidP="00A759A5">
      <w:pPr>
        <w:pStyle w:val="ListParagraph"/>
        <w:widowControl w:val="0"/>
        <w:numPr>
          <w:ilvl w:val="2"/>
          <w:numId w:val="35"/>
        </w:numPr>
        <w:tabs>
          <w:tab w:val="left" w:pos="570"/>
        </w:tabs>
        <w:autoSpaceDE w:val="0"/>
        <w:autoSpaceDN w:val="0"/>
        <w:spacing w:before="67" w:line="304" w:lineRule="auto"/>
        <w:ind w:right="1151" w:firstLine="283"/>
        <w:contextualSpacing w:val="0"/>
        <w:jc w:val="both"/>
        <w:rPr>
          <w:szCs w:val="28"/>
        </w:rPr>
      </w:pPr>
      <w:r w:rsidRPr="001439E3">
        <w:rPr>
          <w:szCs w:val="28"/>
        </w:rPr>
        <w:t>Năng lực giải quyết vấn đề và sáng tạo thông qua đề xuất cách làm thí nghiệm để xác định vật dẫn</w:t>
      </w:r>
      <w:r w:rsidRPr="001439E3">
        <w:rPr>
          <w:spacing w:val="-3"/>
          <w:szCs w:val="28"/>
        </w:rPr>
        <w:t xml:space="preserve"> </w:t>
      </w:r>
      <w:r w:rsidRPr="001439E3">
        <w:rPr>
          <w:szCs w:val="28"/>
        </w:rPr>
        <w:t>điện,</w:t>
      </w:r>
      <w:r w:rsidRPr="001439E3">
        <w:rPr>
          <w:spacing w:val="-3"/>
          <w:szCs w:val="28"/>
        </w:rPr>
        <w:t xml:space="preserve"> </w:t>
      </w:r>
      <w:r w:rsidRPr="001439E3">
        <w:rPr>
          <w:szCs w:val="28"/>
        </w:rPr>
        <w:t>vật</w:t>
      </w:r>
      <w:r w:rsidRPr="001439E3">
        <w:rPr>
          <w:spacing w:val="-3"/>
          <w:szCs w:val="28"/>
        </w:rPr>
        <w:t xml:space="preserve"> </w:t>
      </w:r>
      <w:r w:rsidRPr="001439E3">
        <w:rPr>
          <w:szCs w:val="28"/>
        </w:rPr>
        <w:t>cách</w:t>
      </w:r>
      <w:r w:rsidRPr="001439E3">
        <w:rPr>
          <w:spacing w:val="-3"/>
          <w:szCs w:val="28"/>
        </w:rPr>
        <w:t xml:space="preserve"> </w:t>
      </w:r>
      <w:r w:rsidRPr="001439E3">
        <w:rPr>
          <w:szCs w:val="28"/>
        </w:rPr>
        <w:t>điện,</w:t>
      </w:r>
      <w:r w:rsidRPr="001439E3">
        <w:rPr>
          <w:spacing w:val="-3"/>
          <w:szCs w:val="28"/>
        </w:rPr>
        <w:t xml:space="preserve"> </w:t>
      </w:r>
      <w:r w:rsidRPr="001439E3">
        <w:rPr>
          <w:szCs w:val="28"/>
        </w:rPr>
        <w:t>giải</w:t>
      </w:r>
      <w:r w:rsidRPr="001439E3">
        <w:rPr>
          <w:spacing w:val="-3"/>
          <w:szCs w:val="28"/>
        </w:rPr>
        <w:t xml:space="preserve"> </w:t>
      </w:r>
      <w:r w:rsidRPr="001439E3">
        <w:rPr>
          <w:szCs w:val="28"/>
        </w:rPr>
        <w:t>thích</w:t>
      </w:r>
      <w:r w:rsidRPr="001439E3">
        <w:rPr>
          <w:spacing w:val="-3"/>
          <w:szCs w:val="28"/>
        </w:rPr>
        <w:t xml:space="preserve"> </w:t>
      </w:r>
      <w:r w:rsidRPr="001439E3">
        <w:rPr>
          <w:szCs w:val="28"/>
        </w:rPr>
        <w:t>được</w:t>
      </w:r>
      <w:r w:rsidRPr="001439E3">
        <w:rPr>
          <w:spacing w:val="-3"/>
          <w:szCs w:val="28"/>
        </w:rPr>
        <w:t xml:space="preserve"> </w:t>
      </w:r>
      <w:r w:rsidRPr="001439E3">
        <w:rPr>
          <w:szCs w:val="28"/>
        </w:rPr>
        <w:t>lí</w:t>
      </w:r>
      <w:r w:rsidRPr="001439E3">
        <w:rPr>
          <w:spacing w:val="-3"/>
          <w:szCs w:val="28"/>
        </w:rPr>
        <w:t xml:space="preserve"> </w:t>
      </w:r>
      <w:r w:rsidRPr="001439E3">
        <w:rPr>
          <w:szCs w:val="28"/>
        </w:rPr>
        <w:t>do</w:t>
      </w:r>
      <w:r w:rsidRPr="001439E3">
        <w:rPr>
          <w:spacing w:val="-3"/>
          <w:szCs w:val="28"/>
        </w:rPr>
        <w:t xml:space="preserve"> </w:t>
      </w:r>
      <w:r w:rsidRPr="001439E3">
        <w:rPr>
          <w:szCs w:val="28"/>
        </w:rPr>
        <w:t>sử</w:t>
      </w:r>
      <w:r w:rsidRPr="001439E3">
        <w:rPr>
          <w:spacing w:val="-3"/>
          <w:szCs w:val="28"/>
        </w:rPr>
        <w:t xml:space="preserve"> </w:t>
      </w:r>
      <w:r w:rsidRPr="001439E3">
        <w:rPr>
          <w:szCs w:val="28"/>
        </w:rPr>
        <w:t>dụng</w:t>
      </w:r>
      <w:r w:rsidRPr="001439E3">
        <w:rPr>
          <w:spacing w:val="-3"/>
          <w:szCs w:val="28"/>
        </w:rPr>
        <w:t xml:space="preserve"> </w:t>
      </w:r>
      <w:r w:rsidRPr="001439E3">
        <w:rPr>
          <w:szCs w:val="28"/>
        </w:rPr>
        <w:t>tính</w:t>
      </w:r>
      <w:r w:rsidRPr="001439E3">
        <w:rPr>
          <w:spacing w:val="-3"/>
          <w:szCs w:val="28"/>
        </w:rPr>
        <w:t xml:space="preserve"> </w:t>
      </w:r>
      <w:r w:rsidRPr="001439E3">
        <w:rPr>
          <w:szCs w:val="28"/>
        </w:rPr>
        <w:t>dẫn</w:t>
      </w:r>
      <w:r w:rsidRPr="001439E3">
        <w:rPr>
          <w:spacing w:val="-3"/>
          <w:szCs w:val="28"/>
        </w:rPr>
        <w:t xml:space="preserve"> </w:t>
      </w:r>
      <w:r w:rsidRPr="001439E3">
        <w:rPr>
          <w:szCs w:val="28"/>
        </w:rPr>
        <w:t>điện</w:t>
      </w:r>
      <w:r w:rsidRPr="001439E3">
        <w:rPr>
          <w:spacing w:val="-3"/>
          <w:szCs w:val="28"/>
        </w:rPr>
        <w:t xml:space="preserve"> </w:t>
      </w:r>
      <w:r w:rsidRPr="001439E3">
        <w:rPr>
          <w:szCs w:val="28"/>
        </w:rPr>
        <w:t>của</w:t>
      </w:r>
      <w:r w:rsidRPr="001439E3">
        <w:rPr>
          <w:spacing w:val="-3"/>
          <w:szCs w:val="28"/>
        </w:rPr>
        <w:t xml:space="preserve"> </w:t>
      </w:r>
      <w:r w:rsidRPr="001439E3">
        <w:rPr>
          <w:szCs w:val="28"/>
        </w:rPr>
        <w:t>một</w:t>
      </w:r>
      <w:r w:rsidRPr="001439E3">
        <w:rPr>
          <w:spacing w:val="-3"/>
          <w:szCs w:val="28"/>
        </w:rPr>
        <w:t xml:space="preserve"> </w:t>
      </w:r>
      <w:r w:rsidRPr="001439E3">
        <w:rPr>
          <w:szCs w:val="28"/>
        </w:rPr>
        <w:t>số</w:t>
      </w:r>
      <w:r w:rsidRPr="001439E3">
        <w:rPr>
          <w:spacing w:val="-3"/>
          <w:szCs w:val="28"/>
        </w:rPr>
        <w:t xml:space="preserve"> </w:t>
      </w:r>
      <w:r w:rsidRPr="001439E3">
        <w:rPr>
          <w:szCs w:val="28"/>
        </w:rPr>
        <w:t>đồ</w:t>
      </w:r>
      <w:r w:rsidRPr="001439E3">
        <w:rPr>
          <w:spacing w:val="-3"/>
          <w:szCs w:val="28"/>
        </w:rPr>
        <w:t xml:space="preserve"> </w:t>
      </w:r>
      <w:r w:rsidRPr="001439E3">
        <w:rPr>
          <w:szCs w:val="28"/>
        </w:rPr>
        <w:t>vật</w:t>
      </w:r>
      <w:r w:rsidRPr="001439E3">
        <w:rPr>
          <w:spacing w:val="-3"/>
          <w:szCs w:val="28"/>
        </w:rPr>
        <w:t xml:space="preserve"> </w:t>
      </w:r>
      <w:r w:rsidRPr="001439E3">
        <w:rPr>
          <w:szCs w:val="28"/>
        </w:rPr>
        <w:t>trong</w:t>
      </w:r>
      <w:r w:rsidRPr="001439E3">
        <w:rPr>
          <w:spacing w:val="-3"/>
          <w:szCs w:val="28"/>
        </w:rPr>
        <w:t xml:space="preserve"> </w:t>
      </w:r>
      <w:r w:rsidRPr="001439E3">
        <w:rPr>
          <w:szCs w:val="28"/>
        </w:rPr>
        <w:t>gia</w:t>
      </w:r>
      <w:r w:rsidRPr="001439E3">
        <w:rPr>
          <w:spacing w:val="-3"/>
          <w:szCs w:val="28"/>
        </w:rPr>
        <w:t xml:space="preserve"> </w:t>
      </w:r>
      <w:r w:rsidRPr="001439E3">
        <w:rPr>
          <w:szCs w:val="28"/>
        </w:rPr>
        <w:t>đình, trường học.</w:t>
      </w:r>
    </w:p>
    <w:p w14:paraId="4A59F862" w14:textId="77777777" w:rsidR="00760F0E" w:rsidRPr="00F07D9D" w:rsidRDefault="00760F0E" w:rsidP="00097FB7">
      <w:pPr>
        <w:spacing w:line="288" w:lineRule="auto"/>
        <w:ind w:firstLine="360"/>
        <w:rPr>
          <w:b/>
        </w:rPr>
      </w:pPr>
      <w:r w:rsidRPr="00F07D9D">
        <w:rPr>
          <w:b/>
        </w:rPr>
        <w:t>3. Phẩm chất.</w:t>
      </w:r>
    </w:p>
    <w:p w14:paraId="789AB73E" w14:textId="77777777" w:rsidR="00760F0E" w:rsidRPr="001439E3" w:rsidRDefault="00760F0E" w:rsidP="00A759A5">
      <w:pPr>
        <w:pStyle w:val="ListParagraph"/>
        <w:widowControl w:val="0"/>
        <w:numPr>
          <w:ilvl w:val="2"/>
          <w:numId w:val="35"/>
        </w:numPr>
        <w:tabs>
          <w:tab w:val="left" w:pos="563"/>
        </w:tabs>
        <w:autoSpaceDE w:val="0"/>
        <w:autoSpaceDN w:val="0"/>
        <w:spacing w:before="67" w:line="304" w:lineRule="auto"/>
        <w:ind w:right="1152" w:firstLine="283"/>
        <w:contextualSpacing w:val="0"/>
        <w:rPr>
          <w:szCs w:val="28"/>
        </w:rPr>
      </w:pPr>
      <w:r w:rsidRPr="001439E3">
        <w:rPr>
          <w:szCs w:val="28"/>
        </w:rPr>
        <w:t>Trách</w:t>
      </w:r>
      <w:r w:rsidRPr="001439E3">
        <w:rPr>
          <w:spacing w:val="-4"/>
          <w:szCs w:val="28"/>
        </w:rPr>
        <w:t xml:space="preserve"> </w:t>
      </w:r>
      <w:r w:rsidRPr="001439E3">
        <w:rPr>
          <w:szCs w:val="28"/>
        </w:rPr>
        <w:t>nhiệm:</w:t>
      </w:r>
      <w:r w:rsidRPr="001439E3">
        <w:rPr>
          <w:spacing w:val="-4"/>
          <w:szCs w:val="28"/>
        </w:rPr>
        <w:t xml:space="preserve"> </w:t>
      </w:r>
      <w:r w:rsidRPr="001439E3">
        <w:rPr>
          <w:szCs w:val="28"/>
        </w:rPr>
        <w:t>Cẩn</w:t>
      </w:r>
      <w:r w:rsidRPr="001439E3">
        <w:rPr>
          <w:spacing w:val="-4"/>
          <w:szCs w:val="28"/>
        </w:rPr>
        <w:t xml:space="preserve"> </w:t>
      </w:r>
      <w:r w:rsidRPr="001439E3">
        <w:rPr>
          <w:szCs w:val="28"/>
        </w:rPr>
        <w:t>thận,</w:t>
      </w:r>
      <w:r w:rsidRPr="001439E3">
        <w:rPr>
          <w:spacing w:val="-4"/>
          <w:szCs w:val="28"/>
        </w:rPr>
        <w:t xml:space="preserve"> </w:t>
      </w:r>
      <w:r w:rsidRPr="001439E3">
        <w:rPr>
          <w:szCs w:val="28"/>
        </w:rPr>
        <w:t>tuân</w:t>
      </w:r>
      <w:r w:rsidRPr="001439E3">
        <w:rPr>
          <w:spacing w:val="-4"/>
          <w:szCs w:val="28"/>
        </w:rPr>
        <w:t xml:space="preserve"> </w:t>
      </w:r>
      <w:r w:rsidRPr="001439E3">
        <w:rPr>
          <w:szCs w:val="28"/>
        </w:rPr>
        <w:t>thủ</w:t>
      </w:r>
      <w:r w:rsidRPr="001439E3">
        <w:rPr>
          <w:spacing w:val="-4"/>
          <w:szCs w:val="28"/>
        </w:rPr>
        <w:t xml:space="preserve"> </w:t>
      </w:r>
      <w:r w:rsidRPr="001439E3">
        <w:rPr>
          <w:szCs w:val="28"/>
        </w:rPr>
        <w:t>các</w:t>
      </w:r>
      <w:r w:rsidRPr="001439E3">
        <w:rPr>
          <w:spacing w:val="-4"/>
          <w:szCs w:val="28"/>
        </w:rPr>
        <w:t xml:space="preserve"> </w:t>
      </w:r>
      <w:r w:rsidRPr="001439E3">
        <w:rPr>
          <w:szCs w:val="28"/>
        </w:rPr>
        <w:t>quy</w:t>
      </w:r>
      <w:r w:rsidRPr="001439E3">
        <w:rPr>
          <w:spacing w:val="-3"/>
          <w:szCs w:val="28"/>
        </w:rPr>
        <w:t xml:space="preserve"> </w:t>
      </w:r>
      <w:r w:rsidRPr="001439E3">
        <w:rPr>
          <w:szCs w:val="28"/>
        </w:rPr>
        <w:t>định</w:t>
      </w:r>
      <w:r w:rsidRPr="001439E3">
        <w:rPr>
          <w:spacing w:val="-4"/>
          <w:szCs w:val="28"/>
        </w:rPr>
        <w:t xml:space="preserve"> </w:t>
      </w:r>
      <w:r w:rsidRPr="001439E3">
        <w:rPr>
          <w:szCs w:val="28"/>
        </w:rPr>
        <w:t>về</w:t>
      </w:r>
      <w:r w:rsidRPr="001439E3">
        <w:rPr>
          <w:spacing w:val="-3"/>
          <w:szCs w:val="28"/>
        </w:rPr>
        <w:t xml:space="preserve"> </w:t>
      </w:r>
      <w:r w:rsidRPr="001439E3">
        <w:rPr>
          <w:szCs w:val="28"/>
        </w:rPr>
        <w:t>an</w:t>
      </w:r>
      <w:r w:rsidRPr="001439E3">
        <w:rPr>
          <w:spacing w:val="-4"/>
          <w:szCs w:val="28"/>
        </w:rPr>
        <w:t xml:space="preserve"> </w:t>
      </w:r>
      <w:r w:rsidRPr="001439E3">
        <w:rPr>
          <w:szCs w:val="28"/>
        </w:rPr>
        <w:t>toàn</w:t>
      </w:r>
      <w:r w:rsidRPr="001439E3">
        <w:rPr>
          <w:spacing w:val="-4"/>
          <w:szCs w:val="28"/>
        </w:rPr>
        <w:t xml:space="preserve"> </w:t>
      </w:r>
      <w:r w:rsidRPr="001439E3">
        <w:rPr>
          <w:szCs w:val="28"/>
        </w:rPr>
        <w:t>điện</w:t>
      </w:r>
      <w:r w:rsidRPr="001439E3">
        <w:rPr>
          <w:spacing w:val="-4"/>
          <w:szCs w:val="28"/>
        </w:rPr>
        <w:t xml:space="preserve"> </w:t>
      </w:r>
      <w:r w:rsidRPr="001439E3">
        <w:rPr>
          <w:szCs w:val="28"/>
        </w:rPr>
        <w:t>trong</w:t>
      </w:r>
      <w:r w:rsidRPr="001439E3">
        <w:rPr>
          <w:spacing w:val="-3"/>
          <w:szCs w:val="28"/>
        </w:rPr>
        <w:t xml:space="preserve"> </w:t>
      </w:r>
      <w:r w:rsidRPr="001439E3">
        <w:rPr>
          <w:szCs w:val="28"/>
        </w:rPr>
        <w:t>làm</w:t>
      </w:r>
      <w:r w:rsidRPr="001439E3">
        <w:rPr>
          <w:spacing w:val="-4"/>
          <w:szCs w:val="28"/>
        </w:rPr>
        <w:t xml:space="preserve"> </w:t>
      </w:r>
      <w:r w:rsidRPr="001439E3">
        <w:rPr>
          <w:szCs w:val="28"/>
        </w:rPr>
        <w:t>thí</w:t>
      </w:r>
      <w:r w:rsidRPr="001439E3">
        <w:rPr>
          <w:spacing w:val="-3"/>
          <w:szCs w:val="28"/>
        </w:rPr>
        <w:t xml:space="preserve"> </w:t>
      </w:r>
      <w:r w:rsidRPr="001439E3">
        <w:rPr>
          <w:szCs w:val="28"/>
        </w:rPr>
        <w:t>nghiệm</w:t>
      </w:r>
      <w:r w:rsidRPr="001439E3">
        <w:rPr>
          <w:spacing w:val="-4"/>
          <w:szCs w:val="28"/>
        </w:rPr>
        <w:t xml:space="preserve"> </w:t>
      </w:r>
      <w:r w:rsidRPr="001439E3">
        <w:rPr>
          <w:szCs w:val="28"/>
        </w:rPr>
        <w:t>tìm</w:t>
      </w:r>
      <w:r w:rsidRPr="001439E3">
        <w:rPr>
          <w:spacing w:val="-4"/>
          <w:szCs w:val="28"/>
        </w:rPr>
        <w:t xml:space="preserve"> </w:t>
      </w:r>
      <w:r w:rsidRPr="001439E3">
        <w:rPr>
          <w:szCs w:val="28"/>
        </w:rPr>
        <w:t>hiểu</w:t>
      </w:r>
      <w:r w:rsidRPr="001439E3">
        <w:rPr>
          <w:spacing w:val="-4"/>
          <w:szCs w:val="28"/>
        </w:rPr>
        <w:t xml:space="preserve"> </w:t>
      </w:r>
      <w:r w:rsidRPr="001439E3">
        <w:rPr>
          <w:szCs w:val="28"/>
        </w:rPr>
        <w:t>về vật dẫn điện, vật cách điện.</w:t>
      </w:r>
    </w:p>
    <w:p w14:paraId="6274B816" w14:textId="77777777" w:rsidR="00760F0E" w:rsidRPr="001439E3" w:rsidRDefault="00760F0E" w:rsidP="00A759A5">
      <w:pPr>
        <w:pStyle w:val="ListParagraph"/>
        <w:widowControl w:val="0"/>
        <w:numPr>
          <w:ilvl w:val="2"/>
          <w:numId w:val="35"/>
        </w:numPr>
        <w:tabs>
          <w:tab w:val="left" w:pos="564"/>
        </w:tabs>
        <w:autoSpaceDE w:val="0"/>
        <w:autoSpaceDN w:val="0"/>
        <w:spacing w:line="251" w:lineRule="exact"/>
        <w:ind w:left="564" w:hanging="161"/>
        <w:contextualSpacing w:val="0"/>
        <w:rPr>
          <w:szCs w:val="28"/>
        </w:rPr>
      </w:pPr>
      <w:r w:rsidRPr="001439E3">
        <w:rPr>
          <w:szCs w:val="28"/>
        </w:rPr>
        <w:t>Trung</w:t>
      </w:r>
      <w:r w:rsidRPr="001439E3">
        <w:rPr>
          <w:spacing w:val="-1"/>
          <w:szCs w:val="28"/>
        </w:rPr>
        <w:t xml:space="preserve"> </w:t>
      </w:r>
      <w:r w:rsidRPr="001439E3">
        <w:rPr>
          <w:szCs w:val="28"/>
        </w:rPr>
        <w:t>thực</w:t>
      </w:r>
      <w:r w:rsidRPr="001439E3">
        <w:rPr>
          <w:spacing w:val="-1"/>
          <w:szCs w:val="28"/>
        </w:rPr>
        <w:t xml:space="preserve"> </w:t>
      </w:r>
      <w:r w:rsidRPr="001439E3">
        <w:rPr>
          <w:szCs w:val="28"/>
        </w:rPr>
        <w:t>trong</w:t>
      </w:r>
      <w:r w:rsidRPr="001439E3">
        <w:rPr>
          <w:spacing w:val="-1"/>
          <w:szCs w:val="28"/>
        </w:rPr>
        <w:t xml:space="preserve"> </w:t>
      </w:r>
      <w:r w:rsidRPr="001439E3">
        <w:rPr>
          <w:szCs w:val="28"/>
        </w:rPr>
        <w:t>tiến hành</w:t>
      </w:r>
      <w:r w:rsidRPr="001439E3">
        <w:rPr>
          <w:spacing w:val="-1"/>
          <w:szCs w:val="28"/>
        </w:rPr>
        <w:t xml:space="preserve"> </w:t>
      </w:r>
      <w:r w:rsidRPr="001439E3">
        <w:rPr>
          <w:szCs w:val="28"/>
        </w:rPr>
        <w:t>và</w:t>
      </w:r>
      <w:r w:rsidRPr="001439E3">
        <w:rPr>
          <w:spacing w:val="-1"/>
          <w:szCs w:val="28"/>
        </w:rPr>
        <w:t xml:space="preserve"> </w:t>
      </w:r>
      <w:r w:rsidRPr="001439E3">
        <w:rPr>
          <w:szCs w:val="28"/>
        </w:rPr>
        <w:t>báo</w:t>
      </w:r>
      <w:r w:rsidRPr="001439E3">
        <w:rPr>
          <w:spacing w:val="-1"/>
          <w:szCs w:val="28"/>
        </w:rPr>
        <w:t xml:space="preserve"> </w:t>
      </w:r>
      <w:r w:rsidRPr="001439E3">
        <w:rPr>
          <w:szCs w:val="28"/>
        </w:rPr>
        <w:t>cáo kết</w:t>
      </w:r>
      <w:r w:rsidRPr="001439E3">
        <w:rPr>
          <w:spacing w:val="-1"/>
          <w:szCs w:val="28"/>
        </w:rPr>
        <w:t xml:space="preserve"> </w:t>
      </w:r>
      <w:r w:rsidRPr="001439E3">
        <w:rPr>
          <w:szCs w:val="28"/>
        </w:rPr>
        <w:t>quả</w:t>
      </w:r>
      <w:r w:rsidRPr="001439E3">
        <w:rPr>
          <w:spacing w:val="-1"/>
          <w:szCs w:val="28"/>
        </w:rPr>
        <w:t xml:space="preserve"> </w:t>
      </w:r>
      <w:r w:rsidRPr="001439E3">
        <w:rPr>
          <w:szCs w:val="28"/>
        </w:rPr>
        <w:t xml:space="preserve">thí </w:t>
      </w:r>
      <w:r w:rsidRPr="001439E3">
        <w:rPr>
          <w:spacing w:val="-2"/>
          <w:szCs w:val="28"/>
        </w:rPr>
        <w:t>nghiệm.</w:t>
      </w:r>
    </w:p>
    <w:p w14:paraId="32C719DB" w14:textId="77777777" w:rsidR="00760F0E" w:rsidRPr="001439E3" w:rsidRDefault="00760F0E" w:rsidP="00A759A5">
      <w:pPr>
        <w:pStyle w:val="ListParagraph"/>
        <w:widowControl w:val="0"/>
        <w:numPr>
          <w:ilvl w:val="2"/>
          <w:numId w:val="35"/>
        </w:numPr>
        <w:tabs>
          <w:tab w:val="left" w:pos="568"/>
        </w:tabs>
        <w:autoSpaceDE w:val="0"/>
        <w:autoSpaceDN w:val="0"/>
        <w:spacing w:before="67"/>
        <w:ind w:left="568" w:hanging="165"/>
        <w:contextualSpacing w:val="0"/>
        <w:rPr>
          <w:szCs w:val="28"/>
        </w:rPr>
      </w:pPr>
      <w:r w:rsidRPr="001439E3">
        <w:rPr>
          <w:szCs w:val="28"/>
        </w:rPr>
        <w:t xml:space="preserve">Chăm chỉ: Ham hiểu biết, tìm hiểu về vật dẫn điện và vật cách </w:t>
      </w:r>
      <w:r w:rsidRPr="001439E3">
        <w:rPr>
          <w:spacing w:val="-2"/>
          <w:szCs w:val="28"/>
        </w:rPr>
        <w:t>điện.</w:t>
      </w:r>
    </w:p>
    <w:p w14:paraId="1B37B5AF" w14:textId="77777777" w:rsidR="00760F0E" w:rsidRPr="00F07D9D" w:rsidRDefault="00760F0E" w:rsidP="00097FB7">
      <w:pPr>
        <w:spacing w:line="288" w:lineRule="auto"/>
        <w:ind w:firstLine="360"/>
        <w:rPr>
          <w:b/>
        </w:rPr>
      </w:pPr>
      <w:r w:rsidRPr="00F07D9D">
        <w:rPr>
          <w:b/>
        </w:rPr>
        <w:t xml:space="preserve">II. ĐỒ DÙNG DẠY HỌC </w:t>
      </w:r>
    </w:p>
    <w:p w14:paraId="4341CD38" w14:textId="77777777" w:rsidR="00760F0E" w:rsidRPr="00F07D9D" w:rsidRDefault="00760F0E" w:rsidP="00606718">
      <w:pPr>
        <w:spacing w:line="288" w:lineRule="auto"/>
        <w:ind w:firstLine="360"/>
      </w:pPr>
      <w:r>
        <w:t xml:space="preserve">- </w:t>
      </w:r>
      <w:r w:rsidRPr="00F07D9D">
        <w:t xml:space="preserve">GV: Các hình trong bài </w:t>
      </w:r>
      <w:r>
        <w:t>8</w:t>
      </w:r>
      <w:r w:rsidRPr="00F07D9D">
        <w:t xml:space="preserve"> SG</w:t>
      </w:r>
      <w:r>
        <w:t xml:space="preserve">K. </w:t>
      </w:r>
      <w:r w:rsidRPr="00DE36F2">
        <w:t>Một pin, một bóng đèn, một công tắc, hai dây dẫn thường và hai dây dẫn một đầu có mỏ kẹp (8 bộ).</w:t>
      </w:r>
    </w:p>
    <w:p w14:paraId="4E6AC498" w14:textId="77777777" w:rsidR="00760F0E" w:rsidRPr="00F07D9D" w:rsidRDefault="00760F0E" w:rsidP="00C97917">
      <w:pPr>
        <w:spacing w:line="288" w:lineRule="auto"/>
        <w:ind w:firstLine="360"/>
      </w:pPr>
      <w:r>
        <w:t xml:space="preserve">- </w:t>
      </w:r>
      <w:r w:rsidRPr="00F07D9D">
        <w:t>HS: SGK, VBT</w:t>
      </w:r>
      <w:r>
        <w:t xml:space="preserve">. </w:t>
      </w:r>
      <w:r w:rsidRPr="00DE36F2">
        <w:t>Một thìa sắt hoặc nhôm, một thìa nhựa (mỗi nhóm).</w:t>
      </w:r>
      <w:r>
        <w:t xml:space="preserve"> </w:t>
      </w:r>
      <w:r w:rsidRPr="001439E3">
        <w:rPr>
          <w:szCs w:val="28"/>
        </w:rPr>
        <w:t>Một chìa khoá đồng, một tờ giấy, một đinh sắt, một thước nhựa (mỗi nhóm).</w:t>
      </w:r>
    </w:p>
    <w:p w14:paraId="7104E098" w14:textId="77777777" w:rsidR="00760F0E" w:rsidRDefault="00760F0E" w:rsidP="00606718">
      <w:pPr>
        <w:spacing w:line="288" w:lineRule="auto"/>
        <w:rPr>
          <w:b/>
        </w:rPr>
      </w:pPr>
      <w:r w:rsidRPr="00F07D9D">
        <w:rPr>
          <w:b/>
        </w:rPr>
        <w:t>III. HOẠT ĐỘNG DẠY HỌC</w:t>
      </w:r>
      <w:r>
        <w:rPr>
          <w:b/>
        </w:rPr>
        <w:t>:</w:t>
      </w:r>
    </w:p>
    <w:p w14:paraId="63291E34" w14:textId="77777777" w:rsidR="00760F0E" w:rsidRDefault="00760F0E" w:rsidP="00606718">
      <w:pPr>
        <w:spacing w:line="288" w:lineRule="auto"/>
        <w:rPr>
          <w:b/>
        </w:rPr>
      </w:pP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45"/>
        <w:gridCol w:w="93"/>
        <w:gridCol w:w="899"/>
        <w:gridCol w:w="3241"/>
      </w:tblGrid>
      <w:tr w:rsidR="00760F0E" w:rsidRPr="00901A42" w14:paraId="6520D7C4" w14:textId="77777777" w:rsidTr="00DD1A4D">
        <w:tc>
          <w:tcPr>
            <w:tcW w:w="7037" w:type="dxa"/>
            <w:gridSpan w:val="3"/>
            <w:tcBorders>
              <w:bottom w:val="dashed" w:sz="4" w:space="0" w:color="auto"/>
            </w:tcBorders>
          </w:tcPr>
          <w:p w14:paraId="3B789BD0"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giáo viên</w:t>
            </w:r>
          </w:p>
        </w:tc>
        <w:tc>
          <w:tcPr>
            <w:tcW w:w="3241" w:type="dxa"/>
            <w:tcBorders>
              <w:bottom w:val="dashed" w:sz="4" w:space="0" w:color="auto"/>
            </w:tcBorders>
          </w:tcPr>
          <w:p w14:paraId="1CFE5C1F"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học sinh</w:t>
            </w:r>
          </w:p>
        </w:tc>
      </w:tr>
      <w:tr w:rsidR="00760F0E" w:rsidRPr="00901A42" w14:paraId="18194637" w14:textId="77777777" w:rsidTr="00DD1A4D">
        <w:tc>
          <w:tcPr>
            <w:tcW w:w="10278" w:type="dxa"/>
            <w:gridSpan w:val="4"/>
            <w:tcBorders>
              <w:bottom w:val="dashed" w:sz="4" w:space="0" w:color="auto"/>
            </w:tcBorders>
          </w:tcPr>
          <w:p w14:paraId="3802777C" w14:textId="77777777" w:rsidR="00760F0E" w:rsidRPr="00F07D9D" w:rsidRDefault="00760F0E" w:rsidP="00606718">
            <w:pPr>
              <w:spacing w:line="288" w:lineRule="auto"/>
              <w:rPr>
                <w:bCs/>
                <w:i/>
                <w:lang w:val="nl-NL"/>
              </w:rPr>
            </w:pPr>
            <w:r w:rsidRPr="00F07D9D">
              <w:rPr>
                <w:b/>
                <w:bCs/>
                <w:lang w:val="nl-NL"/>
              </w:rPr>
              <w:t>1. Khởi động.</w:t>
            </w:r>
          </w:p>
          <w:p w14:paraId="51AE9E7F" w14:textId="77777777" w:rsidR="00760F0E" w:rsidRDefault="00760F0E" w:rsidP="002A774F">
            <w:pPr>
              <w:spacing w:line="288" w:lineRule="auto"/>
              <w:rPr>
                <w:szCs w:val="28"/>
              </w:rPr>
            </w:pPr>
            <w:r w:rsidRPr="002A774F">
              <w:rPr>
                <w:b/>
                <w:bCs/>
                <w:lang w:val="nl-NL"/>
              </w:rPr>
              <w:t xml:space="preserve">a)Mục tiêu: </w:t>
            </w:r>
            <w:r w:rsidRPr="002F6477">
              <w:rPr>
                <w:lang w:val="nl-NL"/>
              </w:rPr>
              <w:t xml:space="preserve">Tạo hứng thú và khơi gợi những hiểu biết đã có của HS về </w:t>
            </w:r>
            <w:r w:rsidRPr="001439E3">
              <w:rPr>
                <w:szCs w:val="28"/>
              </w:rPr>
              <w:t>vật</w:t>
            </w:r>
            <w:r w:rsidRPr="001439E3">
              <w:rPr>
                <w:spacing w:val="20"/>
                <w:szCs w:val="28"/>
              </w:rPr>
              <w:t xml:space="preserve"> </w:t>
            </w:r>
            <w:r w:rsidRPr="001439E3">
              <w:rPr>
                <w:szCs w:val="28"/>
              </w:rPr>
              <w:t>dẫn</w:t>
            </w:r>
            <w:r w:rsidRPr="001439E3">
              <w:rPr>
                <w:spacing w:val="20"/>
                <w:szCs w:val="28"/>
              </w:rPr>
              <w:t xml:space="preserve"> </w:t>
            </w:r>
            <w:r w:rsidRPr="001439E3">
              <w:rPr>
                <w:szCs w:val="28"/>
              </w:rPr>
              <w:t>điện</w:t>
            </w:r>
            <w:r w:rsidRPr="001439E3">
              <w:rPr>
                <w:spacing w:val="20"/>
                <w:szCs w:val="28"/>
              </w:rPr>
              <w:t xml:space="preserve"> </w:t>
            </w:r>
            <w:r w:rsidRPr="001439E3">
              <w:rPr>
                <w:szCs w:val="28"/>
              </w:rPr>
              <w:t>và</w:t>
            </w:r>
            <w:r w:rsidRPr="001439E3">
              <w:rPr>
                <w:spacing w:val="20"/>
                <w:szCs w:val="28"/>
              </w:rPr>
              <w:t xml:space="preserve"> </w:t>
            </w:r>
            <w:r w:rsidRPr="001439E3">
              <w:rPr>
                <w:szCs w:val="28"/>
              </w:rPr>
              <w:t>vật cách điện.</w:t>
            </w:r>
          </w:p>
          <w:p w14:paraId="33034ECC" w14:textId="77777777" w:rsidR="00760F0E" w:rsidRPr="002A774F" w:rsidRDefault="00760F0E" w:rsidP="002A774F">
            <w:pPr>
              <w:spacing w:line="288" w:lineRule="auto"/>
              <w:rPr>
                <w:lang w:val="nl-NL"/>
              </w:rPr>
            </w:pPr>
            <w:r w:rsidRPr="002A774F">
              <w:rPr>
                <w:b/>
                <w:bCs/>
                <w:lang w:val="nl-NL"/>
              </w:rPr>
              <w:t xml:space="preserve">b)Phương pháp và kĩ thuật dạy học: </w:t>
            </w:r>
            <w:r w:rsidRPr="002A774F">
              <w:rPr>
                <w:lang w:val="nl-NL"/>
              </w:rPr>
              <w:t>Phương pháp vấn đáp.</w:t>
            </w:r>
          </w:p>
          <w:p w14:paraId="20F2A7BA" w14:textId="77777777" w:rsidR="00760F0E" w:rsidRPr="00901A42" w:rsidRDefault="00760F0E" w:rsidP="002A774F">
            <w:pPr>
              <w:spacing w:line="288" w:lineRule="auto"/>
              <w:rPr>
                <w:rFonts w:eastAsia="Calibri"/>
              </w:rPr>
            </w:pPr>
            <w:r w:rsidRPr="002A774F">
              <w:rPr>
                <w:b/>
                <w:bCs/>
                <w:lang w:val="nl-NL"/>
              </w:rPr>
              <w:t>c)Tiến trình tổ chức hoạt động:</w:t>
            </w:r>
          </w:p>
        </w:tc>
      </w:tr>
      <w:tr w:rsidR="00760F0E" w:rsidRPr="00901A42" w14:paraId="66A7ADDA" w14:textId="77777777" w:rsidTr="00DD1A4D">
        <w:tc>
          <w:tcPr>
            <w:tcW w:w="7037" w:type="dxa"/>
            <w:gridSpan w:val="3"/>
            <w:tcBorders>
              <w:bottom w:val="dashed" w:sz="4" w:space="0" w:color="auto"/>
            </w:tcBorders>
          </w:tcPr>
          <w:p w14:paraId="1CA775F0" w14:textId="77777777" w:rsidR="00760F0E" w:rsidRPr="001439E3" w:rsidRDefault="00760F0E" w:rsidP="0079327E">
            <w:pPr>
              <w:pStyle w:val="TableParagraph"/>
              <w:tabs>
                <w:tab w:val="left" w:pos="234"/>
              </w:tabs>
              <w:spacing w:before="55" w:line="304" w:lineRule="auto"/>
              <w:ind w:left="-77" w:right="68"/>
              <w:jc w:val="both"/>
              <w:rPr>
                <w:sz w:val="28"/>
                <w:szCs w:val="28"/>
              </w:rPr>
            </w:pPr>
            <w:r>
              <w:rPr>
                <w:sz w:val="28"/>
                <w:szCs w:val="28"/>
                <w:lang w:val="en-US"/>
              </w:rPr>
              <w:t xml:space="preserve">- </w:t>
            </w:r>
            <w:r w:rsidRPr="001439E3">
              <w:rPr>
                <w:sz w:val="28"/>
                <w:szCs w:val="28"/>
              </w:rPr>
              <w:t>GV</w:t>
            </w:r>
            <w:r w:rsidRPr="001439E3">
              <w:rPr>
                <w:spacing w:val="-14"/>
                <w:sz w:val="28"/>
                <w:szCs w:val="28"/>
              </w:rPr>
              <w:t xml:space="preserve"> </w:t>
            </w:r>
            <w:r w:rsidRPr="001439E3">
              <w:rPr>
                <w:sz w:val="28"/>
                <w:szCs w:val="28"/>
              </w:rPr>
              <w:t>đặt</w:t>
            </w:r>
            <w:r w:rsidRPr="001439E3">
              <w:rPr>
                <w:spacing w:val="-14"/>
                <w:sz w:val="28"/>
                <w:szCs w:val="28"/>
              </w:rPr>
              <w:t xml:space="preserve"> </w:t>
            </w:r>
            <w:r w:rsidRPr="001439E3">
              <w:rPr>
                <w:sz w:val="28"/>
                <w:szCs w:val="28"/>
              </w:rPr>
              <w:t>câu</w:t>
            </w:r>
            <w:r w:rsidRPr="001439E3">
              <w:rPr>
                <w:spacing w:val="-14"/>
                <w:sz w:val="28"/>
                <w:szCs w:val="28"/>
              </w:rPr>
              <w:t xml:space="preserve"> </w:t>
            </w:r>
            <w:r w:rsidRPr="001439E3">
              <w:rPr>
                <w:sz w:val="28"/>
                <w:szCs w:val="28"/>
              </w:rPr>
              <w:t>hỏi:</w:t>
            </w:r>
            <w:r w:rsidRPr="001439E3">
              <w:rPr>
                <w:spacing w:val="-13"/>
                <w:sz w:val="28"/>
                <w:szCs w:val="28"/>
              </w:rPr>
              <w:t xml:space="preserve"> </w:t>
            </w:r>
            <w:r w:rsidRPr="001439E3">
              <w:rPr>
                <w:sz w:val="28"/>
                <w:szCs w:val="28"/>
              </w:rPr>
              <w:t>Trong</w:t>
            </w:r>
            <w:r w:rsidRPr="001439E3">
              <w:rPr>
                <w:spacing w:val="-14"/>
                <w:sz w:val="28"/>
                <w:szCs w:val="28"/>
              </w:rPr>
              <w:t xml:space="preserve"> </w:t>
            </w:r>
            <w:r w:rsidRPr="001439E3">
              <w:rPr>
                <w:sz w:val="28"/>
                <w:szCs w:val="28"/>
              </w:rPr>
              <w:t>mạch</w:t>
            </w:r>
            <w:r w:rsidRPr="001439E3">
              <w:rPr>
                <w:spacing w:val="-14"/>
                <w:sz w:val="28"/>
                <w:szCs w:val="28"/>
              </w:rPr>
              <w:t xml:space="preserve"> </w:t>
            </w:r>
            <w:r w:rsidRPr="001439E3">
              <w:rPr>
                <w:sz w:val="28"/>
                <w:szCs w:val="28"/>
              </w:rPr>
              <w:t>điện</w:t>
            </w:r>
            <w:r w:rsidRPr="001439E3">
              <w:rPr>
                <w:spacing w:val="-14"/>
                <w:sz w:val="28"/>
                <w:szCs w:val="28"/>
              </w:rPr>
              <w:t xml:space="preserve"> </w:t>
            </w:r>
            <w:r w:rsidRPr="001439E3">
              <w:rPr>
                <w:sz w:val="28"/>
                <w:szCs w:val="28"/>
              </w:rPr>
              <w:t>thắp</w:t>
            </w:r>
            <w:r w:rsidRPr="001439E3">
              <w:rPr>
                <w:spacing w:val="-13"/>
                <w:sz w:val="28"/>
                <w:szCs w:val="28"/>
              </w:rPr>
              <w:t xml:space="preserve"> </w:t>
            </w:r>
            <w:r w:rsidRPr="001439E3">
              <w:rPr>
                <w:sz w:val="28"/>
                <w:szCs w:val="28"/>
              </w:rPr>
              <w:t>sáng,</w:t>
            </w:r>
            <w:r w:rsidRPr="001439E3">
              <w:rPr>
                <w:spacing w:val="-14"/>
                <w:sz w:val="28"/>
                <w:szCs w:val="28"/>
              </w:rPr>
              <w:t xml:space="preserve"> </w:t>
            </w:r>
            <w:r w:rsidRPr="001439E3">
              <w:rPr>
                <w:sz w:val="28"/>
                <w:szCs w:val="28"/>
              </w:rPr>
              <w:t>bộ phận</w:t>
            </w:r>
            <w:r w:rsidRPr="001439E3">
              <w:rPr>
                <w:spacing w:val="-10"/>
                <w:sz w:val="28"/>
                <w:szCs w:val="28"/>
              </w:rPr>
              <w:t xml:space="preserve"> </w:t>
            </w:r>
            <w:r w:rsidRPr="001439E3">
              <w:rPr>
                <w:sz w:val="28"/>
                <w:szCs w:val="28"/>
              </w:rPr>
              <w:t>nào</w:t>
            </w:r>
            <w:r w:rsidRPr="001439E3">
              <w:rPr>
                <w:spacing w:val="-10"/>
                <w:sz w:val="28"/>
                <w:szCs w:val="28"/>
              </w:rPr>
              <w:t xml:space="preserve"> </w:t>
            </w:r>
            <w:r w:rsidRPr="001439E3">
              <w:rPr>
                <w:sz w:val="28"/>
                <w:szCs w:val="28"/>
              </w:rPr>
              <w:t>có</w:t>
            </w:r>
            <w:r w:rsidRPr="001439E3">
              <w:rPr>
                <w:spacing w:val="-10"/>
                <w:sz w:val="28"/>
                <w:szCs w:val="28"/>
              </w:rPr>
              <w:t xml:space="preserve"> </w:t>
            </w:r>
            <w:r w:rsidRPr="001439E3">
              <w:rPr>
                <w:sz w:val="28"/>
                <w:szCs w:val="28"/>
              </w:rPr>
              <w:t>chức</w:t>
            </w:r>
            <w:r w:rsidRPr="001439E3">
              <w:rPr>
                <w:spacing w:val="-10"/>
                <w:sz w:val="28"/>
                <w:szCs w:val="28"/>
              </w:rPr>
              <w:t xml:space="preserve"> </w:t>
            </w:r>
            <w:r w:rsidRPr="001439E3">
              <w:rPr>
                <w:sz w:val="28"/>
                <w:szCs w:val="28"/>
              </w:rPr>
              <w:t>năng</w:t>
            </w:r>
            <w:r w:rsidRPr="001439E3">
              <w:rPr>
                <w:spacing w:val="-10"/>
                <w:sz w:val="28"/>
                <w:szCs w:val="28"/>
              </w:rPr>
              <w:t xml:space="preserve"> </w:t>
            </w:r>
            <w:r w:rsidRPr="001439E3">
              <w:rPr>
                <w:sz w:val="28"/>
                <w:szCs w:val="28"/>
              </w:rPr>
              <w:t>nối</w:t>
            </w:r>
            <w:r w:rsidRPr="001439E3">
              <w:rPr>
                <w:spacing w:val="-10"/>
                <w:sz w:val="28"/>
                <w:szCs w:val="28"/>
              </w:rPr>
              <w:t xml:space="preserve"> </w:t>
            </w:r>
            <w:r w:rsidRPr="001439E3">
              <w:rPr>
                <w:sz w:val="28"/>
                <w:szCs w:val="28"/>
              </w:rPr>
              <w:t>các</w:t>
            </w:r>
            <w:r w:rsidRPr="001439E3">
              <w:rPr>
                <w:spacing w:val="-10"/>
                <w:sz w:val="28"/>
                <w:szCs w:val="28"/>
              </w:rPr>
              <w:t xml:space="preserve"> </w:t>
            </w:r>
            <w:r w:rsidRPr="001439E3">
              <w:rPr>
                <w:sz w:val="28"/>
                <w:szCs w:val="28"/>
              </w:rPr>
              <w:t>bộ</w:t>
            </w:r>
            <w:r w:rsidRPr="001439E3">
              <w:rPr>
                <w:spacing w:val="-10"/>
                <w:sz w:val="28"/>
                <w:szCs w:val="28"/>
              </w:rPr>
              <w:t xml:space="preserve"> </w:t>
            </w:r>
            <w:r w:rsidRPr="001439E3">
              <w:rPr>
                <w:sz w:val="28"/>
                <w:szCs w:val="28"/>
              </w:rPr>
              <w:t>phận</w:t>
            </w:r>
            <w:r w:rsidRPr="001439E3">
              <w:rPr>
                <w:spacing w:val="-10"/>
                <w:sz w:val="28"/>
                <w:szCs w:val="28"/>
              </w:rPr>
              <w:t xml:space="preserve"> </w:t>
            </w:r>
            <w:r w:rsidRPr="001439E3">
              <w:rPr>
                <w:sz w:val="28"/>
                <w:szCs w:val="28"/>
              </w:rPr>
              <w:t>với</w:t>
            </w:r>
            <w:r w:rsidRPr="001439E3">
              <w:rPr>
                <w:spacing w:val="-10"/>
                <w:sz w:val="28"/>
                <w:szCs w:val="28"/>
              </w:rPr>
              <w:t xml:space="preserve"> </w:t>
            </w:r>
            <w:r w:rsidRPr="001439E3">
              <w:rPr>
                <w:sz w:val="28"/>
                <w:szCs w:val="28"/>
              </w:rPr>
              <w:t>nhau và cho dòng điện đi qua?</w:t>
            </w:r>
          </w:p>
          <w:p w14:paraId="5F643660" w14:textId="77777777" w:rsidR="00760F0E" w:rsidRPr="001439E3" w:rsidRDefault="00760F0E" w:rsidP="0079327E">
            <w:pPr>
              <w:pStyle w:val="TableParagraph"/>
              <w:spacing w:line="249" w:lineRule="exact"/>
              <w:jc w:val="both"/>
              <w:rPr>
                <w:sz w:val="28"/>
                <w:szCs w:val="28"/>
              </w:rPr>
            </w:pPr>
            <w:r>
              <w:rPr>
                <w:rFonts w:ascii="Cambria Math" w:hAnsi="Cambria Math" w:cs="Cambria Math"/>
                <w:sz w:val="28"/>
                <w:szCs w:val="28"/>
                <w:lang w:val="en-US"/>
              </w:rPr>
              <w:t xml:space="preserve">- </w:t>
            </w:r>
            <w:r w:rsidRPr="001439E3">
              <w:rPr>
                <w:sz w:val="28"/>
                <w:szCs w:val="28"/>
              </w:rPr>
              <w:t>GV</w:t>
            </w:r>
            <w:r w:rsidRPr="001439E3">
              <w:rPr>
                <w:spacing w:val="-4"/>
                <w:sz w:val="28"/>
                <w:szCs w:val="28"/>
              </w:rPr>
              <w:t xml:space="preserve"> </w:t>
            </w:r>
            <w:r w:rsidRPr="001439E3">
              <w:rPr>
                <w:sz w:val="28"/>
                <w:szCs w:val="28"/>
              </w:rPr>
              <w:t>yêu cầu một vài</w:t>
            </w:r>
            <w:r w:rsidRPr="001439E3">
              <w:rPr>
                <w:spacing w:val="-1"/>
                <w:sz w:val="28"/>
                <w:szCs w:val="28"/>
              </w:rPr>
              <w:t xml:space="preserve"> </w:t>
            </w:r>
            <w:r w:rsidRPr="001439E3">
              <w:rPr>
                <w:sz w:val="28"/>
                <w:szCs w:val="28"/>
              </w:rPr>
              <w:t>HS</w:t>
            </w:r>
            <w:r w:rsidRPr="001439E3">
              <w:rPr>
                <w:spacing w:val="-1"/>
                <w:sz w:val="28"/>
                <w:szCs w:val="28"/>
              </w:rPr>
              <w:t xml:space="preserve"> </w:t>
            </w:r>
            <w:r w:rsidRPr="001439E3">
              <w:rPr>
                <w:sz w:val="28"/>
                <w:szCs w:val="28"/>
              </w:rPr>
              <w:t xml:space="preserve">trình bày câu trả </w:t>
            </w:r>
            <w:r w:rsidRPr="001439E3">
              <w:rPr>
                <w:spacing w:val="-4"/>
                <w:sz w:val="28"/>
                <w:szCs w:val="28"/>
              </w:rPr>
              <w:t>lời.</w:t>
            </w:r>
          </w:p>
          <w:p w14:paraId="2286F7F0" w14:textId="77777777" w:rsidR="00760F0E" w:rsidRDefault="00760F0E" w:rsidP="0079327E">
            <w:pPr>
              <w:pStyle w:val="TableParagraph"/>
              <w:spacing w:before="67" w:line="304" w:lineRule="auto"/>
              <w:ind w:right="68"/>
              <w:jc w:val="both"/>
              <w:rPr>
                <w:sz w:val="28"/>
                <w:szCs w:val="28"/>
              </w:rPr>
            </w:pPr>
            <w:r>
              <w:rPr>
                <w:rFonts w:ascii="Cambria Math" w:hAnsi="Cambria Math" w:cs="Cambria Math"/>
                <w:sz w:val="28"/>
                <w:szCs w:val="28"/>
              </w:rPr>
              <w:lastRenderedPageBreak/>
              <w:t xml:space="preserve">- </w:t>
            </w:r>
            <w:r w:rsidRPr="001439E3">
              <w:rPr>
                <w:sz w:val="28"/>
                <w:szCs w:val="28"/>
              </w:rPr>
              <w:t>GV</w:t>
            </w:r>
            <w:r w:rsidRPr="001439E3">
              <w:rPr>
                <w:spacing w:val="-4"/>
                <w:sz w:val="28"/>
                <w:szCs w:val="28"/>
              </w:rPr>
              <w:t xml:space="preserve"> </w:t>
            </w:r>
            <w:r w:rsidRPr="001439E3">
              <w:rPr>
                <w:sz w:val="28"/>
                <w:szCs w:val="28"/>
              </w:rPr>
              <w:t>yêu cầu một vài HS khác nhận xét câu trả lời của bạn.</w:t>
            </w:r>
          </w:p>
          <w:p w14:paraId="2EE27DB7" w14:textId="77777777" w:rsidR="00760F0E" w:rsidRPr="001439E3" w:rsidRDefault="00760F0E" w:rsidP="0079327E">
            <w:pPr>
              <w:pStyle w:val="TableParagraph"/>
              <w:spacing w:before="67" w:line="304" w:lineRule="auto"/>
              <w:ind w:right="68"/>
              <w:jc w:val="both"/>
              <w:rPr>
                <w:sz w:val="28"/>
                <w:szCs w:val="28"/>
              </w:rPr>
            </w:pPr>
          </w:p>
          <w:p w14:paraId="41FDB2EB" w14:textId="77777777" w:rsidR="00760F0E" w:rsidRDefault="00760F0E" w:rsidP="0079327E">
            <w:pPr>
              <w:pStyle w:val="TableParagraph"/>
              <w:tabs>
                <w:tab w:val="left" w:pos="264"/>
              </w:tabs>
              <w:spacing w:line="304" w:lineRule="auto"/>
              <w:ind w:right="63"/>
              <w:jc w:val="both"/>
              <w:rPr>
                <w:sz w:val="28"/>
                <w:szCs w:val="28"/>
              </w:rPr>
            </w:pPr>
            <w:r>
              <w:rPr>
                <w:sz w:val="28"/>
                <w:szCs w:val="28"/>
                <w:lang w:val="en-US"/>
              </w:rPr>
              <w:t xml:space="preserve">- </w:t>
            </w:r>
            <w:r w:rsidRPr="001439E3">
              <w:rPr>
                <w:sz w:val="28"/>
                <w:szCs w:val="28"/>
              </w:rPr>
              <w:t>GV nhận xét chung và tiếp tục đặt câu hỏi: Theo em, dây dẫn điện trong lớp học làm bằng những vật liệu gì? Vì sao phải dùng các vật</w:t>
            </w:r>
            <w:r w:rsidRPr="001439E3">
              <w:rPr>
                <w:spacing w:val="80"/>
                <w:w w:val="150"/>
                <w:sz w:val="28"/>
                <w:szCs w:val="28"/>
              </w:rPr>
              <w:t xml:space="preserve"> </w:t>
            </w:r>
            <w:r w:rsidRPr="001439E3">
              <w:rPr>
                <w:sz w:val="28"/>
                <w:szCs w:val="28"/>
              </w:rPr>
              <w:t>liệu đó?</w:t>
            </w:r>
          </w:p>
          <w:p w14:paraId="3CC5A841" w14:textId="77777777" w:rsidR="00760F0E" w:rsidRDefault="00760F0E" w:rsidP="0079327E">
            <w:pPr>
              <w:pStyle w:val="TableParagraph"/>
              <w:tabs>
                <w:tab w:val="left" w:pos="264"/>
              </w:tabs>
              <w:spacing w:line="304" w:lineRule="auto"/>
              <w:ind w:right="63"/>
              <w:jc w:val="both"/>
              <w:rPr>
                <w:sz w:val="28"/>
                <w:szCs w:val="28"/>
              </w:rPr>
            </w:pPr>
          </w:p>
          <w:p w14:paraId="05D49903" w14:textId="77777777" w:rsidR="00760F0E" w:rsidRDefault="00760F0E" w:rsidP="0079327E">
            <w:pPr>
              <w:pStyle w:val="TableParagraph"/>
              <w:tabs>
                <w:tab w:val="left" w:pos="264"/>
              </w:tabs>
              <w:spacing w:line="304" w:lineRule="auto"/>
              <w:ind w:right="63"/>
              <w:jc w:val="both"/>
              <w:rPr>
                <w:sz w:val="28"/>
                <w:szCs w:val="28"/>
              </w:rPr>
            </w:pPr>
          </w:p>
          <w:p w14:paraId="47FEC1EF" w14:textId="77777777" w:rsidR="00760F0E" w:rsidRDefault="00760F0E" w:rsidP="0079327E">
            <w:pPr>
              <w:pStyle w:val="TableParagraph"/>
              <w:tabs>
                <w:tab w:val="left" w:pos="264"/>
              </w:tabs>
              <w:spacing w:line="304" w:lineRule="auto"/>
              <w:ind w:right="63"/>
              <w:jc w:val="both"/>
              <w:rPr>
                <w:sz w:val="28"/>
                <w:szCs w:val="28"/>
              </w:rPr>
            </w:pPr>
          </w:p>
          <w:p w14:paraId="1362D05C" w14:textId="77777777" w:rsidR="00760F0E" w:rsidRDefault="00760F0E" w:rsidP="0079327E">
            <w:pPr>
              <w:pStyle w:val="TableParagraph"/>
              <w:tabs>
                <w:tab w:val="left" w:pos="264"/>
              </w:tabs>
              <w:spacing w:line="304" w:lineRule="auto"/>
              <w:ind w:right="63"/>
              <w:jc w:val="both"/>
              <w:rPr>
                <w:sz w:val="28"/>
                <w:szCs w:val="28"/>
              </w:rPr>
            </w:pPr>
          </w:p>
          <w:p w14:paraId="50E0076D" w14:textId="77777777" w:rsidR="00760F0E" w:rsidRDefault="00760F0E" w:rsidP="0079327E">
            <w:pPr>
              <w:pStyle w:val="TableParagraph"/>
              <w:tabs>
                <w:tab w:val="left" w:pos="264"/>
              </w:tabs>
              <w:spacing w:line="304" w:lineRule="auto"/>
              <w:ind w:right="63"/>
              <w:jc w:val="both"/>
              <w:rPr>
                <w:sz w:val="28"/>
                <w:szCs w:val="28"/>
              </w:rPr>
            </w:pPr>
          </w:p>
          <w:p w14:paraId="3D89CEAB" w14:textId="77777777" w:rsidR="00760F0E" w:rsidRPr="001439E3" w:rsidRDefault="00760F0E" w:rsidP="0079327E">
            <w:pPr>
              <w:pStyle w:val="TableParagraph"/>
              <w:tabs>
                <w:tab w:val="left" w:pos="264"/>
              </w:tabs>
              <w:spacing w:line="304" w:lineRule="auto"/>
              <w:ind w:right="63"/>
              <w:jc w:val="both"/>
              <w:rPr>
                <w:sz w:val="28"/>
                <w:szCs w:val="28"/>
              </w:rPr>
            </w:pPr>
          </w:p>
          <w:p w14:paraId="6ACA4970" w14:textId="77777777" w:rsidR="00760F0E" w:rsidRPr="001439E3" w:rsidRDefault="00760F0E" w:rsidP="0079327E">
            <w:pPr>
              <w:pStyle w:val="TableParagraph"/>
              <w:spacing w:line="248" w:lineRule="exact"/>
              <w:jc w:val="both"/>
              <w:rPr>
                <w:sz w:val="28"/>
                <w:szCs w:val="28"/>
              </w:rPr>
            </w:pPr>
            <w:r>
              <w:rPr>
                <w:rFonts w:ascii="Cambria Math" w:hAnsi="Cambria Math" w:cs="Cambria Math"/>
                <w:sz w:val="28"/>
                <w:szCs w:val="28"/>
                <w:lang w:val="en-US"/>
              </w:rPr>
              <w:t xml:space="preserve">- </w:t>
            </w:r>
            <w:r w:rsidRPr="001439E3">
              <w:rPr>
                <w:sz w:val="28"/>
                <w:szCs w:val="28"/>
              </w:rPr>
              <w:t>GV</w:t>
            </w:r>
            <w:r w:rsidRPr="001439E3">
              <w:rPr>
                <w:spacing w:val="-4"/>
                <w:sz w:val="28"/>
                <w:szCs w:val="28"/>
              </w:rPr>
              <w:t xml:space="preserve"> </w:t>
            </w:r>
            <w:r w:rsidRPr="001439E3">
              <w:rPr>
                <w:sz w:val="28"/>
                <w:szCs w:val="28"/>
              </w:rPr>
              <w:t>yêu cầu một vài</w:t>
            </w:r>
            <w:r w:rsidRPr="001439E3">
              <w:rPr>
                <w:spacing w:val="-1"/>
                <w:sz w:val="28"/>
                <w:szCs w:val="28"/>
              </w:rPr>
              <w:t xml:space="preserve"> </w:t>
            </w:r>
            <w:r w:rsidRPr="001439E3">
              <w:rPr>
                <w:sz w:val="28"/>
                <w:szCs w:val="28"/>
              </w:rPr>
              <w:t>HS</w:t>
            </w:r>
            <w:r w:rsidRPr="001439E3">
              <w:rPr>
                <w:spacing w:val="-1"/>
                <w:sz w:val="28"/>
                <w:szCs w:val="28"/>
              </w:rPr>
              <w:t xml:space="preserve"> </w:t>
            </w:r>
            <w:r w:rsidRPr="001439E3">
              <w:rPr>
                <w:sz w:val="28"/>
                <w:szCs w:val="28"/>
              </w:rPr>
              <w:t xml:space="preserve">trình bày câu trả </w:t>
            </w:r>
            <w:r w:rsidRPr="001439E3">
              <w:rPr>
                <w:spacing w:val="-4"/>
                <w:sz w:val="28"/>
                <w:szCs w:val="28"/>
              </w:rPr>
              <w:t>lời.</w:t>
            </w:r>
          </w:p>
          <w:p w14:paraId="6D704D4A" w14:textId="77777777" w:rsidR="00760F0E" w:rsidRPr="00901A42" w:rsidRDefault="00760F0E" w:rsidP="0079327E">
            <w:pPr>
              <w:spacing w:line="288" w:lineRule="auto"/>
              <w:ind w:right="52"/>
              <w:jc w:val="both"/>
              <w:rPr>
                <w:rFonts w:eastAsia="Calibri"/>
                <w:szCs w:val="28"/>
              </w:rPr>
            </w:pPr>
            <w:r>
              <w:rPr>
                <w:szCs w:val="28"/>
              </w:rPr>
              <w:t xml:space="preserve">- </w:t>
            </w:r>
            <w:r w:rsidRPr="001439E3">
              <w:rPr>
                <w:szCs w:val="28"/>
              </w:rPr>
              <w:t>GV nhận xét chung và dẫn dắt vào bài học: “Vật dẫn điện và vật cách điện”.</w:t>
            </w:r>
          </w:p>
        </w:tc>
        <w:tc>
          <w:tcPr>
            <w:tcW w:w="3241" w:type="dxa"/>
            <w:tcBorders>
              <w:bottom w:val="dashed" w:sz="4" w:space="0" w:color="auto"/>
            </w:tcBorders>
          </w:tcPr>
          <w:p w14:paraId="0851F69D" w14:textId="77777777" w:rsidR="00760F0E" w:rsidRDefault="00760F0E" w:rsidP="0082664C">
            <w:pPr>
              <w:pStyle w:val="TableParagraph"/>
              <w:tabs>
                <w:tab w:val="left" w:pos="244"/>
              </w:tabs>
              <w:spacing w:before="56"/>
              <w:rPr>
                <w:sz w:val="28"/>
                <w:szCs w:val="28"/>
              </w:rPr>
            </w:pPr>
            <w:r>
              <w:rPr>
                <w:lang w:val="nl-NL"/>
              </w:rPr>
              <w:lastRenderedPageBreak/>
              <w:t xml:space="preserve">- </w:t>
            </w:r>
            <w:r w:rsidRPr="001439E3">
              <w:rPr>
                <w:sz w:val="28"/>
                <w:szCs w:val="28"/>
              </w:rPr>
              <w:t>HS</w:t>
            </w:r>
            <w:r w:rsidRPr="001439E3">
              <w:rPr>
                <w:spacing w:val="-2"/>
                <w:sz w:val="28"/>
                <w:szCs w:val="28"/>
              </w:rPr>
              <w:t xml:space="preserve"> </w:t>
            </w:r>
            <w:r w:rsidRPr="001439E3">
              <w:rPr>
                <w:sz w:val="28"/>
                <w:szCs w:val="28"/>
              </w:rPr>
              <w:t xml:space="preserve">trả lời: Dây dẫn </w:t>
            </w:r>
            <w:r w:rsidRPr="001439E3">
              <w:rPr>
                <w:spacing w:val="-2"/>
                <w:sz w:val="28"/>
                <w:szCs w:val="28"/>
              </w:rPr>
              <w:t>điện.</w:t>
            </w:r>
          </w:p>
          <w:p w14:paraId="4B6E99B6" w14:textId="77777777" w:rsidR="00760F0E" w:rsidRDefault="00760F0E" w:rsidP="0082664C">
            <w:pPr>
              <w:pStyle w:val="TableParagraph"/>
              <w:tabs>
                <w:tab w:val="left" w:pos="244"/>
              </w:tabs>
              <w:spacing w:before="56"/>
              <w:rPr>
                <w:sz w:val="28"/>
                <w:szCs w:val="28"/>
              </w:rPr>
            </w:pPr>
          </w:p>
          <w:p w14:paraId="6D0BA931" w14:textId="77777777" w:rsidR="00760F0E" w:rsidRPr="0082664C" w:rsidRDefault="00760F0E" w:rsidP="0082664C">
            <w:pPr>
              <w:pStyle w:val="TableParagraph"/>
              <w:tabs>
                <w:tab w:val="left" w:pos="244"/>
              </w:tabs>
              <w:spacing w:before="56"/>
              <w:rPr>
                <w:sz w:val="28"/>
                <w:szCs w:val="28"/>
              </w:rPr>
            </w:pPr>
          </w:p>
          <w:p w14:paraId="7366A0FA" w14:textId="77777777" w:rsidR="00760F0E" w:rsidRPr="001439E3" w:rsidRDefault="00760F0E" w:rsidP="0082664C">
            <w:pPr>
              <w:pStyle w:val="TableParagraph"/>
              <w:tabs>
                <w:tab w:val="left" w:pos="244"/>
              </w:tabs>
              <w:rPr>
                <w:sz w:val="28"/>
                <w:szCs w:val="28"/>
              </w:rPr>
            </w:pPr>
            <w:r>
              <w:rPr>
                <w:sz w:val="28"/>
                <w:szCs w:val="28"/>
                <w:lang w:val="en-US"/>
              </w:rPr>
              <w:t xml:space="preserve">- </w:t>
            </w:r>
            <w:r w:rsidRPr="001439E3">
              <w:rPr>
                <w:sz w:val="28"/>
                <w:szCs w:val="28"/>
              </w:rPr>
              <w:t>HS</w:t>
            </w:r>
            <w:r w:rsidRPr="001439E3">
              <w:rPr>
                <w:spacing w:val="-2"/>
                <w:sz w:val="28"/>
                <w:szCs w:val="28"/>
              </w:rPr>
              <w:t xml:space="preserve"> </w:t>
            </w:r>
            <w:r w:rsidRPr="001439E3">
              <w:rPr>
                <w:sz w:val="28"/>
                <w:szCs w:val="28"/>
              </w:rPr>
              <w:t xml:space="preserve">trình bày câu trả </w:t>
            </w:r>
            <w:r w:rsidRPr="001439E3">
              <w:rPr>
                <w:spacing w:val="-4"/>
                <w:sz w:val="28"/>
                <w:szCs w:val="28"/>
              </w:rPr>
              <w:t>lời.</w:t>
            </w:r>
          </w:p>
          <w:p w14:paraId="433A917A" w14:textId="77777777" w:rsidR="00760F0E" w:rsidRDefault="00760F0E" w:rsidP="0082664C">
            <w:pPr>
              <w:pStyle w:val="TableParagraph"/>
              <w:tabs>
                <w:tab w:val="left" w:pos="244"/>
              </w:tabs>
              <w:spacing w:before="68"/>
              <w:rPr>
                <w:sz w:val="28"/>
                <w:szCs w:val="28"/>
              </w:rPr>
            </w:pPr>
            <w:r>
              <w:rPr>
                <w:sz w:val="28"/>
                <w:szCs w:val="28"/>
                <w:lang w:val="en-US"/>
              </w:rPr>
              <w:lastRenderedPageBreak/>
              <w:t xml:space="preserve">- </w:t>
            </w:r>
            <w:r w:rsidRPr="001439E3">
              <w:rPr>
                <w:sz w:val="28"/>
                <w:szCs w:val="28"/>
              </w:rPr>
              <w:t>HS</w:t>
            </w:r>
            <w:r w:rsidRPr="001439E3">
              <w:rPr>
                <w:spacing w:val="-2"/>
                <w:sz w:val="28"/>
                <w:szCs w:val="28"/>
              </w:rPr>
              <w:t xml:space="preserve"> </w:t>
            </w:r>
            <w:r w:rsidRPr="001439E3">
              <w:rPr>
                <w:sz w:val="28"/>
                <w:szCs w:val="28"/>
              </w:rPr>
              <w:t xml:space="preserve">khác nhận xét và bổ sung (nếu </w:t>
            </w:r>
            <w:r w:rsidRPr="001439E3">
              <w:rPr>
                <w:spacing w:val="-4"/>
                <w:sz w:val="28"/>
                <w:szCs w:val="28"/>
              </w:rPr>
              <w:t>có).</w:t>
            </w:r>
          </w:p>
          <w:p w14:paraId="38EBDC7F" w14:textId="77777777" w:rsidR="00760F0E" w:rsidRPr="0082664C" w:rsidRDefault="00760F0E" w:rsidP="0082664C">
            <w:pPr>
              <w:pStyle w:val="TableParagraph"/>
              <w:tabs>
                <w:tab w:val="left" w:pos="244"/>
              </w:tabs>
              <w:spacing w:before="68"/>
              <w:rPr>
                <w:sz w:val="28"/>
                <w:szCs w:val="28"/>
              </w:rPr>
            </w:pPr>
          </w:p>
          <w:p w14:paraId="4B76D28C" w14:textId="77777777" w:rsidR="00760F0E" w:rsidRPr="001439E3" w:rsidRDefault="00760F0E" w:rsidP="0082664C">
            <w:pPr>
              <w:pStyle w:val="TableParagraph"/>
              <w:tabs>
                <w:tab w:val="left" w:pos="241"/>
              </w:tabs>
              <w:spacing w:before="1" w:line="304" w:lineRule="auto"/>
              <w:ind w:left="-86" w:right="68"/>
              <w:jc w:val="both"/>
              <w:rPr>
                <w:sz w:val="28"/>
                <w:szCs w:val="28"/>
              </w:rPr>
            </w:pPr>
            <w:r>
              <w:rPr>
                <w:sz w:val="28"/>
                <w:szCs w:val="28"/>
                <w:lang w:val="en-US"/>
              </w:rPr>
              <w:t xml:space="preserve">- </w:t>
            </w:r>
            <w:r w:rsidRPr="001439E3">
              <w:rPr>
                <w:sz w:val="28"/>
                <w:szCs w:val="28"/>
              </w:rPr>
              <w:t>HS</w:t>
            </w:r>
            <w:r w:rsidRPr="001439E3">
              <w:rPr>
                <w:spacing w:val="-6"/>
                <w:sz w:val="28"/>
                <w:szCs w:val="28"/>
              </w:rPr>
              <w:t xml:space="preserve"> </w:t>
            </w:r>
            <w:r w:rsidRPr="001439E3">
              <w:rPr>
                <w:sz w:val="28"/>
                <w:szCs w:val="28"/>
              </w:rPr>
              <w:t>trả</w:t>
            </w:r>
            <w:r w:rsidRPr="001439E3">
              <w:rPr>
                <w:spacing w:val="-6"/>
                <w:sz w:val="28"/>
                <w:szCs w:val="28"/>
              </w:rPr>
              <w:t xml:space="preserve"> </w:t>
            </w:r>
            <w:r w:rsidRPr="001439E3">
              <w:rPr>
                <w:sz w:val="28"/>
                <w:szCs w:val="28"/>
              </w:rPr>
              <w:t>lời:</w:t>
            </w:r>
            <w:r w:rsidRPr="001439E3">
              <w:rPr>
                <w:spacing w:val="-6"/>
                <w:sz w:val="28"/>
                <w:szCs w:val="28"/>
              </w:rPr>
              <w:t xml:space="preserve"> </w:t>
            </w:r>
            <w:r w:rsidRPr="00AE363A">
              <w:rPr>
                <w:i/>
                <w:sz w:val="28"/>
                <w:szCs w:val="28"/>
              </w:rPr>
              <w:t>Dây</w:t>
            </w:r>
            <w:r w:rsidRPr="00AE363A">
              <w:rPr>
                <w:i/>
                <w:spacing w:val="-6"/>
                <w:sz w:val="28"/>
                <w:szCs w:val="28"/>
              </w:rPr>
              <w:t xml:space="preserve"> </w:t>
            </w:r>
            <w:r w:rsidRPr="00AE363A">
              <w:rPr>
                <w:i/>
                <w:sz w:val="28"/>
                <w:szCs w:val="28"/>
              </w:rPr>
              <w:t>dẫn</w:t>
            </w:r>
            <w:r w:rsidRPr="00AE363A">
              <w:rPr>
                <w:i/>
                <w:spacing w:val="-6"/>
                <w:sz w:val="28"/>
                <w:szCs w:val="28"/>
              </w:rPr>
              <w:t xml:space="preserve"> </w:t>
            </w:r>
            <w:r w:rsidRPr="00AE363A">
              <w:rPr>
                <w:i/>
                <w:sz w:val="28"/>
                <w:szCs w:val="28"/>
              </w:rPr>
              <w:t>điện</w:t>
            </w:r>
            <w:r w:rsidRPr="00AE363A">
              <w:rPr>
                <w:i/>
                <w:spacing w:val="-6"/>
                <w:sz w:val="28"/>
                <w:szCs w:val="28"/>
              </w:rPr>
              <w:t xml:space="preserve"> </w:t>
            </w:r>
            <w:r w:rsidRPr="00AE363A">
              <w:rPr>
                <w:i/>
                <w:sz w:val="28"/>
                <w:szCs w:val="28"/>
              </w:rPr>
              <w:t>có</w:t>
            </w:r>
            <w:r w:rsidRPr="00AE363A">
              <w:rPr>
                <w:i/>
                <w:spacing w:val="-6"/>
                <w:sz w:val="28"/>
                <w:szCs w:val="28"/>
              </w:rPr>
              <w:t xml:space="preserve"> </w:t>
            </w:r>
            <w:r w:rsidRPr="00AE363A">
              <w:rPr>
                <w:i/>
                <w:sz w:val="28"/>
                <w:szCs w:val="28"/>
              </w:rPr>
              <w:t>lõi</w:t>
            </w:r>
            <w:r w:rsidRPr="00AE363A">
              <w:rPr>
                <w:i/>
                <w:spacing w:val="-6"/>
                <w:sz w:val="28"/>
                <w:szCs w:val="28"/>
              </w:rPr>
              <w:t xml:space="preserve"> </w:t>
            </w:r>
            <w:r w:rsidRPr="00AE363A">
              <w:rPr>
                <w:i/>
                <w:sz w:val="28"/>
                <w:szCs w:val="28"/>
              </w:rPr>
              <w:t>bên</w:t>
            </w:r>
            <w:r w:rsidRPr="00AE363A">
              <w:rPr>
                <w:i/>
                <w:spacing w:val="-6"/>
                <w:sz w:val="28"/>
                <w:szCs w:val="28"/>
              </w:rPr>
              <w:t xml:space="preserve"> </w:t>
            </w:r>
            <w:r w:rsidRPr="00AE363A">
              <w:rPr>
                <w:i/>
                <w:sz w:val="28"/>
                <w:szCs w:val="28"/>
              </w:rPr>
              <w:t>trong</w:t>
            </w:r>
            <w:r w:rsidRPr="00AE363A">
              <w:rPr>
                <w:i/>
                <w:spacing w:val="-6"/>
                <w:sz w:val="28"/>
                <w:szCs w:val="28"/>
              </w:rPr>
              <w:t xml:space="preserve"> </w:t>
            </w:r>
            <w:r w:rsidRPr="00AE363A">
              <w:rPr>
                <w:i/>
                <w:sz w:val="28"/>
                <w:szCs w:val="28"/>
              </w:rPr>
              <w:t>được làm</w:t>
            </w:r>
            <w:r w:rsidRPr="00AE363A">
              <w:rPr>
                <w:i/>
                <w:spacing w:val="-2"/>
                <w:sz w:val="28"/>
                <w:szCs w:val="28"/>
              </w:rPr>
              <w:t xml:space="preserve"> </w:t>
            </w:r>
            <w:r w:rsidRPr="00AE363A">
              <w:rPr>
                <w:i/>
                <w:sz w:val="28"/>
                <w:szCs w:val="28"/>
              </w:rPr>
              <w:t>bằng</w:t>
            </w:r>
            <w:r w:rsidRPr="00AE363A">
              <w:rPr>
                <w:i/>
                <w:spacing w:val="-1"/>
                <w:sz w:val="28"/>
                <w:szCs w:val="28"/>
              </w:rPr>
              <w:t xml:space="preserve"> </w:t>
            </w:r>
            <w:r w:rsidRPr="00AE363A">
              <w:rPr>
                <w:i/>
                <w:sz w:val="28"/>
                <w:szCs w:val="28"/>
              </w:rPr>
              <w:t>đồng</w:t>
            </w:r>
            <w:r w:rsidRPr="00AE363A">
              <w:rPr>
                <w:i/>
                <w:spacing w:val="-2"/>
                <w:sz w:val="28"/>
                <w:szCs w:val="28"/>
              </w:rPr>
              <w:t xml:space="preserve"> </w:t>
            </w:r>
            <w:r w:rsidRPr="00AE363A">
              <w:rPr>
                <w:i/>
                <w:sz w:val="28"/>
                <w:szCs w:val="28"/>
              </w:rPr>
              <w:t>giúp</w:t>
            </w:r>
            <w:r w:rsidRPr="00AE363A">
              <w:rPr>
                <w:i/>
                <w:spacing w:val="-2"/>
                <w:sz w:val="28"/>
                <w:szCs w:val="28"/>
              </w:rPr>
              <w:t xml:space="preserve"> </w:t>
            </w:r>
            <w:r w:rsidRPr="00AE363A">
              <w:rPr>
                <w:i/>
                <w:sz w:val="28"/>
                <w:szCs w:val="28"/>
              </w:rPr>
              <w:t>dẫn</w:t>
            </w:r>
            <w:r w:rsidRPr="00AE363A">
              <w:rPr>
                <w:i/>
                <w:spacing w:val="-2"/>
                <w:sz w:val="28"/>
                <w:szCs w:val="28"/>
              </w:rPr>
              <w:t xml:space="preserve"> </w:t>
            </w:r>
            <w:r w:rsidRPr="00AE363A">
              <w:rPr>
                <w:i/>
                <w:sz w:val="28"/>
                <w:szCs w:val="28"/>
              </w:rPr>
              <w:t>điện</w:t>
            </w:r>
            <w:r w:rsidRPr="00AE363A">
              <w:rPr>
                <w:i/>
                <w:spacing w:val="-1"/>
                <w:sz w:val="28"/>
                <w:szCs w:val="28"/>
              </w:rPr>
              <w:t xml:space="preserve"> </w:t>
            </w:r>
            <w:r w:rsidRPr="00AE363A">
              <w:rPr>
                <w:i/>
                <w:sz w:val="28"/>
                <w:szCs w:val="28"/>
              </w:rPr>
              <w:t>từ</w:t>
            </w:r>
            <w:r w:rsidRPr="00AE363A">
              <w:rPr>
                <w:i/>
                <w:spacing w:val="-2"/>
                <w:sz w:val="28"/>
                <w:szCs w:val="28"/>
              </w:rPr>
              <w:t xml:space="preserve"> </w:t>
            </w:r>
            <w:r w:rsidRPr="00AE363A">
              <w:rPr>
                <w:i/>
                <w:sz w:val="28"/>
                <w:szCs w:val="28"/>
              </w:rPr>
              <w:t>nguồn</w:t>
            </w:r>
            <w:r w:rsidRPr="00AE363A">
              <w:rPr>
                <w:i/>
                <w:spacing w:val="-2"/>
                <w:sz w:val="28"/>
                <w:szCs w:val="28"/>
              </w:rPr>
              <w:t xml:space="preserve"> </w:t>
            </w:r>
            <w:r w:rsidRPr="00AE363A">
              <w:rPr>
                <w:i/>
                <w:sz w:val="28"/>
                <w:szCs w:val="28"/>
              </w:rPr>
              <w:t>điện</w:t>
            </w:r>
            <w:r w:rsidRPr="00AE363A">
              <w:rPr>
                <w:i/>
                <w:spacing w:val="-2"/>
                <w:sz w:val="28"/>
                <w:szCs w:val="28"/>
              </w:rPr>
              <w:t xml:space="preserve"> </w:t>
            </w:r>
            <w:r w:rsidRPr="00AE363A">
              <w:rPr>
                <w:i/>
                <w:sz w:val="28"/>
                <w:szCs w:val="28"/>
              </w:rPr>
              <w:t>đến các thiết bị máy móc. Vỏ bên ngoài bằng nhựa dẻo để giúp đảm bảo an toàn khi sử dụng.</w:t>
            </w:r>
          </w:p>
          <w:p w14:paraId="2878199B" w14:textId="77777777" w:rsidR="00760F0E" w:rsidRPr="001439E3" w:rsidRDefault="00760F0E" w:rsidP="00A759A5">
            <w:pPr>
              <w:pStyle w:val="TableParagraph"/>
              <w:numPr>
                <w:ilvl w:val="0"/>
                <w:numId w:val="36"/>
              </w:numPr>
              <w:tabs>
                <w:tab w:val="left" w:pos="244"/>
              </w:tabs>
              <w:spacing w:line="248" w:lineRule="exact"/>
              <w:ind w:left="244"/>
              <w:jc w:val="both"/>
              <w:rPr>
                <w:sz w:val="28"/>
                <w:szCs w:val="28"/>
              </w:rPr>
            </w:pPr>
            <w:r w:rsidRPr="001439E3">
              <w:rPr>
                <w:sz w:val="28"/>
                <w:szCs w:val="28"/>
              </w:rPr>
              <w:t>HS</w:t>
            </w:r>
            <w:r w:rsidRPr="001439E3">
              <w:rPr>
                <w:spacing w:val="-2"/>
                <w:sz w:val="28"/>
                <w:szCs w:val="28"/>
              </w:rPr>
              <w:t xml:space="preserve"> </w:t>
            </w:r>
            <w:r w:rsidRPr="001439E3">
              <w:rPr>
                <w:sz w:val="28"/>
                <w:szCs w:val="28"/>
              </w:rPr>
              <w:t xml:space="preserve">trình bày câu trả </w:t>
            </w:r>
            <w:r w:rsidRPr="001439E3">
              <w:rPr>
                <w:spacing w:val="-4"/>
                <w:sz w:val="28"/>
                <w:szCs w:val="28"/>
              </w:rPr>
              <w:t>lời.</w:t>
            </w:r>
          </w:p>
          <w:p w14:paraId="227B137F" w14:textId="77777777" w:rsidR="00760F0E" w:rsidRPr="00901A42" w:rsidRDefault="00760F0E" w:rsidP="0082664C">
            <w:pPr>
              <w:spacing w:line="288" w:lineRule="auto"/>
              <w:jc w:val="both"/>
              <w:rPr>
                <w:rFonts w:eastAsia="Calibri"/>
                <w:szCs w:val="28"/>
                <w:lang w:val="nl-NL"/>
              </w:rPr>
            </w:pPr>
            <w:r w:rsidRPr="001439E3">
              <w:rPr>
                <w:szCs w:val="28"/>
              </w:rPr>
              <w:t>HS</w:t>
            </w:r>
            <w:r w:rsidRPr="001439E3">
              <w:rPr>
                <w:spacing w:val="-2"/>
                <w:szCs w:val="28"/>
              </w:rPr>
              <w:t xml:space="preserve"> </w:t>
            </w:r>
            <w:r w:rsidRPr="001439E3">
              <w:rPr>
                <w:szCs w:val="28"/>
              </w:rPr>
              <w:t xml:space="preserve">lắng </w:t>
            </w:r>
            <w:r w:rsidRPr="001439E3">
              <w:rPr>
                <w:spacing w:val="-2"/>
                <w:szCs w:val="28"/>
              </w:rPr>
              <w:t>nghe.</w:t>
            </w:r>
          </w:p>
        </w:tc>
      </w:tr>
      <w:tr w:rsidR="00760F0E" w:rsidRPr="00901A42" w14:paraId="33E62EBE" w14:textId="77777777" w:rsidTr="00DD1A4D">
        <w:tc>
          <w:tcPr>
            <w:tcW w:w="10278" w:type="dxa"/>
            <w:gridSpan w:val="4"/>
            <w:tcBorders>
              <w:top w:val="dashed" w:sz="4" w:space="0" w:color="auto"/>
              <w:bottom w:val="dashed" w:sz="4" w:space="0" w:color="auto"/>
            </w:tcBorders>
          </w:tcPr>
          <w:p w14:paraId="49C55F4F" w14:textId="77777777" w:rsidR="00760F0E" w:rsidRPr="00A24B3C" w:rsidRDefault="00760F0E" w:rsidP="00A24B3C">
            <w:pPr>
              <w:spacing w:line="288" w:lineRule="auto"/>
              <w:rPr>
                <w:b/>
                <w:bCs/>
                <w:iCs/>
                <w:lang w:val="nl-NL"/>
              </w:rPr>
            </w:pPr>
            <w:r w:rsidRPr="00F07D9D">
              <w:rPr>
                <w:b/>
                <w:bCs/>
                <w:iCs/>
                <w:lang w:val="nl-NL"/>
              </w:rPr>
              <w:lastRenderedPageBreak/>
              <w:t xml:space="preserve">2. </w:t>
            </w:r>
            <w:r w:rsidRPr="00F07D9D">
              <w:rPr>
                <w:b/>
                <w:bCs/>
              </w:rPr>
              <w:t>Hoạt động Khám phá và luyện tập</w:t>
            </w:r>
            <w:r w:rsidRPr="00F07D9D">
              <w:rPr>
                <w:bCs/>
                <w:i/>
                <w:iCs/>
                <w:lang w:val="nl-NL"/>
              </w:rPr>
              <w:t>.</w:t>
            </w:r>
          </w:p>
        </w:tc>
      </w:tr>
      <w:tr w:rsidR="00760F0E" w:rsidRPr="00901A42" w14:paraId="6F8E49BF" w14:textId="77777777" w:rsidTr="00DD1A4D">
        <w:tc>
          <w:tcPr>
            <w:tcW w:w="10278" w:type="dxa"/>
            <w:gridSpan w:val="4"/>
            <w:tcBorders>
              <w:top w:val="dashed" w:sz="4" w:space="0" w:color="auto"/>
              <w:bottom w:val="dashed" w:sz="4" w:space="0" w:color="auto"/>
            </w:tcBorders>
          </w:tcPr>
          <w:p w14:paraId="209C0F15" w14:textId="77777777" w:rsidR="00760F0E" w:rsidRPr="00F07D9D" w:rsidRDefault="00760F0E" w:rsidP="00606718">
            <w:pPr>
              <w:spacing w:line="288" w:lineRule="auto"/>
              <w:rPr>
                <w:b/>
                <w:bCs/>
              </w:rPr>
            </w:pPr>
            <w:r w:rsidRPr="00F07D9D">
              <w:rPr>
                <w:b/>
                <w:bCs/>
              </w:rPr>
              <w:t xml:space="preserve">2.1. Hoạt động 1: </w:t>
            </w:r>
            <w:r w:rsidRPr="002D2A89">
              <w:rPr>
                <w:b/>
                <w:bCs/>
              </w:rPr>
              <w:t>Tìm hiểu về vật dẫn điện, vật cách điện (12 phút)</w:t>
            </w:r>
          </w:p>
          <w:p w14:paraId="1DFB6D3A" w14:textId="77777777" w:rsidR="00760F0E" w:rsidRPr="00A24B3C" w:rsidRDefault="00760F0E" w:rsidP="00A24B3C">
            <w:pPr>
              <w:spacing w:line="288" w:lineRule="auto"/>
            </w:pPr>
            <w:r w:rsidRPr="00A24B3C">
              <w:rPr>
                <w:b/>
                <w:bCs/>
              </w:rPr>
              <w:t xml:space="preserve">a)Mục tiêu: </w:t>
            </w:r>
            <w:r w:rsidRPr="002D2A89">
              <w:t>HS đề xuất và thực hiện được thí nghiệm để tìm hiểu về các vật dẫn điện và vật cách điện.</w:t>
            </w:r>
          </w:p>
          <w:p w14:paraId="519A0051" w14:textId="77777777" w:rsidR="00760F0E" w:rsidRPr="00A24B3C" w:rsidRDefault="00760F0E" w:rsidP="00A24B3C">
            <w:pPr>
              <w:spacing w:line="288" w:lineRule="auto"/>
            </w:pPr>
            <w:r w:rsidRPr="00A24B3C">
              <w:rPr>
                <w:b/>
                <w:bCs/>
              </w:rPr>
              <w:t xml:space="preserve">b)Phương pháp và kĩ thuật dạy học: </w:t>
            </w:r>
            <w:r w:rsidRPr="001439E3">
              <w:rPr>
                <w:szCs w:val="28"/>
              </w:rPr>
              <w:t>Phương</w:t>
            </w:r>
            <w:r w:rsidRPr="001439E3">
              <w:rPr>
                <w:spacing w:val="26"/>
                <w:szCs w:val="28"/>
              </w:rPr>
              <w:t xml:space="preserve"> </w:t>
            </w:r>
            <w:r w:rsidRPr="001439E3">
              <w:rPr>
                <w:szCs w:val="28"/>
              </w:rPr>
              <w:t>pháp</w:t>
            </w:r>
            <w:r w:rsidRPr="001439E3">
              <w:rPr>
                <w:spacing w:val="26"/>
                <w:szCs w:val="28"/>
              </w:rPr>
              <w:t xml:space="preserve"> </w:t>
            </w:r>
            <w:r w:rsidRPr="001439E3">
              <w:rPr>
                <w:szCs w:val="28"/>
              </w:rPr>
              <w:t>nêu</w:t>
            </w:r>
            <w:r w:rsidRPr="001439E3">
              <w:rPr>
                <w:spacing w:val="26"/>
                <w:szCs w:val="28"/>
              </w:rPr>
              <w:t xml:space="preserve"> </w:t>
            </w:r>
            <w:r w:rsidRPr="001439E3">
              <w:rPr>
                <w:szCs w:val="28"/>
              </w:rPr>
              <w:t>và</w:t>
            </w:r>
            <w:r w:rsidRPr="001439E3">
              <w:rPr>
                <w:spacing w:val="26"/>
                <w:szCs w:val="28"/>
              </w:rPr>
              <w:t xml:space="preserve"> </w:t>
            </w:r>
            <w:r w:rsidRPr="001439E3">
              <w:rPr>
                <w:szCs w:val="28"/>
              </w:rPr>
              <w:t>giải</w:t>
            </w:r>
            <w:r w:rsidRPr="001439E3">
              <w:rPr>
                <w:spacing w:val="26"/>
                <w:szCs w:val="28"/>
              </w:rPr>
              <w:t xml:space="preserve"> </w:t>
            </w:r>
            <w:r w:rsidRPr="001439E3">
              <w:rPr>
                <w:szCs w:val="28"/>
              </w:rPr>
              <w:t>quyết</w:t>
            </w:r>
            <w:r w:rsidRPr="001439E3">
              <w:rPr>
                <w:spacing w:val="26"/>
                <w:szCs w:val="28"/>
              </w:rPr>
              <w:t xml:space="preserve"> </w:t>
            </w:r>
            <w:r w:rsidRPr="001439E3">
              <w:rPr>
                <w:szCs w:val="28"/>
              </w:rPr>
              <w:t>vấn</w:t>
            </w:r>
            <w:r w:rsidRPr="001439E3">
              <w:rPr>
                <w:spacing w:val="26"/>
                <w:szCs w:val="28"/>
              </w:rPr>
              <w:t xml:space="preserve"> </w:t>
            </w:r>
            <w:r w:rsidRPr="001439E3">
              <w:rPr>
                <w:szCs w:val="28"/>
              </w:rPr>
              <w:t>đề,</w:t>
            </w:r>
            <w:r w:rsidRPr="001439E3">
              <w:rPr>
                <w:spacing w:val="26"/>
                <w:szCs w:val="28"/>
              </w:rPr>
              <w:t xml:space="preserve"> </w:t>
            </w:r>
            <w:r w:rsidRPr="001439E3">
              <w:rPr>
                <w:szCs w:val="28"/>
              </w:rPr>
              <w:t>phương</w:t>
            </w:r>
            <w:r w:rsidRPr="001439E3">
              <w:rPr>
                <w:spacing w:val="26"/>
                <w:szCs w:val="28"/>
              </w:rPr>
              <w:t xml:space="preserve"> </w:t>
            </w:r>
            <w:r w:rsidRPr="001439E3">
              <w:rPr>
                <w:szCs w:val="28"/>
              </w:rPr>
              <w:t>pháp thí nghiệm, phương pháp dạy học hợp tác, phương pháp trực quan.</w:t>
            </w:r>
          </w:p>
          <w:p w14:paraId="1C0B10C0" w14:textId="77777777" w:rsidR="00760F0E" w:rsidRPr="00A24B3C" w:rsidRDefault="00760F0E" w:rsidP="00A24B3C">
            <w:pPr>
              <w:spacing w:line="288" w:lineRule="auto"/>
              <w:rPr>
                <w:b/>
                <w:bCs/>
              </w:rPr>
            </w:pPr>
            <w:r w:rsidRPr="00A24B3C">
              <w:rPr>
                <w:b/>
                <w:bCs/>
              </w:rPr>
              <w:t>c)Tiến trình tổ chức hoạt động:</w:t>
            </w:r>
          </w:p>
        </w:tc>
      </w:tr>
      <w:tr w:rsidR="00760F0E" w:rsidRPr="00901A42" w14:paraId="39347021" w14:textId="77777777" w:rsidTr="00DD1A4D">
        <w:tc>
          <w:tcPr>
            <w:tcW w:w="6138" w:type="dxa"/>
            <w:gridSpan w:val="2"/>
            <w:tcBorders>
              <w:top w:val="dashed" w:sz="4" w:space="0" w:color="auto"/>
              <w:bottom w:val="dashed" w:sz="4" w:space="0" w:color="auto"/>
            </w:tcBorders>
          </w:tcPr>
          <w:p w14:paraId="40B026D6" w14:textId="77777777" w:rsidR="00760F0E" w:rsidRDefault="00760F0E" w:rsidP="00AB1DCA">
            <w:pPr>
              <w:pStyle w:val="TableParagraph"/>
              <w:tabs>
                <w:tab w:val="left" w:pos="257"/>
              </w:tabs>
              <w:spacing w:before="112" w:line="304" w:lineRule="auto"/>
              <w:ind w:right="68"/>
              <w:jc w:val="both"/>
              <w:rPr>
                <w:sz w:val="28"/>
                <w:szCs w:val="28"/>
              </w:rPr>
            </w:pPr>
            <w:r>
              <w:rPr>
                <w:lang w:val="en-US"/>
              </w:rPr>
              <w:t xml:space="preserve">- </w:t>
            </w:r>
            <w:r w:rsidRPr="001439E3">
              <w:rPr>
                <w:sz w:val="28"/>
                <w:szCs w:val="28"/>
              </w:rPr>
              <w:t>GV dẫn dắt: Trong cuộc sống, có những vật cho</w:t>
            </w:r>
            <w:r w:rsidRPr="001439E3">
              <w:rPr>
                <w:spacing w:val="-7"/>
                <w:sz w:val="28"/>
                <w:szCs w:val="28"/>
              </w:rPr>
              <w:t xml:space="preserve"> </w:t>
            </w:r>
            <w:r w:rsidRPr="001439E3">
              <w:rPr>
                <w:sz w:val="28"/>
                <w:szCs w:val="28"/>
              </w:rPr>
              <w:t>dòng</w:t>
            </w:r>
            <w:r w:rsidRPr="001439E3">
              <w:rPr>
                <w:spacing w:val="-7"/>
                <w:sz w:val="28"/>
                <w:szCs w:val="28"/>
              </w:rPr>
              <w:t xml:space="preserve"> </w:t>
            </w:r>
            <w:r w:rsidRPr="001439E3">
              <w:rPr>
                <w:sz w:val="28"/>
                <w:szCs w:val="28"/>
              </w:rPr>
              <w:t>điện</w:t>
            </w:r>
            <w:r w:rsidRPr="001439E3">
              <w:rPr>
                <w:spacing w:val="-7"/>
                <w:sz w:val="28"/>
                <w:szCs w:val="28"/>
              </w:rPr>
              <w:t xml:space="preserve"> </w:t>
            </w:r>
            <w:r w:rsidRPr="001439E3">
              <w:rPr>
                <w:sz w:val="28"/>
                <w:szCs w:val="28"/>
              </w:rPr>
              <w:t>đi</w:t>
            </w:r>
            <w:r w:rsidRPr="001439E3">
              <w:rPr>
                <w:spacing w:val="-7"/>
                <w:sz w:val="28"/>
                <w:szCs w:val="28"/>
              </w:rPr>
              <w:t xml:space="preserve"> </w:t>
            </w:r>
            <w:r w:rsidRPr="001439E3">
              <w:rPr>
                <w:sz w:val="28"/>
                <w:szCs w:val="28"/>
              </w:rPr>
              <w:t>qua,</w:t>
            </w:r>
            <w:r w:rsidRPr="001439E3">
              <w:rPr>
                <w:spacing w:val="-7"/>
                <w:sz w:val="28"/>
                <w:szCs w:val="28"/>
              </w:rPr>
              <w:t xml:space="preserve"> </w:t>
            </w:r>
            <w:r w:rsidRPr="001439E3">
              <w:rPr>
                <w:sz w:val="28"/>
                <w:szCs w:val="28"/>
              </w:rPr>
              <w:t>những</w:t>
            </w:r>
            <w:r w:rsidRPr="001439E3">
              <w:rPr>
                <w:spacing w:val="-7"/>
                <w:sz w:val="28"/>
                <w:szCs w:val="28"/>
              </w:rPr>
              <w:t xml:space="preserve"> </w:t>
            </w:r>
            <w:r w:rsidRPr="001439E3">
              <w:rPr>
                <w:sz w:val="28"/>
                <w:szCs w:val="28"/>
              </w:rPr>
              <w:t>vật</w:t>
            </w:r>
            <w:r w:rsidRPr="001439E3">
              <w:rPr>
                <w:spacing w:val="-7"/>
                <w:sz w:val="28"/>
                <w:szCs w:val="28"/>
              </w:rPr>
              <w:t xml:space="preserve"> </w:t>
            </w:r>
            <w:r w:rsidRPr="001439E3">
              <w:rPr>
                <w:sz w:val="28"/>
                <w:szCs w:val="28"/>
              </w:rPr>
              <w:t>này</w:t>
            </w:r>
            <w:r w:rsidRPr="001439E3">
              <w:rPr>
                <w:spacing w:val="-7"/>
                <w:sz w:val="28"/>
                <w:szCs w:val="28"/>
              </w:rPr>
              <w:t xml:space="preserve"> </w:t>
            </w:r>
            <w:r w:rsidRPr="001439E3">
              <w:rPr>
                <w:sz w:val="28"/>
                <w:szCs w:val="28"/>
              </w:rPr>
              <w:t>được</w:t>
            </w:r>
            <w:r w:rsidRPr="001439E3">
              <w:rPr>
                <w:spacing w:val="-7"/>
                <w:sz w:val="28"/>
                <w:szCs w:val="28"/>
              </w:rPr>
              <w:t xml:space="preserve"> </w:t>
            </w:r>
            <w:r w:rsidRPr="001439E3">
              <w:rPr>
                <w:sz w:val="28"/>
                <w:szCs w:val="28"/>
              </w:rPr>
              <w:t>gọi</w:t>
            </w:r>
            <w:r w:rsidRPr="001439E3">
              <w:rPr>
                <w:spacing w:val="-7"/>
                <w:sz w:val="28"/>
                <w:szCs w:val="28"/>
              </w:rPr>
              <w:t xml:space="preserve"> </w:t>
            </w:r>
            <w:r w:rsidRPr="001439E3">
              <w:rPr>
                <w:sz w:val="28"/>
                <w:szCs w:val="28"/>
              </w:rPr>
              <w:t>là vật</w:t>
            </w:r>
            <w:r w:rsidRPr="001439E3">
              <w:rPr>
                <w:spacing w:val="-6"/>
                <w:sz w:val="28"/>
                <w:szCs w:val="28"/>
              </w:rPr>
              <w:t xml:space="preserve"> </w:t>
            </w:r>
            <w:r w:rsidRPr="001439E3">
              <w:rPr>
                <w:sz w:val="28"/>
                <w:szCs w:val="28"/>
              </w:rPr>
              <w:t>dẫn</w:t>
            </w:r>
            <w:r w:rsidRPr="001439E3">
              <w:rPr>
                <w:spacing w:val="-6"/>
                <w:sz w:val="28"/>
                <w:szCs w:val="28"/>
              </w:rPr>
              <w:t xml:space="preserve"> </w:t>
            </w:r>
            <w:r w:rsidRPr="001439E3">
              <w:rPr>
                <w:sz w:val="28"/>
                <w:szCs w:val="28"/>
              </w:rPr>
              <w:t>điện;</w:t>
            </w:r>
            <w:r w:rsidRPr="001439E3">
              <w:rPr>
                <w:spacing w:val="-6"/>
                <w:sz w:val="28"/>
                <w:szCs w:val="28"/>
              </w:rPr>
              <w:t xml:space="preserve"> </w:t>
            </w:r>
            <w:r w:rsidRPr="001439E3">
              <w:rPr>
                <w:sz w:val="28"/>
                <w:szCs w:val="28"/>
              </w:rPr>
              <w:t>có</w:t>
            </w:r>
            <w:r w:rsidRPr="001439E3">
              <w:rPr>
                <w:spacing w:val="-6"/>
                <w:sz w:val="28"/>
                <w:szCs w:val="28"/>
              </w:rPr>
              <w:t xml:space="preserve"> </w:t>
            </w:r>
            <w:r w:rsidRPr="001439E3">
              <w:rPr>
                <w:sz w:val="28"/>
                <w:szCs w:val="28"/>
              </w:rPr>
              <w:t>những</w:t>
            </w:r>
            <w:r w:rsidRPr="001439E3">
              <w:rPr>
                <w:spacing w:val="-6"/>
                <w:sz w:val="28"/>
                <w:szCs w:val="28"/>
              </w:rPr>
              <w:t xml:space="preserve"> </w:t>
            </w:r>
            <w:r w:rsidRPr="001439E3">
              <w:rPr>
                <w:sz w:val="28"/>
                <w:szCs w:val="28"/>
              </w:rPr>
              <w:t>vật</w:t>
            </w:r>
            <w:r w:rsidRPr="001439E3">
              <w:rPr>
                <w:spacing w:val="-6"/>
                <w:sz w:val="28"/>
                <w:szCs w:val="28"/>
              </w:rPr>
              <w:t xml:space="preserve"> </w:t>
            </w:r>
            <w:r w:rsidRPr="001439E3">
              <w:rPr>
                <w:sz w:val="28"/>
                <w:szCs w:val="28"/>
              </w:rPr>
              <w:t>không</w:t>
            </w:r>
            <w:r w:rsidRPr="001439E3">
              <w:rPr>
                <w:spacing w:val="-6"/>
                <w:sz w:val="28"/>
                <w:szCs w:val="28"/>
              </w:rPr>
              <w:t xml:space="preserve"> </w:t>
            </w:r>
            <w:r w:rsidRPr="001439E3">
              <w:rPr>
                <w:sz w:val="28"/>
                <w:szCs w:val="28"/>
              </w:rPr>
              <w:t>cho</w:t>
            </w:r>
            <w:r w:rsidRPr="001439E3">
              <w:rPr>
                <w:spacing w:val="-6"/>
                <w:sz w:val="28"/>
                <w:szCs w:val="28"/>
              </w:rPr>
              <w:t xml:space="preserve"> </w:t>
            </w:r>
            <w:r w:rsidRPr="001439E3">
              <w:rPr>
                <w:sz w:val="28"/>
                <w:szCs w:val="28"/>
              </w:rPr>
              <w:t>dòng</w:t>
            </w:r>
            <w:r w:rsidRPr="001439E3">
              <w:rPr>
                <w:spacing w:val="-6"/>
                <w:sz w:val="28"/>
                <w:szCs w:val="28"/>
              </w:rPr>
              <w:t xml:space="preserve"> </w:t>
            </w:r>
            <w:r w:rsidRPr="001439E3">
              <w:rPr>
                <w:sz w:val="28"/>
                <w:szCs w:val="28"/>
              </w:rPr>
              <w:t xml:space="preserve">điện đi qua, những vật này được gọi là vật cách </w:t>
            </w:r>
            <w:r w:rsidRPr="001439E3">
              <w:rPr>
                <w:spacing w:val="-2"/>
                <w:sz w:val="28"/>
                <w:szCs w:val="28"/>
              </w:rPr>
              <w:t>điện.</w:t>
            </w:r>
          </w:p>
          <w:p w14:paraId="40CEC2B9" w14:textId="77777777" w:rsidR="00760F0E" w:rsidRDefault="00760F0E" w:rsidP="00AB1DCA">
            <w:pPr>
              <w:pStyle w:val="TableParagraph"/>
              <w:tabs>
                <w:tab w:val="left" w:pos="257"/>
              </w:tabs>
              <w:spacing w:before="112" w:line="304" w:lineRule="auto"/>
              <w:ind w:right="68"/>
              <w:jc w:val="both"/>
              <w:rPr>
                <w:sz w:val="28"/>
                <w:szCs w:val="28"/>
              </w:rPr>
            </w:pPr>
            <w:r>
              <w:rPr>
                <w:sz w:val="28"/>
                <w:szCs w:val="28"/>
                <w:lang w:val="en-US"/>
              </w:rPr>
              <w:t xml:space="preserve">- </w:t>
            </w:r>
            <w:r w:rsidRPr="001439E3">
              <w:rPr>
                <w:sz w:val="28"/>
                <w:szCs w:val="28"/>
              </w:rPr>
              <w:t>GV chia lớp thành các nhóm 4 hoặc 6 HS và yêu cầu các nhóm thực hiện nhiệm vụ:</w:t>
            </w:r>
          </w:p>
          <w:p w14:paraId="57110B06" w14:textId="77777777" w:rsidR="00760F0E" w:rsidRPr="001439E3" w:rsidRDefault="00760F0E" w:rsidP="00AB1DCA">
            <w:pPr>
              <w:pStyle w:val="TableParagraph"/>
              <w:tabs>
                <w:tab w:val="left" w:pos="257"/>
              </w:tabs>
              <w:spacing w:before="112" w:line="304" w:lineRule="auto"/>
              <w:ind w:right="68"/>
              <w:jc w:val="both"/>
              <w:rPr>
                <w:sz w:val="28"/>
                <w:szCs w:val="28"/>
              </w:rPr>
            </w:pPr>
          </w:p>
          <w:p w14:paraId="43E0BA86" w14:textId="77777777" w:rsidR="00760F0E" w:rsidRPr="001439E3" w:rsidRDefault="00760F0E" w:rsidP="00F3259A">
            <w:pPr>
              <w:pStyle w:val="TableParagraph"/>
              <w:spacing w:line="304" w:lineRule="auto"/>
              <w:ind w:left="79" w:right="68"/>
              <w:jc w:val="both"/>
              <w:rPr>
                <w:sz w:val="28"/>
                <w:szCs w:val="28"/>
              </w:rPr>
            </w:pPr>
            <w:r w:rsidRPr="001439E3">
              <w:rPr>
                <w:sz w:val="28"/>
                <w:szCs w:val="28"/>
              </w:rPr>
              <w:t>+</w:t>
            </w:r>
            <w:r w:rsidRPr="001439E3">
              <w:rPr>
                <w:spacing w:val="-7"/>
                <w:sz w:val="28"/>
                <w:szCs w:val="28"/>
              </w:rPr>
              <w:t xml:space="preserve"> </w:t>
            </w:r>
            <w:r w:rsidRPr="001439E3">
              <w:rPr>
                <w:sz w:val="28"/>
                <w:szCs w:val="28"/>
              </w:rPr>
              <w:t>Dự</w:t>
            </w:r>
            <w:r w:rsidRPr="001439E3">
              <w:rPr>
                <w:spacing w:val="-7"/>
                <w:sz w:val="28"/>
                <w:szCs w:val="28"/>
              </w:rPr>
              <w:t xml:space="preserve"> </w:t>
            </w:r>
            <w:r w:rsidRPr="001439E3">
              <w:rPr>
                <w:sz w:val="28"/>
                <w:szCs w:val="28"/>
              </w:rPr>
              <w:t>đoán</w:t>
            </w:r>
            <w:r w:rsidRPr="001439E3">
              <w:rPr>
                <w:spacing w:val="-8"/>
                <w:sz w:val="28"/>
                <w:szCs w:val="28"/>
              </w:rPr>
              <w:t xml:space="preserve"> </w:t>
            </w:r>
            <w:r w:rsidRPr="001439E3">
              <w:rPr>
                <w:sz w:val="28"/>
                <w:szCs w:val="28"/>
              </w:rPr>
              <w:t>thìa</w:t>
            </w:r>
            <w:r w:rsidRPr="001439E3">
              <w:rPr>
                <w:spacing w:val="-8"/>
                <w:sz w:val="28"/>
                <w:szCs w:val="28"/>
              </w:rPr>
              <w:t xml:space="preserve"> </w:t>
            </w:r>
            <w:r w:rsidRPr="001439E3">
              <w:rPr>
                <w:sz w:val="28"/>
                <w:szCs w:val="28"/>
              </w:rPr>
              <w:t>bằng</w:t>
            </w:r>
            <w:r w:rsidRPr="001439E3">
              <w:rPr>
                <w:spacing w:val="-8"/>
                <w:sz w:val="28"/>
                <w:szCs w:val="28"/>
              </w:rPr>
              <w:t xml:space="preserve"> </w:t>
            </w:r>
            <w:r w:rsidRPr="001439E3">
              <w:rPr>
                <w:sz w:val="28"/>
                <w:szCs w:val="28"/>
              </w:rPr>
              <w:t>sắt</w:t>
            </w:r>
            <w:r w:rsidRPr="001439E3">
              <w:rPr>
                <w:spacing w:val="-7"/>
                <w:sz w:val="28"/>
                <w:szCs w:val="28"/>
              </w:rPr>
              <w:t xml:space="preserve"> </w:t>
            </w:r>
            <w:r w:rsidRPr="001439E3">
              <w:rPr>
                <w:sz w:val="28"/>
                <w:szCs w:val="28"/>
              </w:rPr>
              <w:t>hoặc</w:t>
            </w:r>
            <w:r w:rsidRPr="001439E3">
              <w:rPr>
                <w:spacing w:val="-7"/>
                <w:sz w:val="28"/>
                <w:szCs w:val="28"/>
              </w:rPr>
              <w:t xml:space="preserve"> </w:t>
            </w:r>
            <w:r w:rsidRPr="001439E3">
              <w:rPr>
                <w:sz w:val="28"/>
                <w:szCs w:val="28"/>
              </w:rPr>
              <w:t>nhôm</w:t>
            </w:r>
            <w:r w:rsidRPr="001439E3">
              <w:rPr>
                <w:spacing w:val="-7"/>
                <w:sz w:val="28"/>
                <w:szCs w:val="28"/>
              </w:rPr>
              <w:t xml:space="preserve"> </w:t>
            </w:r>
            <w:r w:rsidRPr="001439E3">
              <w:rPr>
                <w:sz w:val="28"/>
                <w:szCs w:val="28"/>
              </w:rPr>
              <w:t>và</w:t>
            </w:r>
            <w:r w:rsidRPr="001439E3">
              <w:rPr>
                <w:spacing w:val="-7"/>
                <w:sz w:val="28"/>
                <w:szCs w:val="28"/>
              </w:rPr>
              <w:t xml:space="preserve"> </w:t>
            </w:r>
            <w:r w:rsidRPr="001439E3">
              <w:rPr>
                <w:sz w:val="28"/>
                <w:szCs w:val="28"/>
              </w:rPr>
              <w:t>thìa</w:t>
            </w:r>
            <w:r w:rsidRPr="001439E3">
              <w:rPr>
                <w:spacing w:val="-8"/>
                <w:sz w:val="28"/>
                <w:szCs w:val="28"/>
              </w:rPr>
              <w:t xml:space="preserve"> </w:t>
            </w:r>
            <w:r w:rsidRPr="001439E3">
              <w:rPr>
                <w:sz w:val="28"/>
                <w:szCs w:val="28"/>
              </w:rPr>
              <w:t>bằng nhựa có dẫn điện không.</w:t>
            </w:r>
          </w:p>
          <w:p w14:paraId="1F607C40" w14:textId="77777777" w:rsidR="00760F0E" w:rsidRDefault="00760F0E" w:rsidP="00F3259A">
            <w:pPr>
              <w:pStyle w:val="TableParagraph"/>
              <w:spacing w:line="304" w:lineRule="auto"/>
              <w:ind w:left="79" w:right="68"/>
              <w:jc w:val="both"/>
              <w:rPr>
                <w:spacing w:val="-2"/>
                <w:sz w:val="28"/>
                <w:szCs w:val="28"/>
              </w:rPr>
            </w:pPr>
            <w:r w:rsidRPr="001439E3">
              <w:rPr>
                <w:sz w:val="28"/>
                <w:szCs w:val="28"/>
              </w:rPr>
              <w:t>+</w:t>
            </w:r>
            <w:r w:rsidRPr="001439E3">
              <w:rPr>
                <w:spacing w:val="-9"/>
                <w:sz w:val="28"/>
                <w:szCs w:val="28"/>
              </w:rPr>
              <w:t xml:space="preserve"> </w:t>
            </w:r>
            <w:r w:rsidRPr="001439E3">
              <w:rPr>
                <w:sz w:val="28"/>
                <w:szCs w:val="28"/>
              </w:rPr>
              <w:t>Quan</w:t>
            </w:r>
            <w:r w:rsidRPr="001439E3">
              <w:rPr>
                <w:spacing w:val="-9"/>
                <w:sz w:val="28"/>
                <w:szCs w:val="28"/>
              </w:rPr>
              <w:t xml:space="preserve"> </w:t>
            </w:r>
            <w:r w:rsidRPr="001439E3">
              <w:rPr>
                <w:sz w:val="28"/>
                <w:szCs w:val="28"/>
              </w:rPr>
              <w:t>sát</w:t>
            </w:r>
            <w:r w:rsidRPr="001439E3">
              <w:rPr>
                <w:spacing w:val="-9"/>
                <w:sz w:val="28"/>
                <w:szCs w:val="28"/>
              </w:rPr>
              <w:t xml:space="preserve"> </w:t>
            </w:r>
            <w:r w:rsidRPr="001439E3">
              <w:rPr>
                <w:sz w:val="28"/>
                <w:szCs w:val="28"/>
              </w:rPr>
              <w:t>các</w:t>
            </w:r>
            <w:r w:rsidRPr="001439E3">
              <w:rPr>
                <w:spacing w:val="-9"/>
                <w:sz w:val="28"/>
                <w:szCs w:val="28"/>
              </w:rPr>
              <w:t xml:space="preserve"> </w:t>
            </w:r>
            <w:r w:rsidRPr="001439E3">
              <w:rPr>
                <w:sz w:val="28"/>
                <w:szCs w:val="28"/>
              </w:rPr>
              <w:t>hình</w:t>
            </w:r>
            <w:r w:rsidRPr="001439E3">
              <w:rPr>
                <w:spacing w:val="-9"/>
                <w:sz w:val="28"/>
                <w:szCs w:val="28"/>
              </w:rPr>
              <w:t xml:space="preserve"> </w:t>
            </w:r>
            <w:r w:rsidRPr="001439E3">
              <w:rPr>
                <w:sz w:val="28"/>
                <w:szCs w:val="28"/>
              </w:rPr>
              <w:t>1a,</w:t>
            </w:r>
            <w:r w:rsidRPr="001439E3">
              <w:rPr>
                <w:spacing w:val="-9"/>
                <w:sz w:val="28"/>
                <w:szCs w:val="28"/>
              </w:rPr>
              <w:t xml:space="preserve"> </w:t>
            </w:r>
            <w:r w:rsidRPr="001439E3">
              <w:rPr>
                <w:sz w:val="28"/>
                <w:szCs w:val="28"/>
              </w:rPr>
              <w:t>1b</w:t>
            </w:r>
            <w:r w:rsidRPr="001439E3">
              <w:rPr>
                <w:spacing w:val="-9"/>
                <w:sz w:val="28"/>
                <w:szCs w:val="28"/>
              </w:rPr>
              <w:t xml:space="preserve"> </w:t>
            </w:r>
            <w:r w:rsidRPr="001439E3">
              <w:rPr>
                <w:sz w:val="28"/>
                <w:szCs w:val="28"/>
              </w:rPr>
              <w:t>(SGK</w:t>
            </w:r>
            <w:r w:rsidRPr="001439E3">
              <w:rPr>
                <w:spacing w:val="-9"/>
                <w:sz w:val="28"/>
                <w:szCs w:val="28"/>
              </w:rPr>
              <w:t xml:space="preserve"> </w:t>
            </w:r>
            <w:r w:rsidRPr="001439E3">
              <w:rPr>
                <w:sz w:val="28"/>
                <w:szCs w:val="28"/>
              </w:rPr>
              <w:t>trang</w:t>
            </w:r>
            <w:r w:rsidRPr="001439E3">
              <w:rPr>
                <w:spacing w:val="-9"/>
                <w:sz w:val="28"/>
                <w:szCs w:val="28"/>
              </w:rPr>
              <w:t xml:space="preserve"> </w:t>
            </w:r>
            <w:r w:rsidRPr="001439E3">
              <w:rPr>
                <w:sz w:val="28"/>
                <w:szCs w:val="28"/>
              </w:rPr>
              <w:t>32)</w:t>
            </w:r>
            <w:r w:rsidRPr="001439E3">
              <w:rPr>
                <w:spacing w:val="-9"/>
                <w:sz w:val="28"/>
                <w:szCs w:val="28"/>
              </w:rPr>
              <w:t xml:space="preserve"> </w:t>
            </w:r>
            <w:r w:rsidRPr="001439E3">
              <w:rPr>
                <w:sz w:val="28"/>
                <w:szCs w:val="28"/>
              </w:rPr>
              <w:t>và</w:t>
            </w:r>
            <w:r w:rsidRPr="001439E3">
              <w:rPr>
                <w:spacing w:val="-9"/>
                <w:sz w:val="28"/>
                <w:szCs w:val="28"/>
              </w:rPr>
              <w:t xml:space="preserve"> </w:t>
            </w:r>
            <w:r w:rsidRPr="001439E3">
              <w:rPr>
                <w:sz w:val="28"/>
                <w:szCs w:val="28"/>
              </w:rPr>
              <w:t>đề xuất</w:t>
            </w:r>
            <w:r w:rsidRPr="001439E3">
              <w:rPr>
                <w:spacing w:val="-1"/>
                <w:sz w:val="28"/>
                <w:szCs w:val="28"/>
              </w:rPr>
              <w:t xml:space="preserve"> </w:t>
            </w:r>
            <w:r w:rsidRPr="001439E3">
              <w:rPr>
                <w:sz w:val="28"/>
                <w:szCs w:val="28"/>
              </w:rPr>
              <w:t>phương</w:t>
            </w:r>
            <w:r w:rsidRPr="001439E3">
              <w:rPr>
                <w:spacing w:val="-1"/>
                <w:sz w:val="28"/>
                <w:szCs w:val="28"/>
              </w:rPr>
              <w:t xml:space="preserve"> </w:t>
            </w:r>
            <w:r w:rsidRPr="001439E3">
              <w:rPr>
                <w:sz w:val="28"/>
                <w:szCs w:val="28"/>
              </w:rPr>
              <w:t>án</w:t>
            </w:r>
            <w:r w:rsidRPr="001439E3">
              <w:rPr>
                <w:spacing w:val="-1"/>
                <w:sz w:val="28"/>
                <w:szCs w:val="28"/>
              </w:rPr>
              <w:t xml:space="preserve"> </w:t>
            </w:r>
            <w:r w:rsidRPr="001439E3">
              <w:rPr>
                <w:sz w:val="28"/>
                <w:szCs w:val="28"/>
              </w:rPr>
              <w:t>thí</w:t>
            </w:r>
            <w:r w:rsidRPr="001439E3">
              <w:rPr>
                <w:spacing w:val="-1"/>
                <w:sz w:val="28"/>
                <w:szCs w:val="28"/>
              </w:rPr>
              <w:t xml:space="preserve"> </w:t>
            </w:r>
            <w:r w:rsidRPr="001439E3">
              <w:rPr>
                <w:sz w:val="28"/>
                <w:szCs w:val="28"/>
              </w:rPr>
              <w:t>nghiệm</w:t>
            </w:r>
            <w:r w:rsidRPr="001439E3">
              <w:rPr>
                <w:spacing w:val="-1"/>
                <w:sz w:val="28"/>
                <w:szCs w:val="28"/>
              </w:rPr>
              <w:t xml:space="preserve"> </w:t>
            </w:r>
            <w:r w:rsidRPr="001439E3">
              <w:rPr>
                <w:sz w:val="28"/>
                <w:szCs w:val="28"/>
              </w:rPr>
              <w:t>để</w:t>
            </w:r>
            <w:r w:rsidRPr="001439E3">
              <w:rPr>
                <w:spacing w:val="-1"/>
                <w:sz w:val="28"/>
                <w:szCs w:val="28"/>
              </w:rPr>
              <w:t xml:space="preserve"> </w:t>
            </w:r>
            <w:r w:rsidRPr="001439E3">
              <w:rPr>
                <w:sz w:val="28"/>
                <w:szCs w:val="28"/>
              </w:rPr>
              <w:t>kiểm</w:t>
            </w:r>
            <w:r w:rsidRPr="001439E3">
              <w:rPr>
                <w:spacing w:val="-1"/>
                <w:sz w:val="28"/>
                <w:szCs w:val="28"/>
              </w:rPr>
              <w:t xml:space="preserve"> </w:t>
            </w:r>
            <w:r w:rsidRPr="001439E3">
              <w:rPr>
                <w:sz w:val="28"/>
                <w:szCs w:val="28"/>
              </w:rPr>
              <w:t>tra</w:t>
            </w:r>
            <w:r w:rsidRPr="001439E3">
              <w:rPr>
                <w:spacing w:val="-1"/>
                <w:sz w:val="28"/>
                <w:szCs w:val="28"/>
              </w:rPr>
              <w:t xml:space="preserve"> </w:t>
            </w:r>
            <w:r w:rsidRPr="001439E3">
              <w:rPr>
                <w:sz w:val="28"/>
                <w:szCs w:val="28"/>
              </w:rPr>
              <w:t>dự</w:t>
            </w:r>
            <w:r w:rsidRPr="001439E3">
              <w:rPr>
                <w:spacing w:val="-1"/>
                <w:sz w:val="28"/>
                <w:szCs w:val="28"/>
              </w:rPr>
              <w:t xml:space="preserve"> </w:t>
            </w:r>
            <w:r w:rsidRPr="001439E3">
              <w:rPr>
                <w:spacing w:val="-2"/>
                <w:sz w:val="28"/>
                <w:szCs w:val="28"/>
              </w:rPr>
              <w:t>đoán.</w:t>
            </w:r>
          </w:p>
          <w:p w14:paraId="538B675C" w14:textId="77777777" w:rsidR="00760F0E" w:rsidRDefault="00760F0E" w:rsidP="00F3259A">
            <w:pPr>
              <w:pStyle w:val="TableParagraph"/>
              <w:spacing w:line="304" w:lineRule="auto"/>
              <w:ind w:left="79" w:right="68"/>
              <w:jc w:val="both"/>
              <w:rPr>
                <w:spacing w:val="-2"/>
                <w:sz w:val="28"/>
                <w:szCs w:val="28"/>
              </w:rPr>
            </w:pPr>
          </w:p>
          <w:p w14:paraId="26091289" w14:textId="77777777" w:rsidR="00760F0E" w:rsidRPr="001439E3" w:rsidRDefault="00760F0E" w:rsidP="00F3259A">
            <w:pPr>
              <w:pStyle w:val="TableParagraph"/>
              <w:spacing w:line="304" w:lineRule="auto"/>
              <w:ind w:left="79" w:right="68"/>
              <w:jc w:val="both"/>
              <w:rPr>
                <w:sz w:val="28"/>
                <w:szCs w:val="28"/>
              </w:rPr>
            </w:pPr>
          </w:p>
          <w:p w14:paraId="4518CAA4" w14:textId="77777777" w:rsidR="00760F0E" w:rsidRPr="001439E3" w:rsidRDefault="00760F0E" w:rsidP="00A759A5">
            <w:pPr>
              <w:pStyle w:val="TableParagraph"/>
              <w:numPr>
                <w:ilvl w:val="0"/>
                <w:numId w:val="37"/>
              </w:numPr>
              <w:tabs>
                <w:tab w:val="left" w:pos="250"/>
              </w:tabs>
              <w:spacing w:line="304" w:lineRule="auto"/>
              <w:ind w:right="68" w:firstLine="0"/>
              <w:jc w:val="both"/>
              <w:rPr>
                <w:sz w:val="28"/>
                <w:szCs w:val="28"/>
              </w:rPr>
            </w:pPr>
            <w:r w:rsidRPr="001439E3">
              <w:rPr>
                <w:sz w:val="28"/>
                <w:szCs w:val="28"/>
              </w:rPr>
              <w:t>GV</w:t>
            </w:r>
            <w:r w:rsidRPr="001439E3">
              <w:rPr>
                <w:spacing w:val="-2"/>
                <w:sz w:val="28"/>
                <w:szCs w:val="28"/>
              </w:rPr>
              <w:t xml:space="preserve"> </w:t>
            </w:r>
            <w:r w:rsidRPr="001439E3">
              <w:rPr>
                <w:sz w:val="28"/>
                <w:szCs w:val="28"/>
              </w:rPr>
              <w:t>mời hai nhóm trình bày kết quả thảo luận trước lớp.</w:t>
            </w:r>
          </w:p>
          <w:p w14:paraId="6322CA3F" w14:textId="77777777" w:rsidR="00760F0E" w:rsidRDefault="00760F0E" w:rsidP="000C1D62">
            <w:pPr>
              <w:pStyle w:val="TableParagraph"/>
              <w:tabs>
                <w:tab w:val="left" w:pos="244"/>
              </w:tabs>
              <w:spacing w:line="251" w:lineRule="exact"/>
              <w:jc w:val="both"/>
              <w:rPr>
                <w:spacing w:val="-2"/>
                <w:sz w:val="28"/>
                <w:szCs w:val="28"/>
              </w:rPr>
            </w:pPr>
            <w:r>
              <w:rPr>
                <w:sz w:val="28"/>
                <w:szCs w:val="28"/>
                <w:lang w:val="en-US"/>
              </w:rPr>
              <w:t xml:space="preserve">- </w:t>
            </w:r>
            <w:r w:rsidRPr="001439E3">
              <w:rPr>
                <w:sz w:val="28"/>
                <w:szCs w:val="28"/>
              </w:rPr>
              <w:t>GV</w:t>
            </w:r>
            <w:r w:rsidRPr="001439E3">
              <w:rPr>
                <w:spacing w:val="-5"/>
                <w:sz w:val="28"/>
                <w:szCs w:val="28"/>
              </w:rPr>
              <w:t xml:space="preserve"> </w:t>
            </w:r>
            <w:r w:rsidRPr="001439E3">
              <w:rPr>
                <w:sz w:val="28"/>
                <w:szCs w:val="28"/>
              </w:rPr>
              <w:t xml:space="preserve">tổ chức cho các nhóm nhận xét lẫn </w:t>
            </w:r>
            <w:r w:rsidRPr="001439E3">
              <w:rPr>
                <w:spacing w:val="-2"/>
                <w:sz w:val="28"/>
                <w:szCs w:val="28"/>
              </w:rPr>
              <w:t>nhau.</w:t>
            </w:r>
          </w:p>
          <w:p w14:paraId="48B5B677" w14:textId="77777777" w:rsidR="00760F0E" w:rsidRPr="001439E3" w:rsidRDefault="00760F0E" w:rsidP="000C1D62">
            <w:pPr>
              <w:pStyle w:val="TableParagraph"/>
              <w:tabs>
                <w:tab w:val="left" w:pos="244"/>
              </w:tabs>
              <w:spacing w:line="251" w:lineRule="exact"/>
              <w:jc w:val="both"/>
              <w:rPr>
                <w:sz w:val="28"/>
                <w:szCs w:val="28"/>
              </w:rPr>
            </w:pPr>
          </w:p>
          <w:p w14:paraId="7E25DC6D" w14:textId="77777777" w:rsidR="00760F0E" w:rsidRPr="001439E3" w:rsidRDefault="00760F0E" w:rsidP="000C1D62">
            <w:pPr>
              <w:pStyle w:val="TableParagraph"/>
              <w:tabs>
                <w:tab w:val="left" w:pos="242"/>
              </w:tabs>
              <w:spacing w:before="55" w:line="304" w:lineRule="auto"/>
              <w:ind w:right="68"/>
              <w:jc w:val="both"/>
              <w:rPr>
                <w:sz w:val="28"/>
                <w:szCs w:val="28"/>
              </w:rPr>
            </w:pPr>
            <w:r>
              <w:rPr>
                <w:sz w:val="28"/>
                <w:szCs w:val="28"/>
                <w:lang w:val="en-US"/>
              </w:rPr>
              <w:t xml:space="preserve">- </w:t>
            </w:r>
            <w:r w:rsidRPr="001439E3">
              <w:rPr>
                <w:sz w:val="28"/>
                <w:szCs w:val="28"/>
              </w:rPr>
              <w:t>GV</w:t>
            </w:r>
            <w:r w:rsidRPr="001439E3">
              <w:rPr>
                <w:spacing w:val="-10"/>
                <w:sz w:val="28"/>
                <w:szCs w:val="28"/>
              </w:rPr>
              <w:t xml:space="preserve"> </w:t>
            </w:r>
            <w:r w:rsidRPr="001439E3">
              <w:rPr>
                <w:sz w:val="28"/>
                <w:szCs w:val="28"/>
              </w:rPr>
              <w:t>nhận</w:t>
            </w:r>
            <w:r w:rsidRPr="001439E3">
              <w:rPr>
                <w:spacing w:val="-6"/>
                <w:sz w:val="28"/>
                <w:szCs w:val="28"/>
              </w:rPr>
              <w:t xml:space="preserve"> </w:t>
            </w:r>
            <w:r w:rsidRPr="001439E3">
              <w:rPr>
                <w:sz w:val="28"/>
                <w:szCs w:val="28"/>
              </w:rPr>
              <w:t>xét</w:t>
            </w:r>
            <w:r w:rsidRPr="001439E3">
              <w:rPr>
                <w:spacing w:val="-6"/>
                <w:sz w:val="28"/>
                <w:szCs w:val="28"/>
              </w:rPr>
              <w:t xml:space="preserve"> </w:t>
            </w:r>
            <w:r w:rsidRPr="001439E3">
              <w:rPr>
                <w:sz w:val="28"/>
                <w:szCs w:val="28"/>
              </w:rPr>
              <w:t>chung</w:t>
            </w:r>
            <w:r w:rsidRPr="001439E3">
              <w:rPr>
                <w:spacing w:val="-6"/>
                <w:sz w:val="28"/>
                <w:szCs w:val="28"/>
              </w:rPr>
              <w:t xml:space="preserve"> </w:t>
            </w:r>
            <w:r w:rsidRPr="001439E3">
              <w:rPr>
                <w:sz w:val="28"/>
                <w:szCs w:val="28"/>
              </w:rPr>
              <w:t>và</w:t>
            </w:r>
            <w:r w:rsidRPr="001439E3">
              <w:rPr>
                <w:spacing w:val="-6"/>
                <w:sz w:val="28"/>
                <w:szCs w:val="28"/>
              </w:rPr>
              <w:t xml:space="preserve"> </w:t>
            </w:r>
            <w:r w:rsidRPr="001439E3">
              <w:rPr>
                <w:sz w:val="28"/>
                <w:szCs w:val="28"/>
              </w:rPr>
              <w:t>hướng</w:t>
            </w:r>
            <w:r w:rsidRPr="001439E3">
              <w:rPr>
                <w:spacing w:val="-6"/>
                <w:sz w:val="28"/>
                <w:szCs w:val="28"/>
              </w:rPr>
              <w:t xml:space="preserve"> </w:t>
            </w:r>
            <w:r w:rsidRPr="001439E3">
              <w:rPr>
                <w:sz w:val="28"/>
                <w:szCs w:val="28"/>
              </w:rPr>
              <w:t>dẫn</w:t>
            </w:r>
            <w:r w:rsidRPr="001439E3">
              <w:rPr>
                <w:spacing w:val="-6"/>
                <w:sz w:val="28"/>
                <w:szCs w:val="28"/>
              </w:rPr>
              <w:t xml:space="preserve"> </w:t>
            </w:r>
            <w:r w:rsidRPr="001439E3">
              <w:rPr>
                <w:sz w:val="28"/>
                <w:szCs w:val="28"/>
              </w:rPr>
              <w:t>HS</w:t>
            </w:r>
            <w:r w:rsidRPr="001439E3">
              <w:rPr>
                <w:spacing w:val="-6"/>
                <w:sz w:val="28"/>
                <w:szCs w:val="28"/>
              </w:rPr>
              <w:t xml:space="preserve"> </w:t>
            </w:r>
            <w:r w:rsidRPr="001439E3">
              <w:rPr>
                <w:sz w:val="28"/>
                <w:szCs w:val="28"/>
              </w:rPr>
              <w:t>tìm</w:t>
            </w:r>
            <w:r w:rsidRPr="001439E3">
              <w:rPr>
                <w:spacing w:val="-6"/>
                <w:sz w:val="28"/>
                <w:szCs w:val="28"/>
              </w:rPr>
              <w:t xml:space="preserve"> </w:t>
            </w:r>
            <w:r w:rsidRPr="001439E3">
              <w:rPr>
                <w:sz w:val="28"/>
                <w:szCs w:val="28"/>
              </w:rPr>
              <w:t>hiểu các bước thực hiện thí nghiệm (SGK trang 32).</w:t>
            </w:r>
          </w:p>
          <w:p w14:paraId="0D8642B4" w14:textId="77777777" w:rsidR="00760F0E" w:rsidRPr="001439E3" w:rsidRDefault="00760F0E" w:rsidP="000C1D62">
            <w:pPr>
              <w:pStyle w:val="TableParagraph"/>
              <w:tabs>
                <w:tab w:val="left" w:pos="242"/>
              </w:tabs>
              <w:spacing w:line="304" w:lineRule="auto"/>
              <w:ind w:right="68"/>
              <w:jc w:val="both"/>
              <w:rPr>
                <w:sz w:val="28"/>
                <w:szCs w:val="28"/>
              </w:rPr>
            </w:pPr>
            <w:r>
              <w:rPr>
                <w:sz w:val="28"/>
                <w:szCs w:val="28"/>
                <w:lang w:val="en-US"/>
              </w:rPr>
              <w:t xml:space="preserve">- </w:t>
            </w:r>
            <w:r w:rsidRPr="001439E3">
              <w:rPr>
                <w:sz w:val="28"/>
                <w:szCs w:val="28"/>
              </w:rPr>
              <w:t>GV</w:t>
            </w:r>
            <w:r w:rsidRPr="001439E3">
              <w:rPr>
                <w:spacing w:val="-10"/>
                <w:sz w:val="28"/>
                <w:szCs w:val="28"/>
              </w:rPr>
              <w:t xml:space="preserve"> </w:t>
            </w:r>
            <w:r w:rsidRPr="001439E3">
              <w:rPr>
                <w:sz w:val="28"/>
                <w:szCs w:val="28"/>
              </w:rPr>
              <w:t>yêu</w:t>
            </w:r>
            <w:r w:rsidRPr="001439E3">
              <w:rPr>
                <w:spacing w:val="-6"/>
                <w:sz w:val="28"/>
                <w:szCs w:val="28"/>
              </w:rPr>
              <w:t xml:space="preserve"> </w:t>
            </w:r>
            <w:r w:rsidRPr="001439E3">
              <w:rPr>
                <w:sz w:val="28"/>
                <w:szCs w:val="28"/>
              </w:rPr>
              <w:t>cầu</w:t>
            </w:r>
            <w:r w:rsidRPr="001439E3">
              <w:rPr>
                <w:spacing w:val="-6"/>
                <w:sz w:val="28"/>
                <w:szCs w:val="28"/>
              </w:rPr>
              <w:t xml:space="preserve"> </w:t>
            </w:r>
            <w:r w:rsidRPr="001439E3">
              <w:rPr>
                <w:sz w:val="28"/>
                <w:szCs w:val="28"/>
              </w:rPr>
              <w:t>các</w:t>
            </w:r>
            <w:r w:rsidRPr="001439E3">
              <w:rPr>
                <w:spacing w:val="-6"/>
                <w:sz w:val="28"/>
                <w:szCs w:val="28"/>
              </w:rPr>
              <w:t xml:space="preserve"> </w:t>
            </w:r>
            <w:r w:rsidRPr="001439E3">
              <w:rPr>
                <w:sz w:val="28"/>
                <w:szCs w:val="28"/>
              </w:rPr>
              <w:t>nhóm</w:t>
            </w:r>
            <w:r w:rsidRPr="001439E3">
              <w:rPr>
                <w:spacing w:val="-6"/>
                <w:sz w:val="28"/>
                <w:szCs w:val="28"/>
              </w:rPr>
              <w:t xml:space="preserve"> </w:t>
            </w:r>
            <w:r w:rsidRPr="001439E3">
              <w:rPr>
                <w:sz w:val="28"/>
                <w:szCs w:val="28"/>
              </w:rPr>
              <w:t>tiến</w:t>
            </w:r>
            <w:r w:rsidRPr="001439E3">
              <w:rPr>
                <w:spacing w:val="-6"/>
                <w:sz w:val="28"/>
                <w:szCs w:val="28"/>
              </w:rPr>
              <w:t xml:space="preserve"> </w:t>
            </w:r>
            <w:r w:rsidRPr="001439E3">
              <w:rPr>
                <w:sz w:val="28"/>
                <w:szCs w:val="28"/>
              </w:rPr>
              <w:t>hành</w:t>
            </w:r>
            <w:r w:rsidRPr="001439E3">
              <w:rPr>
                <w:spacing w:val="-6"/>
                <w:sz w:val="28"/>
                <w:szCs w:val="28"/>
              </w:rPr>
              <w:t xml:space="preserve"> </w:t>
            </w:r>
            <w:r w:rsidRPr="001439E3">
              <w:rPr>
                <w:sz w:val="28"/>
                <w:szCs w:val="28"/>
              </w:rPr>
              <w:t>thí</w:t>
            </w:r>
            <w:r w:rsidRPr="001439E3">
              <w:rPr>
                <w:spacing w:val="-6"/>
                <w:sz w:val="28"/>
                <w:szCs w:val="28"/>
              </w:rPr>
              <w:t xml:space="preserve"> </w:t>
            </w:r>
            <w:r w:rsidRPr="001439E3">
              <w:rPr>
                <w:sz w:val="28"/>
                <w:szCs w:val="28"/>
              </w:rPr>
              <w:t>nghiệm</w:t>
            </w:r>
            <w:r w:rsidRPr="001439E3">
              <w:rPr>
                <w:spacing w:val="-6"/>
                <w:sz w:val="28"/>
                <w:szCs w:val="28"/>
              </w:rPr>
              <w:t xml:space="preserve"> </w:t>
            </w:r>
            <w:r w:rsidRPr="001439E3">
              <w:rPr>
                <w:sz w:val="28"/>
                <w:szCs w:val="28"/>
              </w:rPr>
              <w:t>và trả lời các câu hỏi:</w:t>
            </w:r>
          </w:p>
          <w:p w14:paraId="72B9A5AA" w14:textId="77777777" w:rsidR="00760F0E" w:rsidRPr="001439E3" w:rsidRDefault="00760F0E" w:rsidP="00F3259A">
            <w:pPr>
              <w:pStyle w:val="TableParagraph"/>
              <w:spacing w:before="62"/>
              <w:rPr>
                <w:b/>
                <w:i/>
                <w:sz w:val="28"/>
                <w:szCs w:val="28"/>
              </w:rPr>
            </w:pPr>
          </w:p>
          <w:p w14:paraId="57156663" w14:textId="77777777" w:rsidR="00760F0E" w:rsidRDefault="00760F0E" w:rsidP="00F3259A">
            <w:pPr>
              <w:pStyle w:val="TableParagraph"/>
              <w:spacing w:line="304" w:lineRule="auto"/>
              <w:ind w:left="79" w:right="68"/>
              <w:jc w:val="both"/>
              <w:rPr>
                <w:sz w:val="28"/>
                <w:szCs w:val="28"/>
              </w:rPr>
            </w:pPr>
            <w:r w:rsidRPr="001439E3">
              <w:rPr>
                <w:sz w:val="28"/>
                <w:szCs w:val="28"/>
              </w:rPr>
              <w:t>+ Trong mạch điện có thìa sắt hoặc thìa nhôm, khi đóng công tắc thì có dòng điện trong mạch không? Vì sao em biết?</w:t>
            </w:r>
          </w:p>
          <w:p w14:paraId="6B05D913" w14:textId="77777777" w:rsidR="00760F0E" w:rsidRPr="001439E3" w:rsidRDefault="00760F0E" w:rsidP="00F3259A">
            <w:pPr>
              <w:pStyle w:val="TableParagraph"/>
              <w:spacing w:line="304" w:lineRule="auto"/>
              <w:ind w:left="79" w:right="68"/>
              <w:jc w:val="both"/>
              <w:rPr>
                <w:sz w:val="28"/>
                <w:szCs w:val="28"/>
              </w:rPr>
            </w:pPr>
          </w:p>
          <w:p w14:paraId="5A65AA6F" w14:textId="77777777" w:rsidR="00760F0E" w:rsidRDefault="00760F0E" w:rsidP="00F3259A">
            <w:pPr>
              <w:pStyle w:val="TableParagraph"/>
              <w:spacing w:line="304" w:lineRule="auto"/>
              <w:ind w:left="79" w:right="68"/>
              <w:jc w:val="both"/>
              <w:rPr>
                <w:sz w:val="28"/>
                <w:szCs w:val="28"/>
              </w:rPr>
            </w:pPr>
            <w:r w:rsidRPr="001439E3">
              <w:rPr>
                <w:sz w:val="28"/>
                <w:szCs w:val="28"/>
              </w:rPr>
              <w:t>+</w:t>
            </w:r>
            <w:r w:rsidRPr="001439E3">
              <w:rPr>
                <w:spacing w:val="-3"/>
                <w:sz w:val="28"/>
                <w:szCs w:val="28"/>
              </w:rPr>
              <w:t xml:space="preserve"> </w:t>
            </w:r>
            <w:r w:rsidRPr="001439E3">
              <w:rPr>
                <w:sz w:val="28"/>
                <w:szCs w:val="28"/>
              </w:rPr>
              <w:t>Trong mạch điện có thìa nhựa, khi đóng công tắc thì có dòng điện trong mạch không? Vì sao em biết?</w:t>
            </w:r>
          </w:p>
          <w:p w14:paraId="094839F9" w14:textId="77777777" w:rsidR="00760F0E" w:rsidRPr="001439E3" w:rsidRDefault="00760F0E" w:rsidP="00F3259A">
            <w:pPr>
              <w:pStyle w:val="TableParagraph"/>
              <w:spacing w:line="304" w:lineRule="auto"/>
              <w:ind w:left="79" w:right="68"/>
              <w:jc w:val="both"/>
              <w:rPr>
                <w:sz w:val="28"/>
                <w:szCs w:val="28"/>
              </w:rPr>
            </w:pPr>
          </w:p>
          <w:p w14:paraId="32E4AA2C" w14:textId="77777777" w:rsidR="00760F0E" w:rsidRPr="001439E3" w:rsidRDefault="00760F0E" w:rsidP="00F3259A">
            <w:pPr>
              <w:pStyle w:val="TableParagraph"/>
              <w:spacing w:line="304" w:lineRule="auto"/>
              <w:ind w:left="79" w:right="68"/>
              <w:jc w:val="both"/>
              <w:rPr>
                <w:sz w:val="28"/>
                <w:szCs w:val="28"/>
              </w:rPr>
            </w:pPr>
            <w:r w:rsidRPr="001439E3">
              <w:rPr>
                <w:sz w:val="28"/>
                <w:szCs w:val="28"/>
              </w:rPr>
              <w:t>+ Những vật làm bằng nhôm, nhựa, sắt là vật dẫn điện hay vật cách điện?</w:t>
            </w:r>
          </w:p>
          <w:p w14:paraId="096133FA" w14:textId="77777777" w:rsidR="00760F0E" w:rsidRPr="001439E3" w:rsidRDefault="00760F0E" w:rsidP="00F3259A">
            <w:pPr>
              <w:pStyle w:val="TableParagraph"/>
              <w:spacing w:line="304" w:lineRule="auto"/>
              <w:ind w:left="79" w:right="68"/>
              <w:jc w:val="both"/>
              <w:rPr>
                <w:sz w:val="28"/>
                <w:szCs w:val="28"/>
              </w:rPr>
            </w:pPr>
            <w:r w:rsidRPr="001439E3">
              <w:rPr>
                <w:i/>
                <w:sz w:val="28"/>
                <w:szCs w:val="28"/>
              </w:rPr>
              <w:t>*</w:t>
            </w:r>
            <w:r w:rsidRPr="001439E3">
              <w:rPr>
                <w:i/>
                <w:spacing w:val="-14"/>
                <w:sz w:val="28"/>
                <w:szCs w:val="28"/>
              </w:rPr>
              <w:t xml:space="preserve"> </w:t>
            </w:r>
            <w:r w:rsidRPr="001439E3">
              <w:rPr>
                <w:i/>
                <w:sz w:val="28"/>
                <w:szCs w:val="28"/>
              </w:rPr>
              <w:t>Lưu</w:t>
            </w:r>
            <w:r w:rsidRPr="001439E3">
              <w:rPr>
                <w:i/>
                <w:spacing w:val="-14"/>
                <w:sz w:val="28"/>
                <w:szCs w:val="28"/>
              </w:rPr>
              <w:t xml:space="preserve"> </w:t>
            </w:r>
            <w:r w:rsidRPr="001439E3">
              <w:rPr>
                <w:i/>
                <w:sz w:val="28"/>
                <w:szCs w:val="28"/>
              </w:rPr>
              <w:t>ý:</w:t>
            </w:r>
            <w:r w:rsidRPr="001439E3">
              <w:rPr>
                <w:i/>
                <w:spacing w:val="-13"/>
                <w:sz w:val="28"/>
                <w:szCs w:val="28"/>
              </w:rPr>
              <w:t xml:space="preserve"> </w:t>
            </w:r>
            <w:r w:rsidRPr="001439E3">
              <w:rPr>
                <w:sz w:val="28"/>
                <w:szCs w:val="28"/>
              </w:rPr>
              <w:t>GV</w:t>
            </w:r>
            <w:r w:rsidRPr="001439E3">
              <w:rPr>
                <w:spacing w:val="-14"/>
                <w:sz w:val="28"/>
                <w:szCs w:val="28"/>
              </w:rPr>
              <w:t xml:space="preserve"> </w:t>
            </w:r>
            <w:r w:rsidRPr="001439E3">
              <w:rPr>
                <w:sz w:val="28"/>
                <w:szCs w:val="28"/>
              </w:rPr>
              <w:t>cần</w:t>
            </w:r>
            <w:r w:rsidRPr="001439E3">
              <w:rPr>
                <w:spacing w:val="-13"/>
                <w:sz w:val="28"/>
                <w:szCs w:val="28"/>
              </w:rPr>
              <w:t xml:space="preserve"> </w:t>
            </w:r>
            <w:r w:rsidRPr="001439E3">
              <w:rPr>
                <w:sz w:val="28"/>
                <w:szCs w:val="28"/>
              </w:rPr>
              <w:t>nhắc</w:t>
            </w:r>
            <w:r w:rsidRPr="001439E3">
              <w:rPr>
                <w:spacing w:val="-13"/>
                <w:sz w:val="28"/>
                <w:szCs w:val="28"/>
              </w:rPr>
              <w:t xml:space="preserve"> </w:t>
            </w:r>
            <w:r w:rsidRPr="001439E3">
              <w:rPr>
                <w:sz w:val="28"/>
                <w:szCs w:val="28"/>
              </w:rPr>
              <w:t>HS</w:t>
            </w:r>
            <w:r w:rsidRPr="001439E3">
              <w:rPr>
                <w:spacing w:val="-13"/>
                <w:sz w:val="28"/>
                <w:szCs w:val="28"/>
              </w:rPr>
              <w:t xml:space="preserve"> </w:t>
            </w:r>
            <w:r w:rsidRPr="001439E3">
              <w:rPr>
                <w:sz w:val="28"/>
                <w:szCs w:val="28"/>
              </w:rPr>
              <w:t>không</w:t>
            </w:r>
            <w:r w:rsidRPr="001439E3">
              <w:rPr>
                <w:spacing w:val="-13"/>
                <w:sz w:val="28"/>
                <w:szCs w:val="28"/>
              </w:rPr>
              <w:t xml:space="preserve"> </w:t>
            </w:r>
            <w:r w:rsidRPr="001439E3">
              <w:rPr>
                <w:sz w:val="28"/>
                <w:szCs w:val="28"/>
              </w:rPr>
              <w:t>nối</w:t>
            </w:r>
            <w:r w:rsidRPr="001439E3">
              <w:rPr>
                <w:spacing w:val="-13"/>
                <w:sz w:val="28"/>
                <w:szCs w:val="28"/>
              </w:rPr>
              <w:t xml:space="preserve"> </w:t>
            </w:r>
            <w:r w:rsidRPr="001439E3">
              <w:rPr>
                <w:sz w:val="28"/>
                <w:szCs w:val="28"/>
              </w:rPr>
              <w:t>trực</w:t>
            </w:r>
            <w:r w:rsidRPr="001439E3">
              <w:rPr>
                <w:spacing w:val="-13"/>
                <w:sz w:val="28"/>
                <w:szCs w:val="28"/>
              </w:rPr>
              <w:t xml:space="preserve"> </w:t>
            </w:r>
            <w:r w:rsidRPr="001439E3">
              <w:rPr>
                <w:sz w:val="28"/>
                <w:szCs w:val="28"/>
              </w:rPr>
              <w:t>tiếp</w:t>
            </w:r>
            <w:r w:rsidRPr="001439E3">
              <w:rPr>
                <w:spacing w:val="-13"/>
                <w:sz w:val="28"/>
                <w:szCs w:val="28"/>
              </w:rPr>
              <w:t xml:space="preserve"> </w:t>
            </w:r>
            <w:r w:rsidRPr="001439E3">
              <w:rPr>
                <w:sz w:val="28"/>
                <w:szCs w:val="28"/>
              </w:rPr>
              <w:t>hai cực của pin với nhau khi tiến hành thí nghiệm.</w:t>
            </w:r>
          </w:p>
          <w:p w14:paraId="7113B710" w14:textId="77777777" w:rsidR="00760F0E" w:rsidRDefault="00760F0E" w:rsidP="00DF6FDC">
            <w:pPr>
              <w:pStyle w:val="TableParagraph"/>
              <w:tabs>
                <w:tab w:val="left" w:pos="250"/>
              </w:tabs>
              <w:spacing w:line="304" w:lineRule="auto"/>
              <w:ind w:right="68"/>
              <w:jc w:val="both"/>
              <w:rPr>
                <w:sz w:val="28"/>
                <w:szCs w:val="28"/>
              </w:rPr>
            </w:pPr>
            <w:r>
              <w:rPr>
                <w:sz w:val="28"/>
                <w:szCs w:val="28"/>
                <w:lang w:val="en-US"/>
              </w:rPr>
              <w:t xml:space="preserve">- </w:t>
            </w:r>
            <w:r w:rsidRPr="001439E3">
              <w:rPr>
                <w:sz w:val="28"/>
                <w:szCs w:val="28"/>
              </w:rPr>
              <w:t>GV</w:t>
            </w:r>
            <w:r w:rsidRPr="001439E3">
              <w:rPr>
                <w:spacing w:val="-2"/>
                <w:sz w:val="28"/>
                <w:szCs w:val="28"/>
              </w:rPr>
              <w:t xml:space="preserve"> </w:t>
            </w:r>
            <w:r w:rsidRPr="001439E3">
              <w:rPr>
                <w:sz w:val="28"/>
                <w:szCs w:val="28"/>
              </w:rPr>
              <w:t>mời hai nhóm trình bày kết quả thảo luận trước lớp.</w:t>
            </w:r>
          </w:p>
          <w:p w14:paraId="1C62D853" w14:textId="77777777" w:rsidR="00760F0E" w:rsidRPr="001439E3" w:rsidRDefault="00760F0E" w:rsidP="00DF6FDC">
            <w:pPr>
              <w:pStyle w:val="TableParagraph"/>
              <w:tabs>
                <w:tab w:val="left" w:pos="250"/>
              </w:tabs>
              <w:spacing w:line="304" w:lineRule="auto"/>
              <w:ind w:right="68"/>
              <w:jc w:val="both"/>
              <w:rPr>
                <w:sz w:val="28"/>
                <w:szCs w:val="28"/>
              </w:rPr>
            </w:pPr>
          </w:p>
          <w:p w14:paraId="1711B734" w14:textId="77777777" w:rsidR="00760F0E" w:rsidRPr="001439E3" w:rsidRDefault="00760F0E" w:rsidP="00DF6FDC">
            <w:pPr>
              <w:pStyle w:val="TableParagraph"/>
              <w:tabs>
                <w:tab w:val="left" w:pos="244"/>
              </w:tabs>
              <w:spacing w:line="251" w:lineRule="exact"/>
              <w:jc w:val="both"/>
              <w:rPr>
                <w:sz w:val="28"/>
                <w:szCs w:val="28"/>
              </w:rPr>
            </w:pPr>
            <w:r>
              <w:rPr>
                <w:sz w:val="28"/>
                <w:szCs w:val="28"/>
                <w:lang w:val="en-US"/>
              </w:rPr>
              <w:t xml:space="preserve">- </w:t>
            </w:r>
            <w:r w:rsidRPr="001439E3">
              <w:rPr>
                <w:sz w:val="28"/>
                <w:szCs w:val="28"/>
              </w:rPr>
              <w:t>GV</w:t>
            </w:r>
            <w:r w:rsidRPr="001439E3">
              <w:rPr>
                <w:spacing w:val="-5"/>
                <w:sz w:val="28"/>
                <w:szCs w:val="28"/>
              </w:rPr>
              <w:t xml:space="preserve"> </w:t>
            </w:r>
            <w:r w:rsidRPr="001439E3">
              <w:rPr>
                <w:sz w:val="28"/>
                <w:szCs w:val="28"/>
              </w:rPr>
              <w:t xml:space="preserve">tổ chức cho các nhóm nhận xét lẫn </w:t>
            </w:r>
            <w:r w:rsidRPr="001439E3">
              <w:rPr>
                <w:spacing w:val="-2"/>
                <w:sz w:val="28"/>
                <w:szCs w:val="28"/>
              </w:rPr>
              <w:t>nhau.</w:t>
            </w:r>
          </w:p>
          <w:p w14:paraId="1DAE1192" w14:textId="77777777" w:rsidR="00760F0E" w:rsidRPr="00A24B3C" w:rsidRDefault="00760F0E" w:rsidP="00F3259A">
            <w:pPr>
              <w:spacing w:line="288" w:lineRule="auto"/>
              <w:jc w:val="both"/>
            </w:pPr>
            <w:r>
              <w:rPr>
                <w:szCs w:val="28"/>
              </w:rPr>
              <w:t xml:space="preserve">- </w:t>
            </w:r>
            <w:r w:rsidRPr="001439E3">
              <w:rPr>
                <w:szCs w:val="28"/>
              </w:rPr>
              <w:t>GV</w:t>
            </w:r>
            <w:r w:rsidRPr="001439E3">
              <w:rPr>
                <w:spacing w:val="-14"/>
                <w:szCs w:val="28"/>
              </w:rPr>
              <w:t xml:space="preserve"> </w:t>
            </w:r>
            <w:r w:rsidRPr="001439E3">
              <w:rPr>
                <w:szCs w:val="28"/>
              </w:rPr>
              <w:t>nhận</w:t>
            </w:r>
            <w:r w:rsidRPr="001439E3">
              <w:rPr>
                <w:spacing w:val="-13"/>
                <w:szCs w:val="28"/>
              </w:rPr>
              <w:t xml:space="preserve"> </w:t>
            </w:r>
            <w:r w:rsidRPr="001439E3">
              <w:rPr>
                <w:szCs w:val="28"/>
              </w:rPr>
              <w:t>xét</w:t>
            </w:r>
            <w:r w:rsidRPr="001439E3">
              <w:rPr>
                <w:spacing w:val="-12"/>
                <w:szCs w:val="28"/>
              </w:rPr>
              <w:t xml:space="preserve"> </w:t>
            </w:r>
            <w:r w:rsidRPr="001439E3">
              <w:rPr>
                <w:szCs w:val="28"/>
              </w:rPr>
              <w:t>chung</w:t>
            </w:r>
            <w:r w:rsidRPr="001439E3">
              <w:rPr>
                <w:spacing w:val="-12"/>
                <w:szCs w:val="28"/>
              </w:rPr>
              <w:t xml:space="preserve"> </w:t>
            </w:r>
            <w:r w:rsidRPr="001439E3">
              <w:rPr>
                <w:szCs w:val="28"/>
              </w:rPr>
              <w:t>và</w:t>
            </w:r>
            <w:r w:rsidRPr="001439E3">
              <w:rPr>
                <w:spacing w:val="-12"/>
                <w:szCs w:val="28"/>
              </w:rPr>
              <w:t xml:space="preserve"> </w:t>
            </w:r>
            <w:r w:rsidRPr="001439E3">
              <w:rPr>
                <w:szCs w:val="28"/>
              </w:rPr>
              <w:t>hướng</w:t>
            </w:r>
            <w:r w:rsidRPr="001439E3">
              <w:rPr>
                <w:spacing w:val="-12"/>
                <w:szCs w:val="28"/>
              </w:rPr>
              <w:t xml:space="preserve"> </w:t>
            </w:r>
            <w:r w:rsidRPr="001439E3">
              <w:rPr>
                <w:szCs w:val="28"/>
              </w:rPr>
              <w:t>dẫn</w:t>
            </w:r>
            <w:r w:rsidRPr="001439E3">
              <w:rPr>
                <w:spacing w:val="-12"/>
                <w:szCs w:val="28"/>
              </w:rPr>
              <w:t xml:space="preserve"> </w:t>
            </w:r>
            <w:r w:rsidRPr="001439E3">
              <w:rPr>
                <w:szCs w:val="28"/>
              </w:rPr>
              <w:t>HS</w:t>
            </w:r>
            <w:r w:rsidRPr="001439E3">
              <w:rPr>
                <w:spacing w:val="-12"/>
                <w:szCs w:val="28"/>
              </w:rPr>
              <w:t xml:space="preserve"> </w:t>
            </w:r>
            <w:r w:rsidRPr="001439E3">
              <w:rPr>
                <w:szCs w:val="28"/>
              </w:rPr>
              <w:t>rút</w:t>
            </w:r>
            <w:r w:rsidRPr="001439E3">
              <w:rPr>
                <w:spacing w:val="-12"/>
                <w:szCs w:val="28"/>
              </w:rPr>
              <w:t xml:space="preserve"> </w:t>
            </w:r>
            <w:r w:rsidRPr="001439E3">
              <w:rPr>
                <w:szCs w:val="28"/>
              </w:rPr>
              <w:t>ra</w:t>
            </w:r>
            <w:r w:rsidRPr="001439E3">
              <w:rPr>
                <w:spacing w:val="-12"/>
                <w:szCs w:val="28"/>
              </w:rPr>
              <w:t xml:space="preserve"> </w:t>
            </w:r>
            <w:r w:rsidRPr="001439E3">
              <w:rPr>
                <w:szCs w:val="28"/>
              </w:rPr>
              <w:t>kết luận:</w:t>
            </w:r>
            <w:r w:rsidRPr="001439E3">
              <w:rPr>
                <w:spacing w:val="-9"/>
                <w:szCs w:val="28"/>
              </w:rPr>
              <w:t xml:space="preserve"> </w:t>
            </w:r>
            <w:r w:rsidRPr="00DE0CC6">
              <w:rPr>
                <w:i/>
                <w:szCs w:val="28"/>
              </w:rPr>
              <w:t>Những</w:t>
            </w:r>
            <w:r w:rsidRPr="00DE0CC6">
              <w:rPr>
                <w:i/>
                <w:spacing w:val="-9"/>
                <w:szCs w:val="28"/>
              </w:rPr>
              <w:t xml:space="preserve"> </w:t>
            </w:r>
            <w:r w:rsidRPr="00DE0CC6">
              <w:rPr>
                <w:i/>
                <w:szCs w:val="28"/>
              </w:rPr>
              <w:t>vật</w:t>
            </w:r>
            <w:r w:rsidRPr="00DE0CC6">
              <w:rPr>
                <w:i/>
                <w:spacing w:val="-9"/>
                <w:szCs w:val="28"/>
              </w:rPr>
              <w:t xml:space="preserve"> </w:t>
            </w:r>
            <w:r w:rsidRPr="00DE0CC6">
              <w:rPr>
                <w:i/>
                <w:szCs w:val="28"/>
              </w:rPr>
              <w:t>bằng</w:t>
            </w:r>
            <w:r w:rsidRPr="00DE0CC6">
              <w:rPr>
                <w:i/>
                <w:spacing w:val="-9"/>
                <w:szCs w:val="28"/>
              </w:rPr>
              <w:t xml:space="preserve"> </w:t>
            </w:r>
            <w:r w:rsidRPr="00DE0CC6">
              <w:rPr>
                <w:i/>
                <w:szCs w:val="28"/>
              </w:rPr>
              <w:t>nhôm,</w:t>
            </w:r>
            <w:r w:rsidRPr="00DE0CC6">
              <w:rPr>
                <w:i/>
                <w:spacing w:val="-9"/>
                <w:szCs w:val="28"/>
              </w:rPr>
              <w:t xml:space="preserve"> </w:t>
            </w:r>
            <w:r w:rsidRPr="00DE0CC6">
              <w:rPr>
                <w:i/>
                <w:szCs w:val="28"/>
              </w:rPr>
              <w:t>sắt</w:t>
            </w:r>
            <w:r w:rsidRPr="00DE0CC6">
              <w:rPr>
                <w:i/>
                <w:spacing w:val="-9"/>
                <w:szCs w:val="28"/>
              </w:rPr>
              <w:t xml:space="preserve"> </w:t>
            </w:r>
            <w:r w:rsidRPr="00DE0CC6">
              <w:rPr>
                <w:i/>
                <w:szCs w:val="28"/>
              </w:rPr>
              <w:t>là</w:t>
            </w:r>
            <w:r w:rsidRPr="00DE0CC6">
              <w:rPr>
                <w:i/>
                <w:spacing w:val="-9"/>
                <w:szCs w:val="28"/>
              </w:rPr>
              <w:t xml:space="preserve"> </w:t>
            </w:r>
            <w:r w:rsidRPr="00DE0CC6">
              <w:rPr>
                <w:i/>
                <w:szCs w:val="28"/>
              </w:rPr>
              <w:t>vẫn</w:t>
            </w:r>
            <w:r w:rsidRPr="00DE0CC6">
              <w:rPr>
                <w:i/>
                <w:spacing w:val="-9"/>
                <w:szCs w:val="28"/>
              </w:rPr>
              <w:t xml:space="preserve"> </w:t>
            </w:r>
            <w:r w:rsidRPr="00DE0CC6">
              <w:rPr>
                <w:i/>
                <w:szCs w:val="28"/>
              </w:rPr>
              <w:t>dẫn</w:t>
            </w:r>
            <w:r w:rsidRPr="00DE0CC6">
              <w:rPr>
                <w:i/>
                <w:spacing w:val="-9"/>
                <w:szCs w:val="28"/>
              </w:rPr>
              <w:t xml:space="preserve"> </w:t>
            </w:r>
            <w:r w:rsidRPr="00DE0CC6">
              <w:rPr>
                <w:i/>
                <w:szCs w:val="28"/>
              </w:rPr>
              <w:t>điện; những vật bằng nhựa là vật cách điện.</w:t>
            </w:r>
          </w:p>
        </w:tc>
        <w:tc>
          <w:tcPr>
            <w:tcW w:w="4140" w:type="dxa"/>
            <w:gridSpan w:val="2"/>
            <w:tcBorders>
              <w:top w:val="dashed" w:sz="4" w:space="0" w:color="auto"/>
              <w:bottom w:val="dashed" w:sz="4" w:space="0" w:color="auto"/>
            </w:tcBorders>
          </w:tcPr>
          <w:p w14:paraId="39E4D30C" w14:textId="77777777" w:rsidR="00760F0E" w:rsidRPr="001439E3" w:rsidRDefault="00760F0E" w:rsidP="00A4342D">
            <w:pPr>
              <w:pStyle w:val="TableParagraph"/>
              <w:tabs>
                <w:tab w:val="left" w:pos="244"/>
              </w:tabs>
              <w:spacing w:before="115"/>
              <w:rPr>
                <w:sz w:val="28"/>
                <w:szCs w:val="28"/>
              </w:rPr>
            </w:pPr>
            <w:r>
              <w:rPr>
                <w:sz w:val="28"/>
                <w:szCs w:val="28"/>
                <w:lang w:val="en-US"/>
              </w:rPr>
              <w:lastRenderedPageBreak/>
              <w:t xml:space="preserve">- </w:t>
            </w:r>
            <w:r w:rsidRPr="001439E3">
              <w:rPr>
                <w:sz w:val="28"/>
                <w:szCs w:val="28"/>
              </w:rPr>
              <w:t>HS</w:t>
            </w:r>
            <w:r w:rsidRPr="001439E3">
              <w:rPr>
                <w:spacing w:val="-2"/>
                <w:sz w:val="28"/>
                <w:szCs w:val="28"/>
              </w:rPr>
              <w:t xml:space="preserve"> </w:t>
            </w:r>
            <w:r w:rsidRPr="001439E3">
              <w:rPr>
                <w:sz w:val="28"/>
                <w:szCs w:val="28"/>
              </w:rPr>
              <w:t xml:space="preserve">lắng </w:t>
            </w:r>
            <w:r w:rsidRPr="001439E3">
              <w:rPr>
                <w:spacing w:val="-2"/>
                <w:sz w:val="28"/>
                <w:szCs w:val="28"/>
              </w:rPr>
              <w:t>nghe.</w:t>
            </w:r>
          </w:p>
          <w:p w14:paraId="1A81585E" w14:textId="77777777" w:rsidR="00760F0E" w:rsidRPr="001439E3" w:rsidRDefault="00760F0E" w:rsidP="00F3259A">
            <w:pPr>
              <w:pStyle w:val="TableParagraph"/>
              <w:rPr>
                <w:b/>
                <w:i/>
                <w:sz w:val="28"/>
                <w:szCs w:val="28"/>
              </w:rPr>
            </w:pPr>
          </w:p>
          <w:p w14:paraId="6F27BBED" w14:textId="77777777" w:rsidR="00760F0E" w:rsidRPr="001439E3" w:rsidRDefault="00760F0E" w:rsidP="00F3259A">
            <w:pPr>
              <w:pStyle w:val="TableParagraph"/>
              <w:rPr>
                <w:b/>
                <w:i/>
                <w:sz w:val="28"/>
                <w:szCs w:val="28"/>
              </w:rPr>
            </w:pPr>
          </w:p>
          <w:p w14:paraId="626172A0" w14:textId="77777777" w:rsidR="00760F0E" w:rsidRPr="001439E3" w:rsidRDefault="00760F0E" w:rsidP="00F3259A">
            <w:pPr>
              <w:pStyle w:val="TableParagraph"/>
              <w:rPr>
                <w:b/>
                <w:i/>
                <w:sz w:val="28"/>
                <w:szCs w:val="28"/>
              </w:rPr>
            </w:pPr>
          </w:p>
          <w:p w14:paraId="4F7743F5" w14:textId="77777777" w:rsidR="00760F0E" w:rsidRPr="001439E3" w:rsidRDefault="00760F0E" w:rsidP="00F3259A">
            <w:pPr>
              <w:pStyle w:val="TableParagraph"/>
              <w:spacing w:before="15"/>
              <w:rPr>
                <w:b/>
                <w:i/>
                <w:sz w:val="28"/>
                <w:szCs w:val="28"/>
              </w:rPr>
            </w:pPr>
          </w:p>
          <w:p w14:paraId="2D76F40F" w14:textId="77777777" w:rsidR="00760F0E" w:rsidRDefault="00760F0E" w:rsidP="00A4342D">
            <w:pPr>
              <w:pStyle w:val="TableParagraph"/>
              <w:tabs>
                <w:tab w:val="left" w:pos="244"/>
              </w:tabs>
              <w:rPr>
                <w:spacing w:val="-5"/>
                <w:sz w:val="28"/>
                <w:szCs w:val="28"/>
              </w:rPr>
            </w:pPr>
            <w:r>
              <w:rPr>
                <w:sz w:val="28"/>
                <w:szCs w:val="28"/>
                <w:lang w:val="en-US"/>
              </w:rPr>
              <w:t xml:space="preserve">- </w:t>
            </w:r>
            <w:r w:rsidRPr="001439E3">
              <w:rPr>
                <w:sz w:val="28"/>
                <w:szCs w:val="28"/>
              </w:rPr>
              <w:t>HS</w:t>
            </w:r>
            <w:r w:rsidRPr="001439E3">
              <w:rPr>
                <w:spacing w:val="-2"/>
                <w:sz w:val="28"/>
                <w:szCs w:val="28"/>
              </w:rPr>
              <w:t xml:space="preserve"> </w:t>
            </w:r>
            <w:r w:rsidRPr="001439E3">
              <w:rPr>
                <w:sz w:val="28"/>
                <w:szCs w:val="28"/>
              </w:rPr>
              <w:t xml:space="preserve">chia nhóm và thực hiện nhiệm </w:t>
            </w:r>
            <w:r w:rsidRPr="001439E3">
              <w:rPr>
                <w:spacing w:val="-5"/>
                <w:sz w:val="28"/>
                <w:szCs w:val="28"/>
              </w:rPr>
              <w:t>vụ.</w:t>
            </w:r>
          </w:p>
          <w:p w14:paraId="477DA60F" w14:textId="77777777" w:rsidR="00760F0E" w:rsidRPr="001439E3" w:rsidRDefault="00760F0E" w:rsidP="00A4342D">
            <w:pPr>
              <w:pStyle w:val="TableParagraph"/>
              <w:tabs>
                <w:tab w:val="left" w:pos="244"/>
              </w:tabs>
              <w:rPr>
                <w:sz w:val="28"/>
                <w:szCs w:val="28"/>
              </w:rPr>
            </w:pPr>
          </w:p>
          <w:p w14:paraId="3A5879A5" w14:textId="77777777" w:rsidR="00760F0E" w:rsidRPr="001439E3" w:rsidRDefault="00760F0E" w:rsidP="00A4342D">
            <w:pPr>
              <w:pStyle w:val="TableParagraph"/>
              <w:tabs>
                <w:tab w:val="left" w:pos="244"/>
              </w:tabs>
              <w:spacing w:before="67"/>
              <w:rPr>
                <w:sz w:val="28"/>
                <w:szCs w:val="28"/>
              </w:rPr>
            </w:pPr>
            <w:r>
              <w:rPr>
                <w:sz w:val="28"/>
                <w:szCs w:val="28"/>
                <w:lang w:val="en-US"/>
              </w:rPr>
              <w:t xml:space="preserve">- </w:t>
            </w:r>
            <w:r w:rsidRPr="001439E3">
              <w:rPr>
                <w:sz w:val="28"/>
                <w:szCs w:val="28"/>
              </w:rPr>
              <w:t>HS</w:t>
            </w:r>
            <w:r w:rsidRPr="001439E3">
              <w:rPr>
                <w:spacing w:val="-2"/>
                <w:sz w:val="28"/>
                <w:szCs w:val="28"/>
              </w:rPr>
              <w:t xml:space="preserve"> </w:t>
            </w:r>
            <w:r w:rsidRPr="001439E3">
              <w:rPr>
                <w:sz w:val="28"/>
                <w:szCs w:val="28"/>
              </w:rPr>
              <w:t xml:space="preserve">trả </w:t>
            </w:r>
            <w:r w:rsidRPr="001439E3">
              <w:rPr>
                <w:spacing w:val="-4"/>
                <w:sz w:val="28"/>
                <w:szCs w:val="28"/>
              </w:rPr>
              <w:t>lời:</w:t>
            </w:r>
          </w:p>
          <w:p w14:paraId="6F3F93DE" w14:textId="77777777" w:rsidR="00760F0E" w:rsidRPr="001439E3" w:rsidRDefault="00760F0E" w:rsidP="00F3259A">
            <w:pPr>
              <w:pStyle w:val="TableParagraph"/>
              <w:spacing w:before="67" w:line="304" w:lineRule="auto"/>
              <w:ind w:left="79"/>
              <w:rPr>
                <w:sz w:val="28"/>
                <w:szCs w:val="28"/>
              </w:rPr>
            </w:pPr>
            <w:r w:rsidRPr="001439E3">
              <w:rPr>
                <w:sz w:val="28"/>
                <w:szCs w:val="28"/>
              </w:rPr>
              <w:t>+ Thìa bằng sắt hoặc nhôm dẫn điện; thìa bằng nhựa không dẫn điện.</w:t>
            </w:r>
          </w:p>
          <w:p w14:paraId="75189F2F" w14:textId="77777777" w:rsidR="00760F0E" w:rsidRPr="001439E3" w:rsidRDefault="00760F0E" w:rsidP="00F3259A">
            <w:pPr>
              <w:pStyle w:val="TableParagraph"/>
              <w:spacing w:line="304" w:lineRule="auto"/>
              <w:ind w:left="79"/>
              <w:rPr>
                <w:sz w:val="28"/>
                <w:szCs w:val="28"/>
              </w:rPr>
            </w:pPr>
            <w:r w:rsidRPr="001439E3">
              <w:rPr>
                <w:sz w:val="28"/>
                <w:szCs w:val="28"/>
              </w:rPr>
              <w:t xml:space="preserve">+ HS đề xuất phương án thí nghiệm như mạch điện được mô </w:t>
            </w:r>
            <w:r w:rsidRPr="001439E3">
              <w:rPr>
                <w:sz w:val="28"/>
                <w:szCs w:val="28"/>
              </w:rPr>
              <w:lastRenderedPageBreak/>
              <w:t>tả ở hình 1a.</w:t>
            </w:r>
          </w:p>
          <w:p w14:paraId="4C9FD1DF" w14:textId="77777777" w:rsidR="00760F0E" w:rsidRPr="001439E3" w:rsidRDefault="00760F0E" w:rsidP="00A4342D">
            <w:pPr>
              <w:pStyle w:val="TableParagraph"/>
              <w:tabs>
                <w:tab w:val="left" w:pos="244"/>
              </w:tabs>
              <w:spacing w:line="251" w:lineRule="exact"/>
              <w:rPr>
                <w:sz w:val="28"/>
                <w:szCs w:val="28"/>
              </w:rPr>
            </w:pPr>
            <w:r>
              <w:rPr>
                <w:sz w:val="28"/>
                <w:szCs w:val="28"/>
                <w:lang w:val="en-US"/>
              </w:rPr>
              <w:t xml:space="preserve">- </w:t>
            </w:r>
            <w:r w:rsidRPr="001439E3">
              <w:rPr>
                <w:sz w:val="28"/>
                <w:szCs w:val="28"/>
              </w:rPr>
              <w:t>Đại</w:t>
            </w:r>
            <w:r w:rsidRPr="001439E3">
              <w:rPr>
                <w:spacing w:val="-2"/>
                <w:sz w:val="28"/>
                <w:szCs w:val="28"/>
              </w:rPr>
              <w:t xml:space="preserve"> </w:t>
            </w:r>
            <w:r w:rsidRPr="001439E3">
              <w:rPr>
                <w:sz w:val="28"/>
                <w:szCs w:val="28"/>
              </w:rPr>
              <w:t xml:space="preserve">diện hai nhóm trình </w:t>
            </w:r>
            <w:r w:rsidRPr="001439E3">
              <w:rPr>
                <w:spacing w:val="-4"/>
                <w:sz w:val="28"/>
                <w:szCs w:val="28"/>
              </w:rPr>
              <w:t>bày.</w:t>
            </w:r>
          </w:p>
          <w:p w14:paraId="2A434555" w14:textId="77777777" w:rsidR="00760F0E" w:rsidRPr="001439E3" w:rsidRDefault="00760F0E" w:rsidP="00F3259A">
            <w:pPr>
              <w:pStyle w:val="TableParagraph"/>
              <w:spacing w:before="132"/>
              <w:rPr>
                <w:b/>
                <w:i/>
                <w:sz w:val="28"/>
                <w:szCs w:val="28"/>
              </w:rPr>
            </w:pPr>
          </w:p>
          <w:p w14:paraId="71C7A83D" w14:textId="77777777" w:rsidR="00760F0E" w:rsidRPr="001439E3" w:rsidRDefault="00760F0E" w:rsidP="00A4342D">
            <w:pPr>
              <w:pStyle w:val="TableParagraph"/>
              <w:tabs>
                <w:tab w:val="left" w:pos="244"/>
              </w:tabs>
              <w:rPr>
                <w:sz w:val="28"/>
                <w:szCs w:val="28"/>
              </w:rPr>
            </w:pPr>
            <w:r>
              <w:rPr>
                <w:sz w:val="28"/>
                <w:szCs w:val="28"/>
                <w:lang w:val="en-US"/>
              </w:rPr>
              <w:t xml:space="preserve">- </w:t>
            </w:r>
            <w:r w:rsidRPr="001439E3">
              <w:rPr>
                <w:sz w:val="28"/>
                <w:szCs w:val="28"/>
              </w:rPr>
              <w:t xml:space="preserve">Các nhóm khác nhận xét và bổ sung (nếu </w:t>
            </w:r>
            <w:r w:rsidRPr="001439E3">
              <w:rPr>
                <w:spacing w:val="-4"/>
                <w:sz w:val="28"/>
                <w:szCs w:val="28"/>
              </w:rPr>
              <w:t>có).</w:t>
            </w:r>
          </w:p>
          <w:p w14:paraId="138E2E9D" w14:textId="77777777" w:rsidR="00760F0E" w:rsidRPr="00DE0CC6" w:rsidRDefault="00760F0E" w:rsidP="00DE0CC6">
            <w:pPr>
              <w:pStyle w:val="TableParagraph"/>
              <w:tabs>
                <w:tab w:val="left" w:pos="244"/>
              </w:tabs>
              <w:spacing w:before="67"/>
              <w:rPr>
                <w:sz w:val="28"/>
                <w:szCs w:val="28"/>
              </w:rPr>
            </w:pPr>
            <w:r>
              <w:rPr>
                <w:sz w:val="28"/>
                <w:szCs w:val="28"/>
                <w:lang w:val="en-US"/>
              </w:rPr>
              <w:t xml:space="preserve">- </w:t>
            </w:r>
            <w:r w:rsidRPr="001439E3">
              <w:rPr>
                <w:sz w:val="28"/>
                <w:szCs w:val="28"/>
              </w:rPr>
              <w:t>HS</w:t>
            </w:r>
            <w:r w:rsidRPr="001439E3">
              <w:rPr>
                <w:spacing w:val="-2"/>
                <w:sz w:val="28"/>
                <w:szCs w:val="28"/>
              </w:rPr>
              <w:t xml:space="preserve"> </w:t>
            </w:r>
            <w:r w:rsidRPr="001439E3">
              <w:rPr>
                <w:sz w:val="28"/>
                <w:szCs w:val="28"/>
              </w:rPr>
              <w:t xml:space="preserve">tìm hiểu các bước thực hiện thí </w:t>
            </w:r>
            <w:r w:rsidRPr="001439E3">
              <w:rPr>
                <w:spacing w:val="-2"/>
                <w:sz w:val="28"/>
                <w:szCs w:val="28"/>
              </w:rPr>
              <w:t>nghiệm.</w:t>
            </w:r>
          </w:p>
          <w:p w14:paraId="509EF9A7" w14:textId="77777777" w:rsidR="00760F0E" w:rsidRPr="001439E3" w:rsidRDefault="00760F0E" w:rsidP="00DE0CC6">
            <w:pPr>
              <w:pStyle w:val="TableParagraph"/>
              <w:tabs>
                <w:tab w:val="left" w:pos="261"/>
              </w:tabs>
              <w:spacing w:line="304" w:lineRule="auto"/>
              <w:ind w:right="68"/>
              <w:jc w:val="both"/>
              <w:rPr>
                <w:sz w:val="28"/>
                <w:szCs w:val="28"/>
              </w:rPr>
            </w:pPr>
            <w:r>
              <w:rPr>
                <w:sz w:val="28"/>
                <w:szCs w:val="28"/>
                <w:lang w:val="en-US"/>
              </w:rPr>
              <w:t xml:space="preserve">- </w:t>
            </w:r>
            <w:r w:rsidRPr="001439E3">
              <w:rPr>
                <w:sz w:val="28"/>
                <w:szCs w:val="28"/>
              </w:rPr>
              <w:t>Các nhóm tiến hành thí nghiệm và thực hiện nhiệm vụ.</w:t>
            </w:r>
          </w:p>
          <w:p w14:paraId="7DDC537B" w14:textId="77777777" w:rsidR="00760F0E" w:rsidRPr="001439E3" w:rsidRDefault="00760F0E" w:rsidP="00DE0CC6">
            <w:pPr>
              <w:pStyle w:val="TableParagraph"/>
              <w:tabs>
                <w:tab w:val="left" w:pos="244"/>
              </w:tabs>
              <w:spacing w:line="251" w:lineRule="exact"/>
              <w:ind w:left="-86"/>
              <w:jc w:val="both"/>
              <w:rPr>
                <w:sz w:val="28"/>
                <w:szCs w:val="28"/>
              </w:rPr>
            </w:pPr>
            <w:r>
              <w:rPr>
                <w:sz w:val="28"/>
                <w:szCs w:val="28"/>
                <w:lang w:val="en-US"/>
              </w:rPr>
              <w:t xml:space="preserve">- </w:t>
            </w:r>
            <w:r w:rsidRPr="001439E3">
              <w:rPr>
                <w:sz w:val="28"/>
                <w:szCs w:val="28"/>
              </w:rPr>
              <w:t>HS</w:t>
            </w:r>
            <w:r w:rsidRPr="001439E3">
              <w:rPr>
                <w:spacing w:val="-2"/>
                <w:sz w:val="28"/>
                <w:szCs w:val="28"/>
              </w:rPr>
              <w:t xml:space="preserve"> </w:t>
            </w:r>
            <w:r w:rsidRPr="001439E3">
              <w:rPr>
                <w:sz w:val="28"/>
                <w:szCs w:val="28"/>
              </w:rPr>
              <w:t xml:space="preserve">trả </w:t>
            </w:r>
            <w:r w:rsidRPr="001439E3">
              <w:rPr>
                <w:spacing w:val="-4"/>
                <w:sz w:val="28"/>
                <w:szCs w:val="28"/>
              </w:rPr>
              <w:t>lời:</w:t>
            </w:r>
          </w:p>
          <w:p w14:paraId="087B9165" w14:textId="77777777" w:rsidR="00760F0E" w:rsidRPr="001439E3" w:rsidRDefault="00760F0E" w:rsidP="00F3259A">
            <w:pPr>
              <w:pStyle w:val="TableParagraph"/>
              <w:spacing w:before="67" w:line="304" w:lineRule="auto"/>
              <w:ind w:left="79" w:right="68"/>
              <w:jc w:val="both"/>
              <w:rPr>
                <w:sz w:val="28"/>
                <w:szCs w:val="28"/>
              </w:rPr>
            </w:pPr>
            <w:r w:rsidRPr="001439E3">
              <w:rPr>
                <w:sz w:val="28"/>
                <w:szCs w:val="28"/>
              </w:rPr>
              <w:t>+ Trong mạch điện có thìa sắt hoặc thìa nhôm, khi</w:t>
            </w:r>
            <w:r w:rsidRPr="001439E3">
              <w:rPr>
                <w:spacing w:val="-13"/>
                <w:sz w:val="28"/>
                <w:szCs w:val="28"/>
              </w:rPr>
              <w:t xml:space="preserve"> </w:t>
            </w:r>
            <w:r w:rsidRPr="001439E3">
              <w:rPr>
                <w:sz w:val="28"/>
                <w:szCs w:val="28"/>
              </w:rPr>
              <w:t>đóng</w:t>
            </w:r>
            <w:r w:rsidRPr="001439E3">
              <w:rPr>
                <w:spacing w:val="-13"/>
                <w:sz w:val="28"/>
                <w:szCs w:val="28"/>
              </w:rPr>
              <w:t xml:space="preserve"> </w:t>
            </w:r>
            <w:r w:rsidRPr="001439E3">
              <w:rPr>
                <w:sz w:val="28"/>
                <w:szCs w:val="28"/>
              </w:rPr>
              <w:t>công</w:t>
            </w:r>
            <w:r w:rsidRPr="001439E3">
              <w:rPr>
                <w:spacing w:val="-13"/>
                <w:sz w:val="28"/>
                <w:szCs w:val="28"/>
              </w:rPr>
              <w:t xml:space="preserve"> </w:t>
            </w:r>
            <w:r w:rsidRPr="001439E3">
              <w:rPr>
                <w:sz w:val="28"/>
                <w:szCs w:val="28"/>
              </w:rPr>
              <w:t>tắc</w:t>
            </w:r>
            <w:r w:rsidRPr="001439E3">
              <w:rPr>
                <w:spacing w:val="-13"/>
                <w:sz w:val="28"/>
                <w:szCs w:val="28"/>
              </w:rPr>
              <w:t xml:space="preserve"> </w:t>
            </w:r>
            <w:r w:rsidRPr="001439E3">
              <w:rPr>
                <w:sz w:val="28"/>
                <w:szCs w:val="28"/>
              </w:rPr>
              <w:t>thì</w:t>
            </w:r>
            <w:r w:rsidRPr="001439E3">
              <w:rPr>
                <w:spacing w:val="-13"/>
                <w:sz w:val="28"/>
                <w:szCs w:val="28"/>
              </w:rPr>
              <w:t xml:space="preserve"> </w:t>
            </w:r>
            <w:r w:rsidRPr="001439E3">
              <w:rPr>
                <w:sz w:val="28"/>
                <w:szCs w:val="28"/>
              </w:rPr>
              <w:t>có</w:t>
            </w:r>
            <w:r w:rsidRPr="001439E3">
              <w:rPr>
                <w:spacing w:val="-13"/>
                <w:sz w:val="28"/>
                <w:szCs w:val="28"/>
              </w:rPr>
              <w:t xml:space="preserve"> </w:t>
            </w:r>
            <w:r w:rsidRPr="001439E3">
              <w:rPr>
                <w:sz w:val="28"/>
                <w:szCs w:val="28"/>
              </w:rPr>
              <w:t>dòng</w:t>
            </w:r>
            <w:r w:rsidRPr="001439E3">
              <w:rPr>
                <w:spacing w:val="-13"/>
                <w:sz w:val="28"/>
                <w:szCs w:val="28"/>
              </w:rPr>
              <w:t xml:space="preserve"> </w:t>
            </w:r>
            <w:r w:rsidRPr="001439E3">
              <w:rPr>
                <w:sz w:val="28"/>
                <w:szCs w:val="28"/>
              </w:rPr>
              <w:t>điện</w:t>
            </w:r>
            <w:r w:rsidRPr="001439E3">
              <w:rPr>
                <w:spacing w:val="-13"/>
                <w:sz w:val="28"/>
                <w:szCs w:val="28"/>
              </w:rPr>
              <w:t xml:space="preserve"> </w:t>
            </w:r>
            <w:r w:rsidRPr="001439E3">
              <w:rPr>
                <w:sz w:val="28"/>
                <w:szCs w:val="28"/>
              </w:rPr>
              <w:t>trong</w:t>
            </w:r>
            <w:r w:rsidRPr="001439E3">
              <w:rPr>
                <w:spacing w:val="-13"/>
                <w:sz w:val="28"/>
                <w:szCs w:val="28"/>
              </w:rPr>
              <w:t xml:space="preserve"> </w:t>
            </w:r>
            <w:r w:rsidRPr="001439E3">
              <w:rPr>
                <w:sz w:val="28"/>
                <w:szCs w:val="28"/>
              </w:rPr>
              <w:t>mạch</w:t>
            </w:r>
            <w:r w:rsidRPr="001439E3">
              <w:rPr>
                <w:spacing w:val="-13"/>
                <w:sz w:val="28"/>
                <w:szCs w:val="28"/>
              </w:rPr>
              <w:t xml:space="preserve"> </w:t>
            </w:r>
            <w:r w:rsidRPr="001439E3">
              <w:rPr>
                <w:sz w:val="28"/>
                <w:szCs w:val="28"/>
              </w:rPr>
              <w:t>vì bóng đèn phát sáng.</w:t>
            </w:r>
          </w:p>
          <w:p w14:paraId="07857EFA" w14:textId="77777777" w:rsidR="00760F0E" w:rsidRPr="001439E3" w:rsidRDefault="00760F0E" w:rsidP="00F3259A">
            <w:pPr>
              <w:pStyle w:val="TableParagraph"/>
              <w:spacing w:line="304" w:lineRule="auto"/>
              <w:ind w:left="79" w:right="68"/>
              <w:jc w:val="both"/>
              <w:rPr>
                <w:sz w:val="28"/>
                <w:szCs w:val="28"/>
              </w:rPr>
            </w:pPr>
            <w:r w:rsidRPr="001439E3">
              <w:rPr>
                <w:sz w:val="28"/>
                <w:szCs w:val="28"/>
              </w:rPr>
              <w:t>+</w:t>
            </w:r>
            <w:r w:rsidRPr="001439E3">
              <w:rPr>
                <w:spacing w:val="-3"/>
                <w:sz w:val="28"/>
                <w:szCs w:val="28"/>
              </w:rPr>
              <w:t xml:space="preserve"> </w:t>
            </w:r>
            <w:r w:rsidRPr="001439E3">
              <w:rPr>
                <w:sz w:val="28"/>
                <w:szCs w:val="28"/>
              </w:rPr>
              <w:t>Trong mạch điện có thìa nhựa, khi đóng công tắc thì không có dòng điện trong mạch vì bóng đèn không phát sáng.</w:t>
            </w:r>
          </w:p>
          <w:p w14:paraId="2764E189" w14:textId="77777777" w:rsidR="00760F0E" w:rsidRPr="001439E3" w:rsidRDefault="00760F0E" w:rsidP="00F3259A">
            <w:pPr>
              <w:pStyle w:val="TableParagraph"/>
              <w:spacing w:line="304" w:lineRule="auto"/>
              <w:ind w:left="79" w:right="68"/>
              <w:jc w:val="both"/>
              <w:rPr>
                <w:sz w:val="28"/>
                <w:szCs w:val="28"/>
              </w:rPr>
            </w:pPr>
            <w:r w:rsidRPr="001439E3">
              <w:rPr>
                <w:sz w:val="28"/>
                <w:szCs w:val="28"/>
              </w:rPr>
              <w:t>+ Những vật bằng nhôm, sắt là vẫn dẫn điện; những vật bằng nhựa là vật cách điện.</w:t>
            </w:r>
          </w:p>
          <w:p w14:paraId="642D1EC2" w14:textId="77777777" w:rsidR="00760F0E" w:rsidRPr="001439E3" w:rsidRDefault="00760F0E" w:rsidP="00F3259A">
            <w:pPr>
              <w:pStyle w:val="TableParagraph"/>
              <w:rPr>
                <w:b/>
                <w:i/>
                <w:sz w:val="28"/>
                <w:szCs w:val="28"/>
              </w:rPr>
            </w:pPr>
          </w:p>
          <w:p w14:paraId="3201D816" w14:textId="77777777" w:rsidR="00760F0E" w:rsidRPr="001439E3" w:rsidRDefault="00760F0E" w:rsidP="00F3259A">
            <w:pPr>
              <w:pStyle w:val="TableParagraph"/>
              <w:spacing w:before="125"/>
              <w:rPr>
                <w:b/>
                <w:i/>
                <w:sz w:val="28"/>
                <w:szCs w:val="28"/>
              </w:rPr>
            </w:pPr>
          </w:p>
          <w:p w14:paraId="0BCB9525" w14:textId="77777777" w:rsidR="00760F0E" w:rsidRDefault="00760F0E" w:rsidP="00DE0CC6">
            <w:pPr>
              <w:pStyle w:val="TableParagraph"/>
              <w:tabs>
                <w:tab w:val="left" w:pos="244"/>
              </w:tabs>
              <w:rPr>
                <w:sz w:val="28"/>
                <w:szCs w:val="28"/>
              </w:rPr>
            </w:pPr>
            <w:r>
              <w:rPr>
                <w:sz w:val="28"/>
                <w:szCs w:val="28"/>
                <w:lang w:val="en-US"/>
              </w:rPr>
              <w:t xml:space="preserve">- </w:t>
            </w:r>
            <w:r w:rsidRPr="001439E3">
              <w:rPr>
                <w:sz w:val="28"/>
                <w:szCs w:val="28"/>
              </w:rPr>
              <w:t>Đại</w:t>
            </w:r>
            <w:r w:rsidRPr="001439E3">
              <w:rPr>
                <w:spacing w:val="-2"/>
                <w:sz w:val="28"/>
                <w:szCs w:val="28"/>
              </w:rPr>
              <w:t xml:space="preserve"> </w:t>
            </w:r>
            <w:r w:rsidRPr="001439E3">
              <w:rPr>
                <w:sz w:val="28"/>
                <w:szCs w:val="28"/>
              </w:rPr>
              <w:t xml:space="preserve">diện hai nhóm trình </w:t>
            </w:r>
            <w:r w:rsidRPr="001439E3">
              <w:rPr>
                <w:spacing w:val="-4"/>
                <w:sz w:val="28"/>
                <w:szCs w:val="28"/>
              </w:rPr>
              <w:t>bày.</w:t>
            </w:r>
          </w:p>
          <w:p w14:paraId="1C25550E" w14:textId="77777777" w:rsidR="00760F0E" w:rsidRPr="00DE0CC6" w:rsidRDefault="00760F0E" w:rsidP="00DE0CC6">
            <w:pPr>
              <w:pStyle w:val="TableParagraph"/>
              <w:tabs>
                <w:tab w:val="left" w:pos="244"/>
              </w:tabs>
              <w:rPr>
                <w:sz w:val="28"/>
                <w:szCs w:val="28"/>
              </w:rPr>
            </w:pPr>
          </w:p>
          <w:p w14:paraId="5F3CBECB" w14:textId="77777777" w:rsidR="00760F0E" w:rsidRPr="001439E3" w:rsidRDefault="00760F0E" w:rsidP="00F3259A">
            <w:pPr>
              <w:pStyle w:val="TableParagraph"/>
              <w:rPr>
                <w:b/>
                <w:i/>
                <w:sz w:val="28"/>
                <w:szCs w:val="28"/>
              </w:rPr>
            </w:pPr>
            <w:r>
              <w:rPr>
                <w:sz w:val="28"/>
                <w:szCs w:val="28"/>
                <w:lang w:val="en-US"/>
              </w:rPr>
              <w:t xml:space="preserve">- </w:t>
            </w:r>
            <w:r w:rsidRPr="001439E3">
              <w:rPr>
                <w:sz w:val="28"/>
                <w:szCs w:val="28"/>
              </w:rPr>
              <w:t xml:space="preserve">Các nhóm khác nhận xét và bổ sung (nếu </w:t>
            </w:r>
            <w:r w:rsidRPr="001439E3">
              <w:rPr>
                <w:spacing w:val="-4"/>
                <w:sz w:val="28"/>
                <w:szCs w:val="28"/>
              </w:rPr>
              <w:t>có).</w:t>
            </w:r>
          </w:p>
          <w:p w14:paraId="3870613D" w14:textId="77777777" w:rsidR="00760F0E" w:rsidRPr="001439E3" w:rsidRDefault="00760F0E" w:rsidP="00371C04">
            <w:pPr>
              <w:pStyle w:val="TableParagraph"/>
              <w:rPr>
                <w:b/>
                <w:i/>
                <w:sz w:val="28"/>
                <w:szCs w:val="28"/>
              </w:rPr>
            </w:pPr>
          </w:p>
          <w:p w14:paraId="4A4F45CA" w14:textId="77777777" w:rsidR="00760F0E" w:rsidRPr="001439E3" w:rsidRDefault="00760F0E" w:rsidP="00371C04">
            <w:pPr>
              <w:pStyle w:val="TableParagraph"/>
              <w:rPr>
                <w:b/>
                <w:i/>
                <w:sz w:val="28"/>
                <w:szCs w:val="28"/>
              </w:rPr>
            </w:pPr>
          </w:p>
          <w:p w14:paraId="5E352E0C" w14:textId="77777777" w:rsidR="00760F0E" w:rsidRPr="00901A42" w:rsidRDefault="00760F0E" w:rsidP="00A24B3C">
            <w:pPr>
              <w:spacing w:line="288" w:lineRule="auto"/>
              <w:jc w:val="both"/>
              <w:rPr>
                <w:rFonts w:eastAsia="Calibri"/>
                <w:szCs w:val="28"/>
              </w:rPr>
            </w:pPr>
          </w:p>
        </w:tc>
      </w:tr>
      <w:tr w:rsidR="00760F0E" w:rsidRPr="00901A42" w14:paraId="302BE17D" w14:textId="77777777" w:rsidTr="00DD1A4D">
        <w:tc>
          <w:tcPr>
            <w:tcW w:w="10278" w:type="dxa"/>
            <w:gridSpan w:val="4"/>
            <w:tcBorders>
              <w:top w:val="dashed" w:sz="4" w:space="0" w:color="auto"/>
              <w:bottom w:val="dashed" w:sz="4" w:space="0" w:color="auto"/>
            </w:tcBorders>
          </w:tcPr>
          <w:p w14:paraId="2BBE7FCD" w14:textId="77777777" w:rsidR="00760F0E" w:rsidRDefault="00760F0E" w:rsidP="00606718">
            <w:pPr>
              <w:spacing w:line="288" w:lineRule="auto"/>
              <w:rPr>
                <w:b/>
                <w:bCs/>
              </w:rPr>
            </w:pPr>
            <w:r w:rsidRPr="00F07D9D">
              <w:rPr>
                <w:b/>
                <w:bCs/>
              </w:rPr>
              <w:lastRenderedPageBreak/>
              <w:t xml:space="preserve">2.2. Hoạt động 2: </w:t>
            </w:r>
            <w:r w:rsidRPr="00B206A8">
              <w:rPr>
                <w:b/>
                <w:bCs/>
              </w:rPr>
              <w:t>Thí nghiệm “Lắp một mạch điện thắp sáng đơn giản” (15 phút)</w:t>
            </w:r>
          </w:p>
          <w:p w14:paraId="46399ED5" w14:textId="77777777" w:rsidR="00760F0E" w:rsidRPr="00A24B3C" w:rsidRDefault="00760F0E" w:rsidP="00A24B3C">
            <w:pPr>
              <w:spacing w:line="288" w:lineRule="auto"/>
              <w:rPr>
                <w:b/>
                <w:bCs/>
              </w:rPr>
            </w:pPr>
            <w:r w:rsidRPr="00A24B3C">
              <w:rPr>
                <w:b/>
                <w:bCs/>
              </w:rPr>
              <w:t xml:space="preserve">a)Mục tiêu: </w:t>
            </w:r>
            <w:r w:rsidRPr="001439E3">
              <w:rPr>
                <w:szCs w:val="28"/>
              </w:rPr>
              <w:t>HS</w:t>
            </w:r>
            <w:r w:rsidRPr="001439E3">
              <w:rPr>
                <w:spacing w:val="-1"/>
                <w:szCs w:val="28"/>
              </w:rPr>
              <w:t xml:space="preserve"> </w:t>
            </w:r>
            <w:r w:rsidRPr="001439E3">
              <w:rPr>
                <w:szCs w:val="28"/>
              </w:rPr>
              <w:t xml:space="preserve">thực hành xác định một số vật là vật dẫn điện hay vật cách </w:t>
            </w:r>
            <w:r w:rsidRPr="001439E3">
              <w:rPr>
                <w:spacing w:val="-2"/>
                <w:szCs w:val="28"/>
              </w:rPr>
              <w:t>điện.</w:t>
            </w:r>
            <w:r w:rsidRPr="00A24B3C">
              <w:rPr>
                <w:b/>
                <w:bCs/>
              </w:rPr>
              <w:t xml:space="preserve">b)Phương pháp và kĩ thuật dạy học: </w:t>
            </w:r>
            <w:r w:rsidRPr="001439E3">
              <w:rPr>
                <w:szCs w:val="28"/>
              </w:rPr>
              <w:t>Phương pháp thực hành, phương pháp dạy học hợp tác,</w:t>
            </w:r>
            <w:r w:rsidRPr="001439E3">
              <w:rPr>
                <w:spacing w:val="40"/>
                <w:szCs w:val="28"/>
              </w:rPr>
              <w:t xml:space="preserve"> </w:t>
            </w:r>
            <w:r w:rsidRPr="001439E3">
              <w:rPr>
                <w:szCs w:val="28"/>
              </w:rPr>
              <w:t>phương pháp trực quan.</w:t>
            </w:r>
          </w:p>
          <w:p w14:paraId="2B8F3689" w14:textId="77777777" w:rsidR="00760F0E" w:rsidRPr="00901A42" w:rsidRDefault="00760F0E" w:rsidP="00A24B3C">
            <w:pPr>
              <w:spacing w:line="288" w:lineRule="auto"/>
              <w:ind w:right="52"/>
              <w:jc w:val="both"/>
              <w:rPr>
                <w:rFonts w:eastAsia="Calibri"/>
                <w:szCs w:val="28"/>
              </w:rPr>
            </w:pPr>
            <w:r w:rsidRPr="00A24B3C">
              <w:rPr>
                <w:b/>
                <w:bCs/>
              </w:rPr>
              <w:t>c)Tiến trình tổ chức hoạt động:</w:t>
            </w:r>
          </w:p>
        </w:tc>
      </w:tr>
      <w:tr w:rsidR="00760F0E" w:rsidRPr="00901A42" w14:paraId="4B266F2B" w14:textId="77777777" w:rsidTr="00DD1A4D">
        <w:tc>
          <w:tcPr>
            <w:tcW w:w="6138" w:type="dxa"/>
            <w:gridSpan w:val="2"/>
            <w:tcBorders>
              <w:top w:val="dashed" w:sz="4" w:space="0" w:color="auto"/>
              <w:bottom w:val="dashed" w:sz="4" w:space="0" w:color="auto"/>
            </w:tcBorders>
          </w:tcPr>
          <w:p w14:paraId="1E764956" w14:textId="77777777" w:rsidR="00760F0E" w:rsidRPr="001439E3" w:rsidRDefault="00760F0E" w:rsidP="0076792C">
            <w:pPr>
              <w:pStyle w:val="TableParagraph"/>
              <w:tabs>
                <w:tab w:val="left" w:pos="244"/>
              </w:tabs>
              <w:spacing w:before="55" w:line="304" w:lineRule="auto"/>
              <w:ind w:left="80" w:right="67"/>
              <w:jc w:val="both"/>
              <w:rPr>
                <w:sz w:val="28"/>
                <w:szCs w:val="28"/>
              </w:rPr>
            </w:pPr>
            <w:r>
              <w:rPr>
                <w:lang w:val="en-US"/>
              </w:rPr>
              <w:t xml:space="preserve">- </w:t>
            </w:r>
            <w:r w:rsidRPr="001439E3">
              <w:rPr>
                <w:sz w:val="28"/>
                <w:szCs w:val="28"/>
              </w:rPr>
              <w:t>GV</w:t>
            </w:r>
            <w:r w:rsidRPr="001439E3">
              <w:rPr>
                <w:spacing w:val="-9"/>
                <w:sz w:val="28"/>
                <w:szCs w:val="28"/>
              </w:rPr>
              <w:t xml:space="preserve"> </w:t>
            </w:r>
            <w:r w:rsidRPr="001439E3">
              <w:rPr>
                <w:sz w:val="28"/>
                <w:szCs w:val="28"/>
              </w:rPr>
              <w:t>yêu</w:t>
            </w:r>
            <w:r w:rsidRPr="001439E3">
              <w:rPr>
                <w:spacing w:val="-5"/>
                <w:sz w:val="28"/>
                <w:szCs w:val="28"/>
              </w:rPr>
              <w:t xml:space="preserve"> </w:t>
            </w:r>
            <w:r w:rsidRPr="001439E3">
              <w:rPr>
                <w:sz w:val="28"/>
                <w:szCs w:val="28"/>
              </w:rPr>
              <w:t>cầu</w:t>
            </w:r>
            <w:r w:rsidRPr="001439E3">
              <w:rPr>
                <w:spacing w:val="-5"/>
                <w:sz w:val="28"/>
                <w:szCs w:val="28"/>
              </w:rPr>
              <w:t xml:space="preserve"> </w:t>
            </w:r>
            <w:r w:rsidRPr="001439E3">
              <w:rPr>
                <w:sz w:val="28"/>
                <w:szCs w:val="28"/>
              </w:rPr>
              <w:t>HS</w:t>
            </w:r>
            <w:r w:rsidRPr="001439E3">
              <w:rPr>
                <w:spacing w:val="-5"/>
                <w:sz w:val="28"/>
                <w:szCs w:val="28"/>
              </w:rPr>
              <w:t xml:space="preserve"> </w:t>
            </w:r>
            <w:r w:rsidRPr="001439E3">
              <w:rPr>
                <w:sz w:val="28"/>
                <w:szCs w:val="28"/>
              </w:rPr>
              <w:t>đọc</w:t>
            </w:r>
            <w:r w:rsidRPr="001439E3">
              <w:rPr>
                <w:spacing w:val="-5"/>
                <w:sz w:val="28"/>
                <w:szCs w:val="28"/>
              </w:rPr>
              <w:t xml:space="preserve"> </w:t>
            </w:r>
            <w:r w:rsidRPr="001439E3">
              <w:rPr>
                <w:sz w:val="28"/>
                <w:szCs w:val="28"/>
              </w:rPr>
              <w:t>các</w:t>
            </w:r>
            <w:r w:rsidRPr="001439E3">
              <w:rPr>
                <w:spacing w:val="-5"/>
                <w:sz w:val="28"/>
                <w:szCs w:val="28"/>
              </w:rPr>
              <w:t xml:space="preserve"> </w:t>
            </w:r>
            <w:r w:rsidRPr="001439E3">
              <w:rPr>
                <w:sz w:val="28"/>
                <w:szCs w:val="28"/>
              </w:rPr>
              <w:t>nhiệm</w:t>
            </w:r>
            <w:r w:rsidRPr="001439E3">
              <w:rPr>
                <w:spacing w:val="-5"/>
                <w:sz w:val="28"/>
                <w:szCs w:val="28"/>
              </w:rPr>
              <w:t xml:space="preserve"> </w:t>
            </w:r>
            <w:r w:rsidRPr="001439E3">
              <w:rPr>
                <w:sz w:val="28"/>
                <w:szCs w:val="28"/>
              </w:rPr>
              <w:t>vụ</w:t>
            </w:r>
            <w:r w:rsidRPr="001439E3">
              <w:rPr>
                <w:spacing w:val="-5"/>
                <w:sz w:val="28"/>
                <w:szCs w:val="28"/>
              </w:rPr>
              <w:t xml:space="preserve"> </w:t>
            </w:r>
            <w:r w:rsidRPr="001439E3">
              <w:rPr>
                <w:sz w:val="28"/>
                <w:szCs w:val="28"/>
              </w:rPr>
              <w:t>ở</w:t>
            </w:r>
            <w:r w:rsidRPr="001439E3">
              <w:rPr>
                <w:spacing w:val="-5"/>
                <w:sz w:val="28"/>
                <w:szCs w:val="28"/>
              </w:rPr>
              <w:t xml:space="preserve"> </w:t>
            </w:r>
            <w:r w:rsidRPr="001439E3">
              <w:rPr>
                <w:sz w:val="28"/>
                <w:szCs w:val="28"/>
              </w:rPr>
              <w:t>mục</w:t>
            </w:r>
            <w:r w:rsidRPr="001439E3">
              <w:rPr>
                <w:spacing w:val="-5"/>
                <w:sz w:val="28"/>
                <w:szCs w:val="28"/>
              </w:rPr>
              <w:t xml:space="preserve"> </w:t>
            </w:r>
            <w:r w:rsidRPr="001439E3">
              <w:rPr>
                <w:sz w:val="28"/>
                <w:szCs w:val="28"/>
              </w:rPr>
              <w:t xml:space="preserve">Hoạt </w:t>
            </w:r>
            <w:r w:rsidRPr="001439E3">
              <w:rPr>
                <w:sz w:val="28"/>
                <w:szCs w:val="28"/>
              </w:rPr>
              <w:lastRenderedPageBreak/>
              <w:t>động luyện tập, thực hành (SGK trang 33).</w:t>
            </w:r>
          </w:p>
          <w:p w14:paraId="3AE82250" w14:textId="77777777" w:rsidR="00760F0E" w:rsidRPr="001439E3" w:rsidRDefault="00760F0E" w:rsidP="003D44CE">
            <w:pPr>
              <w:pStyle w:val="TableParagraph"/>
              <w:tabs>
                <w:tab w:val="left" w:pos="255"/>
              </w:tabs>
              <w:spacing w:line="304" w:lineRule="auto"/>
              <w:ind w:right="68"/>
              <w:jc w:val="both"/>
              <w:rPr>
                <w:sz w:val="28"/>
                <w:szCs w:val="28"/>
              </w:rPr>
            </w:pPr>
            <w:r>
              <w:rPr>
                <w:sz w:val="28"/>
                <w:szCs w:val="28"/>
                <w:lang w:val="en-US"/>
              </w:rPr>
              <w:t xml:space="preserve">- </w:t>
            </w:r>
            <w:r w:rsidRPr="001439E3">
              <w:rPr>
                <w:sz w:val="28"/>
                <w:szCs w:val="28"/>
              </w:rPr>
              <w:t>GV tổ chức cho HS quan sát các hình 2a, 2b, 2c,</w:t>
            </w:r>
            <w:r w:rsidRPr="001439E3">
              <w:rPr>
                <w:spacing w:val="-12"/>
                <w:sz w:val="28"/>
                <w:szCs w:val="28"/>
              </w:rPr>
              <w:t xml:space="preserve"> </w:t>
            </w:r>
            <w:r w:rsidRPr="001439E3">
              <w:rPr>
                <w:sz w:val="28"/>
                <w:szCs w:val="28"/>
              </w:rPr>
              <w:t>2d</w:t>
            </w:r>
            <w:r w:rsidRPr="001439E3">
              <w:rPr>
                <w:spacing w:val="-12"/>
                <w:sz w:val="28"/>
                <w:szCs w:val="28"/>
              </w:rPr>
              <w:t xml:space="preserve"> </w:t>
            </w:r>
            <w:r w:rsidRPr="001439E3">
              <w:rPr>
                <w:sz w:val="28"/>
                <w:szCs w:val="28"/>
              </w:rPr>
              <w:t>(SGK</w:t>
            </w:r>
            <w:r w:rsidRPr="001439E3">
              <w:rPr>
                <w:spacing w:val="-12"/>
                <w:sz w:val="28"/>
                <w:szCs w:val="28"/>
              </w:rPr>
              <w:t xml:space="preserve"> </w:t>
            </w:r>
            <w:r w:rsidRPr="001439E3">
              <w:rPr>
                <w:sz w:val="28"/>
                <w:szCs w:val="28"/>
              </w:rPr>
              <w:t>trang</w:t>
            </w:r>
            <w:r w:rsidRPr="001439E3">
              <w:rPr>
                <w:spacing w:val="-12"/>
                <w:sz w:val="28"/>
                <w:szCs w:val="28"/>
              </w:rPr>
              <w:t xml:space="preserve"> </w:t>
            </w:r>
            <w:r w:rsidRPr="001439E3">
              <w:rPr>
                <w:sz w:val="28"/>
                <w:szCs w:val="28"/>
              </w:rPr>
              <w:t>33)</w:t>
            </w:r>
            <w:r w:rsidRPr="001439E3">
              <w:rPr>
                <w:spacing w:val="-12"/>
                <w:sz w:val="28"/>
                <w:szCs w:val="28"/>
              </w:rPr>
              <w:t xml:space="preserve"> </w:t>
            </w:r>
            <w:r w:rsidRPr="001439E3">
              <w:rPr>
                <w:sz w:val="28"/>
                <w:szCs w:val="28"/>
              </w:rPr>
              <w:t>và</w:t>
            </w:r>
            <w:r w:rsidRPr="001439E3">
              <w:rPr>
                <w:spacing w:val="-12"/>
                <w:sz w:val="28"/>
                <w:szCs w:val="28"/>
              </w:rPr>
              <w:t xml:space="preserve"> </w:t>
            </w:r>
            <w:r w:rsidRPr="001439E3">
              <w:rPr>
                <w:sz w:val="28"/>
                <w:szCs w:val="28"/>
              </w:rPr>
              <w:t>yêu</w:t>
            </w:r>
            <w:r w:rsidRPr="001439E3">
              <w:rPr>
                <w:spacing w:val="-12"/>
                <w:sz w:val="28"/>
                <w:szCs w:val="28"/>
              </w:rPr>
              <w:t xml:space="preserve"> </w:t>
            </w:r>
            <w:r w:rsidRPr="001439E3">
              <w:rPr>
                <w:sz w:val="28"/>
                <w:szCs w:val="28"/>
              </w:rPr>
              <w:t>cầu</w:t>
            </w:r>
            <w:r w:rsidRPr="001439E3">
              <w:rPr>
                <w:spacing w:val="-12"/>
                <w:sz w:val="28"/>
                <w:szCs w:val="28"/>
              </w:rPr>
              <w:t xml:space="preserve"> </w:t>
            </w:r>
            <w:r w:rsidRPr="001439E3">
              <w:rPr>
                <w:sz w:val="28"/>
                <w:szCs w:val="28"/>
              </w:rPr>
              <w:t>các</w:t>
            </w:r>
            <w:r w:rsidRPr="001439E3">
              <w:rPr>
                <w:spacing w:val="-12"/>
                <w:sz w:val="28"/>
                <w:szCs w:val="28"/>
              </w:rPr>
              <w:t xml:space="preserve"> </w:t>
            </w:r>
            <w:r w:rsidRPr="001439E3">
              <w:rPr>
                <w:sz w:val="28"/>
                <w:szCs w:val="28"/>
              </w:rPr>
              <w:t>nhóm</w:t>
            </w:r>
            <w:r w:rsidRPr="001439E3">
              <w:rPr>
                <w:spacing w:val="-12"/>
                <w:sz w:val="28"/>
                <w:szCs w:val="28"/>
              </w:rPr>
              <w:t xml:space="preserve"> </w:t>
            </w:r>
            <w:r w:rsidRPr="001439E3">
              <w:rPr>
                <w:sz w:val="28"/>
                <w:szCs w:val="28"/>
              </w:rPr>
              <w:t>thực hiện nhiệm vụ:</w:t>
            </w:r>
          </w:p>
          <w:p w14:paraId="76792822" w14:textId="77777777" w:rsidR="00760F0E" w:rsidRPr="001439E3" w:rsidRDefault="00760F0E" w:rsidP="0076792C">
            <w:pPr>
              <w:pStyle w:val="TableParagraph"/>
              <w:spacing w:line="304" w:lineRule="auto"/>
              <w:ind w:left="80" w:right="68"/>
              <w:jc w:val="both"/>
              <w:rPr>
                <w:sz w:val="28"/>
                <w:szCs w:val="28"/>
              </w:rPr>
            </w:pPr>
            <w:r w:rsidRPr="001439E3">
              <w:rPr>
                <w:sz w:val="28"/>
                <w:szCs w:val="28"/>
              </w:rPr>
              <w:t>+</w:t>
            </w:r>
            <w:r w:rsidRPr="001439E3">
              <w:rPr>
                <w:spacing w:val="-12"/>
                <w:sz w:val="28"/>
                <w:szCs w:val="28"/>
              </w:rPr>
              <w:t xml:space="preserve"> </w:t>
            </w:r>
            <w:r w:rsidRPr="001439E3">
              <w:rPr>
                <w:sz w:val="28"/>
                <w:szCs w:val="28"/>
              </w:rPr>
              <w:t>Dự</w:t>
            </w:r>
            <w:r w:rsidRPr="001439E3">
              <w:rPr>
                <w:spacing w:val="-12"/>
                <w:sz w:val="28"/>
                <w:szCs w:val="28"/>
              </w:rPr>
              <w:t xml:space="preserve"> </w:t>
            </w:r>
            <w:r w:rsidRPr="001439E3">
              <w:rPr>
                <w:sz w:val="28"/>
                <w:szCs w:val="28"/>
              </w:rPr>
              <w:t>đoán</w:t>
            </w:r>
            <w:r w:rsidRPr="001439E3">
              <w:rPr>
                <w:spacing w:val="-12"/>
                <w:sz w:val="28"/>
                <w:szCs w:val="28"/>
              </w:rPr>
              <w:t xml:space="preserve"> </w:t>
            </w:r>
            <w:r w:rsidRPr="001439E3">
              <w:rPr>
                <w:sz w:val="28"/>
                <w:szCs w:val="28"/>
              </w:rPr>
              <w:t>mỗi</w:t>
            </w:r>
            <w:r w:rsidRPr="001439E3">
              <w:rPr>
                <w:spacing w:val="-12"/>
                <w:sz w:val="28"/>
                <w:szCs w:val="28"/>
              </w:rPr>
              <w:t xml:space="preserve"> </w:t>
            </w:r>
            <w:r w:rsidRPr="001439E3">
              <w:rPr>
                <w:sz w:val="28"/>
                <w:szCs w:val="28"/>
              </w:rPr>
              <w:t>vật</w:t>
            </w:r>
            <w:r w:rsidRPr="001439E3">
              <w:rPr>
                <w:spacing w:val="-12"/>
                <w:sz w:val="28"/>
                <w:szCs w:val="28"/>
              </w:rPr>
              <w:t xml:space="preserve"> </w:t>
            </w:r>
            <w:r w:rsidRPr="001439E3">
              <w:rPr>
                <w:sz w:val="28"/>
                <w:szCs w:val="28"/>
              </w:rPr>
              <w:t>trong</w:t>
            </w:r>
            <w:r w:rsidRPr="001439E3">
              <w:rPr>
                <w:spacing w:val="-12"/>
                <w:sz w:val="28"/>
                <w:szCs w:val="28"/>
              </w:rPr>
              <w:t xml:space="preserve"> </w:t>
            </w:r>
            <w:r w:rsidRPr="001439E3">
              <w:rPr>
                <w:sz w:val="28"/>
                <w:szCs w:val="28"/>
              </w:rPr>
              <w:t>các</w:t>
            </w:r>
            <w:r w:rsidRPr="001439E3">
              <w:rPr>
                <w:spacing w:val="-12"/>
                <w:sz w:val="28"/>
                <w:szCs w:val="28"/>
              </w:rPr>
              <w:t xml:space="preserve"> </w:t>
            </w:r>
            <w:r w:rsidRPr="001439E3">
              <w:rPr>
                <w:sz w:val="28"/>
                <w:szCs w:val="28"/>
              </w:rPr>
              <w:t>hình</w:t>
            </w:r>
            <w:r w:rsidRPr="001439E3">
              <w:rPr>
                <w:spacing w:val="-12"/>
                <w:sz w:val="28"/>
                <w:szCs w:val="28"/>
              </w:rPr>
              <w:t xml:space="preserve"> </w:t>
            </w:r>
            <w:r w:rsidRPr="001439E3">
              <w:rPr>
                <w:sz w:val="28"/>
                <w:szCs w:val="28"/>
              </w:rPr>
              <w:t>là</w:t>
            </w:r>
            <w:r w:rsidRPr="001439E3">
              <w:rPr>
                <w:spacing w:val="-12"/>
                <w:sz w:val="28"/>
                <w:szCs w:val="28"/>
              </w:rPr>
              <w:t xml:space="preserve"> </w:t>
            </w:r>
            <w:r w:rsidRPr="001439E3">
              <w:rPr>
                <w:sz w:val="28"/>
                <w:szCs w:val="28"/>
              </w:rPr>
              <w:t>vật</w:t>
            </w:r>
            <w:r w:rsidRPr="001439E3">
              <w:rPr>
                <w:spacing w:val="-12"/>
                <w:sz w:val="28"/>
                <w:szCs w:val="28"/>
              </w:rPr>
              <w:t xml:space="preserve"> </w:t>
            </w:r>
            <w:r w:rsidRPr="001439E3">
              <w:rPr>
                <w:sz w:val="28"/>
                <w:szCs w:val="28"/>
              </w:rPr>
              <w:t>dẫn</w:t>
            </w:r>
            <w:r w:rsidRPr="001439E3">
              <w:rPr>
                <w:spacing w:val="-12"/>
                <w:sz w:val="28"/>
                <w:szCs w:val="28"/>
              </w:rPr>
              <w:t xml:space="preserve"> </w:t>
            </w:r>
            <w:r w:rsidRPr="001439E3">
              <w:rPr>
                <w:sz w:val="28"/>
                <w:szCs w:val="28"/>
              </w:rPr>
              <w:t>điện hay vật cách điện.</w:t>
            </w:r>
          </w:p>
          <w:p w14:paraId="21058EB9" w14:textId="77777777" w:rsidR="00760F0E" w:rsidRPr="001439E3" w:rsidRDefault="00760F0E" w:rsidP="0076792C">
            <w:pPr>
              <w:pStyle w:val="TableParagraph"/>
              <w:spacing w:line="304" w:lineRule="auto"/>
              <w:ind w:left="80" w:right="68"/>
              <w:jc w:val="both"/>
              <w:rPr>
                <w:sz w:val="28"/>
                <w:szCs w:val="28"/>
              </w:rPr>
            </w:pPr>
            <w:r w:rsidRPr="001439E3">
              <w:rPr>
                <w:sz w:val="28"/>
                <w:szCs w:val="28"/>
              </w:rPr>
              <w:t>+ Tiến hành thí nghiệm để xác định mỗi vật trong</w:t>
            </w:r>
            <w:r w:rsidRPr="001439E3">
              <w:rPr>
                <w:spacing w:val="-2"/>
                <w:sz w:val="28"/>
                <w:szCs w:val="28"/>
              </w:rPr>
              <w:t xml:space="preserve"> </w:t>
            </w:r>
            <w:r w:rsidRPr="001439E3">
              <w:rPr>
                <w:sz w:val="28"/>
                <w:szCs w:val="28"/>
              </w:rPr>
              <w:t>các</w:t>
            </w:r>
            <w:r w:rsidRPr="001439E3">
              <w:rPr>
                <w:spacing w:val="-2"/>
                <w:sz w:val="28"/>
                <w:szCs w:val="28"/>
              </w:rPr>
              <w:t xml:space="preserve"> </w:t>
            </w:r>
            <w:r w:rsidRPr="001439E3">
              <w:rPr>
                <w:sz w:val="28"/>
                <w:szCs w:val="28"/>
              </w:rPr>
              <w:t>hình</w:t>
            </w:r>
            <w:r w:rsidRPr="001439E3">
              <w:rPr>
                <w:spacing w:val="-2"/>
                <w:sz w:val="28"/>
                <w:szCs w:val="28"/>
              </w:rPr>
              <w:t xml:space="preserve"> </w:t>
            </w:r>
            <w:r w:rsidRPr="001439E3">
              <w:rPr>
                <w:sz w:val="28"/>
                <w:szCs w:val="28"/>
              </w:rPr>
              <w:t>là</w:t>
            </w:r>
            <w:r w:rsidRPr="001439E3">
              <w:rPr>
                <w:spacing w:val="-2"/>
                <w:sz w:val="28"/>
                <w:szCs w:val="28"/>
              </w:rPr>
              <w:t xml:space="preserve"> </w:t>
            </w:r>
            <w:r w:rsidRPr="001439E3">
              <w:rPr>
                <w:sz w:val="28"/>
                <w:szCs w:val="28"/>
              </w:rPr>
              <w:t>vật</w:t>
            </w:r>
            <w:r w:rsidRPr="001439E3">
              <w:rPr>
                <w:spacing w:val="-2"/>
                <w:sz w:val="28"/>
                <w:szCs w:val="28"/>
              </w:rPr>
              <w:t xml:space="preserve"> </w:t>
            </w:r>
            <w:r w:rsidRPr="001439E3">
              <w:rPr>
                <w:sz w:val="28"/>
                <w:szCs w:val="28"/>
              </w:rPr>
              <w:t>dẫn</w:t>
            </w:r>
            <w:r w:rsidRPr="001439E3">
              <w:rPr>
                <w:spacing w:val="-2"/>
                <w:sz w:val="28"/>
                <w:szCs w:val="28"/>
              </w:rPr>
              <w:t xml:space="preserve"> </w:t>
            </w:r>
            <w:r w:rsidRPr="001439E3">
              <w:rPr>
                <w:sz w:val="28"/>
                <w:szCs w:val="28"/>
              </w:rPr>
              <w:t>điện</w:t>
            </w:r>
            <w:r w:rsidRPr="001439E3">
              <w:rPr>
                <w:spacing w:val="-2"/>
                <w:sz w:val="28"/>
                <w:szCs w:val="28"/>
              </w:rPr>
              <w:t xml:space="preserve"> </w:t>
            </w:r>
            <w:r w:rsidRPr="001439E3">
              <w:rPr>
                <w:sz w:val="28"/>
                <w:szCs w:val="28"/>
              </w:rPr>
              <w:t>hay</w:t>
            </w:r>
            <w:r w:rsidRPr="001439E3">
              <w:rPr>
                <w:spacing w:val="-2"/>
                <w:sz w:val="28"/>
                <w:szCs w:val="28"/>
              </w:rPr>
              <w:t xml:space="preserve"> </w:t>
            </w:r>
            <w:r w:rsidRPr="001439E3">
              <w:rPr>
                <w:sz w:val="28"/>
                <w:szCs w:val="28"/>
              </w:rPr>
              <w:t>vật</w:t>
            </w:r>
            <w:r w:rsidRPr="001439E3">
              <w:rPr>
                <w:spacing w:val="-2"/>
                <w:sz w:val="28"/>
                <w:szCs w:val="28"/>
              </w:rPr>
              <w:t xml:space="preserve"> </w:t>
            </w:r>
            <w:r w:rsidRPr="001439E3">
              <w:rPr>
                <w:sz w:val="28"/>
                <w:szCs w:val="28"/>
              </w:rPr>
              <w:t>cách</w:t>
            </w:r>
            <w:r w:rsidRPr="001439E3">
              <w:rPr>
                <w:spacing w:val="-2"/>
                <w:sz w:val="28"/>
                <w:szCs w:val="28"/>
              </w:rPr>
              <w:t xml:space="preserve"> điện.</w:t>
            </w:r>
          </w:p>
          <w:p w14:paraId="6D41181C" w14:textId="77777777" w:rsidR="00760F0E" w:rsidRPr="001439E3" w:rsidRDefault="00760F0E" w:rsidP="0076792C">
            <w:pPr>
              <w:pStyle w:val="TableParagraph"/>
              <w:spacing w:line="251" w:lineRule="exact"/>
              <w:ind w:left="80"/>
              <w:jc w:val="both"/>
              <w:rPr>
                <w:sz w:val="28"/>
                <w:szCs w:val="28"/>
              </w:rPr>
            </w:pPr>
            <w:r w:rsidRPr="001439E3">
              <w:rPr>
                <w:sz w:val="28"/>
                <w:szCs w:val="28"/>
              </w:rPr>
              <w:t>+</w:t>
            </w:r>
            <w:r w:rsidRPr="001439E3">
              <w:rPr>
                <w:spacing w:val="-1"/>
                <w:sz w:val="28"/>
                <w:szCs w:val="28"/>
              </w:rPr>
              <w:t xml:space="preserve"> </w:t>
            </w:r>
            <w:r w:rsidRPr="001439E3">
              <w:rPr>
                <w:sz w:val="28"/>
                <w:szCs w:val="28"/>
              </w:rPr>
              <w:t>Hoàn thành bảng</w:t>
            </w:r>
            <w:r w:rsidRPr="001439E3">
              <w:rPr>
                <w:spacing w:val="-1"/>
                <w:sz w:val="28"/>
                <w:szCs w:val="28"/>
              </w:rPr>
              <w:t xml:space="preserve"> </w:t>
            </w:r>
            <w:r w:rsidRPr="001439E3">
              <w:rPr>
                <w:sz w:val="28"/>
                <w:szCs w:val="28"/>
              </w:rPr>
              <w:t>theo gợi ý</w:t>
            </w:r>
            <w:r w:rsidRPr="001439E3">
              <w:rPr>
                <w:spacing w:val="-1"/>
                <w:sz w:val="28"/>
                <w:szCs w:val="28"/>
              </w:rPr>
              <w:t xml:space="preserve"> </w:t>
            </w:r>
            <w:r w:rsidRPr="001439E3">
              <w:rPr>
                <w:sz w:val="28"/>
                <w:szCs w:val="28"/>
              </w:rPr>
              <w:t>(SGK</w:t>
            </w:r>
            <w:r w:rsidRPr="001439E3">
              <w:rPr>
                <w:spacing w:val="-1"/>
                <w:sz w:val="28"/>
                <w:szCs w:val="28"/>
              </w:rPr>
              <w:t xml:space="preserve"> </w:t>
            </w:r>
            <w:r w:rsidRPr="001439E3">
              <w:rPr>
                <w:sz w:val="28"/>
                <w:szCs w:val="28"/>
              </w:rPr>
              <w:t xml:space="preserve">trang </w:t>
            </w:r>
            <w:r w:rsidRPr="001439E3">
              <w:rPr>
                <w:spacing w:val="-4"/>
                <w:sz w:val="28"/>
                <w:szCs w:val="28"/>
              </w:rPr>
              <w:t>33).</w:t>
            </w:r>
          </w:p>
          <w:p w14:paraId="7546E042" w14:textId="77777777" w:rsidR="00760F0E" w:rsidRPr="001439E3" w:rsidRDefault="00760F0E" w:rsidP="0076792C">
            <w:pPr>
              <w:pStyle w:val="TableParagraph"/>
              <w:rPr>
                <w:b/>
                <w:i/>
                <w:sz w:val="28"/>
                <w:szCs w:val="28"/>
              </w:rPr>
            </w:pPr>
          </w:p>
          <w:p w14:paraId="3B162802" w14:textId="77777777" w:rsidR="00760F0E" w:rsidRPr="001439E3" w:rsidRDefault="00760F0E" w:rsidP="0076792C">
            <w:pPr>
              <w:pStyle w:val="TableParagraph"/>
              <w:rPr>
                <w:b/>
                <w:i/>
                <w:sz w:val="28"/>
                <w:szCs w:val="28"/>
              </w:rPr>
            </w:pPr>
          </w:p>
          <w:p w14:paraId="5C099B15" w14:textId="77777777" w:rsidR="00760F0E" w:rsidRPr="001439E3" w:rsidRDefault="00760F0E" w:rsidP="0076792C">
            <w:pPr>
              <w:pStyle w:val="TableParagraph"/>
              <w:rPr>
                <w:b/>
                <w:i/>
                <w:sz w:val="28"/>
                <w:szCs w:val="28"/>
              </w:rPr>
            </w:pPr>
          </w:p>
          <w:p w14:paraId="778F63F8" w14:textId="77777777" w:rsidR="00760F0E" w:rsidRPr="001439E3" w:rsidRDefault="00760F0E" w:rsidP="0076792C">
            <w:pPr>
              <w:pStyle w:val="TableParagraph"/>
              <w:rPr>
                <w:b/>
                <w:i/>
                <w:sz w:val="28"/>
                <w:szCs w:val="28"/>
              </w:rPr>
            </w:pPr>
          </w:p>
          <w:p w14:paraId="52FB1E26" w14:textId="77777777" w:rsidR="00760F0E" w:rsidRPr="001439E3" w:rsidRDefault="00760F0E" w:rsidP="0076792C">
            <w:pPr>
              <w:pStyle w:val="TableParagraph"/>
              <w:rPr>
                <w:b/>
                <w:i/>
                <w:sz w:val="28"/>
                <w:szCs w:val="28"/>
              </w:rPr>
            </w:pPr>
          </w:p>
          <w:p w14:paraId="06C077CB" w14:textId="77777777" w:rsidR="00760F0E" w:rsidRPr="001439E3" w:rsidRDefault="00760F0E" w:rsidP="0076792C">
            <w:pPr>
              <w:pStyle w:val="TableParagraph"/>
              <w:rPr>
                <w:b/>
                <w:i/>
                <w:sz w:val="28"/>
                <w:szCs w:val="28"/>
              </w:rPr>
            </w:pPr>
          </w:p>
          <w:p w14:paraId="20C04E03" w14:textId="77777777" w:rsidR="00760F0E" w:rsidRPr="001439E3" w:rsidRDefault="00760F0E" w:rsidP="0076792C">
            <w:pPr>
              <w:pStyle w:val="TableParagraph"/>
              <w:rPr>
                <w:b/>
                <w:i/>
                <w:sz w:val="28"/>
                <w:szCs w:val="28"/>
              </w:rPr>
            </w:pPr>
          </w:p>
          <w:p w14:paraId="0C7D8376" w14:textId="77777777" w:rsidR="00760F0E" w:rsidRPr="001439E3" w:rsidRDefault="00760F0E" w:rsidP="0076792C">
            <w:pPr>
              <w:pStyle w:val="TableParagraph"/>
              <w:spacing w:before="182"/>
              <w:rPr>
                <w:b/>
                <w:i/>
                <w:sz w:val="28"/>
                <w:szCs w:val="28"/>
              </w:rPr>
            </w:pPr>
          </w:p>
          <w:p w14:paraId="46290C73" w14:textId="77777777" w:rsidR="00760F0E" w:rsidRPr="001439E3" w:rsidRDefault="00760F0E" w:rsidP="003D44CE">
            <w:pPr>
              <w:pStyle w:val="TableParagraph"/>
              <w:tabs>
                <w:tab w:val="left" w:pos="250"/>
              </w:tabs>
              <w:spacing w:line="304" w:lineRule="auto"/>
              <w:ind w:right="68"/>
              <w:jc w:val="both"/>
              <w:rPr>
                <w:sz w:val="28"/>
                <w:szCs w:val="28"/>
              </w:rPr>
            </w:pPr>
            <w:r>
              <w:rPr>
                <w:sz w:val="28"/>
                <w:szCs w:val="28"/>
                <w:lang w:val="en-US"/>
              </w:rPr>
              <w:t xml:space="preserve">- </w:t>
            </w:r>
            <w:r w:rsidRPr="001439E3">
              <w:rPr>
                <w:sz w:val="28"/>
                <w:szCs w:val="28"/>
              </w:rPr>
              <w:t>GV</w:t>
            </w:r>
            <w:r w:rsidRPr="001439E3">
              <w:rPr>
                <w:spacing w:val="-2"/>
                <w:sz w:val="28"/>
                <w:szCs w:val="28"/>
              </w:rPr>
              <w:t xml:space="preserve"> </w:t>
            </w:r>
            <w:r w:rsidRPr="001439E3">
              <w:rPr>
                <w:sz w:val="28"/>
                <w:szCs w:val="28"/>
              </w:rPr>
              <w:t>mời hai nhóm trình bày kết quả thảo luận trước lớp.</w:t>
            </w:r>
          </w:p>
          <w:p w14:paraId="2FCF75AA" w14:textId="77777777" w:rsidR="00760F0E" w:rsidRPr="001439E3" w:rsidRDefault="00760F0E" w:rsidP="003D44CE">
            <w:pPr>
              <w:pStyle w:val="TableParagraph"/>
              <w:tabs>
                <w:tab w:val="left" w:pos="245"/>
              </w:tabs>
              <w:spacing w:line="251" w:lineRule="exact"/>
              <w:jc w:val="both"/>
              <w:rPr>
                <w:sz w:val="28"/>
                <w:szCs w:val="28"/>
              </w:rPr>
            </w:pPr>
            <w:r>
              <w:rPr>
                <w:sz w:val="28"/>
                <w:szCs w:val="28"/>
                <w:lang w:val="en-US"/>
              </w:rPr>
              <w:t xml:space="preserve">- </w:t>
            </w:r>
            <w:r w:rsidRPr="001439E3">
              <w:rPr>
                <w:sz w:val="28"/>
                <w:szCs w:val="28"/>
              </w:rPr>
              <w:t>GV</w:t>
            </w:r>
            <w:r w:rsidRPr="001439E3">
              <w:rPr>
                <w:spacing w:val="-5"/>
                <w:sz w:val="28"/>
                <w:szCs w:val="28"/>
              </w:rPr>
              <w:t xml:space="preserve"> </w:t>
            </w:r>
            <w:r w:rsidRPr="001439E3">
              <w:rPr>
                <w:sz w:val="28"/>
                <w:szCs w:val="28"/>
              </w:rPr>
              <w:t xml:space="preserve">tổ chức cho các nhóm nhận xét lẫn </w:t>
            </w:r>
            <w:r w:rsidRPr="001439E3">
              <w:rPr>
                <w:spacing w:val="-2"/>
                <w:sz w:val="28"/>
                <w:szCs w:val="28"/>
              </w:rPr>
              <w:t>nhau.</w:t>
            </w:r>
          </w:p>
          <w:p w14:paraId="44E1C516" w14:textId="77777777" w:rsidR="00760F0E" w:rsidRPr="00901A42" w:rsidRDefault="00760F0E" w:rsidP="0076792C">
            <w:pPr>
              <w:spacing w:line="288" w:lineRule="auto"/>
              <w:ind w:right="52"/>
              <w:jc w:val="both"/>
              <w:rPr>
                <w:rFonts w:eastAsia="Calibri"/>
                <w:szCs w:val="28"/>
              </w:rPr>
            </w:pPr>
            <w:r>
              <w:rPr>
                <w:szCs w:val="28"/>
              </w:rPr>
              <w:t xml:space="preserve">- </w:t>
            </w:r>
            <w:r w:rsidRPr="001439E3">
              <w:rPr>
                <w:szCs w:val="28"/>
              </w:rPr>
              <w:t>GV</w:t>
            </w:r>
            <w:r w:rsidRPr="001439E3">
              <w:rPr>
                <w:spacing w:val="-14"/>
                <w:szCs w:val="28"/>
              </w:rPr>
              <w:t xml:space="preserve"> </w:t>
            </w:r>
            <w:r w:rsidRPr="001439E3">
              <w:rPr>
                <w:szCs w:val="28"/>
              </w:rPr>
              <w:t>nhận</w:t>
            </w:r>
            <w:r w:rsidRPr="001439E3">
              <w:rPr>
                <w:spacing w:val="-14"/>
                <w:szCs w:val="28"/>
              </w:rPr>
              <w:t xml:space="preserve"> </w:t>
            </w:r>
            <w:r w:rsidRPr="001439E3">
              <w:rPr>
                <w:szCs w:val="28"/>
              </w:rPr>
              <w:t>xét</w:t>
            </w:r>
            <w:r w:rsidRPr="001439E3">
              <w:rPr>
                <w:spacing w:val="-12"/>
                <w:szCs w:val="28"/>
              </w:rPr>
              <w:t xml:space="preserve"> </w:t>
            </w:r>
            <w:r w:rsidRPr="001439E3">
              <w:rPr>
                <w:szCs w:val="28"/>
              </w:rPr>
              <w:t>chung</w:t>
            </w:r>
            <w:r w:rsidRPr="001439E3">
              <w:rPr>
                <w:spacing w:val="-12"/>
                <w:szCs w:val="28"/>
              </w:rPr>
              <w:t xml:space="preserve"> </w:t>
            </w:r>
            <w:r w:rsidRPr="001439E3">
              <w:rPr>
                <w:szCs w:val="28"/>
              </w:rPr>
              <w:t>và</w:t>
            </w:r>
            <w:r w:rsidRPr="001439E3">
              <w:rPr>
                <w:spacing w:val="-12"/>
                <w:szCs w:val="28"/>
              </w:rPr>
              <w:t xml:space="preserve"> </w:t>
            </w:r>
            <w:r w:rsidRPr="001439E3">
              <w:rPr>
                <w:szCs w:val="28"/>
              </w:rPr>
              <w:t>hướng</w:t>
            </w:r>
            <w:r w:rsidRPr="001439E3">
              <w:rPr>
                <w:spacing w:val="-12"/>
                <w:szCs w:val="28"/>
              </w:rPr>
              <w:t xml:space="preserve"> </w:t>
            </w:r>
            <w:r w:rsidRPr="001439E3">
              <w:rPr>
                <w:szCs w:val="28"/>
              </w:rPr>
              <w:t>dẫn</w:t>
            </w:r>
            <w:r w:rsidRPr="001439E3">
              <w:rPr>
                <w:spacing w:val="-12"/>
                <w:szCs w:val="28"/>
              </w:rPr>
              <w:t xml:space="preserve"> </w:t>
            </w:r>
            <w:r w:rsidRPr="001439E3">
              <w:rPr>
                <w:szCs w:val="28"/>
              </w:rPr>
              <w:t>HS</w:t>
            </w:r>
            <w:r w:rsidRPr="001439E3">
              <w:rPr>
                <w:spacing w:val="-12"/>
                <w:szCs w:val="28"/>
              </w:rPr>
              <w:t xml:space="preserve"> </w:t>
            </w:r>
            <w:r w:rsidRPr="001439E3">
              <w:rPr>
                <w:szCs w:val="28"/>
              </w:rPr>
              <w:t>rút</w:t>
            </w:r>
            <w:r w:rsidRPr="001439E3">
              <w:rPr>
                <w:spacing w:val="-12"/>
                <w:szCs w:val="28"/>
              </w:rPr>
              <w:t xml:space="preserve"> </w:t>
            </w:r>
            <w:r w:rsidRPr="001439E3">
              <w:rPr>
                <w:szCs w:val="28"/>
              </w:rPr>
              <w:t>ra</w:t>
            </w:r>
            <w:r w:rsidRPr="001439E3">
              <w:rPr>
                <w:spacing w:val="-12"/>
                <w:szCs w:val="28"/>
              </w:rPr>
              <w:t xml:space="preserve"> </w:t>
            </w:r>
            <w:r w:rsidRPr="001439E3">
              <w:rPr>
                <w:szCs w:val="28"/>
              </w:rPr>
              <w:t xml:space="preserve">kết luận: </w:t>
            </w:r>
            <w:r w:rsidRPr="00E92EF7">
              <w:rPr>
                <w:i/>
                <w:szCs w:val="28"/>
              </w:rPr>
              <w:t>Chìa khoá đồng, đinh sắt là vật dẫn điện. Giấy, thước nhựa là vật cách điện.</w:t>
            </w:r>
          </w:p>
        </w:tc>
        <w:tc>
          <w:tcPr>
            <w:tcW w:w="4140" w:type="dxa"/>
            <w:gridSpan w:val="2"/>
            <w:tcBorders>
              <w:top w:val="dashed" w:sz="4" w:space="0" w:color="auto"/>
              <w:bottom w:val="dashed" w:sz="4" w:space="0" w:color="auto"/>
            </w:tcBorders>
          </w:tcPr>
          <w:p w14:paraId="2452BE07" w14:textId="77777777" w:rsidR="00760F0E" w:rsidRPr="001439E3" w:rsidRDefault="00760F0E" w:rsidP="00424F2C">
            <w:pPr>
              <w:pStyle w:val="TableParagraph"/>
              <w:tabs>
                <w:tab w:val="left" w:pos="250"/>
              </w:tabs>
              <w:spacing w:before="57" w:line="304" w:lineRule="auto"/>
              <w:ind w:right="68"/>
              <w:rPr>
                <w:sz w:val="28"/>
                <w:szCs w:val="28"/>
              </w:rPr>
            </w:pPr>
            <w:r>
              <w:rPr>
                <w:szCs w:val="28"/>
                <w:lang w:val="en-US"/>
              </w:rPr>
              <w:lastRenderedPageBreak/>
              <w:t xml:space="preserve">- </w:t>
            </w:r>
            <w:r w:rsidRPr="001439E3">
              <w:rPr>
                <w:sz w:val="28"/>
                <w:szCs w:val="28"/>
              </w:rPr>
              <w:t xml:space="preserve">HS đọc các nhiệm vụ ở mục </w:t>
            </w:r>
            <w:r w:rsidRPr="001439E3">
              <w:rPr>
                <w:sz w:val="28"/>
                <w:szCs w:val="28"/>
              </w:rPr>
              <w:lastRenderedPageBreak/>
              <w:t>Hoạt động luyện tập, thực hành (SGK trang 33).</w:t>
            </w:r>
          </w:p>
          <w:p w14:paraId="1550CEA3" w14:textId="77777777" w:rsidR="00760F0E" w:rsidRPr="001439E3" w:rsidRDefault="00760F0E" w:rsidP="00D76EAD">
            <w:pPr>
              <w:pStyle w:val="TableParagraph"/>
              <w:tabs>
                <w:tab w:val="left" w:pos="244"/>
              </w:tabs>
              <w:spacing w:line="251" w:lineRule="exact"/>
              <w:rPr>
                <w:sz w:val="28"/>
                <w:szCs w:val="28"/>
              </w:rPr>
            </w:pPr>
            <w:r>
              <w:rPr>
                <w:sz w:val="28"/>
                <w:szCs w:val="28"/>
                <w:lang w:val="en-US"/>
              </w:rPr>
              <w:t xml:space="preserve">- </w:t>
            </w:r>
            <w:r w:rsidRPr="001439E3">
              <w:rPr>
                <w:sz w:val="28"/>
                <w:szCs w:val="28"/>
              </w:rPr>
              <w:t>HS</w:t>
            </w:r>
            <w:r w:rsidRPr="001439E3">
              <w:rPr>
                <w:spacing w:val="-2"/>
                <w:sz w:val="28"/>
                <w:szCs w:val="28"/>
              </w:rPr>
              <w:t xml:space="preserve"> </w:t>
            </w:r>
            <w:r w:rsidRPr="001439E3">
              <w:rPr>
                <w:sz w:val="28"/>
                <w:szCs w:val="28"/>
              </w:rPr>
              <w:t xml:space="preserve">quan sát các hình và thực hiện nhiệm </w:t>
            </w:r>
            <w:r w:rsidRPr="001439E3">
              <w:rPr>
                <w:spacing w:val="-5"/>
                <w:sz w:val="28"/>
                <w:szCs w:val="28"/>
              </w:rPr>
              <w:t>vụ.</w:t>
            </w:r>
          </w:p>
          <w:p w14:paraId="5814109D" w14:textId="77777777" w:rsidR="00760F0E" w:rsidRPr="001439E3" w:rsidRDefault="00760F0E" w:rsidP="00AF1129">
            <w:pPr>
              <w:pStyle w:val="TableParagraph"/>
              <w:tabs>
                <w:tab w:val="left" w:pos="244"/>
              </w:tabs>
              <w:rPr>
                <w:sz w:val="28"/>
                <w:szCs w:val="28"/>
              </w:rPr>
            </w:pPr>
            <w:r>
              <w:rPr>
                <w:b/>
                <w:i/>
                <w:sz w:val="28"/>
                <w:szCs w:val="28"/>
              </w:rPr>
              <w:t xml:space="preserve">- </w:t>
            </w:r>
            <w:r w:rsidRPr="001439E3">
              <w:rPr>
                <w:sz w:val="28"/>
                <w:szCs w:val="28"/>
              </w:rPr>
              <w:t>HS</w:t>
            </w:r>
            <w:r w:rsidRPr="001439E3">
              <w:rPr>
                <w:spacing w:val="-2"/>
                <w:sz w:val="28"/>
                <w:szCs w:val="28"/>
              </w:rPr>
              <w:t xml:space="preserve"> </w:t>
            </w:r>
            <w:r w:rsidRPr="001439E3">
              <w:rPr>
                <w:sz w:val="28"/>
                <w:szCs w:val="28"/>
              </w:rPr>
              <w:t xml:space="preserve">trả </w:t>
            </w:r>
            <w:r w:rsidRPr="001439E3">
              <w:rPr>
                <w:spacing w:val="-4"/>
                <w:sz w:val="28"/>
                <w:szCs w:val="28"/>
              </w:rPr>
              <w:t>lời:</w:t>
            </w:r>
          </w:p>
          <w:p w14:paraId="14CE493B" w14:textId="77777777" w:rsidR="00760F0E" w:rsidRPr="001439E3" w:rsidRDefault="00760F0E" w:rsidP="0076792C">
            <w:pPr>
              <w:pStyle w:val="TableParagraph"/>
              <w:spacing w:before="67" w:line="304" w:lineRule="auto"/>
              <w:ind w:left="79"/>
              <w:rPr>
                <w:sz w:val="28"/>
                <w:szCs w:val="28"/>
              </w:rPr>
            </w:pPr>
            <w:r w:rsidRPr="001439E3">
              <w:rPr>
                <w:sz w:val="28"/>
                <w:szCs w:val="28"/>
              </w:rPr>
              <w:t>+</w:t>
            </w:r>
            <w:r w:rsidRPr="001439E3">
              <w:rPr>
                <w:spacing w:val="40"/>
                <w:sz w:val="28"/>
                <w:szCs w:val="28"/>
              </w:rPr>
              <w:t xml:space="preserve"> </w:t>
            </w:r>
            <w:r w:rsidRPr="001439E3">
              <w:rPr>
                <w:sz w:val="28"/>
                <w:szCs w:val="28"/>
              </w:rPr>
              <w:t>Chìa</w:t>
            </w:r>
            <w:r w:rsidRPr="001439E3">
              <w:rPr>
                <w:spacing w:val="40"/>
                <w:sz w:val="28"/>
                <w:szCs w:val="28"/>
              </w:rPr>
              <w:t xml:space="preserve"> </w:t>
            </w:r>
            <w:r w:rsidRPr="001439E3">
              <w:rPr>
                <w:sz w:val="28"/>
                <w:szCs w:val="28"/>
              </w:rPr>
              <w:t>khoá</w:t>
            </w:r>
            <w:r w:rsidRPr="001439E3">
              <w:rPr>
                <w:spacing w:val="40"/>
                <w:sz w:val="28"/>
                <w:szCs w:val="28"/>
              </w:rPr>
              <w:t xml:space="preserve"> </w:t>
            </w:r>
            <w:r w:rsidRPr="001439E3">
              <w:rPr>
                <w:sz w:val="28"/>
                <w:szCs w:val="28"/>
              </w:rPr>
              <w:t>đồng,</w:t>
            </w:r>
            <w:r w:rsidRPr="001439E3">
              <w:rPr>
                <w:spacing w:val="40"/>
                <w:sz w:val="28"/>
                <w:szCs w:val="28"/>
              </w:rPr>
              <w:t xml:space="preserve"> </w:t>
            </w:r>
            <w:r w:rsidRPr="001439E3">
              <w:rPr>
                <w:sz w:val="28"/>
                <w:szCs w:val="28"/>
              </w:rPr>
              <w:t>đinh</w:t>
            </w:r>
            <w:r w:rsidRPr="001439E3">
              <w:rPr>
                <w:spacing w:val="40"/>
                <w:sz w:val="28"/>
                <w:szCs w:val="28"/>
              </w:rPr>
              <w:t xml:space="preserve"> </w:t>
            </w:r>
            <w:r w:rsidRPr="001439E3">
              <w:rPr>
                <w:sz w:val="28"/>
                <w:szCs w:val="28"/>
              </w:rPr>
              <w:t>sắt</w:t>
            </w:r>
            <w:r w:rsidRPr="001439E3">
              <w:rPr>
                <w:spacing w:val="40"/>
                <w:sz w:val="28"/>
                <w:szCs w:val="28"/>
              </w:rPr>
              <w:t xml:space="preserve"> </w:t>
            </w:r>
            <w:r w:rsidRPr="001439E3">
              <w:rPr>
                <w:sz w:val="28"/>
                <w:szCs w:val="28"/>
              </w:rPr>
              <w:t>là</w:t>
            </w:r>
            <w:r w:rsidRPr="001439E3">
              <w:rPr>
                <w:spacing w:val="40"/>
                <w:sz w:val="28"/>
                <w:szCs w:val="28"/>
              </w:rPr>
              <w:t xml:space="preserve"> </w:t>
            </w:r>
            <w:r w:rsidRPr="001439E3">
              <w:rPr>
                <w:sz w:val="28"/>
                <w:szCs w:val="28"/>
              </w:rPr>
              <w:t>vật</w:t>
            </w:r>
            <w:r w:rsidRPr="001439E3">
              <w:rPr>
                <w:spacing w:val="40"/>
                <w:sz w:val="28"/>
                <w:szCs w:val="28"/>
              </w:rPr>
              <w:t xml:space="preserve"> </w:t>
            </w:r>
            <w:r w:rsidRPr="001439E3">
              <w:rPr>
                <w:sz w:val="28"/>
                <w:szCs w:val="28"/>
              </w:rPr>
              <w:t>dẫn</w:t>
            </w:r>
            <w:r w:rsidRPr="001439E3">
              <w:rPr>
                <w:spacing w:val="40"/>
                <w:sz w:val="28"/>
                <w:szCs w:val="28"/>
              </w:rPr>
              <w:t xml:space="preserve"> </w:t>
            </w:r>
            <w:r w:rsidRPr="001439E3">
              <w:rPr>
                <w:sz w:val="28"/>
                <w:szCs w:val="28"/>
              </w:rPr>
              <w:t>điện. Giấy, thước nhựa là vật cách điện.</w:t>
            </w:r>
          </w:p>
          <w:p w14:paraId="48DC0904" w14:textId="77777777" w:rsidR="00760F0E" w:rsidRPr="001439E3" w:rsidRDefault="00760F0E" w:rsidP="0076792C">
            <w:pPr>
              <w:pStyle w:val="TableParagraph"/>
              <w:rPr>
                <w:b/>
                <w:i/>
                <w:sz w:val="28"/>
                <w:szCs w:val="28"/>
              </w:rPr>
            </w:pPr>
            <w:r w:rsidRPr="001439E3">
              <w:rPr>
                <w:noProof/>
                <w:sz w:val="28"/>
                <w:szCs w:val="28"/>
                <w:lang w:val="en-US"/>
              </w:rPr>
              <mc:AlternateContent>
                <mc:Choice Requires="wps">
                  <w:drawing>
                    <wp:anchor distT="0" distB="0" distL="0" distR="0" simplePos="0" relativeHeight="251659264" behindDoc="0" locked="0" layoutInCell="1" allowOverlap="1" wp14:anchorId="075E643C" wp14:editId="4B37FF5A">
                      <wp:simplePos x="0" y="0"/>
                      <wp:positionH relativeFrom="page">
                        <wp:posOffset>3175</wp:posOffset>
                      </wp:positionH>
                      <wp:positionV relativeFrom="paragraph">
                        <wp:posOffset>92075</wp:posOffset>
                      </wp:positionV>
                      <wp:extent cx="2728595" cy="1412875"/>
                      <wp:effectExtent l="0" t="0" r="0" b="0"/>
                      <wp:wrapNone/>
                      <wp:docPr id="387" name="Text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8595" cy="1412875"/>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3"/>
                                    <w:gridCol w:w="1229"/>
                                    <w:gridCol w:w="1464"/>
                                  </w:tblGrid>
                                  <w:tr w:rsidR="00760F0E" w14:paraId="631BF295" w14:textId="77777777">
                                    <w:trPr>
                                      <w:trHeight w:val="369"/>
                                    </w:trPr>
                                    <w:tc>
                                      <w:tcPr>
                                        <w:tcW w:w="1473" w:type="dxa"/>
                                        <w:shd w:val="clear" w:color="auto" w:fill="D1D1D1"/>
                                      </w:tcPr>
                                      <w:p w14:paraId="11DAE551" w14:textId="77777777" w:rsidR="00760F0E" w:rsidRDefault="00760F0E">
                                        <w:pPr>
                                          <w:pStyle w:val="TableParagraph"/>
                                          <w:spacing w:before="55"/>
                                          <w:ind w:left="10" w:right="1"/>
                                          <w:jc w:val="center"/>
                                        </w:pPr>
                                        <w:r>
                                          <w:rPr>
                                            <w:spacing w:val="-4"/>
                                          </w:rPr>
                                          <w:t>Vật</w:t>
                                        </w:r>
                                      </w:p>
                                    </w:tc>
                                    <w:tc>
                                      <w:tcPr>
                                        <w:tcW w:w="1229" w:type="dxa"/>
                                        <w:shd w:val="clear" w:color="auto" w:fill="D1D1D1"/>
                                      </w:tcPr>
                                      <w:p w14:paraId="159C1ADC" w14:textId="77777777" w:rsidR="00760F0E" w:rsidRDefault="00760F0E">
                                        <w:pPr>
                                          <w:pStyle w:val="TableParagraph"/>
                                          <w:spacing w:before="55"/>
                                          <w:ind w:left="10"/>
                                          <w:jc w:val="center"/>
                                        </w:pPr>
                                        <w:r>
                                          <w:t xml:space="preserve">Dẫn </w:t>
                                        </w:r>
                                        <w:r>
                                          <w:rPr>
                                            <w:spacing w:val="-4"/>
                                          </w:rPr>
                                          <w:t>điện</w:t>
                                        </w:r>
                                      </w:p>
                                    </w:tc>
                                    <w:tc>
                                      <w:tcPr>
                                        <w:tcW w:w="1464" w:type="dxa"/>
                                        <w:shd w:val="clear" w:color="auto" w:fill="D1D1D1"/>
                                      </w:tcPr>
                                      <w:p w14:paraId="20BF39DF" w14:textId="77777777" w:rsidR="00760F0E" w:rsidRDefault="00760F0E">
                                        <w:pPr>
                                          <w:pStyle w:val="TableParagraph"/>
                                          <w:spacing w:before="55"/>
                                          <w:ind w:left="10"/>
                                          <w:jc w:val="center"/>
                                        </w:pPr>
                                        <w:r>
                                          <w:t xml:space="preserve">Cách </w:t>
                                        </w:r>
                                        <w:r>
                                          <w:rPr>
                                            <w:spacing w:val="-4"/>
                                          </w:rPr>
                                          <w:t>điện</w:t>
                                        </w:r>
                                      </w:p>
                                    </w:tc>
                                  </w:tr>
                                  <w:tr w:rsidR="00760F0E" w14:paraId="610064E1" w14:textId="77777777">
                                    <w:trPr>
                                      <w:trHeight w:val="689"/>
                                    </w:trPr>
                                    <w:tc>
                                      <w:tcPr>
                                        <w:tcW w:w="1473" w:type="dxa"/>
                                      </w:tcPr>
                                      <w:p w14:paraId="42361E69" w14:textId="77777777" w:rsidR="00760F0E" w:rsidRDefault="00760F0E">
                                        <w:pPr>
                                          <w:pStyle w:val="TableParagraph"/>
                                          <w:spacing w:before="5" w:line="320" w:lineRule="exact"/>
                                          <w:ind w:left="516" w:right="272" w:hanging="230"/>
                                        </w:pPr>
                                        <w:r>
                                          <w:t>Chìa</w:t>
                                        </w:r>
                                        <w:r>
                                          <w:rPr>
                                            <w:spacing w:val="-14"/>
                                          </w:rPr>
                                          <w:t xml:space="preserve"> </w:t>
                                        </w:r>
                                        <w:r>
                                          <w:t xml:space="preserve">khoá </w:t>
                                        </w:r>
                                        <w:r>
                                          <w:rPr>
                                            <w:spacing w:val="-4"/>
                                          </w:rPr>
                                          <w:t>đồng</w:t>
                                        </w:r>
                                      </w:p>
                                    </w:tc>
                                    <w:tc>
                                      <w:tcPr>
                                        <w:tcW w:w="1229" w:type="dxa"/>
                                      </w:tcPr>
                                      <w:p w14:paraId="31398BA5" w14:textId="77777777" w:rsidR="00760F0E" w:rsidRDefault="00760F0E">
                                        <w:pPr>
                                          <w:pStyle w:val="TableParagraph"/>
                                          <w:spacing w:before="55"/>
                                          <w:ind w:left="10" w:right="1"/>
                                          <w:jc w:val="center"/>
                                        </w:pPr>
                                        <w:r>
                                          <w:rPr>
                                            <w:spacing w:val="-5"/>
                                          </w:rPr>
                                          <w:t>Có</w:t>
                                        </w:r>
                                      </w:p>
                                    </w:tc>
                                    <w:tc>
                                      <w:tcPr>
                                        <w:tcW w:w="1464" w:type="dxa"/>
                                      </w:tcPr>
                                      <w:p w14:paraId="07AF0932" w14:textId="77777777" w:rsidR="00760F0E" w:rsidRDefault="00760F0E">
                                        <w:pPr>
                                          <w:pStyle w:val="TableParagraph"/>
                                          <w:spacing w:before="55"/>
                                          <w:ind w:left="10"/>
                                          <w:jc w:val="center"/>
                                        </w:pPr>
                                        <w:r>
                                          <w:rPr>
                                            <w:spacing w:val="-2"/>
                                          </w:rPr>
                                          <w:t>Không</w:t>
                                        </w:r>
                                      </w:p>
                                    </w:tc>
                                  </w:tr>
                                  <w:tr w:rsidR="00760F0E" w14:paraId="6509C436" w14:textId="77777777">
                                    <w:trPr>
                                      <w:trHeight w:val="369"/>
                                    </w:trPr>
                                    <w:tc>
                                      <w:tcPr>
                                        <w:tcW w:w="1473" w:type="dxa"/>
                                      </w:tcPr>
                                      <w:p w14:paraId="672B01E6" w14:textId="77777777" w:rsidR="00760F0E" w:rsidRDefault="00760F0E">
                                        <w:pPr>
                                          <w:pStyle w:val="TableParagraph"/>
                                          <w:spacing w:before="55"/>
                                          <w:ind w:left="10"/>
                                          <w:jc w:val="center"/>
                                        </w:pPr>
                                        <w:r>
                                          <w:rPr>
                                            <w:spacing w:val="-4"/>
                                          </w:rPr>
                                          <w:t>Giấy</w:t>
                                        </w:r>
                                      </w:p>
                                    </w:tc>
                                    <w:tc>
                                      <w:tcPr>
                                        <w:tcW w:w="1229" w:type="dxa"/>
                                      </w:tcPr>
                                      <w:p w14:paraId="77F4BF8D" w14:textId="77777777" w:rsidR="00760F0E" w:rsidRDefault="00760F0E">
                                        <w:pPr>
                                          <w:pStyle w:val="TableParagraph"/>
                                          <w:spacing w:before="55"/>
                                          <w:ind w:left="10"/>
                                          <w:jc w:val="center"/>
                                        </w:pPr>
                                        <w:r>
                                          <w:rPr>
                                            <w:spacing w:val="-2"/>
                                          </w:rPr>
                                          <w:t>Không</w:t>
                                        </w:r>
                                      </w:p>
                                    </w:tc>
                                    <w:tc>
                                      <w:tcPr>
                                        <w:tcW w:w="1464" w:type="dxa"/>
                                      </w:tcPr>
                                      <w:p w14:paraId="03656CC0" w14:textId="77777777" w:rsidR="00760F0E" w:rsidRDefault="00760F0E">
                                        <w:pPr>
                                          <w:pStyle w:val="TableParagraph"/>
                                          <w:spacing w:before="55"/>
                                          <w:ind w:left="10"/>
                                          <w:jc w:val="center"/>
                                        </w:pPr>
                                        <w:r>
                                          <w:rPr>
                                            <w:spacing w:val="-5"/>
                                          </w:rPr>
                                          <w:t>Có</w:t>
                                        </w:r>
                                      </w:p>
                                    </w:tc>
                                  </w:tr>
                                  <w:tr w:rsidR="00760F0E" w14:paraId="6713DAD9" w14:textId="77777777">
                                    <w:trPr>
                                      <w:trHeight w:val="369"/>
                                    </w:trPr>
                                    <w:tc>
                                      <w:tcPr>
                                        <w:tcW w:w="1473" w:type="dxa"/>
                                      </w:tcPr>
                                      <w:p w14:paraId="42B929E1" w14:textId="77777777" w:rsidR="00760F0E" w:rsidRDefault="00760F0E">
                                        <w:pPr>
                                          <w:pStyle w:val="TableParagraph"/>
                                          <w:spacing w:before="55"/>
                                          <w:ind w:left="10"/>
                                          <w:jc w:val="center"/>
                                        </w:pPr>
                                        <w:r>
                                          <w:t xml:space="preserve">Đinh </w:t>
                                        </w:r>
                                        <w:r>
                                          <w:rPr>
                                            <w:spacing w:val="-5"/>
                                          </w:rPr>
                                          <w:t>sắt</w:t>
                                        </w:r>
                                      </w:p>
                                    </w:tc>
                                    <w:tc>
                                      <w:tcPr>
                                        <w:tcW w:w="1229" w:type="dxa"/>
                                      </w:tcPr>
                                      <w:p w14:paraId="5488638B" w14:textId="77777777" w:rsidR="00760F0E" w:rsidRDefault="00760F0E">
                                        <w:pPr>
                                          <w:pStyle w:val="TableParagraph"/>
                                          <w:spacing w:before="55"/>
                                          <w:ind w:left="10"/>
                                          <w:jc w:val="center"/>
                                        </w:pPr>
                                        <w:r>
                                          <w:rPr>
                                            <w:spacing w:val="-5"/>
                                          </w:rPr>
                                          <w:t>Có</w:t>
                                        </w:r>
                                      </w:p>
                                    </w:tc>
                                    <w:tc>
                                      <w:tcPr>
                                        <w:tcW w:w="1464" w:type="dxa"/>
                                      </w:tcPr>
                                      <w:p w14:paraId="0F5FBE4A" w14:textId="77777777" w:rsidR="00760F0E" w:rsidRDefault="00760F0E">
                                        <w:pPr>
                                          <w:pStyle w:val="TableParagraph"/>
                                          <w:spacing w:before="55"/>
                                          <w:ind w:left="10"/>
                                          <w:jc w:val="center"/>
                                        </w:pPr>
                                        <w:r>
                                          <w:rPr>
                                            <w:spacing w:val="-2"/>
                                          </w:rPr>
                                          <w:t>Không</w:t>
                                        </w:r>
                                      </w:p>
                                    </w:tc>
                                  </w:tr>
                                  <w:tr w:rsidR="00760F0E" w14:paraId="39CF156A" w14:textId="77777777">
                                    <w:trPr>
                                      <w:trHeight w:val="369"/>
                                    </w:trPr>
                                    <w:tc>
                                      <w:tcPr>
                                        <w:tcW w:w="1473" w:type="dxa"/>
                                      </w:tcPr>
                                      <w:p w14:paraId="7FBF98FC" w14:textId="77777777" w:rsidR="00760F0E" w:rsidRDefault="00760F0E">
                                        <w:pPr>
                                          <w:pStyle w:val="TableParagraph"/>
                                          <w:spacing w:before="55"/>
                                          <w:ind w:left="10"/>
                                          <w:jc w:val="center"/>
                                        </w:pPr>
                                        <w:r>
                                          <w:t xml:space="preserve">Thước </w:t>
                                        </w:r>
                                        <w:r>
                                          <w:rPr>
                                            <w:spacing w:val="-4"/>
                                          </w:rPr>
                                          <w:t>nhựa</w:t>
                                        </w:r>
                                      </w:p>
                                    </w:tc>
                                    <w:tc>
                                      <w:tcPr>
                                        <w:tcW w:w="1229" w:type="dxa"/>
                                      </w:tcPr>
                                      <w:p w14:paraId="745CF9CC" w14:textId="77777777" w:rsidR="00760F0E" w:rsidRDefault="00760F0E">
                                        <w:pPr>
                                          <w:pStyle w:val="TableParagraph"/>
                                          <w:spacing w:before="55"/>
                                          <w:ind w:left="10"/>
                                          <w:jc w:val="center"/>
                                        </w:pPr>
                                        <w:r>
                                          <w:rPr>
                                            <w:spacing w:val="-2"/>
                                          </w:rPr>
                                          <w:t>Không</w:t>
                                        </w:r>
                                      </w:p>
                                    </w:tc>
                                    <w:tc>
                                      <w:tcPr>
                                        <w:tcW w:w="1464" w:type="dxa"/>
                                      </w:tcPr>
                                      <w:p w14:paraId="2DE809DC" w14:textId="77777777" w:rsidR="00760F0E" w:rsidRDefault="00760F0E">
                                        <w:pPr>
                                          <w:pStyle w:val="TableParagraph"/>
                                          <w:spacing w:before="55"/>
                                          <w:ind w:left="10"/>
                                          <w:jc w:val="center"/>
                                        </w:pPr>
                                        <w:r>
                                          <w:rPr>
                                            <w:spacing w:val="-5"/>
                                          </w:rPr>
                                          <w:t>Có</w:t>
                                        </w:r>
                                      </w:p>
                                    </w:tc>
                                  </w:tr>
                                </w:tbl>
                                <w:p w14:paraId="58754AD7" w14:textId="77777777" w:rsidR="00760F0E" w:rsidRDefault="00760F0E" w:rsidP="0076792C">
                                  <w:pPr>
                                    <w:pStyle w:val="BodyText"/>
                                    <w:spacing w:before="0"/>
                                  </w:pP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87" o:spid="_x0000_s1026" type="#_x0000_t202" style="position:absolute;margin-left:.25pt;margin-top:7.25pt;width:214.85pt;height:111.25pt;z-index:251659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WdWCGrAEAAEQDAAAOAAAAZHJzL2Uyb0RvYy54bWysUsGO0zAQvSPxD5bvNG2gtERNV8AKhLQC pF0+wHHsxiL2GI/bpH/P2Em7K/a24mKP7ec3783M7ma0PTupgAZczVeLJWfKSWiNO9T818OXN1vO MArXih6cqvlZIb/Zv361G3ylSuigb1VgROKwGnzNuxh9VRQoO2UFLsArR48aghWRjuFQtEEMxG77 olwu3xcDhNYHkAqRbm+nR77P/ForGX9ojSqyvuakLeY15LVJa7HfieoQhO+MnGWIF6iwwjhKeqW6 FVGwYzDPqKyRARB0XEiwBWhtpMoeyM1q+Y+b+054lb1QcdBfy4T/j1Z+P/0MzLQ1f7vdcOaEpSY9 qDE2MLJ0RQUaPFaEu/eEjOMnGKnR2Sz6O5C/kSDFE8z0AQmdCjLqYNNOVhl9pB6cr3WnNEzSZbkp t+sPa84kva3ercrtZp0SF4/ffcD4VYFlKah5oMZmCeJ0h3GCXiCzmklA0hXHZpxtNNCeycVADa85 /jmKoDjrvzmqaJqOSxAuQXMJQuw/Q56hZMbBx2MEbXLmlGLinTNTq7L2eazSLDw9Z9Tj8O//AgAA //8DAFBLAwQUAAYACAAAACEAxhKKW90AAAAHAQAADwAAAGRycy9kb3ducmV2LnhtbEyOwU7DMBBE 70j8g7VI3KhN2lIU4lSoqOKAOLSAxNGNlzgiXkexm7p/z3KC02hnRrOvWmffiwnH2AXScDtTIJCa YDtqNby/bW/uQcRkyJo+EGo4Y4R1fXlRmdKGE+1w2qdW8AjF0mhwKQ2llLFx6E2chQGJs68wepP4 HFtpR3Picd/LQqk76U1H/MGZATcOm+/90Wv42Azbl/zpzOu0tM9PxWp3Hpus9fVVfnwAkTCnvzL8 4jM61Mx0CEeyUfQaltxjd8HK6WKuChAHDcV8pUDWlfzPX/8AAAD//wMAUEsBAi0AFAAGAAgAAAAh ALaDOJL+AAAA4QEAABMAAAAAAAAAAAAAAAAAAAAAAFtDb250ZW50X1R5cGVzXS54bWxQSwECLQAU AAYACAAAACEAOP0h/9YAAACUAQAACwAAAAAAAAAAAAAAAAAvAQAAX3JlbHMvLnJlbHNQSwECLQAU AAYACAAAACEAVnVghqwBAABEAwAADgAAAAAAAAAAAAAAAAAuAgAAZHJzL2Uyb0RvYy54bWxQSwEC LQAUAAYACAAAACEAxhKKW90AAAAHAQAADwAAAAAAAAAAAAAAAAAGBAAAZHJzL2Rvd25yZXYueG1s UEsFBgAAAAAEAAQA8wAAABAFAAAAAA== "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3"/>
                              <w:gridCol w:w="1229"/>
                              <w:gridCol w:w="1464"/>
                            </w:tblGrid>
                            <w:tr w:rsidR="00760F0E" w14:paraId="631BF295" w14:textId="77777777">
                              <w:trPr>
                                <w:trHeight w:val="369"/>
                              </w:trPr>
                              <w:tc>
                                <w:tcPr>
                                  <w:tcW w:w="1473" w:type="dxa"/>
                                  <w:shd w:val="clear" w:color="auto" w:fill="D1D1D1"/>
                                </w:tcPr>
                                <w:p w14:paraId="11DAE551" w14:textId="77777777" w:rsidR="00760F0E" w:rsidRDefault="00760F0E">
                                  <w:pPr>
                                    <w:pStyle w:val="TableParagraph"/>
                                    <w:spacing w:before="55"/>
                                    <w:ind w:left="10" w:right="1"/>
                                    <w:jc w:val="center"/>
                                  </w:pPr>
                                  <w:r>
                                    <w:rPr>
                                      <w:spacing w:val="-4"/>
                                    </w:rPr>
                                    <w:t>Vật</w:t>
                                  </w:r>
                                </w:p>
                              </w:tc>
                              <w:tc>
                                <w:tcPr>
                                  <w:tcW w:w="1229" w:type="dxa"/>
                                  <w:shd w:val="clear" w:color="auto" w:fill="D1D1D1"/>
                                </w:tcPr>
                                <w:p w14:paraId="159C1ADC" w14:textId="77777777" w:rsidR="00760F0E" w:rsidRDefault="00760F0E">
                                  <w:pPr>
                                    <w:pStyle w:val="TableParagraph"/>
                                    <w:spacing w:before="55"/>
                                    <w:ind w:left="10"/>
                                    <w:jc w:val="center"/>
                                  </w:pPr>
                                  <w:r>
                                    <w:t xml:space="preserve">Dẫn </w:t>
                                  </w:r>
                                  <w:r>
                                    <w:rPr>
                                      <w:spacing w:val="-4"/>
                                    </w:rPr>
                                    <w:t>điện</w:t>
                                  </w:r>
                                </w:p>
                              </w:tc>
                              <w:tc>
                                <w:tcPr>
                                  <w:tcW w:w="1464" w:type="dxa"/>
                                  <w:shd w:val="clear" w:color="auto" w:fill="D1D1D1"/>
                                </w:tcPr>
                                <w:p w14:paraId="20BF39DF" w14:textId="77777777" w:rsidR="00760F0E" w:rsidRDefault="00760F0E">
                                  <w:pPr>
                                    <w:pStyle w:val="TableParagraph"/>
                                    <w:spacing w:before="55"/>
                                    <w:ind w:left="10"/>
                                    <w:jc w:val="center"/>
                                  </w:pPr>
                                  <w:r>
                                    <w:t xml:space="preserve">Cách </w:t>
                                  </w:r>
                                  <w:r>
                                    <w:rPr>
                                      <w:spacing w:val="-4"/>
                                    </w:rPr>
                                    <w:t>điện</w:t>
                                  </w:r>
                                </w:p>
                              </w:tc>
                            </w:tr>
                            <w:tr w:rsidR="00760F0E" w14:paraId="610064E1" w14:textId="77777777">
                              <w:trPr>
                                <w:trHeight w:val="689"/>
                              </w:trPr>
                              <w:tc>
                                <w:tcPr>
                                  <w:tcW w:w="1473" w:type="dxa"/>
                                </w:tcPr>
                                <w:p w14:paraId="42361E69" w14:textId="77777777" w:rsidR="00760F0E" w:rsidRDefault="00760F0E">
                                  <w:pPr>
                                    <w:pStyle w:val="TableParagraph"/>
                                    <w:spacing w:before="5" w:line="320" w:lineRule="exact"/>
                                    <w:ind w:left="516" w:right="272" w:hanging="230"/>
                                  </w:pPr>
                                  <w:r>
                                    <w:t>Chìa</w:t>
                                  </w:r>
                                  <w:r>
                                    <w:rPr>
                                      <w:spacing w:val="-14"/>
                                    </w:rPr>
                                    <w:t xml:space="preserve"> </w:t>
                                  </w:r>
                                  <w:r>
                                    <w:t xml:space="preserve">khoá </w:t>
                                  </w:r>
                                  <w:r>
                                    <w:rPr>
                                      <w:spacing w:val="-4"/>
                                    </w:rPr>
                                    <w:t>đồng</w:t>
                                  </w:r>
                                </w:p>
                              </w:tc>
                              <w:tc>
                                <w:tcPr>
                                  <w:tcW w:w="1229" w:type="dxa"/>
                                </w:tcPr>
                                <w:p w14:paraId="31398BA5" w14:textId="77777777" w:rsidR="00760F0E" w:rsidRDefault="00760F0E">
                                  <w:pPr>
                                    <w:pStyle w:val="TableParagraph"/>
                                    <w:spacing w:before="55"/>
                                    <w:ind w:left="10" w:right="1"/>
                                    <w:jc w:val="center"/>
                                  </w:pPr>
                                  <w:r>
                                    <w:rPr>
                                      <w:spacing w:val="-5"/>
                                    </w:rPr>
                                    <w:t>Có</w:t>
                                  </w:r>
                                </w:p>
                              </w:tc>
                              <w:tc>
                                <w:tcPr>
                                  <w:tcW w:w="1464" w:type="dxa"/>
                                </w:tcPr>
                                <w:p w14:paraId="07AF0932" w14:textId="77777777" w:rsidR="00760F0E" w:rsidRDefault="00760F0E">
                                  <w:pPr>
                                    <w:pStyle w:val="TableParagraph"/>
                                    <w:spacing w:before="55"/>
                                    <w:ind w:left="10"/>
                                    <w:jc w:val="center"/>
                                  </w:pPr>
                                  <w:r>
                                    <w:rPr>
                                      <w:spacing w:val="-2"/>
                                    </w:rPr>
                                    <w:t>Không</w:t>
                                  </w:r>
                                </w:p>
                              </w:tc>
                            </w:tr>
                            <w:tr w:rsidR="00760F0E" w14:paraId="6509C436" w14:textId="77777777">
                              <w:trPr>
                                <w:trHeight w:val="369"/>
                              </w:trPr>
                              <w:tc>
                                <w:tcPr>
                                  <w:tcW w:w="1473" w:type="dxa"/>
                                </w:tcPr>
                                <w:p w14:paraId="672B01E6" w14:textId="77777777" w:rsidR="00760F0E" w:rsidRDefault="00760F0E">
                                  <w:pPr>
                                    <w:pStyle w:val="TableParagraph"/>
                                    <w:spacing w:before="55"/>
                                    <w:ind w:left="10"/>
                                    <w:jc w:val="center"/>
                                  </w:pPr>
                                  <w:r>
                                    <w:rPr>
                                      <w:spacing w:val="-4"/>
                                    </w:rPr>
                                    <w:t>Giấy</w:t>
                                  </w:r>
                                </w:p>
                              </w:tc>
                              <w:tc>
                                <w:tcPr>
                                  <w:tcW w:w="1229" w:type="dxa"/>
                                </w:tcPr>
                                <w:p w14:paraId="77F4BF8D" w14:textId="77777777" w:rsidR="00760F0E" w:rsidRDefault="00760F0E">
                                  <w:pPr>
                                    <w:pStyle w:val="TableParagraph"/>
                                    <w:spacing w:before="55"/>
                                    <w:ind w:left="10"/>
                                    <w:jc w:val="center"/>
                                  </w:pPr>
                                  <w:r>
                                    <w:rPr>
                                      <w:spacing w:val="-2"/>
                                    </w:rPr>
                                    <w:t>Không</w:t>
                                  </w:r>
                                </w:p>
                              </w:tc>
                              <w:tc>
                                <w:tcPr>
                                  <w:tcW w:w="1464" w:type="dxa"/>
                                </w:tcPr>
                                <w:p w14:paraId="03656CC0" w14:textId="77777777" w:rsidR="00760F0E" w:rsidRDefault="00760F0E">
                                  <w:pPr>
                                    <w:pStyle w:val="TableParagraph"/>
                                    <w:spacing w:before="55"/>
                                    <w:ind w:left="10"/>
                                    <w:jc w:val="center"/>
                                  </w:pPr>
                                  <w:r>
                                    <w:rPr>
                                      <w:spacing w:val="-5"/>
                                    </w:rPr>
                                    <w:t>Có</w:t>
                                  </w:r>
                                </w:p>
                              </w:tc>
                            </w:tr>
                            <w:tr w:rsidR="00760F0E" w14:paraId="6713DAD9" w14:textId="77777777">
                              <w:trPr>
                                <w:trHeight w:val="369"/>
                              </w:trPr>
                              <w:tc>
                                <w:tcPr>
                                  <w:tcW w:w="1473" w:type="dxa"/>
                                </w:tcPr>
                                <w:p w14:paraId="42B929E1" w14:textId="77777777" w:rsidR="00760F0E" w:rsidRDefault="00760F0E">
                                  <w:pPr>
                                    <w:pStyle w:val="TableParagraph"/>
                                    <w:spacing w:before="55"/>
                                    <w:ind w:left="10"/>
                                    <w:jc w:val="center"/>
                                  </w:pPr>
                                  <w:r>
                                    <w:t xml:space="preserve">Đinh </w:t>
                                  </w:r>
                                  <w:r>
                                    <w:rPr>
                                      <w:spacing w:val="-5"/>
                                    </w:rPr>
                                    <w:t>sắt</w:t>
                                  </w:r>
                                </w:p>
                              </w:tc>
                              <w:tc>
                                <w:tcPr>
                                  <w:tcW w:w="1229" w:type="dxa"/>
                                </w:tcPr>
                                <w:p w14:paraId="5488638B" w14:textId="77777777" w:rsidR="00760F0E" w:rsidRDefault="00760F0E">
                                  <w:pPr>
                                    <w:pStyle w:val="TableParagraph"/>
                                    <w:spacing w:before="55"/>
                                    <w:ind w:left="10"/>
                                    <w:jc w:val="center"/>
                                  </w:pPr>
                                  <w:r>
                                    <w:rPr>
                                      <w:spacing w:val="-5"/>
                                    </w:rPr>
                                    <w:t>Có</w:t>
                                  </w:r>
                                </w:p>
                              </w:tc>
                              <w:tc>
                                <w:tcPr>
                                  <w:tcW w:w="1464" w:type="dxa"/>
                                </w:tcPr>
                                <w:p w14:paraId="0F5FBE4A" w14:textId="77777777" w:rsidR="00760F0E" w:rsidRDefault="00760F0E">
                                  <w:pPr>
                                    <w:pStyle w:val="TableParagraph"/>
                                    <w:spacing w:before="55"/>
                                    <w:ind w:left="10"/>
                                    <w:jc w:val="center"/>
                                  </w:pPr>
                                  <w:r>
                                    <w:rPr>
                                      <w:spacing w:val="-2"/>
                                    </w:rPr>
                                    <w:t>Không</w:t>
                                  </w:r>
                                </w:p>
                              </w:tc>
                            </w:tr>
                            <w:tr w:rsidR="00760F0E" w14:paraId="39CF156A" w14:textId="77777777">
                              <w:trPr>
                                <w:trHeight w:val="369"/>
                              </w:trPr>
                              <w:tc>
                                <w:tcPr>
                                  <w:tcW w:w="1473" w:type="dxa"/>
                                </w:tcPr>
                                <w:p w14:paraId="7FBF98FC" w14:textId="77777777" w:rsidR="00760F0E" w:rsidRDefault="00760F0E">
                                  <w:pPr>
                                    <w:pStyle w:val="TableParagraph"/>
                                    <w:spacing w:before="55"/>
                                    <w:ind w:left="10"/>
                                    <w:jc w:val="center"/>
                                  </w:pPr>
                                  <w:r>
                                    <w:t xml:space="preserve">Thước </w:t>
                                  </w:r>
                                  <w:r>
                                    <w:rPr>
                                      <w:spacing w:val="-4"/>
                                    </w:rPr>
                                    <w:t>nhựa</w:t>
                                  </w:r>
                                </w:p>
                              </w:tc>
                              <w:tc>
                                <w:tcPr>
                                  <w:tcW w:w="1229" w:type="dxa"/>
                                </w:tcPr>
                                <w:p w14:paraId="745CF9CC" w14:textId="77777777" w:rsidR="00760F0E" w:rsidRDefault="00760F0E">
                                  <w:pPr>
                                    <w:pStyle w:val="TableParagraph"/>
                                    <w:spacing w:before="55"/>
                                    <w:ind w:left="10"/>
                                    <w:jc w:val="center"/>
                                  </w:pPr>
                                  <w:r>
                                    <w:rPr>
                                      <w:spacing w:val="-2"/>
                                    </w:rPr>
                                    <w:t>Không</w:t>
                                  </w:r>
                                </w:p>
                              </w:tc>
                              <w:tc>
                                <w:tcPr>
                                  <w:tcW w:w="1464" w:type="dxa"/>
                                </w:tcPr>
                                <w:p w14:paraId="2DE809DC" w14:textId="77777777" w:rsidR="00760F0E" w:rsidRDefault="00760F0E">
                                  <w:pPr>
                                    <w:pStyle w:val="TableParagraph"/>
                                    <w:spacing w:before="55"/>
                                    <w:ind w:left="10"/>
                                    <w:jc w:val="center"/>
                                  </w:pPr>
                                  <w:r>
                                    <w:rPr>
                                      <w:spacing w:val="-5"/>
                                    </w:rPr>
                                    <w:t>Có</w:t>
                                  </w:r>
                                </w:p>
                              </w:tc>
                            </w:tr>
                          </w:tbl>
                          <w:p w14:paraId="58754AD7" w14:textId="77777777" w:rsidR="00760F0E" w:rsidRDefault="00760F0E" w:rsidP="0076792C">
                            <w:pPr>
                              <w:pStyle w:val="BodyText"/>
                              <w:spacing w:before="0"/>
                            </w:pPr>
                          </w:p>
                        </w:txbxContent>
                      </v:textbox>
                      <w10:wrap anchorx="page"/>
                    </v:shape>
                  </w:pict>
                </mc:Fallback>
              </mc:AlternateContent>
            </w:r>
          </w:p>
          <w:p w14:paraId="3C52BB37" w14:textId="77777777" w:rsidR="00760F0E" w:rsidRPr="001439E3" w:rsidRDefault="00760F0E" w:rsidP="0076792C">
            <w:pPr>
              <w:pStyle w:val="TableParagraph"/>
              <w:rPr>
                <w:b/>
                <w:i/>
                <w:sz w:val="28"/>
                <w:szCs w:val="28"/>
              </w:rPr>
            </w:pPr>
          </w:p>
          <w:p w14:paraId="4CE501E0" w14:textId="77777777" w:rsidR="00760F0E" w:rsidRPr="001439E3" w:rsidRDefault="00760F0E" w:rsidP="0076792C">
            <w:pPr>
              <w:pStyle w:val="TableParagraph"/>
              <w:rPr>
                <w:b/>
                <w:i/>
                <w:sz w:val="28"/>
                <w:szCs w:val="28"/>
              </w:rPr>
            </w:pPr>
          </w:p>
          <w:p w14:paraId="0885C080" w14:textId="77777777" w:rsidR="00760F0E" w:rsidRPr="001439E3" w:rsidRDefault="00760F0E" w:rsidP="0076792C">
            <w:pPr>
              <w:pStyle w:val="TableParagraph"/>
              <w:rPr>
                <w:b/>
                <w:i/>
                <w:sz w:val="28"/>
                <w:szCs w:val="28"/>
              </w:rPr>
            </w:pPr>
          </w:p>
          <w:p w14:paraId="0E36A4FA" w14:textId="77777777" w:rsidR="00760F0E" w:rsidRPr="001439E3" w:rsidRDefault="00760F0E" w:rsidP="0076792C">
            <w:pPr>
              <w:pStyle w:val="TableParagraph"/>
              <w:rPr>
                <w:b/>
                <w:i/>
                <w:sz w:val="28"/>
                <w:szCs w:val="28"/>
              </w:rPr>
            </w:pPr>
          </w:p>
          <w:p w14:paraId="6163C051" w14:textId="77777777" w:rsidR="00760F0E" w:rsidRPr="001439E3" w:rsidRDefault="00760F0E" w:rsidP="0076792C">
            <w:pPr>
              <w:pStyle w:val="TableParagraph"/>
              <w:rPr>
                <w:b/>
                <w:i/>
                <w:sz w:val="28"/>
                <w:szCs w:val="28"/>
              </w:rPr>
            </w:pPr>
          </w:p>
          <w:p w14:paraId="4AD5D7CA" w14:textId="77777777" w:rsidR="00760F0E" w:rsidRPr="001439E3" w:rsidRDefault="00760F0E" w:rsidP="0076792C">
            <w:pPr>
              <w:pStyle w:val="TableParagraph"/>
              <w:rPr>
                <w:b/>
                <w:i/>
                <w:sz w:val="28"/>
                <w:szCs w:val="28"/>
              </w:rPr>
            </w:pPr>
          </w:p>
          <w:p w14:paraId="08C43D99" w14:textId="77777777" w:rsidR="00760F0E" w:rsidRPr="001439E3" w:rsidRDefault="00760F0E" w:rsidP="0076792C">
            <w:pPr>
              <w:pStyle w:val="TableParagraph"/>
              <w:rPr>
                <w:b/>
                <w:i/>
                <w:sz w:val="28"/>
                <w:szCs w:val="28"/>
              </w:rPr>
            </w:pPr>
          </w:p>
          <w:p w14:paraId="6B7BC88F" w14:textId="77777777" w:rsidR="00760F0E" w:rsidRPr="001439E3" w:rsidRDefault="00760F0E" w:rsidP="0076792C">
            <w:pPr>
              <w:pStyle w:val="TableParagraph"/>
              <w:rPr>
                <w:b/>
                <w:i/>
                <w:sz w:val="28"/>
                <w:szCs w:val="28"/>
              </w:rPr>
            </w:pPr>
          </w:p>
          <w:p w14:paraId="06C9F5B6" w14:textId="77777777" w:rsidR="00760F0E" w:rsidRPr="001439E3" w:rsidRDefault="00760F0E" w:rsidP="0076792C">
            <w:pPr>
              <w:pStyle w:val="TableParagraph"/>
              <w:spacing w:before="53"/>
              <w:rPr>
                <w:b/>
                <w:i/>
                <w:sz w:val="28"/>
                <w:szCs w:val="28"/>
              </w:rPr>
            </w:pPr>
          </w:p>
          <w:p w14:paraId="0CE3FFFE" w14:textId="77777777" w:rsidR="00760F0E" w:rsidRPr="001439E3" w:rsidRDefault="00760F0E" w:rsidP="00AF1129">
            <w:pPr>
              <w:pStyle w:val="TableParagraph"/>
              <w:tabs>
                <w:tab w:val="left" w:pos="244"/>
              </w:tabs>
              <w:rPr>
                <w:sz w:val="28"/>
                <w:szCs w:val="28"/>
              </w:rPr>
            </w:pPr>
            <w:r>
              <w:rPr>
                <w:sz w:val="28"/>
                <w:szCs w:val="28"/>
                <w:lang w:val="en-US"/>
              </w:rPr>
              <w:t xml:space="preserve">- </w:t>
            </w:r>
            <w:r w:rsidRPr="001439E3">
              <w:rPr>
                <w:sz w:val="28"/>
                <w:szCs w:val="28"/>
              </w:rPr>
              <w:t>Đại</w:t>
            </w:r>
            <w:r w:rsidRPr="001439E3">
              <w:rPr>
                <w:spacing w:val="-2"/>
                <w:sz w:val="28"/>
                <w:szCs w:val="28"/>
              </w:rPr>
              <w:t xml:space="preserve"> </w:t>
            </w:r>
            <w:r w:rsidRPr="001439E3">
              <w:rPr>
                <w:sz w:val="28"/>
                <w:szCs w:val="28"/>
              </w:rPr>
              <w:t xml:space="preserve">diện hai nhóm trình </w:t>
            </w:r>
            <w:r w:rsidRPr="001439E3">
              <w:rPr>
                <w:spacing w:val="-4"/>
                <w:sz w:val="28"/>
                <w:szCs w:val="28"/>
              </w:rPr>
              <w:t>bày.</w:t>
            </w:r>
          </w:p>
          <w:p w14:paraId="21E06195" w14:textId="77777777" w:rsidR="00760F0E" w:rsidRPr="001439E3" w:rsidRDefault="00760F0E" w:rsidP="0076792C">
            <w:pPr>
              <w:pStyle w:val="TableParagraph"/>
              <w:spacing w:before="134"/>
              <w:rPr>
                <w:b/>
                <w:i/>
                <w:sz w:val="28"/>
                <w:szCs w:val="28"/>
              </w:rPr>
            </w:pPr>
          </w:p>
          <w:p w14:paraId="380C4E59" w14:textId="77777777" w:rsidR="00760F0E" w:rsidRPr="00901A42" w:rsidRDefault="00760F0E" w:rsidP="0076792C">
            <w:pPr>
              <w:spacing w:line="288" w:lineRule="auto"/>
              <w:ind w:right="52"/>
              <w:jc w:val="both"/>
              <w:rPr>
                <w:rFonts w:eastAsia="Calibri"/>
                <w:szCs w:val="28"/>
              </w:rPr>
            </w:pPr>
            <w:r>
              <w:rPr>
                <w:szCs w:val="28"/>
              </w:rPr>
              <w:t xml:space="preserve">- </w:t>
            </w:r>
            <w:r w:rsidRPr="001439E3">
              <w:rPr>
                <w:szCs w:val="28"/>
              </w:rPr>
              <w:t xml:space="preserve">Các nhóm khác nhận xét và bổ sung (nếu </w:t>
            </w:r>
            <w:r w:rsidRPr="001439E3">
              <w:rPr>
                <w:spacing w:val="-4"/>
                <w:szCs w:val="28"/>
              </w:rPr>
              <w:t>có).</w:t>
            </w:r>
          </w:p>
        </w:tc>
      </w:tr>
      <w:tr w:rsidR="00760F0E" w:rsidRPr="00901A42" w14:paraId="2E9F5981" w14:textId="77777777" w:rsidTr="00141E81">
        <w:trPr>
          <w:trHeight w:val="338"/>
        </w:trPr>
        <w:tc>
          <w:tcPr>
            <w:tcW w:w="10278" w:type="dxa"/>
            <w:gridSpan w:val="4"/>
            <w:tcBorders>
              <w:top w:val="dashed" w:sz="4" w:space="0" w:color="auto"/>
              <w:bottom w:val="dashed" w:sz="4" w:space="0" w:color="auto"/>
            </w:tcBorders>
          </w:tcPr>
          <w:p w14:paraId="1C839F5D" w14:textId="77777777" w:rsidR="00760F0E" w:rsidRPr="00F07D9D" w:rsidRDefault="00760F0E" w:rsidP="00606718">
            <w:pPr>
              <w:spacing w:line="288" w:lineRule="auto"/>
              <w:rPr>
                <w:b/>
                <w:lang w:val="nl-NL"/>
              </w:rPr>
            </w:pPr>
            <w:r w:rsidRPr="00F07D9D">
              <w:rPr>
                <w:b/>
                <w:lang w:val="nl-NL"/>
              </w:rPr>
              <w:lastRenderedPageBreak/>
              <w:t>3. Hoạt động nối tiếp</w:t>
            </w:r>
          </w:p>
          <w:p w14:paraId="008564FE" w14:textId="77777777" w:rsidR="00760F0E" w:rsidRPr="00F07D9D" w:rsidRDefault="00760F0E" w:rsidP="00606718">
            <w:pPr>
              <w:spacing w:line="288" w:lineRule="auto"/>
              <w:rPr>
                <w:lang w:val="nl-NL"/>
              </w:rPr>
            </w:pPr>
            <w:r w:rsidRPr="00F07D9D">
              <w:rPr>
                <w:lang w:val="nl-NL"/>
              </w:rPr>
              <w:t>- Mục tiêu:</w:t>
            </w:r>
          </w:p>
          <w:p w14:paraId="18800C37" w14:textId="77777777" w:rsidR="00760F0E" w:rsidRPr="00F07D9D" w:rsidRDefault="00760F0E" w:rsidP="00606718">
            <w:pPr>
              <w:spacing w:line="288" w:lineRule="auto"/>
            </w:pPr>
            <w:r w:rsidRPr="00F07D9D">
              <w:t>+ Củng cố những kiến thức đã học trong tiết học để học sinh khắc sâu nội dung.</w:t>
            </w:r>
          </w:p>
          <w:p w14:paraId="03614658" w14:textId="77777777" w:rsidR="00760F0E" w:rsidRPr="00F07D9D" w:rsidRDefault="00760F0E" w:rsidP="00606718">
            <w:pPr>
              <w:spacing w:line="288" w:lineRule="auto"/>
            </w:pPr>
            <w:r w:rsidRPr="00F07D9D">
              <w:t>+ Tạo không khí vui vẻ, hào hứng, lưu luyến sau khi học sinh bài học.</w:t>
            </w:r>
          </w:p>
          <w:p w14:paraId="45D44AF7" w14:textId="77777777" w:rsidR="00760F0E" w:rsidRPr="00F07D9D" w:rsidRDefault="00760F0E" w:rsidP="00606718">
            <w:pPr>
              <w:spacing w:line="288" w:lineRule="auto"/>
            </w:pPr>
            <w:r w:rsidRPr="00F07D9D">
              <w:t xml:space="preserve">+ Chuẩn bị bài cho tiết sau. </w:t>
            </w:r>
          </w:p>
          <w:p w14:paraId="7C4CAF45" w14:textId="77777777" w:rsidR="00760F0E" w:rsidRPr="00F07D9D" w:rsidRDefault="00760F0E" w:rsidP="00606718">
            <w:pPr>
              <w:spacing w:line="288" w:lineRule="auto"/>
              <w:rPr>
                <w:lang w:val="nl-NL"/>
              </w:rPr>
            </w:pPr>
            <w:r w:rsidRPr="00F07D9D">
              <w:rPr>
                <w:lang w:val="nl-NL"/>
              </w:rPr>
              <w:t xml:space="preserve">+ Phát triển năng lực khoa học. </w:t>
            </w:r>
          </w:p>
          <w:p w14:paraId="24ECE1CE" w14:textId="77777777" w:rsidR="00760F0E" w:rsidRPr="00901A42" w:rsidRDefault="00760F0E" w:rsidP="00606718">
            <w:pPr>
              <w:spacing w:line="288" w:lineRule="auto"/>
              <w:rPr>
                <w:rFonts w:eastAsia="Calibri"/>
                <w:szCs w:val="28"/>
                <w:lang w:val="nl-NL"/>
              </w:rPr>
            </w:pPr>
            <w:r w:rsidRPr="00F07D9D">
              <w:t>- Cách tiến hành:</w:t>
            </w:r>
          </w:p>
        </w:tc>
      </w:tr>
      <w:tr w:rsidR="00760F0E" w:rsidRPr="00901A42" w14:paraId="67E677F3" w14:textId="77777777" w:rsidTr="00901A42">
        <w:trPr>
          <w:trHeight w:val="338"/>
        </w:trPr>
        <w:tc>
          <w:tcPr>
            <w:tcW w:w="6045" w:type="dxa"/>
            <w:tcBorders>
              <w:top w:val="dashed" w:sz="4" w:space="0" w:color="auto"/>
              <w:bottom w:val="dashed" w:sz="4" w:space="0" w:color="auto"/>
              <w:right w:val="dashed" w:sz="4" w:space="0" w:color="auto"/>
            </w:tcBorders>
          </w:tcPr>
          <w:p w14:paraId="32397026" w14:textId="77777777" w:rsidR="00760F0E" w:rsidRPr="001439E3" w:rsidRDefault="00760F0E" w:rsidP="002B5D19">
            <w:pPr>
              <w:pStyle w:val="TableParagraph"/>
              <w:tabs>
                <w:tab w:val="left" w:pos="278"/>
              </w:tabs>
              <w:spacing w:before="27" w:line="304" w:lineRule="auto"/>
              <w:ind w:right="68"/>
              <w:jc w:val="both"/>
              <w:rPr>
                <w:sz w:val="28"/>
                <w:szCs w:val="28"/>
              </w:rPr>
            </w:pPr>
            <w:r>
              <w:rPr>
                <w:b/>
                <w:lang w:val="nl-NL"/>
              </w:rPr>
              <w:t xml:space="preserve">- </w:t>
            </w:r>
            <w:r w:rsidRPr="001439E3">
              <w:rPr>
                <w:sz w:val="28"/>
                <w:szCs w:val="28"/>
              </w:rPr>
              <w:t>GV yêu cầu HS đọc nhiệm vụ ở mục Hoạt động vận dụng (SGK trang 33).</w:t>
            </w:r>
          </w:p>
          <w:p w14:paraId="609023D1" w14:textId="77777777" w:rsidR="00760F0E" w:rsidRPr="001439E3" w:rsidRDefault="00760F0E" w:rsidP="00187348">
            <w:pPr>
              <w:pStyle w:val="TableParagraph"/>
              <w:tabs>
                <w:tab w:val="left" w:pos="239"/>
              </w:tabs>
              <w:spacing w:line="304" w:lineRule="auto"/>
              <w:ind w:right="68"/>
              <w:jc w:val="both"/>
              <w:rPr>
                <w:sz w:val="28"/>
                <w:szCs w:val="28"/>
              </w:rPr>
            </w:pPr>
            <w:r>
              <w:rPr>
                <w:sz w:val="28"/>
                <w:szCs w:val="28"/>
                <w:lang w:val="en-US"/>
              </w:rPr>
              <w:t xml:space="preserve">- </w:t>
            </w:r>
            <w:r w:rsidRPr="001439E3">
              <w:rPr>
                <w:sz w:val="28"/>
                <w:szCs w:val="28"/>
              </w:rPr>
              <w:t>GV</w:t>
            </w:r>
            <w:r w:rsidRPr="001439E3">
              <w:rPr>
                <w:spacing w:val="-13"/>
                <w:sz w:val="28"/>
                <w:szCs w:val="28"/>
              </w:rPr>
              <w:t xml:space="preserve"> </w:t>
            </w:r>
            <w:r w:rsidRPr="001439E3">
              <w:rPr>
                <w:sz w:val="28"/>
                <w:szCs w:val="28"/>
              </w:rPr>
              <w:t>yêu</w:t>
            </w:r>
            <w:r w:rsidRPr="001439E3">
              <w:rPr>
                <w:spacing w:val="-9"/>
                <w:sz w:val="28"/>
                <w:szCs w:val="28"/>
              </w:rPr>
              <w:t xml:space="preserve"> </w:t>
            </w:r>
            <w:r w:rsidRPr="001439E3">
              <w:rPr>
                <w:sz w:val="28"/>
                <w:szCs w:val="28"/>
              </w:rPr>
              <w:t>cầu</w:t>
            </w:r>
            <w:r w:rsidRPr="001439E3">
              <w:rPr>
                <w:spacing w:val="-9"/>
                <w:sz w:val="28"/>
                <w:szCs w:val="28"/>
              </w:rPr>
              <w:t xml:space="preserve"> </w:t>
            </w:r>
            <w:r w:rsidRPr="001439E3">
              <w:rPr>
                <w:sz w:val="28"/>
                <w:szCs w:val="28"/>
              </w:rPr>
              <w:t>các</w:t>
            </w:r>
            <w:r w:rsidRPr="001439E3">
              <w:rPr>
                <w:spacing w:val="-9"/>
                <w:sz w:val="28"/>
                <w:szCs w:val="28"/>
              </w:rPr>
              <w:t xml:space="preserve"> </w:t>
            </w:r>
            <w:r w:rsidRPr="001439E3">
              <w:rPr>
                <w:sz w:val="28"/>
                <w:szCs w:val="28"/>
              </w:rPr>
              <w:t>nhóm</w:t>
            </w:r>
            <w:r w:rsidRPr="001439E3">
              <w:rPr>
                <w:spacing w:val="-9"/>
                <w:sz w:val="28"/>
                <w:szCs w:val="28"/>
              </w:rPr>
              <w:t xml:space="preserve"> </w:t>
            </w:r>
            <w:r w:rsidRPr="001439E3">
              <w:rPr>
                <w:sz w:val="28"/>
                <w:szCs w:val="28"/>
              </w:rPr>
              <w:t>thực</w:t>
            </w:r>
            <w:r w:rsidRPr="001439E3">
              <w:rPr>
                <w:spacing w:val="-9"/>
                <w:sz w:val="28"/>
                <w:szCs w:val="28"/>
              </w:rPr>
              <w:t xml:space="preserve"> </w:t>
            </w:r>
            <w:r w:rsidRPr="001439E3">
              <w:rPr>
                <w:sz w:val="28"/>
                <w:szCs w:val="28"/>
              </w:rPr>
              <w:t>hiện</w:t>
            </w:r>
            <w:r w:rsidRPr="001439E3">
              <w:rPr>
                <w:spacing w:val="-9"/>
                <w:sz w:val="28"/>
                <w:szCs w:val="28"/>
              </w:rPr>
              <w:t xml:space="preserve"> </w:t>
            </w:r>
            <w:r w:rsidRPr="001439E3">
              <w:rPr>
                <w:sz w:val="28"/>
                <w:szCs w:val="28"/>
              </w:rPr>
              <w:t>các</w:t>
            </w:r>
            <w:r w:rsidRPr="001439E3">
              <w:rPr>
                <w:spacing w:val="-9"/>
                <w:sz w:val="28"/>
                <w:szCs w:val="28"/>
              </w:rPr>
              <w:t xml:space="preserve"> </w:t>
            </w:r>
            <w:r w:rsidRPr="001439E3">
              <w:rPr>
                <w:sz w:val="28"/>
                <w:szCs w:val="28"/>
              </w:rPr>
              <w:t>nhiệm</w:t>
            </w:r>
            <w:r w:rsidRPr="001439E3">
              <w:rPr>
                <w:spacing w:val="-9"/>
                <w:sz w:val="28"/>
                <w:szCs w:val="28"/>
              </w:rPr>
              <w:t xml:space="preserve"> </w:t>
            </w:r>
            <w:r w:rsidRPr="001439E3">
              <w:rPr>
                <w:sz w:val="28"/>
                <w:szCs w:val="28"/>
              </w:rPr>
              <w:t>vụ: Tìm hiểu một số vật dụng trong nhà, lớp học và cho</w:t>
            </w:r>
            <w:r w:rsidRPr="001439E3">
              <w:rPr>
                <w:spacing w:val="-3"/>
                <w:sz w:val="28"/>
                <w:szCs w:val="28"/>
              </w:rPr>
              <w:t xml:space="preserve"> </w:t>
            </w:r>
            <w:r w:rsidRPr="001439E3">
              <w:rPr>
                <w:sz w:val="28"/>
                <w:szCs w:val="28"/>
              </w:rPr>
              <w:t>biết</w:t>
            </w:r>
            <w:r w:rsidRPr="001439E3">
              <w:rPr>
                <w:spacing w:val="-3"/>
                <w:sz w:val="28"/>
                <w:szCs w:val="28"/>
              </w:rPr>
              <w:t xml:space="preserve"> </w:t>
            </w:r>
            <w:r w:rsidRPr="001439E3">
              <w:rPr>
                <w:sz w:val="28"/>
                <w:szCs w:val="28"/>
              </w:rPr>
              <w:t>trong</w:t>
            </w:r>
            <w:r w:rsidRPr="001439E3">
              <w:rPr>
                <w:spacing w:val="-3"/>
                <w:sz w:val="28"/>
                <w:szCs w:val="28"/>
              </w:rPr>
              <w:t xml:space="preserve"> </w:t>
            </w:r>
            <w:r w:rsidRPr="001439E3">
              <w:rPr>
                <w:sz w:val="28"/>
                <w:szCs w:val="28"/>
              </w:rPr>
              <w:t>các</w:t>
            </w:r>
            <w:r w:rsidRPr="001439E3">
              <w:rPr>
                <w:spacing w:val="-3"/>
                <w:sz w:val="28"/>
                <w:szCs w:val="28"/>
              </w:rPr>
              <w:t xml:space="preserve"> </w:t>
            </w:r>
            <w:r w:rsidRPr="001439E3">
              <w:rPr>
                <w:sz w:val="28"/>
                <w:szCs w:val="28"/>
              </w:rPr>
              <w:t>vật</w:t>
            </w:r>
            <w:r w:rsidRPr="001439E3">
              <w:rPr>
                <w:spacing w:val="-3"/>
                <w:sz w:val="28"/>
                <w:szCs w:val="28"/>
              </w:rPr>
              <w:t xml:space="preserve"> </w:t>
            </w:r>
            <w:r w:rsidRPr="001439E3">
              <w:rPr>
                <w:sz w:val="28"/>
                <w:szCs w:val="28"/>
              </w:rPr>
              <w:t>dụng</w:t>
            </w:r>
            <w:r w:rsidRPr="001439E3">
              <w:rPr>
                <w:spacing w:val="-3"/>
                <w:sz w:val="28"/>
                <w:szCs w:val="28"/>
              </w:rPr>
              <w:t xml:space="preserve"> </w:t>
            </w:r>
            <w:r w:rsidRPr="001439E3">
              <w:rPr>
                <w:sz w:val="28"/>
                <w:szCs w:val="28"/>
              </w:rPr>
              <w:t>đó,</w:t>
            </w:r>
            <w:r w:rsidRPr="001439E3">
              <w:rPr>
                <w:spacing w:val="-3"/>
                <w:sz w:val="28"/>
                <w:szCs w:val="28"/>
              </w:rPr>
              <w:t xml:space="preserve"> </w:t>
            </w:r>
            <w:r w:rsidRPr="001439E3">
              <w:rPr>
                <w:sz w:val="28"/>
                <w:szCs w:val="28"/>
              </w:rPr>
              <w:t>bộ</w:t>
            </w:r>
            <w:r w:rsidRPr="001439E3">
              <w:rPr>
                <w:spacing w:val="-3"/>
                <w:sz w:val="28"/>
                <w:szCs w:val="28"/>
              </w:rPr>
              <w:t xml:space="preserve"> </w:t>
            </w:r>
            <w:r w:rsidRPr="001439E3">
              <w:rPr>
                <w:sz w:val="28"/>
                <w:szCs w:val="28"/>
              </w:rPr>
              <w:t>phận</w:t>
            </w:r>
            <w:r w:rsidRPr="001439E3">
              <w:rPr>
                <w:spacing w:val="-3"/>
                <w:sz w:val="28"/>
                <w:szCs w:val="28"/>
              </w:rPr>
              <w:t xml:space="preserve"> </w:t>
            </w:r>
            <w:r w:rsidRPr="001439E3">
              <w:rPr>
                <w:sz w:val="28"/>
                <w:szCs w:val="28"/>
              </w:rPr>
              <w:t>nào</w:t>
            </w:r>
            <w:r w:rsidRPr="001439E3">
              <w:rPr>
                <w:spacing w:val="-3"/>
                <w:sz w:val="28"/>
                <w:szCs w:val="28"/>
              </w:rPr>
              <w:t xml:space="preserve"> </w:t>
            </w:r>
            <w:r w:rsidRPr="001439E3">
              <w:rPr>
                <w:sz w:val="28"/>
                <w:szCs w:val="28"/>
              </w:rPr>
              <w:t>dẫn điện, bộ phận nào cách điện. Vì sao?</w:t>
            </w:r>
          </w:p>
          <w:p w14:paraId="14BAE3BE" w14:textId="77777777" w:rsidR="00760F0E" w:rsidRPr="001439E3" w:rsidRDefault="00760F0E" w:rsidP="00C07CE0">
            <w:pPr>
              <w:pStyle w:val="TableParagraph"/>
              <w:tabs>
                <w:tab w:val="left" w:pos="250"/>
              </w:tabs>
              <w:spacing w:line="304" w:lineRule="auto"/>
              <w:ind w:right="68"/>
              <w:jc w:val="both"/>
              <w:rPr>
                <w:sz w:val="28"/>
                <w:szCs w:val="28"/>
              </w:rPr>
            </w:pPr>
            <w:r>
              <w:rPr>
                <w:sz w:val="28"/>
                <w:szCs w:val="28"/>
                <w:lang w:val="en-US"/>
              </w:rPr>
              <w:lastRenderedPageBreak/>
              <w:t xml:space="preserve">- </w:t>
            </w:r>
            <w:r w:rsidRPr="001439E3">
              <w:rPr>
                <w:sz w:val="28"/>
                <w:szCs w:val="28"/>
              </w:rPr>
              <w:t>GV</w:t>
            </w:r>
            <w:r w:rsidRPr="001439E3">
              <w:rPr>
                <w:spacing w:val="-2"/>
                <w:sz w:val="28"/>
                <w:szCs w:val="28"/>
              </w:rPr>
              <w:t xml:space="preserve"> </w:t>
            </w:r>
            <w:r w:rsidRPr="001439E3">
              <w:rPr>
                <w:sz w:val="28"/>
                <w:szCs w:val="28"/>
              </w:rPr>
              <w:t>mời hai nhóm trình bày kết quả thảo luận trước lớp.</w:t>
            </w:r>
          </w:p>
          <w:p w14:paraId="60BFA931" w14:textId="77777777" w:rsidR="00760F0E" w:rsidRPr="001439E3" w:rsidRDefault="00760F0E" w:rsidP="00C07CE0">
            <w:pPr>
              <w:pStyle w:val="TableParagraph"/>
              <w:tabs>
                <w:tab w:val="left" w:pos="244"/>
              </w:tabs>
              <w:spacing w:line="251" w:lineRule="exact"/>
              <w:jc w:val="both"/>
              <w:rPr>
                <w:sz w:val="28"/>
                <w:szCs w:val="28"/>
              </w:rPr>
            </w:pPr>
            <w:r>
              <w:rPr>
                <w:sz w:val="28"/>
                <w:szCs w:val="28"/>
                <w:lang w:val="en-US"/>
              </w:rPr>
              <w:t xml:space="preserve">- </w:t>
            </w:r>
            <w:r w:rsidRPr="001439E3">
              <w:rPr>
                <w:sz w:val="28"/>
                <w:szCs w:val="28"/>
              </w:rPr>
              <w:t>GV</w:t>
            </w:r>
            <w:r w:rsidRPr="001439E3">
              <w:rPr>
                <w:spacing w:val="-5"/>
                <w:sz w:val="28"/>
                <w:szCs w:val="28"/>
              </w:rPr>
              <w:t xml:space="preserve"> </w:t>
            </w:r>
            <w:r w:rsidRPr="001439E3">
              <w:rPr>
                <w:sz w:val="28"/>
                <w:szCs w:val="28"/>
              </w:rPr>
              <w:t xml:space="preserve">tổ chức cho các nhóm nhận xét lẫn </w:t>
            </w:r>
            <w:r w:rsidRPr="001439E3">
              <w:rPr>
                <w:spacing w:val="-2"/>
                <w:sz w:val="28"/>
                <w:szCs w:val="28"/>
              </w:rPr>
              <w:t>nhau.</w:t>
            </w:r>
          </w:p>
          <w:p w14:paraId="33CAAD58" w14:textId="77777777" w:rsidR="00760F0E" w:rsidRPr="001439E3" w:rsidRDefault="00760F0E" w:rsidP="00C07CE0">
            <w:pPr>
              <w:pStyle w:val="TableParagraph"/>
              <w:tabs>
                <w:tab w:val="left" w:pos="226"/>
              </w:tabs>
              <w:spacing w:before="60"/>
              <w:ind w:left="-121"/>
              <w:jc w:val="both"/>
              <w:rPr>
                <w:sz w:val="28"/>
                <w:szCs w:val="28"/>
              </w:rPr>
            </w:pPr>
            <w:r>
              <w:rPr>
                <w:spacing w:val="-4"/>
                <w:sz w:val="28"/>
                <w:szCs w:val="28"/>
                <w:lang w:val="en-US"/>
              </w:rPr>
              <w:t xml:space="preserve">  - </w:t>
            </w:r>
            <w:r w:rsidRPr="001439E3">
              <w:rPr>
                <w:spacing w:val="-4"/>
                <w:sz w:val="28"/>
                <w:szCs w:val="28"/>
              </w:rPr>
              <w:t>GV</w:t>
            </w:r>
            <w:r w:rsidRPr="001439E3">
              <w:rPr>
                <w:spacing w:val="-22"/>
                <w:sz w:val="28"/>
                <w:szCs w:val="28"/>
              </w:rPr>
              <w:t xml:space="preserve"> </w:t>
            </w:r>
            <w:r w:rsidRPr="001439E3">
              <w:rPr>
                <w:spacing w:val="-4"/>
                <w:sz w:val="28"/>
                <w:szCs w:val="28"/>
              </w:rPr>
              <w:t>nhận</w:t>
            </w:r>
            <w:r w:rsidRPr="001439E3">
              <w:rPr>
                <w:spacing w:val="-14"/>
                <w:sz w:val="28"/>
                <w:szCs w:val="28"/>
              </w:rPr>
              <w:t xml:space="preserve"> </w:t>
            </w:r>
            <w:r w:rsidRPr="001439E3">
              <w:rPr>
                <w:spacing w:val="-4"/>
                <w:sz w:val="28"/>
                <w:szCs w:val="28"/>
              </w:rPr>
              <w:t>xét</w:t>
            </w:r>
            <w:r w:rsidRPr="001439E3">
              <w:rPr>
                <w:spacing w:val="-15"/>
                <w:sz w:val="28"/>
                <w:szCs w:val="28"/>
              </w:rPr>
              <w:t xml:space="preserve"> </w:t>
            </w:r>
            <w:r w:rsidRPr="001439E3">
              <w:rPr>
                <w:spacing w:val="-4"/>
                <w:sz w:val="28"/>
                <w:szCs w:val="28"/>
              </w:rPr>
              <w:t>chung</w:t>
            </w:r>
            <w:r w:rsidRPr="001439E3">
              <w:rPr>
                <w:spacing w:val="-15"/>
                <w:sz w:val="28"/>
                <w:szCs w:val="28"/>
              </w:rPr>
              <w:t xml:space="preserve"> </w:t>
            </w:r>
            <w:r w:rsidRPr="001439E3">
              <w:rPr>
                <w:spacing w:val="-4"/>
                <w:sz w:val="28"/>
                <w:szCs w:val="28"/>
              </w:rPr>
              <w:t>và</w:t>
            </w:r>
            <w:r w:rsidRPr="001439E3">
              <w:rPr>
                <w:spacing w:val="-15"/>
                <w:sz w:val="28"/>
                <w:szCs w:val="28"/>
              </w:rPr>
              <w:t xml:space="preserve"> </w:t>
            </w:r>
            <w:r w:rsidRPr="001439E3">
              <w:rPr>
                <w:spacing w:val="-4"/>
                <w:sz w:val="28"/>
                <w:szCs w:val="28"/>
              </w:rPr>
              <w:t>củng</w:t>
            </w:r>
            <w:r w:rsidRPr="001439E3">
              <w:rPr>
                <w:spacing w:val="-14"/>
                <w:sz w:val="28"/>
                <w:szCs w:val="28"/>
              </w:rPr>
              <w:t xml:space="preserve"> </w:t>
            </w:r>
            <w:r w:rsidRPr="001439E3">
              <w:rPr>
                <w:spacing w:val="-4"/>
                <w:sz w:val="28"/>
                <w:szCs w:val="28"/>
              </w:rPr>
              <w:t>cố</w:t>
            </w:r>
            <w:r w:rsidRPr="001439E3">
              <w:rPr>
                <w:spacing w:val="-15"/>
                <w:sz w:val="28"/>
                <w:szCs w:val="28"/>
              </w:rPr>
              <w:t xml:space="preserve"> </w:t>
            </w:r>
            <w:r w:rsidRPr="001439E3">
              <w:rPr>
                <w:spacing w:val="-4"/>
                <w:sz w:val="28"/>
                <w:szCs w:val="28"/>
              </w:rPr>
              <w:t>kiến</w:t>
            </w:r>
            <w:r w:rsidRPr="001439E3">
              <w:rPr>
                <w:spacing w:val="-15"/>
                <w:sz w:val="28"/>
                <w:szCs w:val="28"/>
              </w:rPr>
              <w:t xml:space="preserve"> </w:t>
            </w:r>
            <w:r w:rsidRPr="001439E3">
              <w:rPr>
                <w:spacing w:val="-4"/>
                <w:sz w:val="28"/>
                <w:szCs w:val="28"/>
              </w:rPr>
              <w:t>thức</w:t>
            </w:r>
            <w:r w:rsidRPr="001439E3">
              <w:rPr>
                <w:spacing w:val="-15"/>
                <w:sz w:val="28"/>
                <w:szCs w:val="28"/>
              </w:rPr>
              <w:t xml:space="preserve"> </w:t>
            </w:r>
            <w:r w:rsidRPr="001439E3">
              <w:rPr>
                <w:spacing w:val="-4"/>
                <w:sz w:val="28"/>
                <w:szCs w:val="28"/>
              </w:rPr>
              <w:t>cho</w:t>
            </w:r>
            <w:r w:rsidRPr="001439E3">
              <w:rPr>
                <w:spacing w:val="-14"/>
                <w:sz w:val="28"/>
                <w:szCs w:val="28"/>
              </w:rPr>
              <w:t xml:space="preserve"> </w:t>
            </w:r>
            <w:r w:rsidRPr="001439E3">
              <w:rPr>
                <w:spacing w:val="-5"/>
                <w:sz w:val="28"/>
                <w:szCs w:val="28"/>
              </w:rPr>
              <w:t>HS:</w:t>
            </w:r>
          </w:p>
          <w:p w14:paraId="0168DC12" w14:textId="77777777" w:rsidR="00760F0E" w:rsidRPr="001439E3" w:rsidRDefault="00760F0E" w:rsidP="00847011">
            <w:pPr>
              <w:pStyle w:val="TableParagraph"/>
              <w:spacing w:before="67" w:line="304" w:lineRule="auto"/>
              <w:ind w:left="79" w:right="68"/>
              <w:jc w:val="both"/>
              <w:rPr>
                <w:sz w:val="28"/>
                <w:szCs w:val="28"/>
              </w:rPr>
            </w:pPr>
            <w:r w:rsidRPr="001439E3">
              <w:rPr>
                <w:sz w:val="28"/>
                <w:szCs w:val="28"/>
              </w:rPr>
              <w:t>+</w:t>
            </w:r>
            <w:r w:rsidRPr="001439E3">
              <w:rPr>
                <w:spacing w:val="-7"/>
                <w:sz w:val="28"/>
                <w:szCs w:val="28"/>
              </w:rPr>
              <w:t xml:space="preserve"> </w:t>
            </w:r>
            <w:r w:rsidRPr="001439E3">
              <w:rPr>
                <w:sz w:val="28"/>
                <w:szCs w:val="28"/>
              </w:rPr>
              <w:t>Các</w:t>
            </w:r>
            <w:r w:rsidRPr="001439E3">
              <w:rPr>
                <w:spacing w:val="-8"/>
                <w:sz w:val="28"/>
                <w:szCs w:val="28"/>
              </w:rPr>
              <w:t xml:space="preserve"> </w:t>
            </w:r>
            <w:r w:rsidRPr="001439E3">
              <w:rPr>
                <w:sz w:val="28"/>
                <w:szCs w:val="28"/>
              </w:rPr>
              <w:t>vật</w:t>
            </w:r>
            <w:r w:rsidRPr="001439E3">
              <w:rPr>
                <w:spacing w:val="-8"/>
                <w:sz w:val="28"/>
                <w:szCs w:val="28"/>
              </w:rPr>
              <w:t xml:space="preserve"> </w:t>
            </w:r>
            <w:r w:rsidRPr="001439E3">
              <w:rPr>
                <w:sz w:val="28"/>
                <w:szCs w:val="28"/>
              </w:rPr>
              <w:t>làm</w:t>
            </w:r>
            <w:r w:rsidRPr="001439E3">
              <w:rPr>
                <w:spacing w:val="-8"/>
                <w:sz w:val="28"/>
                <w:szCs w:val="28"/>
              </w:rPr>
              <w:t xml:space="preserve"> </w:t>
            </w:r>
            <w:r w:rsidRPr="001439E3">
              <w:rPr>
                <w:sz w:val="28"/>
                <w:szCs w:val="28"/>
              </w:rPr>
              <w:t>bằng</w:t>
            </w:r>
            <w:r w:rsidRPr="001439E3">
              <w:rPr>
                <w:spacing w:val="-8"/>
                <w:sz w:val="28"/>
                <w:szCs w:val="28"/>
              </w:rPr>
              <w:t xml:space="preserve"> </w:t>
            </w:r>
            <w:r w:rsidRPr="001439E3">
              <w:rPr>
                <w:sz w:val="28"/>
                <w:szCs w:val="28"/>
              </w:rPr>
              <w:t>đồng,</w:t>
            </w:r>
            <w:r w:rsidRPr="001439E3">
              <w:rPr>
                <w:spacing w:val="-7"/>
                <w:sz w:val="28"/>
                <w:szCs w:val="28"/>
              </w:rPr>
              <w:t xml:space="preserve"> </w:t>
            </w:r>
            <w:r w:rsidRPr="001439E3">
              <w:rPr>
                <w:sz w:val="28"/>
                <w:szCs w:val="28"/>
              </w:rPr>
              <w:t>sắt,</w:t>
            </w:r>
            <w:r w:rsidRPr="001439E3">
              <w:rPr>
                <w:spacing w:val="-8"/>
                <w:sz w:val="28"/>
                <w:szCs w:val="28"/>
              </w:rPr>
              <w:t xml:space="preserve"> </w:t>
            </w:r>
            <w:r w:rsidRPr="001439E3">
              <w:rPr>
                <w:sz w:val="28"/>
                <w:szCs w:val="28"/>
              </w:rPr>
              <w:t>nhôm,...</w:t>
            </w:r>
            <w:r w:rsidRPr="001439E3">
              <w:rPr>
                <w:spacing w:val="-8"/>
                <w:sz w:val="28"/>
                <w:szCs w:val="28"/>
              </w:rPr>
              <w:t xml:space="preserve"> </w:t>
            </w:r>
            <w:r w:rsidRPr="001439E3">
              <w:rPr>
                <w:sz w:val="28"/>
                <w:szCs w:val="28"/>
              </w:rPr>
              <w:t>cho</w:t>
            </w:r>
            <w:r w:rsidRPr="001439E3">
              <w:rPr>
                <w:spacing w:val="-8"/>
                <w:sz w:val="28"/>
                <w:szCs w:val="28"/>
              </w:rPr>
              <w:t xml:space="preserve"> </w:t>
            </w:r>
            <w:r w:rsidRPr="001439E3">
              <w:rPr>
                <w:sz w:val="28"/>
                <w:szCs w:val="28"/>
              </w:rPr>
              <w:t>dòng điện đi qua là vật dẫn điện.</w:t>
            </w:r>
          </w:p>
          <w:p w14:paraId="2ECF3C83" w14:textId="77777777" w:rsidR="00760F0E" w:rsidRPr="001439E3" w:rsidRDefault="00760F0E" w:rsidP="00847011">
            <w:pPr>
              <w:pStyle w:val="TableParagraph"/>
              <w:spacing w:line="251" w:lineRule="exact"/>
              <w:ind w:left="79"/>
              <w:jc w:val="both"/>
              <w:rPr>
                <w:sz w:val="28"/>
                <w:szCs w:val="28"/>
              </w:rPr>
            </w:pPr>
            <w:r w:rsidRPr="001439E3">
              <w:rPr>
                <w:sz w:val="28"/>
                <w:szCs w:val="28"/>
              </w:rPr>
              <w:t>+</w:t>
            </w:r>
            <w:r w:rsidRPr="001439E3">
              <w:rPr>
                <w:spacing w:val="-6"/>
                <w:sz w:val="28"/>
                <w:szCs w:val="28"/>
              </w:rPr>
              <w:t xml:space="preserve"> </w:t>
            </w:r>
            <w:r w:rsidRPr="001439E3">
              <w:rPr>
                <w:sz w:val="28"/>
                <w:szCs w:val="28"/>
              </w:rPr>
              <w:t>Các</w:t>
            </w:r>
            <w:r w:rsidRPr="001439E3">
              <w:rPr>
                <w:spacing w:val="-6"/>
                <w:sz w:val="28"/>
                <w:szCs w:val="28"/>
              </w:rPr>
              <w:t xml:space="preserve"> </w:t>
            </w:r>
            <w:r w:rsidRPr="001439E3">
              <w:rPr>
                <w:sz w:val="28"/>
                <w:szCs w:val="28"/>
              </w:rPr>
              <w:t>vật</w:t>
            </w:r>
            <w:r w:rsidRPr="001439E3">
              <w:rPr>
                <w:spacing w:val="-5"/>
                <w:sz w:val="28"/>
                <w:szCs w:val="28"/>
              </w:rPr>
              <w:t xml:space="preserve"> </w:t>
            </w:r>
            <w:r w:rsidRPr="001439E3">
              <w:rPr>
                <w:sz w:val="28"/>
                <w:szCs w:val="28"/>
              </w:rPr>
              <w:t>làm</w:t>
            </w:r>
            <w:r w:rsidRPr="001439E3">
              <w:rPr>
                <w:spacing w:val="-6"/>
                <w:sz w:val="28"/>
                <w:szCs w:val="28"/>
              </w:rPr>
              <w:t xml:space="preserve"> </w:t>
            </w:r>
            <w:r w:rsidRPr="001439E3">
              <w:rPr>
                <w:sz w:val="28"/>
                <w:szCs w:val="28"/>
              </w:rPr>
              <w:t>bằng</w:t>
            </w:r>
            <w:r w:rsidRPr="001439E3">
              <w:rPr>
                <w:spacing w:val="-6"/>
                <w:sz w:val="28"/>
                <w:szCs w:val="28"/>
              </w:rPr>
              <w:t xml:space="preserve"> </w:t>
            </w:r>
            <w:r w:rsidRPr="001439E3">
              <w:rPr>
                <w:sz w:val="28"/>
                <w:szCs w:val="28"/>
              </w:rPr>
              <w:t>nhựa,</w:t>
            </w:r>
            <w:r w:rsidRPr="001439E3">
              <w:rPr>
                <w:spacing w:val="-5"/>
                <w:sz w:val="28"/>
                <w:szCs w:val="28"/>
              </w:rPr>
              <w:t xml:space="preserve"> </w:t>
            </w:r>
            <w:r w:rsidRPr="001439E3">
              <w:rPr>
                <w:sz w:val="28"/>
                <w:szCs w:val="28"/>
              </w:rPr>
              <w:t>giấy,</w:t>
            </w:r>
            <w:r w:rsidRPr="001439E3">
              <w:rPr>
                <w:spacing w:val="-6"/>
                <w:sz w:val="28"/>
                <w:szCs w:val="28"/>
              </w:rPr>
              <w:t xml:space="preserve"> </w:t>
            </w:r>
            <w:r w:rsidRPr="001439E3">
              <w:rPr>
                <w:sz w:val="28"/>
                <w:szCs w:val="28"/>
              </w:rPr>
              <w:t>gỗ,…</w:t>
            </w:r>
            <w:r w:rsidRPr="001439E3">
              <w:rPr>
                <w:spacing w:val="-6"/>
                <w:sz w:val="28"/>
                <w:szCs w:val="28"/>
              </w:rPr>
              <w:t xml:space="preserve"> </w:t>
            </w:r>
            <w:r w:rsidRPr="001439E3">
              <w:rPr>
                <w:sz w:val="28"/>
                <w:szCs w:val="28"/>
              </w:rPr>
              <w:t>không</w:t>
            </w:r>
            <w:r w:rsidRPr="001439E3">
              <w:rPr>
                <w:spacing w:val="-5"/>
                <w:sz w:val="28"/>
                <w:szCs w:val="28"/>
              </w:rPr>
              <w:t xml:space="preserve"> cho</w:t>
            </w:r>
          </w:p>
          <w:p w14:paraId="5F513A3E" w14:textId="77777777" w:rsidR="00760F0E" w:rsidRPr="00783127" w:rsidRDefault="00760F0E" w:rsidP="00B81F6F">
            <w:pPr>
              <w:spacing w:line="288" w:lineRule="auto"/>
              <w:jc w:val="both"/>
              <w:rPr>
                <w:bCs/>
                <w:lang w:val="nl-NL"/>
              </w:rPr>
            </w:pPr>
            <w:r w:rsidRPr="001439E3">
              <w:rPr>
                <w:szCs w:val="28"/>
              </w:rPr>
              <w:t xml:space="preserve">dòng điện đi qua là vật cách </w:t>
            </w:r>
            <w:r w:rsidRPr="001439E3">
              <w:rPr>
                <w:spacing w:val="-2"/>
                <w:szCs w:val="28"/>
              </w:rPr>
              <w:t>điện.</w:t>
            </w:r>
          </w:p>
        </w:tc>
        <w:tc>
          <w:tcPr>
            <w:tcW w:w="4233" w:type="dxa"/>
            <w:gridSpan w:val="3"/>
            <w:tcBorders>
              <w:top w:val="dashed" w:sz="4" w:space="0" w:color="auto"/>
              <w:left w:val="dashed" w:sz="4" w:space="0" w:color="auto"/>
              <w:bottom w:val="dashed" w:sz="4" w:space="0" w:color="auto"/>
            </w:tcBorders>
          </w:tcPr>
          <w:p w14:paraId="4A343AE5" w14:textId="77777777" w:rsidR="00760F0E" w:rsidRPr="001439E3" w:rsidRDefault="00760F0E" w:rsidP="00C57F2C">
            <w:pPr>
              <w:pStyle w:val="TableParagraph"/>
              <w:tabs>
                <w:tab w:val="left" w:pos="252"/>
              </w:tabs>
              <w:spacing w:before="28" w:line="304" w:lineRule="auto"/>
              <w:ind w:left="-95" w:right="68"/>
              <w:rPr>
                <w:sz w:val="28"/>
                <w:szCs w:val="28"/>
              </w:rPr>
            </w:pPr>
            <w:r>
              <w:rPr>
                <w:sz w:val="28"/>
                <w:szCs w:val="28"/>
                <w:lang w:val="en-US"/>
              </w:rPr>
              <w:lastRenderedPageBreak/>
              <w:t xml:space="preserve">- </w:t>
            </w:r>
            <w:r w:rsidRPr="001439E3">
              <w:rPr>
                <w:sz w:val="28"/>
                <w:szCs w:val="28"/>
              </w:rPr>
              <w:t>HS đọc nhiệm vụ ở mục Hoạt động vận dụng (SGK trang 33).</w:t>
            </w:r>
          </w:p>
          <w:p w14:paraId="50C44798" w14:textId="77777777" w:rsidR="00760F0E" w:rsidRPr="001439E3" w:rsidRDefault="00760F0E" w:rsidP="00C57F2C">
            <w:pPr>
              <w:pStyle w:val="TableParagraph"/>
              <w:tabs>
                <w:tab w:val="left" w:pos="244"/>
              </w:tabs>
              <w:spacing w:line="251" w:lineRule="exact"/>
              <w:rPr>
                <w:sz w:val="28"/>
                <w:szCs w:val="28"/>
              </w:rPr>
            </w:pPr>
            <w:r>
              <w:rPr>
                <w:sz w:val="28"/>
                <w:szCs w:val="28"/>
                <w:lang w:val="en-US"/>
              </w:rPr>
              <w:t xml:space="preserve">- </w:t>
            </w:r>
            <w:r w:rsidRPr="001439E3">
              <w:rPr>
                <w:sz w:val="28"/>
                <w:szCs w:val="28"/>
              </w:rPr>
              <w:t xml:space="preserve">Các nhóm thực hiện nhiệm </w:t>
            </w:r>
            <w:r w:rsidRPr="001439E3">
              <w:rPr>
                <w:spacing w:val="-5"/>
                <w:sz w:val="28"/>
                <w:szCs w:val="28"/>
              </w:rPr>
              <w:t>vụ.</w:t>
            </w:r>
          </w:p>
          <w:p w14:paraId="14FB7B59" w14:textId="77777777" w:rsidR="00760F0E" w:rsidRPr="001439E3" w:rsidRDefault="00760F0E" w:rsidP="00085084">
            <w:pPr>
              <w:pStyle w:val="TableParagraph"/>
              <w:rPr>
                <w:b/>
                <w:i/>
                <w:sz w:val="28"/>
                <w:szCs w:val="28"/>
              </w:rPr>
            </w:pPr>
          </w:p>
          <w:p w14:paraId="0EB7B2BE" w14:textId="77777777" w:rsidR="00760F0E" w:rsidRPr="001439E3" w:rsidRDefault="00760F0E" w:rsidP="00085084">
            <w:pPr>
              <w:pStyle w:val="TableParagraph"/>
              <w:rPr>
                <w:b/>
                <w:i/>
                <w:sz w:val="28"/>
                <w:szCs w:val="28"/>
              </w:rPr>
            </w:pPr>
          </w:p>
          <w:p w14:paraId="3850D959" w14:textId="77777777" w:rsidR="00760F0E" w:rsidRPr="001439E3" w:rsidRDefault="00760F0E" w:rsidP="00085084">
            <w:pPr>
              <w:pStyle w:val="TableParagraph"/>
              <w:rPr>
                <w:b/>
                <w:i/>
                <w:sz w:val="28"/>
                <w:szCs w:val="28"/>
              </w:rPr>
            </w:pPr>
          </w:p>
          <w:p w14:paraId="10AEF943" w14:textId="77777777" w:rsidR="00760F0E" w:rsidRPr="001439E3" w:rsidRDefault="00760F0E" w:rsidP="00085084">
            <w:pPr>
              <w:pStyle w:val="TableParagraph"/>
              <w:spacing w:before="15"/>
              <w:rPr>
                <w:b/>
                <w:i/>
                <w:sz w:val="28"/>
                <w:szCs w:val="28"/>
              </w:rPr>
            </w:pPr>
          </w:p>
          <w:p w14:paraId="239D2F39" w14:textId="77777777" w:rsidR="00760F0E" w:rsidRPr="001439E3" w:rsidRDefault="00760F0E" w:rsidP="006717A5">
            <w:pPr>
              <w:pStyle w:val="TableParagraph"/>
              <w:tabs>
                <w:tab w:val="left" w:pos="244"/>
              </w:tabs>
              <w:rPr>
                <w:sz w:val="28"/>
                <w:szCs w:val="28"/>
              </w:rPr>
            </w:pPr>
            <w:r>
              <w:rPr>
                <w:sz w:val="28"/>
                <w:szCs w:val="28"/>
                <w:lang w:val="en-US"/>
              </w:rPr>
              <w:lastRenderedPageBreak/>
              <w:t xml:space="preserve">- </w:t>
            </w:r>
            <w:r w:rsidRPr="001439E3">
              <w:rPr>
                <w:sz w:val="28"/>
                <w:szCs w:val="28"/>
              </w:rPr>
              <w:t>Đại</w:t>
            </w:r>
            <w:r w:rsidRPr="001439E3">
              <w:rPr>
                <w:spacing w:val="-2"/>
                <w:sz w:val="28"/>
                <w:szCs w:val="28"/>
              </w:rPr>
              <w:t xml:space="preserve"> </w:t>
            </w:r>
            <w:r w:rsidRPr="001439E3">
              <w:rPr>
                <w:sz w:val="28"/>
                <w:szCs w:val="28"/>
              </w:rPr>
              <w:t xml:space="preserve">diện hai nhóm trình </w:t>
            </w:r>
            <w:r w:rsidRPr="001439E3">
              <w:rPr>
                <w:spacing w:val="-4"/>
                <w:sz w:val="28"/>
                <w:szCs w:val="28"/>
              </w:rPr>
              <w:t>bày.</w:t>
            </w:r>
          </w:p>
          <w:p w14:paraId="602953CE" w14:textId="77777777" w:rsidR="00760F0E" w:rsidRPr="001439E3" w:rsidRDefault="00760F0E" w:rsidP="00085084">
            <w:pPr>
              <w:pStyle w:val="TableParagraph"/>
              <w:spacing w:before="134"/>
              <w:rPr>
                <w:b/>
                <w:i/>
                <w:sz w:val="28"/>
                <w:szCs w:val="28"/>
              </w:rPr>
            </w:pPr>
          </w:p>
          <w:p w14:paraId="2C80E539" w14:textId="77777777" w:rsidR="00760F0E" w:rsidRPr="00901A42" w:rsidRDefault="00760F0E" w:rsidP="00085084">
            <w:pPr>
              <w:spacing w:line="288" w:lineRule="auto"/>
              <w:jc w:val="both"/>
              <w:rPr>
                <w:rFonts w:eastAsia="Calibri"/>
                <w:szCs w:val="28"/>
                <w:lang w:val="nl-NL"/>
              </w:rPr>
            </w:pPr>
            <w:r>
              <w:rPr>
                <w:szCs w:val="28"/>
              </w:rPr>
              <w:t xml:space="preserve">- </w:t>
            </w:r>
            <w:r w:rsidRPr="001439E3">
              <w:rPr>
                <w:szCs w:val="28"/>
              </w:rPr>
              <w:t xml:space="preserve">Các nhóm khác nhận xét và bổ sung (nếu </w:t>
            </w:r>
            <w:r w:rsidRPr="001439E3">
              <w:rPr>
                <w:spacing w:val="-4"/>
                <w:szCs w:val="28"/>
              </w:rPr>
              <w:t>có).</w:t>
            </w:r>
          </w:p>
        </w:tc>
      </w:tr>
      <w:tr w:rsidR="00760F0E" w:rsidRPr="00901A42" w14:paraId="5F05FB91" w14:textId="77777777" w:rsidTr="00640814">
        <w:trPr>
          <w:trHeight w:val="1700"/>
        </w:trPr>
        <w:tc>
          <w:tcPr>
            <w:tcW w:w="10278" w:type="dxa"/>
            <w:gridSpan w:val="4"/>
            <w:tcBorders>
              <w:top w:val="dashed" w:sz="4" w:space="0" w:color="auto"/>
            </w:tcBorders>
          </w:tcPr>
          <w:p w14:paraId="0F94809E" w14:textId="77777777" w:rsidR="00760F0E" w:rsidRPr="00901A42" w:rsidRDefault="00760F0E" w:rsidP="00606718">
            <w:pPr>
              <w:spacing w:line="288" w:lineRule="auto"/>
              <w:rPr>
                <w:rFonts w:eastAsia="Calibri"/>
                <w:b/>
                <w:szCs w:val="28"/>
                <w:lang w:val="nl-NL"/>
              </w:rPr>
            </w:pPr>
            <w:r>
              <w:rPr>
                <w:rFonts w:eastAsia="Calibri"/>
                <w:b/>
                <w:szCs w:val="28"/>
                <w:lang w:val="nl-NL"/>
              </w:rPr>
              <w:lastRenderedPageBreak/>
              <w:t>IV.</w:t>
            </w:r>
            <w:r w:rsidRPr="00901A42">
              <w:rPr>
                <w:rFonts w:eastAsia="Calibri"/>
                <w:b/>
                <w:szCs w:val="28"/>
                <w:lang w:val="nl-NL"/>
              </w:rPr>
              <w:t xml:space="preserve"> ĐIỀU CHỈNH BỔ SUNG</w:t>
            </w:r>
          </w:p>
          <w:p w14:paraId="4F16F0FC"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3E27C73E"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17136B3F" w14:textId="77777777" w:rsidR="00760F0E" w:rsidRPr="00901A42" w:rsidRDefault="00760F0E" w:rsidP="00606718">
            <w:pPr>
              <w:spacing w:line="288" w:lineRule="auto"/>
              <w:rPr>
                <w:rFonts w:eastAsia="Calibri"/>
                <w:b/>
                <w:szCs w:val="28"/>
                <w:lang w:val="nl-NL"/>
              </w:rPr>
            </w:pPr>
            <w:r w:rsidRPr="00901A42">
              <w:rPr>
                <w:rFonts w:eastAsia="Calibri"/>
                <w:szCs w:val="28"/>
                <w:lang w:val="nl-NL"/>
              </w:rPr>
              <w:t>.............................................................................................................................................</w:t>
            </w:r>
          </w:p>
        </w:tc>
      </w:tr>
    </w:tbl>
    <w:p w14:paraId="0390E5E9" w14:textId="77777777" w:rsidR="00760F0E" w:rsidRPr="00F07D9D" w:rsidRDefault="00760F0E" w:rsidP="00F07DBE">
      <w:pPr>
        <w:spacing w:line="288" w:lineRule="auto"/>
        <w:jc w:val="center"/>
        <w:rPr>
          <w:b/>
          <w:bCs/>
          <w:u w:val="single"/>
          <w:lang w:val="nl-NL"/>
        </w:rPr>
      </w:pPr>
      <w:r>
        <w:rPr>
          <w:b/>
          <w:bCs/>
          <w:u w:val="single"/>
          <w:lang w:val="nl-NL"/>
        </w:rPr>
        <w:t>-----------------------------------------------------------------------</w:t>
      </w:r>
    </w:p>
    <w:p w14:paraId="68D0D543" w14:textId="77777777" w:rsidR="00760F0E" w:rsidRPr="00F07D9D" w:rsidRDefault="00760F0E" w:rsidP="00606718">
      <w:pPr>
        <w:spacing w:line="288" w:lineRule="auto"/>
        <w:rPr>
          <w:lang w:val="vi-VN"/>
        </w:rPr>
      </w:pPr>
    </w:p>
    <w:p w14:paraId="405FFA40" w14:textId="77777777" w:rsidR="00760F0E" w:rsidRPr="00513852" w:rsidRDefault="00760F0E" w:rsidP="00613454">
      <w:pPr>
        <w:spacing w:line="288" w:lineRule="auto"/>
        <w:jc w:val="center"/>
        <w:rPr>
          <w:b/>
          <w:bCs/>
          <w:lang w:val="nl-NL"/>
        </w:rPr>
      </w:pPr>
      <w:r w:rsidRPr="00513852">
        <w:rPr>
          <w:b/>
          <w:bCs/>
          <w:lang w:val="nl-NL"/>
        </w:rPr>
        <w:t xml:space="preserve">CHỦ ĐỀ 1: </w:t>
      </w:r>
      <w:r>
        <w:rPr>
          <w:b/>
          <w:bCs/>
          <w:lang w:val="nl-NL"/>
        </w:rPr>
        <w:t>NĂNG LƯỢNG</w:t>
      </w:r>
    </w:p>
    <w:p w14:paraId="3D102FD5" w14:textId="77777777" w:rsidR="00760F0E" w:rsidRPr="00F07D9D" w:rsidRDefault="00760F0E" w:rsidP="00613454">
      <w:pPr>
        <w:spacing w:line="288" w:lineRule="auto"/>
        <w:jc w:val="center"/>
        <w:rPr>
          <w:b/>
          <w:bCs/>
          <w:lang w:val="nl-NL"/>
        </w:rPr>
      </w:pPr>
      <w:r w:rsidRPr="00F07D9D">
        <w:rPr>
          <w:b/>
          <w:bCs/>
          <w:lang w:val="nl-NL"/>
        </w:rPr>
        <w:t xml:space="preserve">Bài </w:t>
      </w:r>
      <w:r>
        <w:rPr>
          <w:b/>
          <w:bCs/>
          <w:lang w:val="nl-NL"/>
        </w:rPr>
        <w:t>8</w:t>
      </w:r>
      <w:r w:rsidRPr="00F07D9D">
        <w:rPr>
          <w:b/>
          <w:bCs/>
          <w:lang w:val="nl-NL"/>
        </w:rPr>
        <w:t xml:space="preserve">: </w:t>
      </w:r>
      <w:r>
        <w:rPr>
          <w:b/>
          <w:bCs/>
          <w:lang w:val="nl-NL"/>
        </w:rPr>
        <w:t xml:space="preserve">VẬT DẪN ĐIỆN VÀ VẬT CÁCH ĐIỆN </w:t>
      </w:r>
      <w:r w:rsidRPr="00F07D9D">
        <w:rPr>
          <w:b/>
          <w:bCs/>
          <w:lang w:val="nl-NL"/>
        </w:rPr>
        <w:t xml:space="preserve">- TIẾT </w:t>
      </w:r>
      <w:r>
        <w:rPr>
          <w:b/>
          <w:bCs/>
          <w:lang w:val="nl-NL"/>
        </w:rPr>
        <w:t>2</w:t>
      </w:r>
    </w:p>
    <w:p w14:paraId="3107DC44" w14:textId="77777777" w:rsidR="00760F0E" w:rsidRDefault="00760F0E" w:rsidP="00613454">
      <w:pPr>
        <w:spacing w:line="288" w:lineRule="auto"/>
        <w:ind w:firstLine="360"/>
        <w:rPr>
          <w:b/>
          <w:bCs/>
          <w:lang w:val="nl-NL"/>
        </w:rPr>
      </w:pPr>
    </w:p>
    <w:p w14:paraId="1599E709" w14:textId="77777777" w:rsidR="00760F0E" w:rsidRPr="00F07D9D" w:rsidRDefault="00760F0E" w:rsidP="00613454">
      <w:pPr>
        <w:spacing w:line="288" w:lineRule="auto"/>
        <w:ind w:firstLine="360"/>
        <w:rPr>
          <w:b/>
          <w:bCs/>
          <w:lang w:val="nl-NL"/>
        </w:rPr>
      </w:pPr>
      <w:r w:rsidRPr="00F07D9D">
        <w:rPr>
          <w:b/>
          <w:bCs/>
          <w:lang w:val="nl-NL"/>
        </w:rPr>
        <w:t>I. YÊU CẦU CẦN ĐẠT:</w:t>
      </w:r>
    </w:p>
    <w:p w14:paraId="4C40FEF0" w14:textId="77777777" w:rsidR="00760F0E" w:rsidRPr="00F07D9D" w:rsidRDefault="00760F0E" w:rsidP="00613454">
      <w:pPr>
        <w:spacing w:line="288" w:lineRule="auto"/>
        <w:ind w:firstLine="360"/>
        <w:rPr>
          <w:b/>
          <w:lang w:val="nl-NL"/>
        </w:rPr>
      </w:pPr>
      <w:r w:rsidRPr="00F07D9D">
        <w:rPr>
          <w:b/>
          <w:lang w:val="nl-NL"/>
        </w:rPr>
        <w:t>1. Năng lực đặc thù.</w:t>
      </w:r>
    </w:p>
    <w:p w14:paraId="74811FA4" w14:textId="77777777" w:rsidR="00760F0E" w:rsidRPr="001439E3" w:rsidRDefault="00760F0E" w:rsidP="00A759A5">
      <w:pPr>
        <w:pStyle w:val="ListParagraph"/>
        <w:widowControl w:val="0"/>
        <w:numPr>
          <w:ilvl w:val="2"/>
          <w:numId w:val="35"/>
        </w:numPr>
        <w:tabs>
          <w:tab w:val="left" w:pos="589"/>
        </w:tabs>
        <w:autoSpaceDE w:val="0"/>
        <w:autoSpaceDN w:val="0"/>
        <w:spacing w:before="67" w:line="304" w:lineRule="auto"/>
        <w:ind w:right="1149" w:firstLine="283"/>
        <w:contextualSpacing w:val="0"/>
        <w:rPr>
          <w:szCs w:val="28"/>
        </w:rPr>
      </w:pPr>
      <w:r w:rsidRPr="001439E3">
        <w:rPr>
          <w:szCs w:val="28"/>
        </w:rPr>
        <w:t>Giải</w:t>
      </w:r>
      <w:r w:rsidRPr="001439E3">
        <w:rPr>
          <w:spacing w:val="25"/>
          <w:szCs w:val="28"/>
        </w:rPr>
        <w:t xml:space="preserve"> </w:t>
      </w:r>
      <w:r w:rsidRPr="001439E3">
        <w:rPr>
          <w:szCs w:val="28"/>
        </w:rPr>
        <w:t>thích</w:t>
      </w:r>
      <w:r w:rsidRPr="001439E3">
        <w:rPr>
          <w:spacing w:val="25"/>
          <w:szCs w:val="28"/>
        </w:rPr>
        <w:t xml:space="preserve"> </w:t>
      </w:r>
      <w:r w:rsidRPr="001439E3">
        <w:rPr>
          <w:szCs w:val="28"/>
        </w:rPr>
        <w:t>được</w:t>
      </w:r>
      <w:r w:rsidRPr="001439E3">
        <w:rPr>
          <w:spacing w:val="25"/>
          <w:szCs w:val="28"/>
        </w:rPr>
        <w:t xml:space="preserve"> </w:t>
      </w:r>
      <w:r w:rsidRPr="001439E3">
        <w:rPr>
          <w:szCs w:val="28"/>
        </w:rPr>
        <w:t>lí</w:t>
      </w:r>
      <w:r w:rsidRPr="001439E3">
        <w:rPr>
          <w:spacing w:val="25"/>
          <w:szCs w:val="28"/>
        </w:rPr>
        <w:t xml:space="preserve"> </w:t>
      </w:r>
      <w:r w:rsidRPr="001439E3">
        <w:rPr>
          <w:szCs w:val="28"/>
        </w:rPr>
        <w:t>do</w:t>
      </w:r>
      <w:r w:rsidRPr="001439E3">
        <w:rPr>
          <w:spacing w:val="25"/>
          <w:szCs w:val="28"/>
        </w:rPr>
        <w:t xml:space="preserve"> </w:t>
      </w:r>
      <w:r w:rsidRPr="001439E3">
        <w:rPr>
          <w:szCs w:val="28"/>
        </w:rPr>
        <w:t>sử</w:t>
      </w:r>
      <w:r w:rsidRPr="001439E3">
        <w:rPr>
          <w:spacing w:val="25"/>
          <w:szCs w:val="28"/>
        </w:rPr>
        <w:t xml:space="preserve"> </w:t>
      </w:r>
      <w:r w:rsidRPr="001439E3">
        <w:rPr>
          <w:szCs w:val="28"/>
        </w:rPr>
        <w:t>dụng</w:t>
      </w:r>
      <w:r w:rsidRPr="001439E3">
        <w:rPr>
          <w:spacing w:val="25"/>
          <w:szCs w:val="28"/>
        </w:rPr>
        <w:t xml:space="preserve"> </w:t>
      </w:r>
      <w:r w:rsidRPr="001439E3">
        <w:rPr>
          <w:szCs w:val="28"/>
        </w:rPr>
        <w:t>vật</w:t>
      </w:r>
      <w:r w:rsidRPr="001439E3">
        <w:rPr>
          <w:spacing w:val="25"/>
          <w:szCs w:val="28"/>
        </w:rPr>
        <w:t xml:space="preserve"> </w:t>
      </w:r>
      <w:r w:rsidRPr="001439E3">
        <w:rPr>
          <w:szCs w:val="28"/>
        </w:rPr>
        <w:t>dẫn</w:t>
      </w:r>
      <w:r w:rsidRPr="001439E3">
        <w:rPr>
          <w:spacing w:val="25"/>
          <w:szCs w:val="28"/>
        </w:rPr>
        <w:t xml:space="preserve"> </w:t>
      </w:r>
      <w:r w:rsidRPr="001439E3">
        <w:rPr>
          <w:szCs w:val="28"/>
        </w:rPr>
        <w:t>điện,</w:t>
      </w:r>
      <w:r w:rsidRPr="001439E3">
        <w:rPr>
          <w:spacing w:val="25"/>
          <w:szCs w:val="28"/>
        </w:rPr>
        <w:t xml:space="preserve"> </w:t>
      </w:r>
      <w:r w:rsidRPr="001439E3">
        <w:rPr>
          <w:szCs w:val="28"/>
        </w:rPr>
        <w:t>vật</w:t>
      </w:r>
      <w:r w:rsidRPr="001439E3">
        <w:rPr>
          <w:spacing w:val="25"/>
          <w:szCs w:val="28"/>
        </w:rPr>
        <w:t xml:space="preserve"> </w:t>
      </w:r>
      <w:r w:rsidRPr="001439E3">
        <w:rPr>
          <w:szCs w:val="28"/>
        </w:rPr>
        <w:t>cách</w:t>
      </w:r>
      <w:r w:rsidRPr="001439E3">
        <w:rPr>
          <w:spacing w:val="25"/>
          <w:szCs w:val="28"/>
        </w:rPr>
        <w:t xml:space="preserve"> </w:t>
      </w:r>
      <w:r w:rsidRPr="001439E3">
        <w:rPr>
          <w:szCs w:val="28"/>
        </w:rPr>
        <w:t>điện</w:t>
      </w:r>
      <w:r w:rsidRPr="001439E3">
        <w:rPr>
          <w:spacing w:val="25"/>
          <w:szCs w:val="28"/>
        </w:rPr>
        <w:t xml:space="preserve"> </w:t>
      </w:r>
      <w:r w:rsidRPr="001439E3">
        <w:rPr>
          <w:szCs w:val="28"/>
        </w:rPr>
        <w:t>trong</w:t>
      </w:r>
      <w:r w:rsidRPr="001439E3">
        <w:rPr>
          <w:spacing w:val="25"/>
          <w:szCs w:val="28"/>
        </w:rPr>
        <w:t xml:space="preserve"> </w:t>
      </w:r>
      <w:r w:rsidRPr="001439E3">
        <w:rPr>
          <w:szCs w:val="28"/>
        </w:rPr>
        <w:t>một</w:t>
      </w:r>
      <w:r w:rsidRPr="001439E3">
        <w:rPr>
          <w:spacing w:val="25"/>
          <w:szCs w:val="28"/>
        </w:rPr>
        <w:t xml:space="preserve"> </w:t>
      </w:r>
      <w:r w:rsidRPr="001439E3">
        <w:rPr>
          <w:szCs w:val="28"/>
        </w:rPr>
        <w:t>số</w:t>
      </w:r>
      <w:r w:rsidRPr="001439E3">
        <w:rPr>
          <w:spacing w:val="25"/>
          <w:szCs w:val="28"/>
        </w:rPr>
        <w:t xml:space="preserve"> </w:t>
      </w:r>
      <w:r w:rsidRPr="001439E3">
        <w:rPr>
          <w:szCs w:val="28"/>
        </w:rPr>
        <w:t>đồ</w:t>
      </w:r>
      <w:r w:rsidRPr="001439E3">
        <w:rPr>
          <w:spacing w:val="25"/>
          <w:szCs w:val="28"/>
        </w:rPr>
        <w:t xml:space="preserve"> </w:t>
      </w:r>
      <w:r w:rsidRPr="001439E3">
        <w:rPr>
          <w:szCs w:val="28"/>
        </w:rPr>
        <w:t>vật,</w:t>
      </w:r>
      <w:r w:rsidRPr="001439E3">
        <w:rPr>
          <w:spacing w:val="25"/>
          <w:szCs w:val="28"/>
        </w:rPr>
        <w:t xml:space="preserve"> </w:t>
      </w:r>
      <w:r w:rsidRPr="001439E3">
        <w:rPr>
          <w:szCs w:val="28"/>
        </w:rPr>
        <w:t>tình</w:t>
      </w:r>
      <w:r w:rsidRPr="001439E3">
        <w:rPr>
          <w:spacing w:val="25"/>
          <w:szCs w:val="28"/>
        </w:rPr>
        <w:t xml:space="preserve"> </w:t>
      </w:r>
      <w:r w:rsidRPr="001439E3">
        <w:rPr>
          <w:szCs w:val="28"/>
        </w:rPr>
        <w:t>huống thường gặp.</w:t>
      </w:r>
    </w:p>
    <w:p w14:paraId="18A7CA58" w14:textId="77777777" w:rsidR="00760F0E" w:rsidRPr="001439E3" w:rsidRDefault="00760F0E" w:rsidP="00A759A5">
      <w:pPr>
        <w:pStyle w:val="ListParagraph"/>
        <w:widowControl w:val="0"/>
        <w:numPr>
          <w:ilvl w:val="2"/>
          <w:numId w:val="35"/>
        </w:numPr>
        <w:tabs>
          <w:tab w:val="left" w:pos="568"/>
        </w:tabs>
        <w:autoSpaceDE w:val="0"/>
        <w:autoSpaceDN w:val="0"/>
        <w:spacing w:line="251" w:lineRule="exact"/>
        <w:ind w:left="568" w:hanging="165"/>
        <w:contextualSpacing w:val="0"/>
        <w:rPr>
          <w:szCs w:val="28"/>
        </w:rPr>
      </w:pPr>
      <w:r w:rsidRPr="001439E3">
        <w:rPr>
          <w:szCs w:val="28"/>
        </w:rPr>
        <w:t>Đề</w:t>
      </w:r>
      <w:r w:rsidRPr="001439E3">
        <w:rPr>
          <w:spacing w:val="-1"/>
          <w:szCs w:val="28"/>
        </w:rPr>
        <w:t xml:space="preserve"> </w:t>
      </w:r>
      <w:r w:rsidRPr="001439E3">
        <w:rPr>
          <w:szCs w:val="28"/>
        </w:rPr>
        <w:t xml:space="preserve">xuất được cách làm thí nghiệm để xác định vật dẫn điện, vật cách </w:t>
      </w:r>
      <w:r w:rsidRPr="001439E3">
        <w:rPr>
          <w:spacing w:val="-2"/>
          <w:szCs w:val="28"/>
        </w:rPr>
        <w:t>điện.</w:t>
      </w:r>
    </w:p>
    <w:p w14:paraId="780A5DDE" w14:textId="77777777" w:rsidR="00760F0E" w:rsidRPr="001439E3" w:rsidRDefault="00760F0E" w:rsidP="00A759A5">
      <w:pPr>
        <w:pStyle w:val="ListParagraph"/>
        <w:widowControl w:val="0"/>
        <w:numPr>
          <w:ilvl w:val="2"/>
          <w:numId w:val="35"/>
        </w:numPr>
        <w:tabs>
          <w:tab w:val="left" w:pos="564"/>
        </w:tabs>
        <w:autoSpaceDE w:val="0"/>
        <w:autoSpaceDN w:val="0"/>
        <w:spacing w:before="67"/>
        <w:ind w:left="564" w:hanging="161"/>
        <w:contextualSpacing w:val="0"/>
        <w:rPr>
          <w:szCs w:val="28"/>
        </w:rPr>
      </w:pPr>
      <w:r w:rsidRPr="001439E3">
        <w:rPr>
          <w:szCs w:val="28"/>
        </w:rPr>
        <w:t xml:space="preserve">Thực hiện được thí nghiệm để xác định vật dẫn điện, vật cách </w:t>
      </w:r>
      <w:r w:rsidRPr="001439E3">
        <w:rPr>
          <w:spacing w:val="-2"/>
          <w:szCs w:val="28"/>
        </w:rPr>
        <w:t>điện.</w:t>
      </w:r>
    </w:p>
    <w:p w14:paraId="40C00DED" w14:textId="77777777" w:rsidR="00760F0E" w:rsidRPr="00F07D9D" w:rsidRDefault="00760F0E" w:rsidP="00613454">
      <w:pPr>
        <w:spacing w:line="288" w:lineRule="auto"/>
        <w:ind w:firstLine="360"/>
        <w:rPr>
          <w:b/>
        </w:rPr>
      </w:pPr>
      <w:r w:rsidRPr="00F07D9D">
        <w:rPr>
          <w:b/>
        </w:rPr>
        <w:t>2. Năng lực chung.</w:t>
      </w:r>
    </w:p>
    <w:p w14:paraId="22E315BD" w14:textId="77777777" w:rsidR="00760F0E" w:rsidRPr="001439E3" w:rsidRDefault="00760F0E" w:rsidP="00A759A5">
      <w:pPr>
        <w:pStyle w:val="ListParagraph"/>
        <w:widowControl w:val="0"/>
        <w:numPr>
          <w:ilvl w:val="2"/>
          <w:numId w:val="35"/>
        </w:numPr>
        <w:tabs>
          <w:tab w:val="left" w:pos="568"/>
        </w:tabs>
        <w:autoSpaceDE w:val="0"/>
        <w:autoSpaceDN w:val="0"/>
        <w:spacing w:before="68"/>
        <w:ind w:left="568" w:hanging="165"/>
        <w:contextualSpacing w:val="0"/>
        <w:jc w:val="both"/>
        <w:rPr>
          <w:szCs w:val="28"/>
        </w:rPr>
      </w:pPr>
      <w:r w:rsidRPr="001439E3">
        <w:rPr>
          <w:szCs w:val="28"/>
        </w:rPr>
        <w:t xml:space="preserve">Năng lực giao tiếp và hợp tác trong tiến hành thí nghiệm, thảo </w:t>
      </w:r>
      <w:r w:rsidRPr="001439E3">
        <w:rPr>
          <w:spacing w:val="-2"/>
          <w:szCs w:val="28"/>
        </w:rPr>
        <w:t>luận.</w:t>
      </w:r>
    </w:p>
    <w:p w14:paraId="7CC5C8ED" w14:textId="77777777" w:rsidR="00760F0E" w:rsidRPr="001439E3" w:rsidRDefault="00760F0E" w:rsidP="00A759A5">
      <w:pPr>
        <w:pStyle w:val="ListParagraph"/>
        <w:widowControl w:val="0"/>
        <w:numPr>
          <w:ilvl w:val="2"/>
          <w:numId w:val="35"/>
        </w:numPr>
        <w:tabs>
          <w:tab w:val="left" w:pos="570"/>
        </w:tabs>
        <w:autoSpaceDE w:val="0"/>
        <w:autoSpaceDN w:val="0"/>
        <w:spacing w:before="67" w:line="304" w:lineRule="auto"/>
        <w:ind w:right="1151" w:firstLine="283"/>
        <w:contextualSpacing w:val="0"/>
        <w:jc w:val="both"/>
        <w:rPr>
          <w:szCs w:val="28"/>
        </w:rPr>
      </w:pPr>
      <w:r w:rsidRPr="001439E3">
        <w:rPr>
          <w:szCs w:val="28"/>
        </w:rPr>
        <w:t>Năng lực giải quyết vấn đề và sáng tạo thông qua đề xuất cách làm thí nghiệm để xác định vật dẫn</w:t>
      </w:r>
      <w:r w:rsidRPr="001439E3">
        <w:rPr>
          <w:spacing w:val="-3"/>
          <w:szCs w:val="28"/>
        </w:rPr>
        <w:t xml:space="preserve"> </w:t>
      </w:r>
      <w:r w:rsidRPr="001439E3">
        <w:rPr>
          <w:szCs w:val="28"/>
        </w:rPr>
        <w:t>điện,</w:t>
      </w:r>
      <w:r w:rsidRPr="001439E3">
        <w:rPr>
          <w:spacing w:val="-3"/>
          <w:szCs w:val="28"/>
        </w:rPr>
        <w:t xml:space="preserve"> </w:t>
      </w:r>
      <w:r w:rsidRPr="001439E3">
        <w:rPr>
          <w:szCs w:val="28"/>
        </w:rPr>
        <w:t>vật</w:t>
      </w:r>
      <w:r w:rsidRPr="001439E3">
        <w:rPr>
          <w:spacing w:val="-3"/>
          <w:szCs w:val="28"/>
        </w:rPr>
        <w:t xml:space="preserve"> </w:t>
      </w:r>
      <w:r w:rsidRPr="001439E3">
        <w:rPr>
          <w:szCs w:val="28"/>
        </w:rPr>
        <w:t>cách</w:t>
      </w:r>
      <w:r w:rsidRPr="001439E3">
        <w:rPr>
          <w:spacing w:val="-3"/>
          <w:szCs w:val="28"/>
        </w:rPr>
        <w:t xml:space="preserve"> </w:t>
      </w:r>
      <w:r w:rsidRPr="001439E3">
        <w:rPr>
          <w:szCs w:val="28"/>
        </w:rPr>
        <w:t>điện,</w:t>
      </w:r>
      <w:r w:rsidRPr="001439E3">
        <w:rPr>
          <w:spacing w:val="-3"/>
          <w:szCs w:val="28"/>
        </w:rPr>
        <w:t xml:space="preserve"> </w:t>
      </w:r>
      <w:r w:rsidRPr="001439E3">
        <w:rPr>
          <w:szCs w:val="28"/>
        </w:rPr>
        <w:t>giải</w:t>
      </w:r>
      <w:r w:rsidRPr="001439E3">
        <w:rPr>
          <w:spacing w:val="-3"/>
          <w:szCs w:val="28"/>
        </w:rPr>
        <w:t xml:space="preserve"> </w:t>
      </w:r>
      <w:r w:rsidRPr="001439E3">
        <w:rPr>
          <w:szCs w:val="28"/>
        </w:rPr>
        <w:t>thích</w:t>
      </w:r>
      <w:r w:rsidRPr="001439E3">
        <w:rPr>
          <w:spacing w:val="-3"/>
          <w:szCs w:val="28"/>
        </w:rPr>
        <w:t xml:space="preserve"> </w:t>
      </w:r>
      <w:r w:rsidRPr="001439E3">
        <w:rPr>
          <w:szCs w:val="28"/>
        </w:rPr>
        <w:t>được</w:t>
      </w:r>
      <w:r w:rsidRPr="001439E3">
        <w:rPr>
          <w:spacing w:val="-3"/>
          <w:szCs w:val="28"/>
        </w:rPr>
        <w:t xml:space="preserve"> </w:t>
      </w:r>
      <w:r w:rsidRPr="001439E3">
        <w:rPr>
          <w:szCs w:val="28"/>
        </w:rPr>
        <w:t>lí</w:t>
      </w:r>
      <w:r w:rsidRPr="001439E3">
        <w:rPr>
          <w:spacing w:val="-3"/>
          <w:szCs w:val="28"/>
        </w:rPr>
        <w:t xml:space="preserve"> </w:t>
      </w:r>
      <w:r w:rsidRPr="001439E3">
        <w:rPr>
          <w:szCs w:val="28"/>
        </w:rPr>
        <w:t>do</w:t>
      </w:r>
      <w:r w:rsidRPr="001439E3">
        <w:rPr>
          <w:spacing w:val="-3"/>
          <w:szCs w:val="28"/>
        </w:rPr>
        <w:t xml:space="preserve"> </w:t>
      </w:r>
      <w:r w:rsidRPr="001439E3">
        <w:rPr>
          <w:szCs w:val="28"/>
        </w:rPr>
        <w:t>sử</w:t>
      </w:r>
      <w:r w:rsidRPr="001439E3">
        <w:rPr>
          <w:spacing w:val="-3"/>
          <w:szCs w:val="28"/>
        </w:rPr>
        <w:t xml:space="preserve"> </w:t>
      </w:r>
      <w:r w:rsidRPr="001439E3">
        <w:rPr>
          <w:szCs w:val="28"/>
        </w:rPr>
        <w:t>dụng</w:t>
      </w:r>
      <w:r w:rsidRPr="001439E3">
        <w:rPr>
          <w:spacing w:val="-3"/>
          <w:szCs w:val="28"/>
        </w:rPr>
        <w:t xml:space="preserve"> </w:t>
      </w:r>
      <w:r w:rsidRPr="001439E3">
        <w:rPr>
          <w:szCs w:val="28"/>
        </w:rPr>
        <w:t>tính</w:t>
      </w:r>
      <w:r w:rsidRPr="001439E3">
        <w:rPr>
          <w:spacing w:val="-3"/>
          <w:szCs w:val="28"/>
        </w:rPr>
        <w:t xml:space="preserve"> </w:t>
      </w:r>
      <w:r w:rsidRPr="001439E3">
        <w:rPr>
          <w:szCs w:val="28"/>
        </w:rPr>
        <w:t>dẫn</w:t>
      </w:r>
      <w:r w:rsidRPr="001439E3">
        <w:rPr>
          <w:spacing w:val="-3"/>
          <w:szCs w:val="28"/>
        </w:rPr>
        <w:t xml:space="preserve"> </w:t>
      </w:r>
      <w:r w:rsidRPr="001439E3">
        <w:rPr>
          <w:szCs w:val="28"/>
        </w:rPr>
        <w:t>điện</w:t>
      </w:r>
      <w:r w:rsidRPr="001439E3">
        <w:rPr>
          <w:spacing w:val="-3"/>
          <w:szCs w:val="28"/>
        </w:rPr>
        <w:t xml:space="preserve"> </w:t>
      </w:r>
      <w:r w:rsidRPr="001439E3">
        <w:rPr>
          <w:szCs w:val="28"/>
        </w:rPr>
        <w:t>của</w:t>
      </w:r>
      <w:r w:rsidRPr="001439E3">
        <w:rPr>
          <w:spacing w:val="-3"/>
          <w:szCs w:val="28"/>
        </w:rPr>
        <w:t xml:space="preserve"> </w:t>
      </w:r>
      <w:r w:rsidRPr="001439E3">
        <w:rPr>
          <w:szCs w:val="28"/>
        </w:rPr>
        <w:t>một</w:t>
      </w:r>
      <w:r w:rsidRPr="001439E3">
        <w:rPr>
          <w:spacing w:val="-3"/>
          <w:szCs w:val="28"/>
        </w:rPr>
        <w:t xml:space="preserve"> </w:t>
      </w:r>
      <w:r w:rsidRPr="001439E3">
        <w:rPr>
          <w:szCs w:val="28"/>
        </w:rPr>
        <w:t>số</w:t>
      </w:r>
      <w:r w:rsidRPr="001439E3">
        <w:rPr>
          <w:spacing w:val="-3"/>
          <w:szCs w:val="28"/>
        </w:rPr>
        <w:t xml:space="preserve"> </w:t>
      </w:r>
      <w:r w:rsidRPr="001439E3">
        <w:rPr>
          <w:szCs w:val="28"/>
        </w:rPr>
        <w:t>đồ</w:t>
      </w:r>
      <w:r w:rsidRPr="001439E3">
        <w:rPr>
          <w:spacing w:val="-3"/>
          <w:szCs w:val="28"/>
        </w:rPr>
        <w:t xml:space="preserve"> </w:t>
      </w:r>
      <w:r w:rsidRPr="001439E3">
        <w:rPr>
          <w:szCs w:val="28"/>
        </w:rPr>
        <w:t>vật</w:t>
      </w:r>
      <w:r w:rsidRPr="001439E3">
        <w:rPr>
          <w:spacing w:val="-3"/>
          <w:szCs w:val="28"/>
        </w:rPr>
        <w:t xml:space="preserve"> </w:t>
      </w:r>
      <w:r w:rsidRPr="001439E3">
        <w:rPr>
          <w:szCs w:val="28"/>
        </w:rPr>
        <w:t>trong</w:t>
      </w:r>
      <w:r w:rsidRPr="001439E3">
        <w:rPr>
          <w:spacing w:val="-3"/>
          <w:szCs w:val="28"/>
        </w:rPr>
        <w:t xml:space="preserve"> </w:t>
      </w:r>
      <w:r w:rsidRPr="001439E3">
        <w:rPr>
          <w:szCs w:val="28"/>
        </w:rPr>
        <w:t>gia</w:t>
      </w:r>
      <w:r w:rsidRPr="001439E3">
        <w:rPr>
          <w:spacing w:val="-3"/>
          <w:szCs w:val="28"/>
        </w:rPr>
        <w:t xml:space="preserve"> </w:t>
      </w:r>
      <w:r w:rsidRPr="001439E3">
        <w:rPr>
          <w:szCs w:val="28"/>
        </w:rPr>
        <w:t>đình, trường học.</w:t>
      </w:r>
    </w:p>
    <w:p w14:paraId="4ABA210F" w14:textId="77777777" w:rsidR="00760F0E" w:rsidRPr="00F07D9D" w:rsidRDefault="00760F0E" w:rsidP="00613454">
      <w:pPr>
        <w:spacing w:line="288" w:lineRule="auto"/>
        <w:ind w:firstLine="360"/>
        <w:rPr>
          <w:b/>
        </w:rPr>
      </w:pPr>
      <w:r w:rsidRPr="00F07D9D">
        <w:rPr>
          <w:b/>
        </w:rPr>
        <w:t>3. Phẩm chất.</w:t>
      </w:r>
    </w:p>
    <w:p w14:paraId="61932B1E" w14:textId="77777777" w:rsidR="00760F0E" w:rsidRPr="001439E3" w:rsidRDefault="00760F0E" w:rsidP="00A759A5">
      <w:pPr>
        <w:pStyle w:val="ListParagraph"/>
        <w:widowControl w:val="0"/>
        <w:numPr>
          <w:ilvl w:val="2"/>
          <w:numId w:val="35"/>
        </w:numPr>
        <w:tabs>
          <w:tab w:val="left" w:pos="563"/>
        </w:tabs>
        <w:autoSpaceDE w:val="0"/>
        <w:autoSpaceDN w:val="0"/>
        <w:spacing w:before="67" w:line="304" w:lineRule="auto"/>
        <w:ind w:right="1152" w:firstLine="283"/>
        <w:contextualSpacing w:val="0"/>
        <w:rPr>
          <w:szCs w:val="28"/>
        </w:rPr>
      </w:pPr>
      <w:r w:rsidRPr="001439E3">
        <w:rPr>
          <w:szCs w:val="28"/>
        </w:rPr>
        <w:t>Trách</w:t>
      </w:r>
      <w:r w:rsidRPr="001439E3">
        <w:rPr>
          <w:spacing w:val="-4"/>
          <w:szCs w:val="28"/>
        </w:rPr>
        <w:t xml:space="preserve"> </w:t>
      </w:r>
      <w:r w:rsidRPr="001439E3">
        <w:rPr>
          <w:szCs w:val="28"/>
        </w:rPr>
        <w:t>nhiệm:</w:t>
      </w:r>
      <w:r w:rsidRPr="001439E3">
        <w:rPr>
          <w:spacing w:val="-4"/>
          <w:szCs w:val="28"/>
        </w:rPr>
        <w:t xml:space="preserve"> </w:t>
      </w:r>
      <w:r w:rsidRPr="001439E3">
        <w:rPr>
          <w:szCs w:val="28"/>
        </w:rPr>
        <w:t>Cẩn</w:t>
      </w:r>
      <w:r w:rsidRPr="001439E3">
        <w:rPr>
          <w:spacing w:val="-4"/>
          <w:szCs w:val="28"/>
        </w:rPr>
        <w:t xml:space="preserve"> </w:t>
      </w:r>
      <w:r w:rsidRPr="001439E3">
        <w:rPr>
          <w:szCs w:val="28"/>
        </w:rPr>
        <w:t>thận,</w:t>
      </w:r>
      <w:r w:rsidRPr="001439E3">
        <w:rPr>
          <w:spacing w:val="-4"/>
          <w:szCs w:val="28"/>
        </w:rPr>
        <w:t xml:space="preserve"> </w:t>
      </w:r>
      <w:r w:rsidRPr="001439E3">
        <w:rPr>
          <w:szCs w:val="28"/>
        </w:rPr>
        <w:t>tuân</w:t>
      </w:r>
      <w:r w:rsidRPr="001439E3">
        <w:rPr>
          <w:spacing w:val="-4"/>
          <w:szCs w:val="28"/>
        </w:rPr>
        <w:t xml:space="preserve"> </w:t>
      </w:r>
      <w:r w:rsidRPr="001439E3">
        <w:rPr>
          <w:szCs w:val="28"/>
        </w:rPr>
        <w:t>thủ</w:t>
      </w:r>
      <w:r w:rsidRPr="001439E3">
        <w:rPr>
          <w:spacing w:val="-4"/>
          <w:szCs w:val="28"/>
        </w:rPr>
        <w:t xml:space="preserve"> </w:t>
      </w:r>
      <w:r w:rsidRPr="001439E3">
        <w:rPr>
          <w:szCs w:val="28"/>
        </w:rPr>
        <w:t>các</w:t>
      </w:r>
      <w:r w:rsidRPr="001439E3">
        <w:rPr>
          <w:spacing w:val="-4"/>
          <w:szCs w:val="28"/>
        </w:rPr>
        <w:t xml:space="preserve"> </w:t>
      </w:r>
      <w:r w:rsidRPr="001439E3">
        <w:rPr>
          <w:szCs w:val="28"/>
        </w:rPr>
        <w:t>quy</w:t>
      </w:r>
      <w:r w:rsidRPr="001439E3">
        <w:rPr>
          <w:spacing w:val="-3"/>
          <w:szCs w:val="28"/>
        </w:rPr>
        <w:t xml:space="preserve"> </w:t>
      </w:r>
      <w:r w:rsidRPr="001439E3">
        <w:rPr>
          <w:szCs w:val="28"/>
        </w:rPr>
        <w:t>định</w:t>
      </w:r>
      <w:r w:rsidRPr="001439E3">
        <w:rPr>
          <w:spacing w:val="-4"/>
          <w:szCs w:val="28"/>
        </w:rPr>
        <w:t xml:space="preserve"> </w:t>
      </w:r>
      <w:r w:rsidRPr="001439E3">
        <w:rPr>
          <w:szCs w:val="28"/>
        </w:rPr>
        <w:t>về</w:t>
      </w:r>
      <w:r w:rsidRPr="001439E3">
        <w:rPr>
          <w:spacing w:val="-3"/>
          <w:szCs w:val="28"/>
        </w:rPr>
        <w:t xml:space="preserve"> </w:t>
      </w:r>
      <w:r w:rsidRPr="001439E3">
        <w:rPr>
          <w:szCs w:val="28"/>
        </w:rPr>
        <w:t>an</w:t>
      </w:r>
      <w:r w:rsidRPr="001439E3">
        <w:rPr>
          <w:spacing w:val="-4"/>
          <w:szCs w:val="28"/>
        </w:rPr>
        <w:t xml:space="preserve"> </w:t>
      </w:r>
      <w:r w:rsidRPr="001439E3">
        <w:rPr>
          <w:szCs w:val="28"/>
        </w:rPr>
        <w:t>toàn</w:t>
      </w:r>
      <w:r w:rsidRPr="001439E3">
        <w:rPr>
          <w:spacing w:val="-4"/>
          <w:szCs w:val="28"/>
        </w:rPr>
        <w:t xml:space="preserve"> </w:t>
      </w:r>
      <w:r w:rsidRPr="001439E3">
        <w:rPr>
          <w:szCs w:val="28"/>
        </w:rPr>
        <w:t>điện</w:t>
      </w:r>
      <w:r w:rsidRPr="001439E3">
        <w:rPr>
          <w:spacing w:val="-4"/>
          <w:szCs w:val="28"/>
        </w:rPr>
        <w:t xml:space="preserve"> </w:t>
      </w:r>
      <w:r w:rsidRPr="001439E3">
        <w:rPr>
          <w:szCs w:val="28"/>
        </w:rPr>
        <w:t>trong</w:t>
      </w:r>
      <w:r w:rsidRPr="001439E3">
        <w:rPr>
          <w:spacing w:val="-3"/>
          <w:szCs w:val="28"/>
        </w:rPr>
        <w:t xml:space="preserve"> </w:t>
      </w:r>
      <w:r w:rsidRPr="001439E3">
        <w:rPr>
          <w:szCs w:val="28"/>
        </w:rPr>
        <w:t>làm</w:t>
      </w:r>
      <w:r w:rsidRPr="001439E3">
        <w:rPr>
          <w:spacing w:val="-4"/>
          <w:szCs w:val="28"/>
        </w:rPr>
        <w:t xml:space="preserve"> </w:t>
      </w:r>
      <w:r w:rsidRPr="001439E3">
        <w:rPr>
          <w:szCs w:val="28"/>
        </w:rPr>
        <w:t>thí</w:t>
      </w:r>
      <w:r w:rsidRPr="001439E3">
        <w:rPr>
          <w:spacing w:val="-3"/>
          <w:szCs w:val="28"/>
        </w:rPr>
        <w:t xml:space="preserve"> </w:t>
      </w:r>
      <w:r w:rsidRPr="001439E3">
        <w:rPr>
          <w:szCs w:val="28"/>
        </w:rPr>
        <w:t>nghiệm</w:t>
      </w:r>
      <w:r w:rsidRPr="001439E3">
        <w:rPr>
          <w:spacing w:val="-4"/>
          <w:szCs w:val="28"/>
        </w:rPr>
        <w:t xml:space="preserve"> </w:t>
      </w:r>
      <w:r w:rsidRPr="001439E3">
        <w:rPr>
          <w:szCs w:val="28"/>
        </w:rPr>
        <w:t>tìm</w:t>
      </w:r>
      <w:r w:rsidRPr="001439E3">
        <w:rPr>
          <w:spacing w:val="-4"/>
          <w:szCs w:val="28"/>
        </w:rPr>
        <w:t xml:space="preserve"> </w:t>
      </w:r>
      <w:r w:rsidRPr="001439E3">
        <w:rPr>
          <w:szCs w:val="28"/>
        </w:rPr>
        <w:t>hiểu</w:t>
      </w:r>
      <w:r w:rsidRPr="001439E3">
        <w:rPr>
          <w:spacing w:val="-4"/>
          <w:szCs w:val="28"/>
        </w:rPr>
        <w:t xml:space="preserve"> </w:t>
      </w:r>
      <w:r w:rsidRPr="001439E3">
        <w:rPr>
          <w:szCs w:val="28"/>
        </w:rPr>
        <w:t>về vật dẫn điện, vật cách điện.</w:t>
      </w:r>
    </w:p>
    <w:p w14:paraId="65EA029A" w14:textId="77777777" w:rsidR="00760F0E" w:rsidRPr="001439E3" w:rsidRDefault="00760F0E" w:rsidP="00A759A5">
      <w:pPr>
        <w:pStyle w:val="ListParagraph"/>
        <w:widowControl w:val="0"/>
        <w:numPr>
          <w:ilvl w:val="2"/>
          <w:numId w:val="35"/>
        </w:numPr>
        <w:tabs>
          <w:tab w:val="left" w:pos="564"/>
        </w:tabs>
        <w:autoSpaceDE w:val="0"/>
        <w:autoSpaceDN w:val="0"/>
        <w:spacing w:line="251" w:lineRule="exact"/>
        <w:ind w:left="564" w:hanging="161"/>
        <w:contextualSpacing w:val="0"/>
        <w:rPr>
          <w:szCs w:val="28"/>
        </w:rPr>
      </w:pPr>
      <w:r w:rsidRPr="001439E3">
        <w:rPr>
          <w:szCs w:val="28"/>
        </w:rPr>
        <w:t>Trung</w:t>
      </w:r>
      <w:r w:rsidRPr="001439E3">
        <w:rPr>
          <w:spacing w:val="-1"/>
          <w:szCs w:val="28"/>
        </w:rPr>
        <w:t xml:space="preserve"> </w:t>
      </w:r>
      <w:r w:rsidRPr="001439E3">
        <w:rPr>
          <w:szCs w:val="28"/>
        </w:rPr>
        <w:t>thực</w:t>
      </w:r>
      <w:r w:rsidRPr="001439E3">
        <w:rPr>
          <w:spacing w:val="-1"/>
          <w:szCs w:val="28"/>
        </w:rPr>
        <w:t xml:space="preserve"> </w:t>
      </w:r>
      <w:r w:rsidRPr="001439E3">
        <w:rPr>
          <w:szCs w:val="28"/>
        </w:rPr>
        <w:t>trong</w:t>
      </w:r>
      <w:r w:rsidRPr="001439E3">
        <w:rPr>
          <w:spacing w:val="-1"/>
          <w:szCs w:val="28"/>
        </w:rPr>
        <w:t xml:space="preserve"> </w:t>
      </w:r>
      <w:r w:rsidRPr="001439E3">
        <w:rPr>
          <w:szCs w:val="28"/>
        </w:rPr>
        <w:t>tiến hành</w:t>
      </w:r>
      <w:r w:rsidRPr="001439E3">
        <w:rPr>
          <w:spacing w:val="-1"/>
          <w:szCs w:val="28"/>
        </w:rPr>
        <w:t xml:space="preserve"> </w:t>
      </w:r>
      <w:r w:rsidRPr="001439E3">
        <w:rPr>
          <w:szCs w:val="28"/>
        </w:rPr>
        <w:t>và</w:t>
      </w:r>
      <w:r w:rsidRPr="001439E3">
        <w:rPr>
          <w:spacing w:val="-1"/>
          <w:szCs w:val="28"/>
        </w:rPr>
        <w:t xml:space="preserve"> </w:t>
      </w:r>
      <w:r w:rsidRPr="001439E3">
        <w:rPr>
          <w:szCs w:val="28"/>
        </w:rPr>
        <w:t>báo</w:t>
      </w:r>
      <w:r w:rsidRPr="001439E3">
        <w:rPr>
          <w:spacing w:val="-1"/>
          <w:szCs w:val="28"/>
        </w:rPr>
        <w:t xml:space="preserve"> </w:t>
      </w:r>
      <w:r w:rsidRPr="001439E3">
        <w:rPr>
          <w:szCs w:val="28"/>
        </w:rPr>
        <w:t>cáo kết</w:t>
      </w:r>
      <w:r w:rsidRPr="001439E3">
        <w:rPr>
          <w:spacing w:val="-1"/>
          <w:szCs w:val="28"/>
        </w:rPr>
        <w:t xml:space="preserve"> </w:t>
      </w:r>
      <w:r w:rsidRPr="001439E3">
        <w:rPr>
          <w:szCs w:val="28"/>
        </w:rPr>
        <w:t>quả</w:t>
      </w:r>
      <w:r w:rsidRPr="001439E3">
        <w:rPr>
          <w:spacing w:val="-1"/>
          <w:szCs w:val="28"/>
        </w:rPr>
        <w:t xml:space="preserve"> </w:t>
      </w:r>
      <w:r w:rsidRPr="001439E3">
        <w:rPr>
          <w:szCs w:val="28"/>
        </w:rPr>
        <w:t xml:space="preserve">thí </w:t>
      </w:r>
      <w:r w:rsidRPr="001439E3">
        <w:rPr>
          <w:spacing w:val="-2"/>
          <w:szCs w:val="28"/>
        </w:rPr>
        <w:t>nghiệm.</w:t>
      </w:r>
    </w:p>
    <w:p w14:paraId="5D72AC94" w14:textId="77777777" w:rsidR="00760F0E" w:rsidRPr="001439E3" w:rsidRDefault="00760F0E" w:rsidP="00A759A5">
      <w:pPr>
        <w:pStyle w:val="ListParagraph"/>
        <w:widowControl w:val="0"/>
        <w:numPr>
          <w:ilvl w:val="2"/>
          <w:numId w:val="35"/>
        </w:numPr>
        <w:tabs>
          <w:tab w:val="left" w:pos="568"/>
        </w:tabs>
        <w:autoSpaceDE w:val="0"/>
        <w:autoSpaceDN w:val="0"/>
        <w:spacing w:before="67"/>
        <w:ind w:left="568" w:hanging="165"/>
        <w:contextualSpacing w:val="0"/>
        <w:rPr>
          <w:szCs w:val="28"/>
        </w:rPr>
      </w:pPr>
      <w:r w:rsidRPr="001439E3">
        <w:rPr>
          <w:szCs w:val="28"/>
        </w:rPr>
        <w:t xml:space="preserve">Chăm chỉ: Ham hiểu biết, tìm hiểu về vật dẫn điện và vật cách </w:t>
      </w:r>
      <w:r w:rsidRPr="001439E3">
        <w:rPr>
          <w:spacing w:val="-2"/>
          <w:szCs w:val="28"/>
        </w:rPr>
        <w:t>điện.</w:t>
      </w:r>
    </w:p>
    <w:p w14:paraId="1353936B" w14:textId="77777777" w:rsidR="00760F0E" w:rsidRPr="00F07D9D" w:rsidRDefault="00760F0E" w:rsidP="00613454">
      <w:pPr>
        <w:spacing w:line="288" w:lineRule="auto"/>
        <w:ind w:firstLine="360"/>
        <w:rPr>
          <w:b/>
        </w:rPr>
      </w:pPr>
      <w:r w:rsidRPr="00F07D9D">
        <w:rPr>
          <w:b/>
        </w:rPr>
        <w:t xml:space="preserve">II. ĐỒ DÙNG DẠY HỌC </w:t>
      </w:r>
    </w:p>
    <w:p w14:paraId="084B27B2" w14:textId="77777777" w:rsidR="00760F0E" w:rsidRPr="00F07D9D" w:rsidRDefault="00760F0E" w:rsidP="00613454">
      <w:pPr>
        <w:spacing w:line="288" w:lineRule="auto"/>
        <w:ind w:firstLine="360"/>
      </w:pPr>
      <w:r>
        <w:lastRenderedPageBreak/>
        <w:t xml:space="preserve">- </w:t>
      </w:r>
      <w:r w:rsidRPr="00F07D9D">
        <w:t xml:space="preserve">GV: Các hình trong bài </w:t>
      </w:r>
      <w:r>
        <w:t>8</w:t>
      </w:r>
      <w:r w:rsidRPr="00F07D9D">
        <w:t xml:space="preserve"> SG</w:t>
      </w:r>
      <w:r>
        <w:t xml:space="preserve">K. </w:t>
      </w:r>
      <w:r w:rsidRPr="00DE36F2">
        <w:t>Một pin, một bóng đèn, một công tắc, hai dây dẫn thường và hai dây dẫn một đầu có mỏ kẹp (8 bộ).</w:t>
      </w:r>
    </w:p>
    <w:p w14:paraId="463E9781" w14:textId="77777777" w:rsidR="00760F0E" w:rsidRPr="00F07D9D" w:rsidRDefault="00760F0E" w:rsidP="00613454">
      <w:pPr>
        <w:spacing w:line="288" w:lineRule="auto"/>
        <w:ind w:firstLine="360"/>
      </w:pPr>
      <w:r>
        <w:t xml:space="preserve">- </w:t>
      </w:r>
      <w:r w:rsidRPr="00F07D9D">
        <w:t>HS: SGK, VBT</w:t>
      </w:r>
      <w:r>
        <w:t xml:space="preserve">. </w:t>
      </w:r>
      <w:r w:rsidRPr="00DE36F2">
        <w:t>Một thìa sắt hoặc nhôm, một thìa nhựa (mỗi nhóm).</w:t>
      </w:r>
      <w:r>
        <w:t xml:space="preserve"> </w:t>
      </w:r>
      <w:r w:rsidRPr="001439E3">
        <w:rPr>
          <w:szCs w:val="28"/>
        </w:rPr>
        <w:t>Một chìa khoá đồng, một tờ giấy, một đinh sắt, một thước nhựa (mỗi nhóm).</w:t>
      </w:r>
    </w:p>
    <w:p w14:paraId="6A470069" w14:textId="77777777" w:rsidR="00760F0E" w:rsidRDefault="00760F0E" w:rsidP="000755C9">
      <w:pPr>
        <w:spacing w:line="288" w:lineRule="auto"/>
        <w:rPr>
          <w:b/>
        </w:rPr>
      </w:pPr>
      <w:r w:rsidRPr="00F07D9D">
        <w:rPr>
          <w:b/>
        </w:rPr>
        <w:t>III. HOẠT ĐỘNG DẠY HỌC</w:t>
      </w:r>
      <w:r>
        <w:rPr>
          <w:b/>
        </w:rPr>
        <w:t>:</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0"/>
        <w:gridCol w:w="78"/>
        <w:gridCol w:w="899"/>
        <w:gridCol w:w="3241"/>
      </w:tblGrid>
      <w:tr w:rsidR="00760F0E" w:rsidRPr="00901A42" w14:paraId="3F8A32F9" w14:textId="77777777" w:rsidTr="00DD1A4D">
        <w:tc>
          <w:tcPr>
            <w:tcW w:w="7037" w:type="dxa"/>
            <w:gridSpan w:val="3"/>
            <w:tcBorders>
              <w:bottom w:val="dashed" w:sz="4" w:space="0" w:color="auto"/>
            </w:tcBorders>
          </w:tcPr>
          <w:p w14:paraId="40E7A019"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giáo viên</w:t>
            </w:r>
          </w:p>
        </w:tc>
        <w:tc>
          <w:tcPr>
            <w:tcW w:w="3241" w:type="dxa"/>
            <w:tcBorders>
              <w:bottom w:val="dashed" w:sz="4" w:space="0" w:color="auto"/>
            </w:tcBorders>
          </w:tcPr>
          <w:p w14:paraId="10F5C4C3"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học sinh</w:t>
            </w:r>
          </w:p>
        </w:tc>
      </w:tr>
      <w:tr w:rsidR="00760F0E" w:rsidRPr="00901A42" w14:paraId="137C6FB3" w14:textId="77777777" w:rsidTr="00DD1A4D">
        <w:tc>
          <w:tcPr>
            <w:tcW w:w="10278" w:type="dxa"/>
            <w:gridSpan w:val="4"/>
            <w:tcBorders>
              <w:bottom w:val="dashed" w:sz="4" w:space="0" w:color="auto"/>
            </w:tcBorders>
          </w:tcPr>
          <w:p w14:paraId="33D254E6" w14:textId="77777777" w:rsidR="00760F0E" w:rsidRPr="00F07D9D" w:rsidRDefault="00760F0E" w:rsidP="00606718">
            <w:pPr>
              <w:spacing w:line="288" w:lineRule="auto"/>
              <w:rPr>
                <w:bCs/>
                <w:i/>
                <w:lang w:val="nl-NL"/>
              </w:rPr>
            </w:pPr>
            <w:r w:rsidRPr="00F07D9D">
              <w:rPr>
                <w:b/>
                <w:bCs/>
                <w:lang w:val="nl-NL"/>
              </w:rPr>
              <w:t>1. Khởi động.</w:t>
            </w:r>
          </w:p>
          <w:p w14:paraId="270FB840" w14:textId="77777777" w:rsidR="00760F0E" w:rsidRPr="00672C5C" w:rsidRDefault="00760F0E" w:rsidP="00672C5C">
            <w:pPr>
              <w:spacing w:line="288" w:lineRule="auto"/>
              <w:rPr>
                <w:lang w:val="nl-NL"/>
              </w:rPr>
            </w:pPr>
            <w:r w:rsidRPr="00672C5C">
              <w:rPr>
                <w:b/>
                <w:bCs/>
                <w:lang w:val="nl-NL"/>
              </w:rPr>
              <w:t xml:space="preserve">a)Mục tiêu: </w:t>
            </w:r>
            <w:r w:rsidRPr="005019BF">
              <w:rPr>
                <w:lang w:val="nl-NL"/>
              </w:rPr>
              <w:t>Tạo hứng thú và khơi gợi những hiểu biết đã có của HS về mạch điện thắp sáng.</w:t>
            </w:r>
          </w:p>
          <w:p w14:paraId="211C27AC" w14:textId="77777777" w:rsidR="00760F0E" w:rsidRPr="00672C5C" w:rsidRDefault="00760F0E" w:rsidP="00672C5C">
            <w:pPr>
              <w:spacing w:line="288" w:lineRule="auto"/>
              <w:rPr>
                <w:lang w:val="nl-NL"/>
              </w:rPr>
            </w:pPr>
            <w:r w:rsidRPr="00672C5C">
              <w:rPr>
                <w:b/>
                <w:bCs/>
                <w:lang w:val="nl-NL"/>
              </w:rPr>
              <w:t xml:space="preserve">b)Phương pháp và kĩ thuật dạy học: </w:t>
            </w:r>
            <w:r w:rsidRPr="005019BF">
              <w:rPr>
                <w:lang w:val="nl-NL"/>
              </w:rPr>
              <w:t>Phương pháp trò chơi, phương pháp vấn đáp.</w:t>
            </w:r>
          </w:p>
          <w:p w14:paraId="502AC2B5" w14:textId="77777777" w:rsidR="00760F0E" w:rsidRPr="00901A42" w:rsidRDefault="00760F0E" w:rsidP="00672C5C">
            <w:pPr>
              <w:spacing w:line="288" w:lineRule="auto"/>
              <w:rPr>
                <w:rFonts w:eastAsia="Calibri"/>
              </w:rPr>
            </w:pPr>
            <w:r w:rsidRPr="00672C5C">
              <w:rPr>
                <w:b/>
                <w:bCs/>
                <w:lang w:val="nl-NL"/>
              </w:rPr>
              <w:t>c)Tiến trình tổ chức hoạt động:</w:t>
            </w:r>
          </w:p>
        </w:tc>
      </w:tr>
      <w:tr w:rsidR="00760F0E" w:rsidRPr="00901A42" w14:paraId="55D10988" w14:textId="77777777" w:rsidTr="00DD1A4D">
        <w:tc>
          <w:tcPr>
            <w:tcW w:w="7037" w:type="dxa"/>
            <w:gridSpan w:val="3"/>
            <w:tcBorders>
              <w:bottom w:val="dashed" w:sz="4" w:space="0" w:color="auto"/>
            </w:tcBorders>
          </w:tcPr>
          <w:p w14:paraId="27D5E69E" w14:textId="77777777" w:rsidR="00760F0E" w:rsidRPr="001439E3" w:rsidRDefault="00760F0E" w:rsidP="00E94F4E">
            <w:pPr>
              <w:pStyle w:val="TableParagraph"/>
              <w:tabs>
                <w:tab w:val="left" w:pos="284"/>
              </w:tabs>
              <w:spacing w:before="27" w:line="304" w:lineRule="auto"/>
              <w:ind w:right="68"/>
              <w:jc w:val="both"/>
              <w:rPr>
                <w:sz w:val="28"/>
                <w:szCs w:val="28"/>
              </w:rPr>
            </w:pPr>
            <w:r>
              <w:rPr>
                <w:sz w:val="28"/>
                <w:szCs w:val="28"/>
                <w:lang w:val="en-US"/>
              </w:rPr>
              <w:t xml:space="preserve">- </w:t>
            </w:r>
            <w:r w:rsidRPr="001439E3">
              <w:rPr>
                <w:sz w:val="28"/>
                <w:szCs w:val="28"/>
              </w:rPr>
              <w:t>GV</w:t>
            </w:r>
            <w:r w:rsidRPr="001439E3">
              <w:rPr>
                <w:spacing w:val="32"/>
                <w:sz w:val="28"/>
                <w:szCs w:val="28"/>
              </w:rPr>
              <w:t xml:space="preserve"> </w:t>
            </w:r>
            <w:r w:rsidRPr="001439E3">
              <w:rPr>
                <w:sz w:val="28"/>
                <w:szCs w:val="28"/>
              </w:rPr>
              <w:t>chia</w:t>
            </w:r>
            <w:r w:rsidRPr="001439E3">
              <w:rPr>
                <w:spacing w:val="36"/>
                <w:sz w:val="28"/>
                <w:szCs w:val="28"/>
              </w:rPr>
              <w:t xml:space="preserve"> </w:t>
            </w:r>
            <w:r w:rsidRPr="001439E3">
              <w:rPr>
                <w:sz w:val="28"/>
                <w:szCs w:val="28"/>
              </w:rPr>
              <w:t>lớp</w:t>
            </w:r>
            <w:r w:rsidRPr="001439E3">
              <w:rPr>
                <w:spacing w:val="36"/>
                <w:sz w:val="28"/>
                <w:szCs w:val="28"/>
              </w:rPr>
              <w:t xml:space="preserve"> </w:t>
            </w:r>
            <w:r w:rsidRPr="001439E3">
              <w:rPr>
                <w:sz w:val="28"/>
                <w:szCs w:val="28"/>
              </w:rPr>
              <w:t>thành</w:t>
            </w:r>
            <w:r w:rsidRPr="001439E3">
              <w:rPr>
                <w:spacing w:val="36"/>
                <w:sz w:val="28"/>
                <w:szCs w:val="28"/>
              </w:rPr>
              <w:t xml:space="preserve"> </w:t>
            </w:r>
            <w:r w:rsidRPr="001439E3">
              <w:rPr>
                <w:sz w:val="28"/>
                <w:szCs w:val="28"/>
              </w:rPr>
              <w:t>các</w:t>
            </w:r>
            <w:r w:rsidRPr="001439E3">
              <w:rPr>
                <w:spacing w:val="36"/>
                <w:sz w:val="28"/>
                <w:szCs w:val="28"/>
              </w:rPr>
              <w:t xml:space="preserve"> </w:t>
            </w:r>
            <w:r w:rsidRPr="001439E3">
              <w:rPr>
                <w:sz w:val="28"/>
                <w:szCs w:val="28"/>
              </w:rPr>
              <w:t>nhóm</w:t>
            </w:r>
            <w:r w:rsidRPr="001439E3">
              <w:rPr>
                <w:spacing w:val="36"/>
                <w:sz w:val="28"/>
                <w:szCs w:val="28"/>
              </w:rPr>
              <w:t xml:space="preserve"> </w:t>
            </w:r>
            <w:r w:rsidRPr="001439E3">
              <w:rPr>
                <w:sz w:val="28"/>
                <w:szCs w:val="28"/>
              </w:rPr>
              <w:t>4</w:t>
            </w:r>
            <w:r w:rsidRPr="001439E3">
              <w:rPr>
                <w:spacing w:val="36"/>
                <w:sz w:val="28"/>
                <w:szCs w:val="28"/>
              </w:rPr>
              <w:t xml:space="preserve"> </w:t>
            </w:r>
            <w:r w:rsidRPr="001439E3">
              <w:rPr>
                <w:sz w:val="28"/>
                <w:szCs w:val="28"/>
              </w:rPr>
              <w:t>hoặc</w:t>
            </w:r>
            <w:r w:rsidRPr="001439E3">
              <w:rPr>
                <w:spacing w:val="36"/>
                <w:sz w:val="28"/>
                <w:szCs w:val="28"/>
              </w:rPr>
              <w:t xml:space="preserve"> </w:t>
            </w:r>
            <w:r w:rsidRPr="001439E3">
              <w:rPr>
                <w:sz w:val="28"/>
                <w:szCs w:val="28"/>
              </w:rPr>
              <w:t>6</w:t>
            </w:r>
            <w:r w:rsidRPr="001439E3">
              <w:rPr>
                <w:spacing w:val="36"/>
                <w:sz w:val="28"/>
                <w:szCs w:val="28"/>
              </w:rPr>
              <w:t xml:space="preserve"> </w:t>
            </w:r>
            <w:r w:rsidRPr="001439E3">
              <w:rPr>
                <w:sz w:val="28"/>
                <w:szCs w:val="28"/>
              </w:rPr>
              <w:t>HS và</w:t>
            </w:r>
            <w:r w:rsidRPr="001439E3">
              <w:rPr>
                <w:spacing w:val="-10"/>
                <w:sz w:val="28"/>
                <w:szCs w:val="28"/>
              </w:rPr>
              <w:t xml:space="preserve"> </w:t>
            </w:r>
            <w:r w:rsidRPr="001439E3">
              <w:rPr>
                <w:sz w:val="28"/>
                <w:szCs w:val="28"/>
              </w:rPr>
              <w:t>tổ</w:t>
            </w:r>
            <w:r w:rsidRPr="001439E3">
              <w:rPr>
                <w:spacing w:val="-10"/>
                <w:sz w:val="28"/>
                <w:szCs w:val="28"/>
              </w:rPr>
              <w:t xml:space="preserve"> </w:t>
            </w:r>
            <w:r w:rsidRPr="001439E3">
              <w:rPr>
                <w:sz w:val="28"/>
                <w:szCs w:val="28"/>
              </w:rPr>
              <w:t>chức</w:t>
            </w:r>
            <w:r w:rsidRPr="001439E3">
              <w:rPr>
                <w:spacing w:val="-10"/>
                <w:sz w:val="28"/>
                <w:szCs w:val="28"/>
              </w:rPr>
              <w:t xml:space="preserve"> </w:t>
            </w:r>
            <w:r w:rsidRPr="001439E3">
              <w:rPr>
                <w:sz w:val="28"/>
                <w:szCs w:val="28"/>
              </w:rPr>
              <w:t>cho</w:t>
            </w:r>
            <w:r w:rsidRPr="001439E3">
              <w:rPr>
                <w:spacing w:val="-10"/>
                <w:sz w:val="28"/>
                <w:szCs w:val="28"/>
              </w:rPr>
              <w:t xml:space="preserve"> </w:t>
            </w:r>
            <w:r w:rsidRPr="001439E3">
              <w:rPr>
                <w:sz w:val="28"/>
                <w:szCs w:val="28"/>
              </w:rPr>
              <w:t>các</w:t>
            </w:r>
            <w:r w:rsidRPr="001439E3">
              <w:rPr>
                <w:spacing w:val="-10"/>
                <w:sz w:val="28"/>
                <w:szCs w:val="28"/>
              </w:rPr>
              <w:t xml:space="preserve"> </w:t>
            </w:r>
            <w:r w:rsidRPr="001439E3">
              <w:rPr>
                <w:sz w:val="28"/>
                <w:szCs w:val="28"/>
              </w:rPr>
              <w:t>nhóm</w:t>
            </w:r>
            <w:r w:rsidRPr="001439E3">
              <w:rPr>
                <w:spacing w:val="-10"/>
                <w:sz w:val="28"/>
                <w:szCs w:val="28"/>
              </w:rPr>
              <w:t xml:space="preserve"> </w:t>
            </w:r>
            <w:r w:rsidRPr="001439E3">
              <w:rPr>
                <w:sz w:val="28"/>
                <w:szCs w:val="28"/>
              </w:rPr>
              <w:t>thi</w:t>
            </w:r>
            <w:r w:rsidRPr="001439E3">
              <w:rPr>
                <w:spacing w:val="-10"/>
                <w:sz w:val="28"/>
                <w:szCs w:val="28"/>
              </w:rPr>
              <w:t xml:space="preserve"> </w:t>
            </w:r>
            <w:r w:rsidRPr="001439E3">
              <w:rPr>
                <w:sz w:val="28"/>
                <w:szCs w:val="28"/>
              </w:rPr>
              <w:t>tìm</w:t>
            </w:r>
            <w:r w:rsidRPr="001439E3">
              <w:rPr>
                <w:spacing w:val="-10"/>
                <w:sz w:val="28"/>
                <w:szCs w:val="28"/>
              </w:rPr>
              <w:t xml:space="preserve"> </w:t>
            </w:r>
            <w:r w:rsidRPr="001439E3">
              <w:rPr>
                <w:sz w:val="28"/>
                <w:szCs w:val="28"/>
              </w:rPr>
              <w:t>các</w:t>
            </w:r>
            <w:r w:rsidRPr="001439E3">
              <w:rPr>
                <w:spacing w:val="-10"/>
                <w:sz w:val="28"/>
                <w:szCs w:val="28"/>
              </w:rPr>
              <w:t xml:space="preserve"> </w:t>
            </w:r>
            <w:r w:rsidRPr="001439E3">
              <w:rPr>
                <w:sz w:val="28"/>
                <w:szCs w:val="28"/>
              </w:rPr>
              <w:t>vật</w:t>
            </w:r>
            <w:r w:rsidRPr="001439E3">
              <w:rPr>
                <w:spacing w:val="-10"/>
                <w:sz w:val="28"/>
                <w:szCs w:val="28"/>
              </w:rPr>
              <w:t xml:space="preserve"> </w:t>
            </w:r>
            <w:r w:rsidRPr="001439E3">
              <w:rPr>
                <w:sz w:val="28"/>
                <w:szCs w:val="28"/>
              </w:rPr>
              <w:t>dẫn</w:t>
            </w:r>
            <w:r w:rsidRPr="001439E3">
              <w:rPr>
                <w:spacing w:val="-10"/>
                <w:sz w:val="28"/>
                <w:szCs w:val="28"/>
              </w:rPr>
              <w:t xml:space="preserve"> </w:t>
            </w:r>
            <w:r w:rsidRPr="001439E3">
              <w:rPr>
                <w:sz w:val="28"/>
                <w:szCs w:val="28"/>
              </w:rPr>
              <w:t>điện và vật cách điện có ở nhà, lớp học. Trong thời gian 3 phút, nhóm tìm được nhiều vật dẫn điện và vật cách điện nhất là nhóm thắng cuộc.</w:t>
            </w:r>
          </w:p>
          <w:p w14:paraId="53FD04E7" w14:textId="77777777" w:rsidR="00760F0E" w:rsidRPr="00E94F4E" w:rsidRDefault="00760F0E" w:rsidP="00E94F4E">
            <w:pPr>
              <w:pStyle w:val="TableParagraph"/>
              <w:spacing w:line="247" w:lineRule="exact"/>
              <w:ind w:left="79"/>
              <w:jc w:val="both"/>
              <w:rPr>
                <w:sz w:val="28"/>
                <w:szCs w:val="28"/>
              </w:rPr>
            </w:pPr>
            <w:r>
              <w:rPr>
                <w:sz w:val="28"/>
                <w:szCs w:val="28"/>
                <w:lang w:val="en-US"/>
              </w:rPr>
              <w:t xml:space="preserve">- </w:t>
            </w:r>
            <w:r w:rsidRPr="001439E3">
              <w:rPr>
                <w:sz w:val="28"/>
                <w:szCs w:val="28"/>
              </w:rPr>
              <w:t>GV</w:t>
            </w:r>
            <w:r w:rsidRPr="001439E3">
              <w:rPr>
                <w:spacing w:val="28"/>
                <w:sz w:val="28"/>
                <w:szCs w:val="28"/>
              </w:rPr>
              <w:t xml:space="preserve"> </w:t>
            </w:r>
            <w:r w:rsidRPr="001439E3">
              <w:rPr>
                <w:sz w:val="28"/>
                <w:szCs w:val="28"/>
              </w:rPr>
              <w:t>nhận</w:t>
            </w:r>
            <w:r w:rsidRPr="001439E3">
              <w:rPr>
                <w:spacing w:val="33"/>
                <w:sz w:val="28"/>
                <w:szCs w:val="28"/>
              </w:rPr>
              <w:t xml:space="preserve"> </w:t>
            </w:r>
            <w:r w:rsidRPr="001439E3">
              <w:rPr>
                <w:sz w:val="28"/>
                <w:szCs w:val="28"/>
              </w:rPr>
              <w:t>xét</w:t>
            </w:r>
            <w:r w:rsidRPr="001439E3">
              <w:rPr>
                <w:spacing w:val="33"/>
                <w:sz w:val="28"/>
                <w:szCs w:val="28"/>
              </w:rPr>
              <w:t xml:space="preserve"> </w:t>
            </w:r>
            <w:r w:rsidRPr="001439E3">
              <w:rPr>
                <w:sz w:val="28"/>
                <w:szCs w:val="28"/>
              </w:rPr>
              <w:t>chung,</w:t>
            </w:r>
            <w:r w:rsidRPr="001439E3">
              <w:rPr>
                <w:spacing w:val="33"/>
                <w:sz w:val="28"/>
                <w:szCs w:val="28"/>
              </w:rPr>
              <w:t xml:space="preserve"> </w:t>
            </w:r>
            <w:r w:rsidRPr="001439E3">
              <w:rPr>
                <w:sz w:val="28"/>
                <w:szCs w:val="28"/>
              </w:rPr>
              <w:t>khen</w:t>
            </w:r>
            <w:r w:rsidRPr="001439E3">
              <w:rPr>
                <w:spacing w:val="33"/>
                <w:sz w:val="28"/>
                <w:szCs w:val="28"/>
              </w:rPr>
              <w:t xml:space="preserve"> </w:t>
            </w:r>
            <w:r w:rsidRPr="001439E3">
              <w:rPr>
                <w:sz w:val="28"/>
                <w:szCs w:val="28"/>
              </w:rPr>
              <w:t>ngợi</w:t>
            </w:r>
            <w:r w:rsidRPr="001439E3">
              <w:rPr>
                <w:spacing w:val="33"/>
                <w:sz w:val="28"/>
                <w:szCs w:val="28"/>
              </w:rPr>
              <w:t xml:space="preserve"> </w:t>
            </w:r>
            <w:r w:rsidRPr="001439E3">
              <w:rPr>
                <w:sz w:val="28"/>
                <w:szCs w:val="28"/>
              </w:rPr>
              <w:t>nhóm</w:t>
            </w:r>
            <w:r w:rsidRPr="001439E3">
              <w:rPr>
                <w:spacing w:val="33"/>
                <w:sz w:val="28"/>
                <w:szCs w:val="28"/>
              </w:rPr>
              <w:t xml:space="preserve"> </w:t>
            </w:r>
            <w:r w:rsidRPr="001439E3">
              <w:rPr>
                <w:spacing w:val="-2"/>
                <w:sz w:val="28"/>
                <w:szCs w:val="28"/>
              </w:rPr>
              <w:t>thắng</w:t>
            </w:r>
            <w:r>
              <w:rPr>
                <w:sz w:val="28"/>
                <w:szCs w:val="28"/>
                <w:lang w:val="en-US"/>
              </w:rPr>
              <w:t xml:space="preserve"> </w:t>
            </w:r>
            <w:r w:rsidRPr="00E94F4E">
              <w:rPr>
                <w:sz w:val="28"/>
                <w:szCs w:val="28"/>
              </w:rPr>
              <w:t xml:space="preserve">cuộc và dẫn dắt vào tiết 2 của bài </w:t>
            </w:r>
            <w:r w:rsidRPr="00E94F4E">
              <w:rPr>
                <w:spacing w:val="-4"/>
                <w:sz w:val="28"/>
                <w:szCs w:val="28"/>
              </w:rPr>
              <w:t>học.</w:t>
            </w:r>
          </w:p>
        </w:tc>
        <w:tc>
          <w:tcPr>
            <w:tcW w:w="3241" w:type="dxa"/>
            <w:tcBorders>
              <w:bottom w:val="dashed" w:sz="4" w:space="0" w:color="auto"/>
            </w:tcBorders>
          </w:tcPr>
          <w:p w14:paraId="2CB1F307" w14:textId="77777777" w:rsidR="00760F0E" w:rsidRPr="001439E3" w:rsidRDefault="00760F0E" w:rsidP="006445F8">
            <w:pPr>
              <w:pStyle w:val="TableParagraph"/>
              <w:tabs>
                <w:tab w:val="left" w:pos="244"/>
              </w:tabs>
              <w:spacing w:before="27"/>
              <w:rPr>
                <w:sz w:val="28"/>
                <w:szCs w:val="28"/>
              </w:rPr>
            </w:pPr>
            <w:r>
              <w:rPr>
                <w:sz w:val="28"/>
                <w:szCs w:val="28"/>
                <w:lang w:val="en-US"/>
              </w:rPr>
              <w:t xml:space="preserve">- </w:t>
            </w:r>
            <w:r w:rsidRPr="001439E3">
              <w:rPr>
                <w:sz w:val="28"/>
                <w:szCs w:val="28"/>
              </w:rPr>
              <w:t xml:space="preserve">Các nhóm tích cực tham gia cuộc </w:t>
            </w:r>
            <w:r w:rsidRPr="001439E3">
              <w:rPr>
                <w:spacing w:val="-4"/>
                <w:sz w:val="28"/>
                <w:szCs w:val="28"/>
              </w:rPr>
              <w:t>thi.</w:t>
            </w:r>
          </w:p>
          <w:p w14:paraId="41C5169B" w14:textId="77777777" w:rsidR="00760F0E" w:rsidRPr="001439E3" w:rsidRDefault="00760F0E" w:rsidP="0019190C">
            <w:pPr>
              <w:pStyle w:val="TableParagraph"/>
              <w:rPr>
                <w:b/>
                <w:i/>
                <w:sz w:val="28"/>
                <w:szCs w:val="28"/>
              </w:rPr>
            </w:pPr>
          </w:p>
          <w:p w14:paraId="41010197" w14:textId="77777777" w:rsidR="00760F0E" w:rsidRPr="001439E3" w:rsidRDefault="00760F0E" w:rsidP="0019190C">
            <w:pPr>
              <w:pStyle w:val="TableParagraph"/>
              <w:rPr>
                <w:b/>
                <w:i/>
                <w:sz w:val="28"/>
                <w:szCs w:val="28"/>
              </w:rPr>
            </w:pPr>
          </w:p>
          <w:p w14:paraId="5EA6CA0E" w14:textId="77777777" w:rsidR="00760F0E" w:rsidRPr="001439E3" w:rsidRDefault="00760F0E" w:rsidP="0019190C">
            <w:pPr>
              <w:pStyle w:val="TableParagraph"/>
              <w:rPr>
                <w:b/>
                <w:i/>
                <w:sz w:val="28"/>
                <w:szCs w:val="28"/>
              </w:rPr>
            </w:pPr>
          </w:p>
          <w:p w14:paraId="3FA270E0" w14:textId="77777777" w:rsidR="00760F0E" w:rsidRPr="00901A42" w:rsidRDefault="00760F0E" w:rsidP="0019190C">
            <w:pPr>
              <w:spacing w:line="288" w:lineRule="auto"/>
              <w:jc w:val="both"/>
              <w:rPr>
                <w:rFonts w:eastAsia="Calibri"/>
                <w:szCs w:val="28"/>
                <w:lang w:val="nl-NL"/>
              </w:rPr>
            </w:pPr>
            <w:r>
              <w:rPr>
                <w:rFonts w:eastAsia="Times New Roman"/>
                <w:b/>
                <w:i/>
                <w:szCs w:val="28"/>
                <w:lang w:val="vi"/>
              </w:rPr>
              <w:t xml:space="preserve">- </w:t>
            </w:r>
            <w:r w:rsidRPr="001439E3">
              <w:rPr>
                <w:szCs w:val="28"/>
              </w:rPr>
              <w:t>HS</w:t>
            </w:r>
            <w:r w:rsidRPr="001439E3">
              <w:rPr>
                <w:spacing w:val="-2"/>
                <w:szCs w:val="28"/>
              </w:rPr>
              <w:t xml:space="preserve"> </w:t>
            </w:r>
            <w:r w:rsidRPr="001439E3">
              <w:rPr>
                <w:szCs w:val="28"/>
              </w:rPr>
              <w:t xml:space="preserve">lắng </w:t>
            </w:r>
            <w:r w:rsidRPr="001439E3">
              <w:rPr>
                <w:spacing w:val="-2"/>
                <w:szCs w:val="28"/>
              </w:rPr>
              <w:t>nghe.</w:t>
            </w:r>
          </w:p>
        </w:tc>
      </w:tr>
      <w:tr w:rsidR="00760F0E" w:rsidRPr="00901A42" w14:paraId="5039E7DC" w14:textId="77777777" w:rsidTr="00DD1A4D">
        <w:tc>
          <w:tcPr>
            <w:tcW w:w="10278" w:type="dxa"/>
            <w:gridSpan w:val="4"/>
            <w:tcBorders>
              <w:top w:val="dashed" w:sz="4" w:space="0" w:color="auto"/>
              <w:bottom w:val="dashed" w:sz="4" w:space="0" w:color="auto"/>
            </w:tcBorders>
          </w:tcPr>
          <w:p w14:paraId="4F677D2C" w14:textId="77777777" w:rsidR="00760F0E" w:rsidRPr="00E67EF1" w:rsidRDefault="00760F0E" w:rsidP="00E94F4E">
            <w:pPr>
              <w:spacing w:line="288" w:lineRule="auto"/>
              <w:rPr>
                <w:b/>
                <w:bCs/>
                <w:iCs/>
                <w:lang w:val="nl-NL"/>
              </w:rPr>
            </w:pPr>
            <w:r w:rsidRPr="00F07D9D">
              <w:rPr>
                <w:b/>
                <w:bCs/>
                <w:iCs/>
                <w:lang w:val="nl-NL"/>
              </w:rPr>
              <w:t xml:space="preserve">2. </w:t>
            </w:r>
            <w:r w:rsidRPr="00F07D9D">
              <w:rPr>
                <w:b/>
                <w:bCs/>
              </w:rPr>
              <w:t>Hoạt động Khám phá và luyện tập</w:t>
            </w:r>
            <w:r>
              <w:rPr>
                <w:bCs/>
                <w:i/>
                <w:iCs/>
                <w:lang w:val="nl-NL"/>
              </w:rPr>
              <w:t>:</w:t>
            </w:r>
          </w:p>
        </w:tc>
      </w:tr>
      <w:tr w:rsidR="00760F0E" w:rsidRPr="00901A42" w14:paraId="7EFE71B9" w14:textId="77777777" w:rsidTr="00DD1A4D">
        <w:tc>
          <w:tcPr>
            <w:tcW w:w="10278" w:type="dxa"/>
            <w:gridSpan w:val="4"/>
            <w:tcBorders>
              <w:top w:val="dashed" w:sz="4" w:space="0" w:color="auto"/>
              <w:bottom w:val="dashed" w:sz="4" w:space="0" w:color="auto"/>
            </w:tcBorders>
          </w:tcPr>
          <w:p w14:paraId="5880CBD2" w14:textId="77777777" w:rsidR="00760F0E" w:rsidRPr="00F07D9D" w:rsidRDefault="00760F0E" w:rsidP="00E94F4E">
            <w:pPr>
              <w:spacing w:line="288" w:lineRule="auto"/>
              <w:rPr>
                <w:b/>
                <w:bCs/>
              </w:rPr>
            </w:pPr>
            <w:r w:rsidRPr="00F07D9D">
              <w:rPr>
                <w:b/>
                <w:bCs/>
              </w:rPr>
              <w:t xml:space="preserve">2.1. Hoạt động 1: </w:t>
            </w:r>
            <w:r w:rsidRPr="000360CE">
              <w:rPr>
                <w:b/>
                <w:bCs/>
              </w:rPr>
              <w:t>Tìm hiểu ứng dụng vật dẫn điện, vật cách điện (15 phút)</w:t>
            </w:r>
          </w:p>
          <w:p w14:paraId="60181C84" w14:textId="77777777" w:rsidR="00760F0E" w:rsidRDefault="00760F0E" w:rsidP="00205B74">
            <w:pPr>
              <w:spacing w:line="288" w:lineRule="auto"/>
            </w:pPr>
            <w:r w:rsidRPr="00E67EF1">
              <w:rPr>
                <w:b/>
                <w:bCs/>
              </w:rPr>
              <w:t>a)</w:t>
            </w:r>
            <w:r>
              <w:rPr>
                <w:b/>
                <w:bCs/>
              </w:rPr>
              <w:t xml:space="preserve"> </w:t>
            </w:r>
            <w:r w:rsidRPr="00E67EF1">
              <w:rPr>
                <w:b/>
                <w:bCs/>
              </w:rPr>
              <w:t>Mụ</w:t>
            </w:r>
            <w:r>
              <w:rPr>
                <w:b/>
                <w:bCs/>
              </w:rPr>
              <w:t xml:space="preserve">c tiêu: - </w:t>
            </w:r>
            <w:r>
              <w:t>HS nhận biết được vật dẫn điện, vật cách điện trong một số vật dụng thường gặp.</w:t>
            </w:r>
          </w:p>
          <w:p w14:paraId="180ADD01" w14:textId="77777777" w:rsidR="00760F0E" w:rsidRPr="00E67EF1" w:rsidRDefault="00760F0E" w:rsidP="00205B74">
            <w:pPr>
              <w:spacing w:line="288" w:lineRule="auto"/>
            </w:pPr>
            <w:r>
              <w:t>- HS giải thích được lí do sử dụng vật dẫn điện, vật cách điện trong một số vật dụng thường gặp.</w:t>
            </w:r>
          </w:p>
          <w:p w14:paraId="73CD3C29" w14:textId="77777777" w:rsidR="00760F0E" w:rsidRPr="00E67EF1" w:rsidRDefault="00760F0E" w:rsidP="00E94F4E">
            <w:pPr>
              <w:spacing w:line="288" w:lineRule="auto"/>
              <w:rPr>
                <w:b/>
                <w:bCs/>
              </w:rPr>
            </w:pPr>
            <w:r w:rsidRPr="00E67EF1">
              <w:rPr>
                <w:b/>
                <w:bCs/>
              </w:rPr>
              <w:t>b)</w:t>
            </w:r>
            <w:r>
              <w:rPr>
                <w:b/>
                <w:bCs/>
              </w:rPr>
              <w:t xml:space="preserve"> </w:t>
            </w:r>
            <w:r w:rsidRPr="00E67EF1">
              <w:rPr>
                <w:b/>
                <w:bCs/>
              </w:rPr>
              <w:t xml:space="preserve">Phương pháp và kĩ thuật dạy học: </w:t>
            </w:r>
            <w:r w:rsidRPr="001439E3">
              <w:rPr>
                <w:szCs w:val="28"/>
              </w:rPr>
              <w:t>Phương pháp trực quan, phương pháp dạy học hợp tác,</w:t>
            </w:r>
            <w:r w:rsidRPr="001439E3">
              <w:rPr>
                <w:spacing w:val="80"/>
                <w:w w:val="150"/>
                <w:szCs w:val="28"/>
              </w:rPr>
              <w:t xml:space="preserve"> </w:t>
            </w:r>
            <w:r w:rsidRPr="001439E3">
              <w:rPr>
                <w:szCs w:val="28"/>
              </w:rPr>
              <w:t>kĩ thuật mảnh ghép.</w:t>
            </w:r>
          </w:p>
          <w:p w14:paraId="2389F811" w14:textId="77777777" w:rsidR="00760F0E" w:rsidRPr="00F07D9D" w:rsidRDefault="00760F0E" w:rsidP="00E94F4E">
            <w:pPr>
              <w:spacing w:line="288" w:lineRule="auto"/>
              <w:rPr>
                <w:b/>
                <w:bCs/>
                <w:iCs/>
                <w:lang w:val="nl-NL"/>
              </w:rPr>
            </w:pPr>
            <w:r w:rsidRPr="00E67EF1">
              <w:rPr>
                <w:b/>
                <w:bCs/>
              </w:rPr>
              <w:t>c)</w:t>
            </w:r>
            <w:r>
              <w:rPr>
                <w:b/>
                <w:bCs/>
              </w:rPr>
              <w:t xml:space="preserve"> </w:t>
            </w:r>
            <w:r w:rsidRPr="00E67EF1">
              <w:rPr>
                <w:b/>
                <w:bCs/>
              </w:rPr>
              <w:t>Tiến trình tổ chức hoạt động:</w:t>
            </w:r>
          </w:p>
        </w:tc>
      </w:tr>
      <w:tr w:rsidR="00760F0E" w:rsidRPr="00901A42" w14:paraId="18EC28BA" w14:textId="77777777" w:rsidTr="00DD1A4D">
        <w:tc>
          <w:tcPr>
            <w:tcW w:w="6138" w:type="dxa"/>
            <w:gridSpan w:val="2"/>
            <w:tcBorders>
              <w:top w:val="dashed" w:sz="4" w:space="0" w:color="auto"/>
              <w:bottom w:val="dashed" w:sz="4" w:space="0" w:color="auto"/>
            </w:tcBorders>
          </w:tcPr>
          <w:p w14:paraId="025DC657" w14:textId="77777777" w:rsidR="00760F0E" w:rsidRPr="001439E3" w:rsidRDefault="00760F0E" w:rsidP="00A759A5">
            <w:pPr>
              <w:pStyle w:val="TableParagraph"/>
              <w:numPr>
                <w:ilvl w:val="0"/>
                <w:numId w:val="38"/>
              </w:numPr>
              <w:tabs>
                <w:tab w:val="left" w:pos="248"/>
              </w:tabs>
              <w:spacing w:before="55" w:line="304" w:lineRule="auto"/>
              <w:ind w:right="68" w:firstLine="0"/>
              <w:jc w:val="both"/>
              <w:rPr>
                <w:sz w:val="28"/>
                <w:szCs w:val="28"/>
              </w:rPr>
            </w:pPr>
            <w:r>
              <w:t xml:space="preserve">− </w:t>
            </w:r>
            <w:r w:rsidRPr="001439E3">
              <w:rPr>
                <w:sz w:val="28"/>
                <w:szCs w:val="28"/>
              </w:rPr>
              <w:t>GV</w:t>
            </w:r>
            <w:r w:rsidRPr="001439E3">
              <w:rPr>
                <w:spacing w:val="-3"/>
                <w:sz w:val="28"/>
                <w:szCs w:val="28"/>
              </w:rPr>
              <w:t xml:space="preserve"> </w:t>
            </w:r>
            <w:r w:rsidRPr="001439E3">
              <w:rPr>
                <w:sz w:val="28"/>
                <w:szCs w:val="28"/>
              </w:rPr>
              <w:t>chia lớp thành 4 nhóm và tổ chức cho HS quan sát các hình 3, 4, 5, 6 (SGK trang 34).</w:t>
            </w:r>
          </w:p>
          <w:p w14:paraId="628E9C18" w14:textId="77777777" w:rsidR="00760F0E" w:rsidRPr="001439E3" w:rsidRDefault="00760F0E" w:rsidP="00A759A5">
            <w:pPr>
              <w:pStyle w:val="TableParagraph"/>
              <w:numPr>
                <w:ilvl w:val="0"/>
                <w:numId w:val="38"/>
              </w:numPr>
              <w:tabs>
                <w:tab w:val="left" w:pos="237"/>
              </w:tabs>
              <w:spacing w:line="304" w:lineRule="auto"/>
              <w:ind w:right="68" w:firstLine="0"/>
              <w:jc w:val="both"/>
              <w:rPr>
                <w:sz w:val="28"/>
                <w:szCs w:val="28"/>
              </w:rPr>
            </w:pPr>
            <w:r w:rsidRPr="001439E3">
              <w:rPr>
                <w:sz w:val="28"/>
                <w:szCs w:val="28"/>
              </w:rPr>
              <w:t>GV</w:t>
            </w:r>
            <w:r w:rsidRPr="001439E3">
              <w:rPr>
                <w:spacing w:val="-14"/>
                <w:sz w:val="28"/>
                <w:szCs w:val="28"/>
              </w:rPr>
              <w:t xml:space="preserve"> </w:t>
            </w:r>
            <w:r w:rsidRPr="001439E3">
              <w:rPr>
                <w:sz w:val="28"/>
                <w:szCs w:val="28"/>
              </w:rPr>
              <w:t>yêu</w:t>
            </w:r>
            <w:r w:rsidRPr="001439E3">
              <w:rPr>
                <w:spacing w:val="-14"/>
                <w:sz w:val="28"/>
                <w:szCs w:val="28"/>
              </w:rPr>
              <w:t xml:space="preserve"> </w:t>
            </w:r>
            <w:r w:rsidRPr="001439E3">
              <w:rPr>
                <w:sz w:val="28"/>
                <w:szCs w:val="28"/>
              </w:rPr>
              <w:t>cầu</w:t>
            </w:r>
            <w:r w:rsidRPr="001439E3">
              <w:rPr>
                <w:spacing w:val="-14"/>
                <w:sz w:val="28"/>
                <w:szCs w:val="28"/>
              </w:rPr>
              <w:t xml:space="preserve"> </w:t>
            </w:r>
            <w:r w:rsidRPr="001439E3">
              <w:rPr>
                <w:sz w:val="28"/>
                <w:szCs w:val="28"/>
              </w:rPr>
              <w:t>nhóm</w:t>
            </w:r>
            <w:r w:rsidRPr="001439E3">
              <w:rPr>
                <w:spacing w:val="-13"/>
                <w:sz w:val="28"/>
                <w:szCs w:val="28"/>
              </w:rPr>
              <w:t xml:space="preserve"> </w:t>
            </w:r>
            <w:r w:rsidRPr="001439E3">
              <w:rPr>
                <w:sz w:val="28"/>
                <w:szCs w:val="28"/>
              </w:rPr>
              <w:t>1</w:t>
            </w:r>
            <w:r w:rsidRPr="001439E3">
              <w:rPr>
                <w:spacing w:val="-14"/>
                <w:sz w:val="28"/>
                <w:szCs w:val="28"/>
              </w:rPr>
              <w:t xml:space="preserve"> </w:t>
            </w:r>
            <w:r w:rsidRPr="001439E3">
              <w:rPr>
                <w:sz w:val="28"/>
                <w:szCs w:val="28"/>
              </w:rPr>
              <w:t>nghiên</w:t>
            </w:r>
            <w:r w:rsidRPr="001439E3">
              <w:rPr>
                <w:spacing w:val="-14"/>
                <w:sz w:val="28"/>
                <w:szCs w:val="28"/>
              </w:rPr>
              <w:t xml:space="preserve"> </w:t>
            </w:r>
            <w:r w:rsidRPr="001439E3">
              <w:rPr>
                <w:sz w:val="28"/>
                <w:szCs w:val="28"/>
              </w:rPr>
              <w:t>cứu</w:t>
            </w:r>
            <w:r w:rsidRPr="001439E3">
              <w:rPr>
                <w:spacing w:val="-14"/>
                <w:sz w:val="28"/>
                <w:szCs w:val="28"/>
              </w:rPr>
              <w:t xml:space="preserve"> </w:t>
            </w:r>
            <w:r w:rsidRPr="001439E3">
              <w:rPr>
                <w:sz w:val="28"/>
                <w:szCs w:val="28"/>
              </w:rPr>
              <w:t>hình</w:t>
            </w:r>
            <w:r w:rsidRPr="001439E3">
              <w:rPr>
                <w:spacing w:val="-13"/>
                <w:sz w:val="28"/>
                <w:szCs w:val="28"/>
              </w:rPr>
              <w:t xml:space="preserve"> </w:t>
            </w:r>
            <w:r w:rsidRPr="001439E3">
              <w:rPr>
                <w:sz w:val="28"/>
                <w:szCs w:val="28"/>
              </w:rPr>
              <w:t>3,</w:t>
            </w:r>
            <w:r w:rsidRPr="001439E3">
              <w:rPr>
                <w:spacing w:val="-14"/>
                <w:sz w:val="28"/>
                <w:szCs w:val="28"/>
              </w:rPr>
              <w:t xml:space="preserve"> </w:t>
            </w:r>
            <w:r w:rsidRPr="001439E3">
              <w:rPr>
                <w:sz w:val="28"/>
                <w:szCs w:val="28"/>
              </w:rPr>
              <w:t>nhóm</w:t>
            </w:r>
            <w:r w:rsidRPr="001439E3">
              <w:rPr>
                <w:spacing w:val="-14"/>
                <w:sz w:val="28"/>
                <w:szCs w:val="28"/>
              </w:rPr>
              <w:t xml:space="preserve"> </w:t>
            </w:r>
            <w:r w:rsidRPr="001439E3">
              <w:rPr>
                <w:sz w:val="28"/>
                <w:szCs w:val="28"/>
              </w:rPr>
              <w:t xml:space="preserve">2 nghiên cứu hình 4, nhóm 3 nghiên cứu hình 5, </w:t>
            </w:r>
            <w:r w:rsidRPr="001439E3">
              <w:rPr>
                <w:spacing w:val="-2"/>
                <w:sz w:val="28"/>
                <w:szCs w:val="28"/>
              </w:rPr>
              <w:t>nhóm</w:t>
            </w:r>
            <w:r w:rsidRPr="001439E3">
              <w:rPr>
                <w:spacing w:val="-11"/>
                <w:sz w:val="28"/>
                <w:szCs w:val="28"/>
              </w:rPr>
              <w:t xml:space="preserve"> </w:t>
            </w:r>
            <w:r w:rsidRPr="001439E3">
              <w:rPr>
                <w:spacing w:val="-2"/>
                <w:sz w:val="28"/>
                <w:szCs w:val="28"/>
              </w:rPr>
              <w:t>4</w:t>
            </w:r>
            <w:r w:rsidRPr="001439E3">
              <w:rPr>
                <w:spacing w:val="-11"/>
                <w:sz w:val="28"/>
                <w:szCs w:val="28"/>
              </w:rPr>
              <w:t xml:space="preserve"> </w:t>
            </w:r>
            <w:r w:rsidRPr="001439E3">
              <w:rPr>
                <w:spacing w:val="-2"/>
                <w:sz w:val="28"/>
                <w:szCs w:val="28"/>
              </w:rPr>
              <w:t>nghiên</w:t>
            </w:r>
            <w:r w:rsidRPr="001439E3">
              <w:rPr>
                <w:spacing w:val="-11"/>
                <w:sz w:val="28"/>
                <w:szCs w:val="28"/>
              </w:rPr>
              <w:t xml:space="preserve"> </w:t>
            </w:r>
            <w:r w:rsidRPr="001439E3">
              <w:rPr>
                <w:spacing w:val="-2"/>
                <w:sz w:val="28"/>
                <w:szCs w:val="28"/>
              </w:rPr>
              <w:t>cứu</w:t>
            </w:r>
            <w:r w:rsidRPr="001439E3">
              <w:rPr>
                <w:spacing w:val="-11"/>
                <w:sz w:val="28"/>
                <w:szCs w:val="28"/>
              </w:rPr>
              <w:t xml:space="preserve"> </w:t>
            </w:r>
            <w:r w:rsidRPr="001439E3">
              <w:rPr>
                <w:spacing w:val="-2"/>
                <w:sz w:val="28"/>
                <w:szCs w:val="28"/>
              </w:rPr>
              <w:t>hình</w:t>
            </w:r>
            <w:r w:rsidRPr="001439E3">
              <w:rPr>
                <w:spacing w:val="-10"/>
                <w:sz w:val="28"/>
                <w:szCs w:val="28"/>
              </w:rPr>
              <w:t xml:space="preserve"> </w:t>
            </w:r>
            <w:r w:rsidRPr="001439E3">
              <w:rPr>
                <w:spacing w:val="-2"/>
                <w:sz w:val="28"/>
                <w:szCs w:val="28"/>
              </w:rPr>
              <w:t>6</w:t>
            </w:r>
            <w:r w:rsidRPr="001439E3">
              <w:rPr>
                <w:spacing w:val="-11"/>
                <w:sz w:val="28"/>
                <w:szCs w:val="28"/>
              </w:rPr>
              <w:t xml:space="preserve"> </w:t>
            </w:r>
            <w:r w:rsidRPr="001439E3">
              <w:rPr>
                <w:spacing w:val="-2"/>
                <w:sz w:val="28"/>
                <w:szCs w:val="28"/>
              </w:rPr>
              <w:t>và</w:t>
            </w:r>
            <w:r w:rsidRPr="001439E3">
              <w:rPr>
                <w:spacing w:val="-11"/>
                <w:sz w:val="28"/>
                <w:szCs w:val="28"/>
              </w:rPr>
              <w:t xml:space="preserve"> </w:t>
            </w:r>
            <w:r w:rsidRPr="001439E3">
              <w:rPr>
                <w:spacing w:val="-2"/>
                <w:sz w:val="28"/>
                <w:szCs w:val="28"/>
              </w:rPr>
              <w:t>thực</w:t>
            </w:r>
            <w:r w:rsidRPr="001439E3">
              <w:rPr>
                <w:spacing w:val="-11"/>
                <w:sz w:val="28"/>
                <w:szCs w:val="28"/>
              </w:rPr>
              <w:t xml:space="preserve"> </w:t>
            </w:r>
            <w:r w:rsidRPr="001439E3">
              <w:rPr>
                <w:spacing w:val="-2"/>
                <w:sz w:val="28"/>
                <w:szCs w:val="28"/>
              </w:rPr>
              <w:t>hiện</w:t>
            </w:r>
            <w:r w:rsidRPr="001439E3">
              <w:rPr>
                <w:spacing w:val="-11"/>
                <w:sz w:val="28"/>
                <w:szCs w:val="28"/>
              </w:rPr>
              <w:t xml:space="preserve"> </w:t>
            </w:r>
            <w:r w:rsidRPr="001439E3">
              <w:rPr>
                <w:spacing w:val="-2"/>
                <w:sz w:val="28"/>
                <w:szCs w:val="28"/>
              </w:rPr>
              <w:t>nhiệm</w:t>
            </w:r>
            <w:r w:rsidRPr="001439E3">
              <w:rPr>
                <w:spacing w:val="-10"/>
                <w:sz w:val="28"/>
                <w:szCs w:val="28"/>
              </w:rPr>
              <w:t xml:space="preserve"> </w:t>
            </w:r>
            <w:r w:rsidRPr="001439E3">
              <w:rPr>
                <w:spacing w:val="-5"/>
                <w:sz w:val="28"/>
                <w:szCs w:val="28"/>
              </w:rPr>
              <w:t>vụ:</w:t>
            </w:r>
          </w:p>
          <w:p w14:paraId="1407302C" w14:textId="77777777" w:rsidR="00760F0E" w:rsidRPr="001439E3" w:rsidRDefault="00760F0E" w:rsidP="00650439">
            <w:pPr>
              <w:pStyle w:val="TableParagraph"/>
              <w:spacing w:line="304" w:lineRule="auto"/>
              <w:ind w:left="79" w:right="68"/>
              <w:jc w:val="both"/>
              <w:rPr>
                <w:sz w:val="28"/>
                <w:szCs w:val="28"/>
              </w:rPr>
            </w:pPr>
            <w:r w:rsidRPr="001439E3">
              <w:rPr>
                <w:sz w:val="28"/>
                <w:szCs w:val="28"/>
              </w:rPr>
              <w:t>+</w:t>
            </w:r>
            <w:r w:rsidRPr="001439E3">
              <w:rPr>
                <w:spacing w:val="-4"/>
                <w:sz w:val="28"/>
                <w:szCs w:val="28"/>
              </w:rPr>
              <w:t xml:space="preserve"> </w:t>
            </w:r>
            <w:r w:rsidRPr="001439E3">
              <w:rPr>
                <w:sz w:val="28"/>
                <w:szCs w:val="28"/>
              </w:rPr>
              <w:t>Các</w:t>
            </w:r>
            <w:r w:rsidRPr="001439E3">
              <w:rPr>
                <w:spacing w:val="-4"/>
                <w:sz w:val="28"/>
                <w:szCs w:val="28"/>
              </w:rPr>
              <w:t xml:space="preserve"> </w:t>
            </w:r>
            <w:r w:rsidRPr="001439E3">
              <w:rPr>
                <w:sz w:val="28"/>
                <w:szCs w:val="28"/>
              </w:rPr>
              <w:t>bộ</w:t>
            </w:r>
            <w:r w:rsidRPr="001439E3">
              <w:rPr>
                <w:spacing w:val="-4"/>
                <w:sz w:val="28"/>
                <w:szCs w:val="28"/>
              </w:rPr>
              <w:t xml:space="preserve"> </w:t>
            </w:r>
            <w:r w:rsidRPr="001439E3">
              <w:rPr>
                <w:sz w:val="28"/>
                <w:szCs w:val="28"/>
              </w:rPr>
              <w:t>phận</w:t>
            </w:r>
            <w:r w:rsidRPr="001439E3">
              <w:rPr>
                <w:spacing w:val="-4"/>
                <w:sz w:val="28"/>
                <w:szCs w:val="28"/>
              </w:rPr>
              <w:t xml:space="preserve"> </w:t>
            </w:r>
            <w:r w:rsidRPr="001439E3">
              <w:rPr>
                <w:sz w:val="28"/>
                <w:szCs w:val="28"/>
              </w:rPr>
              <w:t>được</w:t>
            </w:r>
            <w:r w:rsidRPr="001439E3">
              <w:rPr>
                <w:spacing w:val="-4"/>
                <w:sz w:val="28"/>
                <w:szCs w:val="28"/>
              </w:rPr>
              <w:t xml:space="preserve"> </w:t>
            </w:r>
            <w:r w:rsidRPr="001439E3">
              <w:rPr>
                <w:sz w:val="28"/>
                <w:szCs w:val="28"/>
              </w:rPr>
              <w:t>đánh</w:t>
            </w:r>
            <w:r w:rsidRPr="001439E3">
              <w:rPr>
                <w:spacing w:val="-4"/>
                <w:sz w:val="28"/>
                <w:szCs w:val="28"/>
              </w:rPr>
              <w:t xml:space="preserve"> </w:t>
            </w:r>
            <w:r w:rsidRPr="001439E3">
              <w:rPr>
                <w:sz w:val="28"/>
                <w:szCs w:val="28"/>
              </w:rPr>
              <w:t>dấu</w:t>
            </w:r>
            <w:r w:rsidRPr="001439E3">
              <w:rPr>
                <w:spacing w:val="-4"/>
                <w:sz w:val="28"/>
                <w:szCs w:val="28"/>
              </w:rPr>
              <w:t xml:space="preserve"> </w:t>
            </w:r>
            <w:r w:rsidRPr="001439E3">
              <w:rPr>
                <w:sz w:val="28"/>
                <w:szCs w:val="28"/>
              </w:rPr>
              <w:t>(bằng</w:t>
            </w:r>
            <w:r w:rsidRPr="001439E3">
              <w:rPr>
                <w:spacing w:val="-4"/>
                <w:sz w:val="28"/>
                <w:szCs w:val="28"/>
              </w:rPr>
              <w:t xml:space="preserve"> </w:t>
            </w:r>
            <w:r w:rsidRPr="001439E3">
              <w:rPr>
                <w:sz w:val="28"/>
                <w:szCs w:val="28"/>
              </w:rPr>
              <w:t>các</w:t>
            </w:r>
            <w:r w:rsidRPr="001439E3">
              <w:rPr>
                <w:spacing w:val="-4"/>
                <w:sz w:val="28"/>
                <w:szCs w:val="28"/>
              </w:rPr>
              <w:t xml:space="preserve"> </w:t>
            </w:r>
            <w:r w:rsidRPr="001439E3">
              <w:rPr>
                <w:sz w:val="28"/>
                <w:szCs w:val="28"/>
              </w:rPr>
              <w:t>chữ</w:t>
            </w:r>
            <w:r w:rsidRPr="001439E3">
              <w:rPr>
                <w:spacing w:val="-4"/>
                <w:sz w:val="28"/>
                <w:szCs w:val="28"/>
              </w:rPr>
              <w:t xml:space="preserve"> </w:t>
            </w:r>
            <w:r w:rsidRPr="001439E3">
              <w:rPr>
                <w:sz w:val="28"/>
                <w:szCs w:val="28"/>
              </w:rPr>
              <w:t>cái nhỏ) trong từng vật dụng ở mỗi hình làm bằng vật dẫn điện hay vật cách điện?</w:t>
            </w:r>
          </w:p>
          <w:p w14:paraId="72CFBE3B" w14:textId="77777777" w:rsidR="00760F0E" w:rsidRDefault="00760F0E" w:rsidP="00650439">
            <w:pPr>
              <w:spacing w:line="288" w:lineRule="auto"/>
              <w:ind w:right="52"/>
              <w:jc w:val="both"/>
              <w:rPr>
                <w:szCs w:val="28"/>
              </w:rPr>
            </w:pPr>
            <w:r w:rsidRPr="001439E3">
              <w:rPr>
                <w:szCs w:val="28"/>
              </w:rPr>
              <w:t xml:space="preserve">+ Giải thích tại sao các bộ phận đó phải làm bằng </w:t>
            </w:r>
            <w:r w:rsidRPr="001439E3">
              <w:rPr>
                <w:szCs w:val="28"/>
              </w:rPr>
              <w:lastRenderedPageBreak/>
              <w:t>vật dẫn điện hoặc vật cách điện.</w:t>
            </w:r>
          </w:p>
          <w:p w14:paraId="26C1CAC1" w14:textId="77777777" w:rsidR="00760F0E" w:rsidRDefault="00760F0E" w:rsidP="00650439">
            <w:pPr>
              <w:spacing w:line="288" w:lineRule="auto"/>
              <w:ind w:right="52"/>
              <w:jc w:val="both"/>
              <w:rPr>
                <w:szCs w:val="28"/>
              </w:rPr>
            </w:pPr>
          </w:p>
          <w:p w14:paraId="738C288D" w14:textId="77777777" w:rsidR="00760F0E" w:rsidRDefault="00760F0E" w:rsidP="00650439">
            <w:pPr>
              <w:spacing w:line="288" w:lineRule="auto"/>
              <w:ind w:right="52"/>
              <w:jc w:val="both"/>
              <w:rPr>
                <w:szCs w:val="28"/>
              </w:rPr>
            </w:pPr>
          </w:p>
          <w:p w14:paraId="62FC8C47" w14:textId="77777777" w:rsidR="00760F0E" w:rsidRDefault="00760F0E" w:rsidP="00650439">
            <w:pPr>
              <w:spacing w:line="288" w:lineRule="auto"/>
              <w:ind w:right="52"/>
              <w:jc w:val="both"/>
              <w:rPr>
                <w:szCs w:val="28"/>
              </w:rPr>
            </w:pPr>
          </w:p>
          <w:p w14:paraId="0D9E5EBB" w14:textId="77777777" w:rsidR="00760F0E" w:rsidRDefault="00760F0E" w:rsidP="00650439">
            <w:pPr>
              <w:spacing w:line="288" w:lineRule="auto"/>
              <w:ind w:right="52"/>
              <w:jc w:val="both"/>
              <w:rPr>
                <w:szCs w:val="28"/>
              </w:rPr>
            </w:pPr>
          </w:p>
          <w:p w14:paraId="0FA4E4BC" w14:textId="77777777" w:rsidR="00760F0E" w:rsidRDefault="00760F0E" w:rsidP="00650439">
            <w:pPr>
              <w:spacing w:line="288" w:lineRule="auto"/>
              <w:ind w:right="52"/>
              <w:jc w:val="both"/>
              <w:rPr>
                <w:szCs w:val="28"/>
              </w:rPr>
            </w:pPr>
          </w:p>
          <w:p w14:paraId="43E7A7A2" w14:textId="77777777" w:rsidR="00760F0E" w:rsidRDefault="00760F0E" w:rsidP="00650439">
            <w:pPr>
              <w:spacing w:line="288" w:lineRule="auto"/>
              <w:ind w:right="52"/>
              <w:jc w:val="both"/>
              <w:rPr>
                <w:szCs w:val="28"/>
              </w:rPr>
            </w:pPr>
          </w:p>
          <w:p w14:paraId="2916D98E" w14:textId="77777777" w:rsidR="00760F0E" w:rsidRDefault="00760F0E" w:rsidP="00650439">
            <w:pPr>
              <w:spacing w:line="288" w:lineRule="auto"/>
              <w:ind w:right="52"/>
              <w:jc w:val="both"/>
              <w:rPr>
                <w:szCs w:val="28"/>
              </w:rPr>
            </w:pPr>
          </w:p>
          <w:p w14:paraId="6CA4DF0C" w14:textId="77777777" w:rsidR="00760F0E" w:rsidRDefault="00760F0E" w:rsidP="00650439">
            <w:pPr>
              <w:spacing w:line="288" w:lineRule="auto"/>
              <w:ind w:right="52"/>
              <w:jc w:val="both"/>
              <w:rPr>
                <w:szCs w:val="28"/>
              </w:rPr>
            </w:pPr>
          </w:p>
          <w:p w14:paraId="0C0DAD9F" w14:textId="77777777" w:rsidR="00760F0E" w:rsidRDefault="00760F0E" w:rsidP="00650439">
            <w:pPr>
              <w:spacing w:line="288" w:lineRule="auto"/>
              <w:ind w:right="52"/>
              <w:jc w:val="both"/>
              <w:rPr>
                <w:szCs w:val="28"/>
              </w:rPr>
            </w:pPr>
          </w:p>
          <w:p w14:paraId="03CA73B9" w14:textId="77777777" w:rsidR="00760F0E" w:rsidRDefault="00760F0E" w:rsidP="00650439">
            <w:pPr>
              <w:spacing w:line="288" w:lineRule="auto"/>
              <w:ind w:right="52"/>
              <w:jc w:val="both"/>
              <w:rPr>
                <w:szCs w:val="28"/>
              </w:rPr>
            </w:pPr>
          </w:p>
          <w:p w14:paraId="08C63436" w14:textId="77777777" w:rsidR="00760F0E" w:rsidRDefault="00760F0E" w:rsidP="00650439">
            <w:pPr>
              <w:spacing w:line="288" w:lineRule="auto"/>
              <w:ind w:right="52"/>
              <w:jc w:val="both"/>
              <w:rPr>
                <w:szCs w:val="28"/>
              </w:rPr>
            </w:pPr>
          </w:p>
          <w:p w14:paraId="36CDB157" w14:textId="77777777" w:rsidR="00760F0E" w:rsidRDefault="00760F0E" w:rsidP="00650439">
            <w:pPr>
              <w:spacing w:line="288" w:lineRule="auto"/>
              <w:ind w:right="52"/>
              <w:jc w:val="both"/>
              <w:rPr>
                <w:szCs w:val="28"/>
              </w:rPr>
            </w:pPr>
          </w:p>
          <w:p w14:paraId="0C193984" w14:textId="77777777" w:rsidR="00760F0E" w:rsidRDefault="00760F0E" w:rsidP="00650439">
            <w:pPr>
              <w:spacing w:line="288" w:lineRule="auto"/>
              <w:ind w:right="52"/>
              <w:jc w:val="both"/>
              <w:rPr>
                <w:szCs w:val="28"/>
              </w:rPr>
            </w:pPr>
          </w:p>
          <w:p w14:paraId="3EC02770" w14:textId="77777777" w:rsidR="00760F0E" w:rsidRDefault="00760F0E" w:rsidP="00650439">
            <w:pPr>
              <w:spacing w:line="288" w:lineRule="auto"/>
              <w:ind w:right="52"/>
              <w:jc w:val="both"/>
              <w:rPr>
                <w:szCs w:val="28"/>
              </w:rPr>
            </w:pPr>
          </w:p>
          <w:p w14:paraId="6CB5CD26" w14:textId="77777777" w:rsidR="00760F0E" w:rsidRDefault="00760F0E" w:rsidP="00650439">
            <w:pPr>
              <w:spacing w:line="288" w:lineRule="auto"/>
              <w:ind w:right="52"/>
              <w:jc w:val="both"/>
              <w:rPr>
                <w:szCs w:val="28"/>
              </w:rPr>
            </w:pPr>
          </w:p>
          <w:p w14:paraId="158C265D" w14:textId="77777777" w:rsidR="00760F0E" w:rsidRDefault="00760F0E" w:rsidP="00650439">
            <w:pPr>
              <w:spacing w:line="288" w:lineRule="auto"/>
              <w:ind w:right="52"/>
              <w:jc w:val="both"/>
              <w:rPr>
                <w:szCs w:val="28"/>
              </w:rPr>
            </w:pPr>
          </w:p>
          <w:p w14:paraId="3CA8857E" w14:textId="77777777" w:rsidR="00760F0E" w:rsidRDefault="00760F0E" w:rsidP="00650439">
            <w:pPr>
              <w:spacing w:line="288" w:lineRule="auto"/>
              <w:ind w:right="52"/>
              <w:jc w:val="both"/>
              <w:rPr>
                <w:szCs w:val="28"/>
              </w:rPr>
            </w:pPr>
          </w:p>
          <w:p w14:paraId="28160618" w14:textId="77777777" w:rsidR="00760F0E" w:rsidRDefault="00760F0E" w:rsidP="00650439">
            <w:pPr>
              <w:spacing w:line="288" w:lineRule="auto"/>
              <w:ind w:right="52"/>
              <w:jc w:val="both"/>
              <w:rPr>
                <w:szCs w:val="28"/>
              </w:rPr>
            </w:pPr>
          </w:p>
          <w:p w14:paraId="6FF49FF5" w14:textId="77777777" w:rsidR="00760F0E" w:rsidRDefault="00760F0E" w:rsidP="00650439">
            <w:pPr>
              <w:spacing w:line="288" w:lineRule="auto"/>
              <w:ind w:right="52"/>
              <w:jc w:val="both"/>
              <w:rPr>
                <w:szCs w:val="28"/>
              </w:rPr>
            </w:pPr>
          </w:p>
          <w:p w14:paraId="16A960A9" w14:textId="77777777" w:rsidR="00760F0E" w:rsidRDefault="00760F0E" w:rsidP="00650439">
            <w:pPr>
              <w:spacing w:line="288" w:lineRule="auto"/>
              <w:ind w:right="52"/>
              <w:jc w:val="both"/>
              <w:rPr>
                <w:szCs w:val="28"/>
              </w:rPr>
            </w:pPr>
          </w:p>
          <w:p w14:paraId="7AEDE12C" w14:textId="77777777" w:rsidR="00760F0E" w:rsidRDefault="00760F0E" w:rsidP="00650439">
            <w:pPr>
              <w:spacing w:line="288" w:lineRule="auto"/>
              <w:ind w:right="52"/>
              <w:jc w:val="both"/>
              <w:rPr>
                <w:szCs w:val="28"/>
              </w:rPr>
            </w:pPr>
          </w:p>
          <w:p w14:paraId="12E45484" w14:textId="77777777" w:rsidR="00760F0E" w:rsidRDefault="00760F0E" w:rsidP="00650439">
            <w:pPr>
              <w:spacing w:line="288" w:lineRule="auto"/>
              <w:ind w:right="52"/>
              <w:jc w:val="both"/>
              <w:rPr>
                <w:szCs w:val="28"/>
              </w:rPr>
            </w:pPr>
          </w:p>
          <w:p w14:paraId="5C8B056C" w14:textId="77777777" w:rsidR="00760F0E" w:rsidRDefault="00760F0E" w:rsidP="00650439">
            <w:pPr>
              <w:spacing w:line="288" w:lineRule="auto"/>
              <w:ind w:right="52"/>
              <w:jc w:val="both"/>
              <w:rPr>
                <w:szCs w:val="28"/>
              </w:rPr>
            </w:pPr>
          </w:p>
          <w:p w14:paraId="5C5BE649" w14:textId="77777777" w:rsidR="00760F0E" w:rsidRDefault="00760F0E" w:rsidP="00650439">
            <w:pPr>
              <w:spacing w:line="288" w:lineRule="auto"/>
              <w:ind w:right="52"/>
              <w:jc w:val="both"/>
              <w:rPr>
                <w:szCs w:val="28"/>
              </w:rPr>
            </w:pPr>
          </w:p>
          <w:p w14:paraId="4C9E677E" w14:textId="77777777" w:rsidR="00760F0E" w:rsidRDefault="00760F0E" w:rsidP="00650439">
            <w:pPr>
              <w:spacing w:line="288" w:lineRule="auto"/>
              <w:ind w:right="52"/>
              <w:jc w:val="both"/>
              <w:rPr>
                <w:szCs w:val="28"/>
              </w:rPr>
            </w:pPr>
          </w:p>
          <w:p w14:paraId="73F538F8" w14:textId="77777777" w:rsidR="00760F0E" w:rsidRDefault="00760F0E" w:rsidP="00650439">
            <w:pPr>
              <w:spacing w:line="288" w:lineRule="auto"/>
              <w:ind w:right="52"/>
              <w:jc w:val="both"/>
              <w:rPr>
                <w:szCs w:val="28"/>
              </w:rPr>
            </w:pPr>
          </w:p>
          <w:p w14:paraId="21976706" w14:textId="77777777" w:rsidR="00760F0E" w:rsidRDefault="00760F0E" w:rsidP="00650439">
            <w:pPr>
              <w:spacing w:line="288" w:lineRule="auto"/>
              <w:ind w:right="52"/>
              <w:jc w:val="both"/>
              <w:rPr>
                <w:szCs w:val="28"/>
              </w:rPr>
            </w:pPr>
          </w:p>
          <w:p w14:paraId="48581E6E" w14:textId="77777777" w:rsidR="00760F0E" w:rsidRDefault="00760F0E" w:rsidP="00650439">
            <w:pPr>
              <w:spacing w:line="288" w:lineRule="auto"/>
              <w:ind w:right="52"/>
              <w:jc w:val="both"/>
              <w:rPr>
                <w:szCs w:val="28"/>
              </w:rPr>
            </w:pPr>
          </w:p>
          <w:p w14:paraId="77944636" w14:textId="77777777" w:rsidR="00760F0E" w:rsidRDefault="00760F0E" w:rsidP="00650439">
            <w:pPr>
              <w:spacing w:line="288" w:lineRule="auto"/>
              <w:ind w:right="52"/>
              <w:jc w:val="both"/>
              <w:rPr>
                <w:szCs w:val="28"/>
              </w:rPr>
            </w:pPr>
          </w:p>
          <w:p w14:paraId="0E56872C" w14:textId="77777777" w:rsidR="00760F0E" w:rsidRDefault="00760F0E" w:rsidP="00650439">
            <w:pPr>
              <w:spacing w:line="288" w:lineRule="auto"/>
              <w:ind w:right="52"/>
              <w:jc w:val="both"/>
              <w:rPr>
                <w:szCs w:val="28"/>
              </w:rPr>
            </w:pPr>
          </w:p>
          <w:p w14:paraId="288C58B6" w14:textId="77777777" w:rsidR="00760F0E" w:rsidRDefault="00760F0E" w:rsidP="00650439">
            <w:pPr>
              <w:spacing w:line="288" w:lineRule="auto"/>
              <w:ind w:right="52"/>
              <w:jc w:val="both"/>
              <w:rPr>
                <w:szCs w:val="28"/>
              </w:rPr>
            </w:pPr>
          </w:p>
          <w:p w14:paraId="2B33FAA9" w14:textId="77777777" w:rsidR="00760F0E" w:rsidRDefault="00760F0E" w:rsidP="00650439">
            <w:pPr>
              <w:spacing w:line="288" w:lineRule="auto"/>
              <w:ind w:right="52"/>
              <w:jc w:val="both"/>
              <w:rPr>
                <w:szCs w:val="28"/>
              </w:rPr>
            </w:pPr>
          </w:p>
          <w:p w14:paraId="0423F63F" w14:textId="77777777" w:rsidR="00760F0E" w:rsidRDefault="00760F0E" w:rsidP="00650439">
            <w:pPr>
              <w:spacing w:line="288" w:lineRule="auto"/>
              <w:ind w:right="52"/>
              <w:jc w:val="both"/>
              <w:rPr>
                <w:szCs w:val="28"/>
              </w:rPr>
            </w:pPr>
          </w:p>
          <w:p w14:paraId="72AA81FC" w14:textId="77777777" w:rsidR="00760F0E" w:rsidRDefault="00760F0E" w:rsidP="00650439">
            <w:pPr>
              <w:spacing w:line="288" w:lineRule="auto"/>
              <w:ind w:right="52"/>
              <w:jc w:val="both"/>
              <w:rPr>
                <w:szCs w:val="28"/>
              </w:rPr>
            </w:pPr>
          </w:p>
          <w:p w14:paraId="12499C1B" w14:textId="77777777" w:rsidR="00760F0E" w:rsidRDefault="00760F0E" w:rsidP="00650439">
            <w:pPr>
              <w:spacing w:line="288" w:lineRule="auto"/>
              <w:ind w:right="52"/>
              <w:jc w:val="both"/>
              <w:rPr>
                <w:szCs w:val="28"/>
              </w:rPr>
            </w:pPr>
          </w:p>
          <w:p w14:paraId="2CF67F84" w14:textId="77777777" w:rsidR="00760F0E" w:rsidRDefault="00760F0E" w:rsidP="00650439">
            <w:pPr>
              <w:spacing w:line="288" w:lineRule="auto"/>
              <w:ind w:right="52"/>
              <w:jc w:val="both"/>
              <w:rPr>
                <w:szCs w:val="28"/>
              </w:rPr>
            </w:pPr>
          </w:p>
          <w:p w14:paraId="0786BE47" w14:textId="77777777" w:rsidR="00760F0E" w:rsidRDefault="00760F0E" w:rsidP="00650439">
            <w:pPr>
              <w:spacing w:line="288" w:lineRule="auto"/>
              <w:ind w:right="52"/>
              <w:jc w:val="both"/>
              <w:rPr>
                <w:szCs w:val="28"/>
              </w:rPr>
            </w:pPr>
          </w:p>
          <w:p w14:paraId="573E5CAB" w14:textId="77777777" w:rsidR="00760F0E" w:rsidRDefault="00760F0E" w:rsidP="00650439">
            <w:pPr>
              <w:spacing w:line="288" w:lineRule="auto"/>
              <w:ind w:right="52"/>
              <w:jc w:val="both"/>
              <w:rPr>
                <w:szCs w:val="28"/>
              </w:rPr>
            </w:pPr>
          </w:p>
          <w:p w14:paraId="0E75F2C7" w14:textId="77777777" w:rsidR="00760F0E" w:rsidRDefault="00760F0E" w:rsidP="00650439">
            <w:pPr>
              <w:spacing w:line="288" w:lineRule="auto"/>
              <w:ind w:right="52"/>
              <w:jc w:val="both"/>
              <w:rPr>
                <w:szCs w:val="28"/>
              </w:rPr>
            </w:pPr>
          </w:p>
          <w:p w14:paraId="5DEF69EC" w14:textId="77777777" w:rsidR="00760F0E" w:rsidRPr="001439E3" w:rsidRDefault="00760F0E" w:rsidP="00A759A5">
            <w:pPr>
              <w:pStyle w:val="TableParagraph"/>
              <w:numPr>
                <w:ilvl w:val="0"/>
                <w:numId w:val="39"/>
              </w:numPr>
              <w:tabs>
                <w:tab w:val="left" w:pos="262"/>
              </w:tabs>
              <w:spacing w:line="304" w:lineRule="auto"/>
              <w:ind w:right="68" w:firstLine="0"/>
              <w:jc w:val="both"/>
              <w:rPr>
                <w:sz w:val="28"/>
                <w:szCs w:val="28"/>
              </w:rPr>
            </w:pPr>
            <w:r w:rsidRPr="001439E3">
              <w:rPr>
                <w:sz w:val="28"/>
                <w:szCs w:val="28"/>
              </w:rPr>
              <w:t>GV mời các nhóm lần lượt trình bày kết quả thảo luận trước lớp.</w:t>
            </w:r>
          </w:p>
          <w:p w14:paraId="44BF7453" w14:textId="77777777" w:rsidR="00760F0E" w:rsidRPr="001439E3" w:rsidRDefault="00760F0E" w:rsidP="00A759A5">
            <w:pPr>
              <w:pStyle w:val="TableParagraph"/>
              <w:numPr>
                <w:ilvl w:val="0"/>
                <w:numId w:val="39"/>
              </w:numPr>
              <w:tabs>
                <w:tab w:val="left" w:pos="245"/>
              </w:tabs>
              <w:spacing w:line="251" w:lineRule="exact"/>
              <w:ind w:left="245" w:hanging="165"/>
              <w:jc w:val="both"/>
              <w:rPr>
                <w:sz w:val="28"/>
                <w:szCs w:val="28"/>
              </w:rPr>
            </w:pPr>
            <w:r w:rsidRPr="001439E3">
              <w:rPr>
                <w:sz w:val="28"/>
                <w:szCs w:val="28"/>
              </w:rPr>
              <w:t>GV</w:t>
            </w:r>
            <w:r w:rsidRPr="001439E3">
              <w:rPr>
                <w:spacing w:val="-5"/>
                <w:sz w:val="28"/>
                <w:szCs w:val="28"/>
              </w:rPr>
              <w:t xml:space="preserve"> </w:t>
            </w:r>
            <w:r w:rsidRPr="001439E3">
              <w:rPr>
                <w:sz w:val="28"/>
                <w:szCs w:val="28"/>
              </w:rPr>
              <w:t xml:space="preserve">tổ chức cho các nhóm nhận xét lẫn </w:t>
            </w:r>
            <w:r w:rsidRPr="001439E3">
              <w:rPr>
                <w:spacing w:val="-2"/>
                <w:sz w:val="28"/>
                <w:szCs w:val="28"/>
              </w:rPr>
              <w:t>nhau.</w:t>
            </w:r>
          </w:p>
          <w:p w14:paraId="7FDE7C13" w14:textId="77777777" w:rsidR="00760F0E" w:rsidRPr="001439E3" w:rsidRDefault="00760F0E" w:rsidP="00A759A5">
            <w:pPr>
              <w:pStyle w:val="TableParagraph"/>
              <w:numPr>
                <w:ilvl w:val="0"/>
                <w:numId w:val="39"/>
              </w:numPr>
              <w:tabs>
                <w:tab w:val="left" w:pos="268"/>
              </w:tabs>
              <w:spacing w:before="67" w:line="304" w:lineRule="auto"/>
              <w:ind w:right="68" w:firstLine="0"/>
              <w:jc w:val="both"/>
              <w:rPr>
                <w:sz w:val="28"/>
                <w:szCs w:val="28"/>
              </w:rPr>
            </w:pPr>
            <w:r w:rsidRPr="001439E3">
              <w:rPr>
                <w:sz w:val="28"/>
                <w:szCs w:val="28"/>
              </w:rPr>
              <w:t>GV nhận xét chung và hướng dẫn HS rút ra kết luận:</w:t>
            </w:r>
          </w:p>
          <w:p w14:paraId="154AE2A3" w14:textId="77777777" w:rsidR="00760F0E" w:rsidRPr="003D23E6" w:rsidRDefault="00760F0E" w:rsidP="00650439">
            <w:pPr>
              <w:pStyle w:val="TableParagraph"/>
              <w:spacing w:line="304" w:lineRule="auto"/>
              <w:ind w:left="80" w:right="68"/>
              <w:jc w:val="both"/>
              <w:rPr>
                <w:i/>
                <w:sz w:val="28"/>
                <w:szCs w:val="28"/>
              </w:rPr>
            </w:pPr>
            <w:r w:rsidRPr="003D23E6">
              <w:rPr>
                <w:i/>
                <w:sz w:val="28"/>
                <w:szCs w:val="28"/>
              </w:rPr>
              <w:t>+ Các vật dẫn điện được sử dụng để nối các bộ phận trong mạch điện, dẫn điện từ nguồn đến các thiết bị máy móc,…</w:t>
            </w:r>
          </w:p>
          <w:p w14:paraId="74E532E5" w14:textId="77777777" w:rsidR="00760F0E" w:rsidRPr="003D23E6" w:rsidRDefault="00760F0E" w:rsidP="00650439">
            <w:pPr>
              <w:pStyle w:val="TableParagraph"/>
              <w:spacing w:line="304" w:lineRule="auto"/>
              <w:ind w:left="80" w:right="68"/>
              <w:jc w:val="both"/>
              <w:rPr>
                <w:i/>
                <w:sz w:val="28"/>
                <w:szCs w:val="28"/>
              </w:rPr>
            </w:pPr>
            <w:r w:rsidRPr="003D23E6">
              <w:rPr>
                <w:i/>
                <w:sz w:val="28"/>
                <w:szCs w:val="28"/>
              </w:rPr>
              <w:t>+ Các vật cách</w:t>
            </w:r>
            <w:r w:rsidRPr="003D23E6">
              <w:rPr>
                <w:i/>
                <w:spacing w:val="-1"/>
                <w:sz w:val="28"/>
                <w:szCs w:val="28"/>
              </w:rPr>
              <w:t xml:space="preserve"> </w:t>
            </w:r>
            <w:r w:rsidRPr="003D23E6">
              <w:rPr>
                <w:i/>
                <w:sz w:val="28"/>
                <w:szCs w:val="28"/>
              </w:rPr>
              <w:t>điện được sử dụng để ngăn cách dòng điện với bên ngoài, đảm bảo an toàn cho việc sử dụng điện,…</w:t>
            </w:r>
          </w:p>
          <w:p w14:paraId="17DE776D" w14:textId="77777777" w:rsidR="00760F0E" w:rsidRPr="00901A42" w:rsidRDefault="00760F0E" w:rsidP="00650439">
            <w:pPr>
              <w:spacing w:line="288" w:lineRule="auto"/>
              <w:ind w:right="52"/>
              <w:jc w:val="both"/>
              <w:rPr>
                <w:rFonts w:eastAsia="Calibri"/>
                <w:szCs w:val="28"/>
              </w:rPr>
            </w:pPr>
            <w:r>
              <w:rPr>
                <w:szCs w:val="28"/>
              </w:rPr>
              <w:t xml:space="preserve">- </w:t>
            </w:r>
            <w:r w:rsidRPr="001439E3">
              <w:rPr>
                <w:szCs w:val="28"/>
              </w:rPr>
              <w:t>GV giáo dục HS sử dụng các thiết bị điện tại gia đình, trường học an toàn.</w:t>
            </w:r>
          </w:p>
        </w:tc>
        <w:tc>
          <w:tcPr>
            <w:tcW w:w="4140" w:type="dxa"/>
            <w:gridSpan w:val="2"/>
            <w:tcBorders>
              <w:top w:val="dashed" w:sz="4" w:space="0" w:color="auto"/>
              <w:bottom w:val="dashed" w:sz="4" w:space="0" w:color="auto"/>
            </w:tcBorders>
          </w:tcPr>
          <w:p w14:paraId="4C984A5E" w14:textId="77777777" w:rsidR="00760F0E" w:rsidRPr="001439E3" w:rsidRDefault="00760F0E" w:rsidP="00A759A5">
            <w:pPr>
              <w:pStyle w:val="TableParagraph"/>
              <w:numPr>
                <w:ilvl w:val="0"/>
                <w:numId w:val="42"/>
              </w:numPr>
              <w:tabs>
                <w:tab w:val="left" w:pos="244"/>
              </w:tabs>
              <w:spacing w:before="56"/>
              <w:rPr>
                <w:sz w:val="28"/>
                <w:szCs w:val="28"/>
              </w:rPr>
            </w:pPr>
            <w:r w:rsidRPr="001439E3">
              <w:rPr>
                <w:sz w:val="28"/>
                <w:szCs w:val="28"/>
              </w:rPr>
              <w:lastRenderedPageBreak/>
              <w:t>HS</w:t>
            </w:r>
            <w:r w:rsidRPr="001439E3">
              <w:rPr>
                <w:spacing w:val="-2"/>
                <w:sz w:val="28"/>
                <w:szCs w:val="28"/>
              </w:rPr>
              <w:t xml:space="preserve"> </w:t>
            </w:r>
            <w:r w:rsidRPr="001439E3">
              <w:rPr>
                <w:sz w:val="28"/>
                <w:szCs w:val="28"/>
              </w:rPr>
              <w:t xml:space="preserve">chia nhóm và quan sát các </w:t>
            </w:r>
            <w:r w:rsidRPr="001439E3">
              <w:rPr>
                <w:spacing w:val="-2"/>
                <w:sz w:val="28"/>
                <w:szCs w:val="28"/>
              </w:rPr>
              <w:t>hình.</w:t>
            </w:r>
          </w:p>
          <w:p w14:paraId="0969D3B7" w14:textId="77777777" w:rsidR="00760F0E" w:rsidRPr="001439E3" w:rsidRDefault="00760F0E" w:rsidP="005852C1">
            <w:pPr>
              <w:pStyle w:val="TableParagraph"/>
              <w:spacing w:before="134"/>
              <w:rPr>
                <w:b/>
                <w:i/>
                <w:sz w:val="28"/>
                <w:szCs w:val="28"/>
              </w:rPr>
            </w:pPr>
          </w:p>
          <w:p w14:paraId="3BEBC59C" w14:textId="77777777" w:rsidR="00760F0E" w:rsidRPr="001439E3" w:rsidRDefault="00760F0E" w:rsidP="00A759A5">
            <w:pPr>
              <w:pStyle w:val="TableParagraph"/>
              <w:numPr>
                <w:ilvl w:val="0"/>
                <w:numId w:val="42"/>
              </w:numPr>
              <w:tabs>
                <w:tab w:val="left" w:pos="244"/>
              </w:tabs>
              <w:rPr>
                <w:sz w:val="28"/>
                <w:szCs w:val="28"/>
              </w:rPr>
            </w:pPr>
            <w:r w:rsidRPr="001439E3">
              <w:rPr>
                <w:sz w:val="28"/>
                <w:szCs w:val="28"/>
              </w:rPr>
              <w:t xml:space="preserve">Các nhóm thực hiện nhiệm </w:t>
            </w:r>
            <w:r w:rsidRPr="001439E3">
              <w:rPr>
                <w:spacing w:val="-5"/>
                <w:sz w:val="28"/>
                <w:szCs w:val="28"/>
              </w:rPr>
              <w:t>vụ.</w:t>
            </w:r>
          </w:p>
          <w:p w14:paraId="5F08B901" w14:textId="77777777" w:rsidR="00760F0E" w:rsidRPr="003D23E6" w:rsidRDefault="00760F0E" w:rsidP="00A759A5">
            <w:pPr>
              <w:pStyle w:val="TableParagraph"/>
              <w:numPr>
                <w:ilvl w:val="0"/>
                <w:numId w:val="42"/>
              </w:numPr>
              <w:tabs>
                <w:tab w:val="left" w:pos="244"/>
              </w:tabs>
              <w:spacing w:before="67"/>
              <w:rPr>
                <w:sz w:val="28"/>
                <w:szCs w:val="28"/>
              </w:rPr>
            </w:pPr>
            <w:r w:rsidRPr="001439E3">
              <w:rPr>
                <w:sz w:val="28"/>
                <w:szCs w:val="28"/>
              </w:rPr>
              <w:t>HS</w:t>
            </w:r>
            <w:r w:rsidRPr="001439E3">
              <w:rPr>
                <w:spacing w:val="-2"/>
                <w:sz w:val="28"/>
                <w:szCs w:val="28"/>
              </w:rPr>
              <w:t xml:space="preserve"> </w:t>
            </w:r>
            <w:r w:rsidRPr="001439E3">
              <w:rPr>
                <w:sz w:val="28"/>
                <w:szCs w:val="28"/>
              </w:rPr>
              <w:t xml:space="preserve">trả </w:t>
            </w:r>
            <w:r w:rsidRPr="001439E3">
              <w:rPr>
                <w:spacing w:val="-4"/>
                <w:sz w:val="28"/>
                <w:szCs w:val="28"/>
              </w:rPr>
              <w:t>lời:</w:t>
            </w:r>
          </w:p>
          <w:p w14:paraId="6CAE3234" w14:textId="77777777" w:rsidR="00760F0E" w:rsidRPr="001439E3" w:rsidRDefault="00760F0E" w:rsidP="005852C1">
            <w:pPr>
              <w:pStyle w:val="TableParagraph"/>
              <w:spacing w:before="67"/>
              <w:ind w:left="79"/>
              <w:rPr>
                <w:sz w:val="28"/>
                <w:szCs w:val="28"/>
              </w:rPr>
            </w:pPr>
            <w:r w:rsidRPr="001439E3">
              <w:rPr>
                <w:sz w:val="28"/>
                <w:szCs w:val="28"/>
              </w:rPr>
              <w:t xml:space="preserve">+ Hình </w:t>
            </w:r>
            <w:r w:rsidRPr="001439E3">
              <w:rPr>
                <w:spacing w:val="-5"/>
                <w:sz w:val="28"/>
                <w:szCs w:val="28"/>
              </w:rPr>
              <w:t>3:</w:t>
            </w:r>
          </w:p>
          <w:p w14:paraId="71C8E2BC" w14:textId="77777777" w:rsidR="00760F0E" w:rsidRPr="001439E3" w:rsidRDefault="00760F0E" w:rsidP="00A759A5">
            <w:pPr>
              <w:pStyle w:val="TableParagraph"/>
              <w:numPr>
                <w:ilvl w:val="0"/>
                <w:numId w:val="41"/>
              </w:numPr>
              <w:tabs>
                <w:tab w:val="left" w:pos="323"/>
              </w:tabs>
              <w:spacing w:before="67" w:line="304" w:lineRule="auto"/>
              <w:ind w:right="68" w:firstLine="0"/>
              <w:rPr>
                <w:sz w:val="28"/>
                <w:szCs w:val="28"/>
              </w:rPr>
            </w:pPr>
            <w:r w:rsidRPr="001439E3">
              <w:rPr>
                <w:sz w:val="28"/>
                <w:szCs w:val="28"/>
              </w:rPr>
              <w:t xml:space="preserve">: Vật cách điện. Lí do: Ngăn cách dòng điện với bên ngoài, giúp đảm bảo an toàn, không bị </w:t>
            </w:r>
            <w:r w:rsidRPr="001439E3">
              <w:rPr>
                <w:sz w:val="28"/>
                <w:szCs w:val="28"/>
              </w:rPr>
              <w:lastRenderedPageBreak/>
              <w:t>điện giật khi phải cầm, nắm phích cắm điện.</w:t>
            </w:r>
            <w:r w:rsidRPr="001439E3">
              <w:rPr>
                <w:spacing w:val="40"/>
                <w:sz w:val="28"/>
                <w:szCs w:val="28"/>
              </w:rPr>
              <w:t xml:space="preserve"> </w:t>
            </w:r>
            <w:r w:rsidRPr="001439E3">
              <w:rPr>
                <w:sz w:val="28"/>
                <w:szCs w:val="28"/>
              </w:rPr>
              <w:t>(b):</w:t>
            </w:r>
            <w:r w:rsidRPr="001439E3">
              <w:rPr>
                <w:spacing w:val="-14"/>
                <w:sz w:val="28"/>
                <w:szCs w:val="28"/>
              </w:rPr>
              <w:t xml:space="preserve"> </w:t>
            </w:r>
            <w:r w:rsidRPr="001439E3">
              <w:rPr>
                <w:sz w:val="28"/>
                <w:szCs w:val="28"/>
              </w:rPr>
              <w:t>Vật</w:t>
            </w:r>
            <w:r w:rsidRPr="001439E3">
              <w:rPr>
                <w:spacing w:val="-12"/>
                <w:sz w:val="28"/>
                <w:szCs w:val="28"/>
              </w:rPr>
              <w:t xml:space="preserve"> </w:t>
            </w:r>
            <w:r w:rsidRPr="001439E3">
              <w:rPr>
                <w:sz w:val="28"/>
                <w:szCs w:val="28"/>
              </w:rPr>
              <w:t>dẫn</w:t>
            </w:r>
            <w:r w:rsidRPr="001439E3">
              <w:rPr>
                <w:spacing w:val="-12"/>
                <w:sz w:val="28"/>
                <w:szCs w:val="28"/>
              </w:rPr>
              <w:t xml:space="preserve"> </w:t>
            </w:r>
            <w:r w:rsidRPr="001439E3">
              <w:rPr>
                <w:sz w:val="28"/>
                <w:szCs w:val="28"/>
              </w:rPr>
              <w:t>điện.</w:t>
            </w:r>
            <w:r w:rsidRPr="001439E3">
              <w:rPr>
                <w:spacing w:val="-12"/>
                <w:sz w:val="28"/>
                <w:szCs w:val="28"/>
              </w:rPr>
              <w:t xml:space="preserve"> </w:t>
            </w:r>
            <w:r w:rsidRPr="001439E3">
              <w:rPr>
                <w:sz w:val="28"/>
                <w:szCs w:val="28"/>
              </w:rPr>
              <w:t>Lí</w:t>
            </w:r>
            <w:r w:rsidRPr="001439E3">
              <w:rPr>
                <w:spacing w:val="-12"/>
                <w:sz w:val="28"/>
                <w:szCs w:val="28"/>
              </w:rPr>
              <w:t xml:space="preserve"> </w:t>
            </w:r>
            <w:r w:rsidRPr="001439E3">
              <w:rPr>
                <w:sz w:val="28"/>
                <w:szCs w:val="28"/>
              </w:rPr>
              <w:t>do:</w:t>
            </w:r>
            <w:r w:rsidRPr="001439E3">
              <w:rPr>
                <w:spacing w:val="-12"/>
                <w:sz w:val="28"/>
                <w:szCs w:val="28"/>
              </w:rPr>
              <w:t xml:space="preserve"> </w:t>
            </w:r>
            <w:r w:rsidRPr="001439E3">
              <w:rPr>
                <w:sz w:val="28"/>
                <w:szCs w:val="28"/>
              </w:rPr>
              <w:t>Cho</w:t>
            </w:r>
            <w:r w:rsidRPr="001439E3">
              <w:rPr>
                <w:spacing w:val="-12"/>
                <w:sz w:val="28"/>
                <w:szCs w:val="28"/>
              </w:rPr>
              <w:t xml:space="preserve"> </w:t>
            </w:r>
            <w:r w:rsidRPr="001439E3">
              <w:rPr>
                <w:sz w:val="28"/>
                <w:szCs w:val="28"/>
              </w:rPr>
              <w:t>dòng</w:t>
            </w:r>
            <w:r w:rsidRPr="001439E3">
              <w:rPr>
                <w:spacing w:val="-12"/>
                <w:sz w:val="28"/>
                <w:szCs w:val="28"/>
              </w:rPr>
              <w:t xml:space="preserve"> </w:t>
            </w:r>
            <w:r w:rsidRPr="001439E3">
              <w:rPr>
                <w:sz w:val="28"/>
                <w:szCs w:val="28"/>
              </w:rPr>
              <w:t>điện</w:t>
            </w:r>
            <w:r w:rsidRPr="001439E3">
              <w:rPr>
                <w:spacing w:val="-12"/>
                <w:sz w:val="28"/>
                <w:szCs w:val="28"/>
              </w:rPr>
              <w:t xml:space="preserve"> </w:t>
            </w:r>
            <w:r w:rsidRPr="001439E3">
              <w:rPr>
                <w:sz w:val="28"/>
                <w:szCs w:val="28"/>
              </w:rPr>
              <w:t>từ</w:t>
            </w:r>
            <w:r w:rsidRPr="001439E3">
              <w:rPr>
                <w:spacing w:val="-12"/>
                <w:sz w:val="28"/>
                <w:szCs w:val="28"/>
              </w:rPr>
              <w:t xml:space="preserve"> </w:t>
            </w:r>
            <w:r w:rsidRPr="001439E3">
              <w:rPr>
                <w:sz w:val="28"/>
                <w:szCs w:val="28"/>
              </w:rPr>
              <w:t>ổ</w:t>
            </w:r>
            <w:r w:rsidRPr="001439E3">
              <w:rPr>
                <w:spacing w:val="-12"/>
                <w:sz w:val="28"/>
                <w:szCs w:val="28"/>
              </w:rPr>
              <w:t xml:space="preserve"> </w:t>
            </w:r>
            <w:r w:rsidRPr="001439E3">
              <w:rPr>
                <w:sz w:val="28"/>
                <w:szCs w:val="28"/>
              </w:rPr>
              <w:t>điện (nguồn điện) đi qua, đến các thiết bị điện giúp các thiết bị này hoạt động.</w:t>
            </w:r>
          </w:p>
          <w:p w14:paraId="42AF2B3A" w14:textId="77777777" w:rsidR="00760F0E" w:rsidRPr="001439E3" w:rsidRDefault="00760F0E" w:rsidP="005852C1">
            <w:pPr>
              <w:pStyle w:val="TableParagraph"/>
              <w:spacing w:line="246" w:lineRule="exact"/>
              <w:ind w:left="79"/>
              <w:rPr>
                <w:sz w:val="28"/>
                <w:szCs w:val="28"/>
              </w:rPr>
            </w:pPr>
            <w:r w:rsidRPr="001439E3">
              <w:rPr>
                <w:sz w:val="28"/>
                <w:szCs w:val="28"/>
              </w:rPr>
              <w:t xml:space="preserve">+ Hình </w:t>
            </w:r>
            <w:r w:rsidRPr="001439E3">
              <w:rPr>
                <w:spacing w:val="-5"/>
                <w:sz w:val="28"/>
                <w:szCs w:val="28"/>
              </w:rPr>
              <w:t>4:</w:t>
            </w:r>
          </w:p>
          <w:p w14:paraId="551A1D52" w14:textId="77777777" w:rsidR="00760F0E" w:rsidRPr="001439E3" w:rsidRDefault="00760F0E" w:rsidP="00A759A5">
            <w:pPr>
              <w:pStyle w:val="TableParagraph"/>
              <w:numPr>
                <w:ilvl w:val="0"/>
                <w:numId w:val="40"/>
              </w:numPr>
              <w:tabs>
                <w:tab w:val="left" w:pos="323"/>
              </w:tabs>
              <w:spacing w:before="68" w:line="304" w:lineRule="auto"/>
              <w:ind w:right="68" w:firstLine="0"/>
              <w:jc w:val="both"/>
              <w:rPr>
                <w:sz w:val="28"/>
                <w:szCs w:val="28"/>
              </w:rPr>
            </w:pPr>
            <w:r w:rsidRPr="001439E3">
              <w:rPr>
                <w:sz w:val="28"/>
                <w:szCs w:val="28"/>
              </w:rPr>
              <w:t>: Vật dẫn điện. Lí do: Cho dòng điện đi qua, giúp nối các bộ phận trong mạch điện, dẫn điện từ nguồn đến các thiết bị máy móc.</w:t>
            </w:r>
          </w:p>
          <w:p w14:paraId="65E3B70B" w14:textId="77777777" w:rsidR="00760F0E" w:rsidRPr="001439E3" w:rsidRDefault="00760F0E" w:rsidP="00A759A5">
            <w:pPr>
              <w:pStyle w:val="TableParagraph"/>
              <w:numPr>
                <w:ilvl w:val="0"/>
                <w:numId w:val="40"/>
              </w:numPr>
              <w:tabs>
                <w:tab w:val="left" w:pos="335"/>
              </w:tabs>
              <w:spacing w:line="304" w:lineRule="auto"/>
              <w:ind w:right="68" w:firstLine="0"/>
              <w:jc w:val="both"/>
              <w:rPr>
                <w:sz w:val="28"/>
                <w:szCs w:val="28"/>
              </w:rPr>
            </w:pPr>
            <w:r w:rsidRPr="001439E3">
              <w:rPr>
                <w:sz w:val="28"/>
                <w:szCs w:val="28"/>
              </w:rPr>
              <w:t>: Vật cách điện. Lí do: Ngăn cách dòng điện với bên ngoài, giúp đảm bảo an toàn, không bị điện giật khi chạm vào dây dẫn.</w:t>
            </w:r>
          </w:p>
          <w:p w14:paraId="6BF1FC2E" w14:textId="77777777" w:rsidR="00760F0E" w:rsidRPr="001439E3" w:rsidRDefault="00760F0E" w:rsidP="00A759A5">
            <w:pPr>
              <w:pStyle w:val="TableParagraph"/>
              <w:numPr>
                <w:ilvl w:val="0"/>
                <w:numId w:val="40"/>
              </w:numPr>
              <w:tabs>
                <w:tab w:val="left" w:pos="323"/>
              </w:tabs>
              <w:spacing w:line="304" w:lineRule="auto"/>
              <w:ind w:right="68" w:firstLine="0"/>
              <w:jc w:val="both"/>
              <w:rPr>
                <w:sz w:val="28"/>
                <w:szCs w:val="28"/>
              </w:rPr>
            </w:pPr>
            <w:r w:rsidRPr="001439E3">
              <w:rPr>
                <w:sz w:val="28"/>
                <w:szCs w:val="28"/>
              </w:rPr>
              <w:t>: Vật cách điện. Lí do: Ngăn cách dòng điện với bên ngoài, giúp đảm bảo an toàn, không bị điện giật khi chạm vào dây dẫn.</w:t>
            </w:r>
          </w:p>
          <w:p w14:paraId="3D647316" w14:textId="77777777" w:rsidR="00760F0E" w:rsidRPr="001439E3" w:rsidRDefault="00760F0E" w:rsidP="005852C1">
            <w:pPr>
              <w:pStyle w:val="TableParagraph"/>
              <w:spacing w:line="249" w:lineRule="exact"/>
              <w:ind w:left="79"/>
              <w:rPr>
                <w:sz w:val="28"/>
                <w:szCs w:val="28"/>
              </w:rPr>
            </w:pPr>
            <w:r w:rsidRPr="001439E3">
              <w:rPr>
                <w:sz w:val="28"/>
                <w:szCs w:val="28"/>
              </w:rPr>
              <w:t xml:space="preserve">+ Hình </w:t>
            </w:r>
            <w:r w:rsidRPr="001439E3">
              <w:rPr>
                <w:spacing w:val="-5"/>
                <w:sz w:val="28"/>
                <w:szCs w:val="28"/>
              </w:rPr>
              <w:t>5:</w:t>
            </w:r>
          </w:p>
          <w:p w14:paraId="519FEEEE" w14:textId="77777777" w:rsidR="00760F0E" w:rsidRDefault="00760F0E" w:rsidP="005852C1">
            <w:pPr>
              <w:spacing w:line="288" w:lineRule="auto"/>
              <w:jc w:val="both"/>
              <w:rPr>
                <w:szCs w:val="28"/>
              </w:rPr>
            </w:pPr>
            <w:r w:rsidRPr="001439E3">
              <w:rPr>
                <w:spacing w:val="-2"/>
                <w:szCs w:val="28"/>
              </w:rPr>
              <w:t>:</w:t>
            </w:r>
            <w:r w:rsidRPr="001439E3">
              <w:rPr>
                <w:spacing w:val="-21"/>
                <w:szCs w:val="28"/>
              </w:rPr>
              <w:t xml:space="preserve"> </w:t>
            </w:r>
            <w:r w:rsidRPr="001439E3">
              <w:rPr>
                <w:spacing w:val="-2"/>
                <w:szCs w:val="28"/>
              </w:rPr>
              <w:t>Vật</w:t>
            </w:r>
            <w:r w:rsidRPr="001439E3">
              <w:rPr>
                <w:spacing w:val="-18"/>
                <w:szCs w:val="28"/>
              </w:rPr>
              <w:t xml:space="preserve"> </w:t>
            </w:r>
            <w:r w:rsidRPr="001439E3">
              <w:rPr>
                <w:spacing w:val="-2"/>
                <w:szCs w:val="28"/>
              </w:rPr>
              <w:t>cách</w:t>
            </w:r>
            <w:r w:rsidRPr="001439E3">
              <w:rPr>
                <w:spacing w:val="-18"/>
                <w:szCs w:val="28"/>
              </w:rPr>
              <w:t xml:space="preserve"> </w:t>
            </w:r>
            <w:r w:rsidRPr="001439E3">
              <w:rPr>
                <w:spacing w:val="-2"/>
                <w:szCs w:val="28"/>
              </w:rPr>
              <w:t>điện.</w:t>
            </w:r>
            <w:r w:rsidRPr="001439E3">
              <w:rPr>
                <w:spacing w:val="-18"/>
                <w:szCs w:val="28"/>
              </w:rPr>
              <w:t xml:space="preserve"> </w:t>
            </w:r>
            <w:r w:rsidRPr="001439E3">
              <w:rPr>
                <w:spacing w:val="-2"/>
                <w:szCs w:val="28"/>
              </w:rPr>
              <w:t>Lí</w:t>
            </w:r>
            <w:r w:rsidRPr="001439E3">
              <w:rPr>
                <w:spacing w:val="-18"/>
                <w:szCs w:val="28"/>
              </w:rPr>
              <w:t xml:space="preserve"> </w:t>
            </w:r>
            <w:r w:rsidRPr="001439E3">
              <w:rPr>
                <w:spacing w:val="-2"/>
                <w:szCs w:val="28"/>
              </w:rPr>
              <w:t>do:</w:t>
            </w:r>
            <w:r w:rsidRPr="001439E3">
              <w:rPr>
                <w:spacing w:val="-18"/>
                <w:szCs w:val="28"/>
              </w:rPr>
              <w:t xml:space="preserve"> </w:t>
            </w:r>
            <w:r w:rsidRPr="001439E3">
              <w:rPr>
                <w:spacing w:val="-2"/>
                <w:szCs w:val="28"/>
              </w:rPr>
              <w:t>Ngăn</w:t>
            </w:r>
            <w:r w:rsidRPr="001439E3">
              <w:rPr>
                <w:spacing w:val="-18"/>
                <w:szCs w:val="28"/>
              </w:rPr>
              <w:t xml:space="preserve"> </w:t>
            </w:r>
            <w:r w:rsidRPr="001439E3">
              <w:rPr>
                <w:spacing w:val="-2"/>
                <w:szCs w:val="28"/>
              </w:rPr>
              <w:t>cách</w:t>
            </w:r>
            <w:r w:rsidRPr="001439E3">
              <w:rPr>
                <w:spacing w:val="-18"/>
                <w:szCs w:val="28"/>
              </w:rPr>
              <w:t xml:space="preserve"> </w:t>
            </w:r>
            <w:r w:rsidRPr="001439E3">
              <w:rPr>
                <w:spacing w:val="-2"/>
                <w:szCs w:val="28"/>
              </w:rPr>
              <w:t>dòng</w:t>
            </w:r>
            <w:r w:rsidRPr="001439E3">
              <w:rPr>
                <w:spacing w:val="-18"/>
                <w:szCs w:val="28"/>
              </w:rPr>
              <w:t xml:space="preserve"> </w:t>
            </w:r>
            <w:r w:rsidRPr="001439E3">
              <w:rPr>
                <w:spacing w:val="-2"/>
                <w:szCs w:val="28"/>
              </w:rPr>
              <w:t>điện</w:t>
            </w:r>
            <w:r w:rsidRPr="001439E3">
              <w:rPr>
                <w:spacing w:val="-18"/>
                <w:szCs w:val="28"/>
              </w:rPr>
              <w:t xml:space="preserve"> </w:t>
            </w:r>
            <w:r w:rsidRPr="001439E3">
              <w:rPr>
                <w:spacing w:val="-2"/>
                <w:szCs w:val="28"/>
              </w:rPr>
              <w:t xml:space="preserve">với </w:t>
            </w:r>
            <w:r w:rsidRPr="001439E3">
              <w:rPr>
                <w:szCs w:val="28"/>
              </w:rPr>
              <w:t>bên ngoài, giúp đảm bảo an toàn, không bị điện giật khi cầm, nắm tay xách của bình đun nước. (b): Vật cách điện. Lí do: Ngăn cách dòng điện với bên ngoài, giúp đảm bảo an toàn, không bị điện giật khi chạm vào dây dẫn.</w:t>
            </w:r>
          </w:p>
          <w:p w14:paraId="7F9DF56D" w14:textId="77777777" w:rsidR="00760F0E" w:rsidRPr="001439E3" w:rsidRDefault="00760F0E" w:rsidP="005852C1">
            <w:pPr>
              <w:pStyle w:val="TableParagraph"/>
              <w:spacing w:before="113"/>
              <w:ind w:left="79"/>
              <w:rPr>
                <w:sz w:val="28"/>
                <w:szCs w:val="28"/>
              </w:rPr>
            </w:pPr>
            <w:r w:rsidRPr="001439E3">
              <w:rPr>
                <w:sz w:val="28"/>
                <w:szCs w:val="28"/>
              </w:rPr>
              <w:t xml:space="preserve">+ Hình </w:t>
            </w:r>
            <w:r w:rsidRPr="001439E3">
              <w:rPr>
                <w:spacing w:val="-5"/>
                <w:sz w:val="28"/>
                <w:szCs w:val="28"/>
              </w:rPr>
              <w:t>6:</w:t>
            </w:r>
          </w:p>
          <w:p w14:paraId="69DD560C" w14:textId="77777777" w:rsidR="00760F0E" w:rsidRPr="001439E3" w:rsidRDefault="00760F0E" w:rsidP="00A759A5">
            <w:pPr>
              <w:pStyle w:val="TableParagraph"/>
              <w:numPr>
                <w:ilvl w:val="0"/>
                <w:numId w:val="43"/>
              </w:numPr>
              <w:tabs>
                <w:tab w:val="left" w:pos="329"/>
              </w:tabs>
              <w:spacing w:before="67" w:line="304" w:lineRule="auto"/>
              <w:ind w:right="66" w:firstLine="0"/>
              <w:rPr>
                <w:sz w:val="28"/>
                <w:szCs w:val="28"/>
              </w:rPr>
            </w:pPr>
            <w:r w:rsidRPr="001439E3">
              <w:rPr>
                <w:sz w:val="28"/>
                <w:szCs w:val="28"/>
              </w:rPr>
              <w:t xml:space="preserve">: Vật cách điện. Lí do: Ngăn cách dòng điện với bên ngoài, giúp đảm bảo an toàn, không bị </w:t>
            </w:r>
            <w:r w:rsidRPr="001439E3">
              <w:rPr>
                <w:sz w:val="28"/>
                <w:szCs w:val="28"/>
              </w:rPr>
              <w:lastRenderedPageBreak/>
              <w:t>điện</w:t>
            </w:r>
            <w:r w:rsidRPr="001439E3">
              <w:rPr>
                <w:spacing w:val="27"/>
                <w:sz w:val="28"/>
                <w:szCs w:val="28"/>
              </w:rPr>
              <w:t xml:space="preserve"> </w:t>
            </w:r>
            <w:r w:rsidRPr="001439E3">
              <w:rPr>
                <w:sz w:val="28"/>
                <w:szCs w:val="28"/>
              </w:rPr>
              <w:t>giật</w:t>
            </w:r>
            <w:r w:rsidRPr="001439E3">
              <w:rPr>
                <w:spacing w:val="27"/>
                <w:sz w:val="28"/>
                <w:szCs w:val="28"/>
              </w:rPr>
              <w:t xml:space="preserve"> </w:t>
            </w:r>
            <w:r w:rsidRPr="001439E3">
              <w:rPr>
                <w:sz w:val="28"/>
                <w:szCs w:val="28"/>
              </w:rPr>
              <w:t>khi</w:t>
            </w:r>
            <w:r w:rsidRPr="001439E3">
              <w:rPr>
                <w:spacing w:val="27"/>
                <w:sz w:val="28"/>
                <w:szCs w:val="28"/>
              </w:rPr>
              <w:t xml:space="preserve"> </w:t>
            </w:r>
            <w:r w:rsidRPr="001439E3">
              <w:rPr>
                <w:sz w:val="28"/>
                <w:szCs w:val="28"/>
              </w:rPr>
              <w:t>cầm,</w:t>
            </w:r>
            <w:r w:rsidRPr="001439E3">
              <w:rPr>
                <w:spacing w:val="27"/>
                <w:sz w:val="28"/>
                <w:szCs w:val="28"/>
              </w:rPr>
              <w:t xml:space="preserve"> </w:t>
            </w:r>
            <w:r w:rsidRPr="001439E3">
              <w:rPr>
                <w:sz w:val="28"/>
                <w:szCs w:val="28"/>
              </w:rPr>
              <w:t>nắm</w:t>
            </w:r>
            <w:r w:rsidRPr="001439E3">
              <w:rPr>
                <w:spacing w:val="27"/>
                <w:sz w:val="28"/>
                <w:szCs w:val="28"/>
              </w:rPr>
              <w:t xml:space="preserve"> </w:t>
            </w:r>
            <w:r w:rsidRPr="001439E3">
              <w:rPr>
                <w:sz w:val="28"/>
                <w:szCs w:val="28"/>
              </w:rPr>
              <w:t>tay</w:t>
            </w:r>
            <w:r w:rsidRPr="001439E3">
              <w:rPr>
                <w:spacing w:val="27"/>
                <w:sz w:val="28"/>
                <w:szCs w:val="28"/>
              </w:rPr>
              <w:t xml:space="preserve"> </w:t>
            </w:r>
            <w:r w:rsidRPr="001439E3">
              <w:rPr>
                <w:sz w:val="28"/>
                <w:szCs w:val="28"/>
              </w:rPr>
              <w:t>xách</w:t>
            </w:r>
            <w:r w:rsidRPr="001439E3">
              <w:rPr>
                <w:spacing w:val="27"/>
                <w:sz w:val="28"/>
                <w:szCs w:val="28"/>
              </w:rPr>
              <w:t xml:space="preserve"> </w:t>
            </w:r>
            <w:r w:rsidRPr="001439E3">
              <w:rPr>
                <w:sz w:val="28"/>
                <w:szCs w:val="28"/>
              </w:rPr>
              <w:t>của</w:t>
            </w:r>
            <w:r w:rsidRPr="001439E3">
              <w:rPr>
                <w:spacing w:val="27"/>
                <w:sz w:val="28"/>
                <w:szCs w:val="28"/>
              </w:rPr>
              <w:t xml:space="preserve"> </w:t>
            </w:r>
            <w:r w:rsidRPr="001439E3">
              <w:rPr>
                <w:sz w:val="28"/>
                <w:szCs w:val="28"/>
              </w:rPr>
              <w:t>bàn</w:t>
            </w:r>
            <w:r w:rsidRPr="001439E3">
              <w:rPr>
                <w:spacing w:val="27"/>
                <w:sz w:val="28"/>
                <w:szCs w:val="28"/>
              </w:rPr>
              <w:t xml:space="preserve"> </w:t>
            </w:r>
            <w:r w:rsidRPr="001439E3">
              <w:rPr>
                <w:sz w:val="28"/>
                <w:szCs w:val="28"/>
              </w:rPr>
              <w:t>là. (b):</w:t>
            </w:r>
            <w:r w:rsidRPr="001439E3">
              <w:rPr>
                <w:spacing w:val="40"/>
                <w:sz w:val="28"/>
                <w:szCs w:val="28"/>
              </w:rPr>
              <w:t xml:space="preserve"> </w:t>
            </w:r>
            <w:r w:rsidRPr="001439E3">
              <w:rPr>
                <w:sz w:val="28"/>
                <w:szCs w:val="28"/>
              </w:rPr>
              <w:t>Vật</w:t>
            </w:r>
            <w:r w:rsidRPr="001439E3">
              <w:rPr>
                <w:spacing w:val="40"/>
                <w:sz w:val="28"/>
                <w:szCs w:val="28"/>
              </w:rPr>
              <w:t xml:space="preserve"> </w:t>
            </w:r>
            <w:r w:rsidRPr="001439E3">
              <w:rPr>
                <w:sz w:val="28"/>
                <w:szCs w:val="28"/>
              </w:rPr>
              <w:t>dẫn</w:t>
            </w:r>
            <w:r w:rsidRPr="001439E3">
              <w:rPr>
                <w:spacing w:val="40"/>
                <w:sz w:val="28"/>
                <w:szCs w:val="28"/>
              </w:rPr>
              <w:t xml:space="preserve"> </w:t>
            </w:r>
            <w:r w:rsidRPr="001439E3">
              <w:rPr>
                <w:sz w:val="28"/>
                <w:szCs w:val="28"/>
              </w:rPr>
              <w:t>điện.</w:t>
            </w:r>
            <w:r w:rsidRPr="001439E3">
              <w:rPr>
                <w:spacing w:val="40"/>
                <w:sz w:val="28"/>
                <w:szCs w:val="28"/>
              </w:rPr>
              <w:t xml:space="preserve"> </w:t>
            </w:r>
            <w:r w:rsidRPr="001439E3">
              <w:rPr>
                <w:sz w:val="28"/>
                <w:szCs w:val="28"/>
              </w:rPr>
              <w:t>Lí</w:t>
            </w:r>
            <w:r w:rsidRPr="001439E3">
              <w:rPr>
                <w:spacing w:val="40"/>
                <w:sz w:val="28"/>
                <w:szCs w:val="28"/>
              </w:rPr>
              <w:t xml:space="preserve"> </w:t>
            </w:r>
            <w:r w:rsidRPr="001439E3">
              <w:rPr>
                <w:sz w:val="28"/>
                <w:szCs w:val="28"/>
              </w:rPr>
              <w:t>do:</w:t>
            </w:r>
            <w:r w:rsidRPr="001439E3">
              <w:rPr>
                <w:spacing w:val="40"/>
                <w:sz w:val="28"/>
                <w:szCs w:val="28"/>
              </w:rPr>
              <w:t xml:space="preserve"> </w:t>
            </w:r>
            <w:r w:rsidRPr="001439E3">
              <w:rPr>
                <w:sz w:val="28"/>
                <w:szCs w:val="28"/>
              </w:rPr>
              <w:t>Cho</w:t>
            </w:r>
            <w:r w:rsidRPr="001439E3">
              <w:rPr>
                <w:spacing w:val="40"/>
                <w:sz w:val="28"/>
                <w:szCs w:val="28"/>
              </w:rPr>
              <w:t xml:space="preserve"> </w:t>
            </w:r>
            <w:r w:rsidRPr="001439E3">
              <w:rPr>
                <w:sz w:val="28"/>
                <w:szCs w:val="28"/>
              </w:rPr>
              <w:t>dòng</w:t>
            </w:r>
            <w:r w:rsidRPr="001439E3">
              <w:rPr>
                <w:spacing w:val="40"/>
                <w:sz w:val="28"/>
                <w:szCs w:val="28"/>
              </w:rPr>
              <w:t xml:space="preserve"> </w:t>
            </w:r>
            <w:r w:rsidRPr="001439E3">
              <w:rPr>
                <w:sz w:val="28"/>
                <w:szCs w:val="28"/>
              </w:rPr>
              <w:t>điện</w:t>
            </w:r>
            <w:r w:rsidRPr="001439E3">
              <w:rPr>
                <w:spacing w:val="40"/>
                <w:sz w:val="28"/>
                <w:szCs w:val="28"/>
              </w:rPr>
              <w:t xml:space="preserve"> </w:t>
            </w:r>
            <w:r w:rsidRPr="001439E3">
              <w:rPr>
                <w:sz w:val="28"/>
                <w:szCs w:val="28"/>
              </w:rPr>
              <w:t>từ</w:t>
            </w:r>
            <w:r w:rsidRPr="001439E3">
              <w:rPr>
                <w:spacing w:val="40"/>
                <w:sz w:val="28"/>
                <w:szCs w:val="28"/>
              </w:rPr>
              <w:t xml:space="preserve"> </w:t>
            </w:r>
            <w:r w:rsidRPr="001439E3">
              <w:rPr>
                <w:sz w:val="28"/>
                <w:szCs w:val="28"/>
              </w:rPr>
              <w:t>ổ</w:t>
            </w:r>
            <w:r w:rsidRPr="001439E3">
              <w:rPr>
                <w:spacing w:val="40"/>
                <w:sz w:val="28"/>
                <w:szCs w:val="28"/>
              </w:rPr>
              <w:t xml:space="preserve"> </w:t>
            </w:r>
            <w:r w:rsidRPr="001439E3">
              <w:rPr>
                <w:sz w:val="28"/>
                <w:szCs w:val="28"/>
              </w:rPr>
              <w:t>điện</w:t>
            </w:r>
            <w:r w:rsidRPr="001439E3">
              <w:rPr>
                <w:spacing w:val="40"/>
                <w:sz w:val="28"/>
                <w:szCs w:val="28"/>
              </w:rPr>
              <w:t xml:space="preserve"> </w:t>
            </w:r>
            <w:r w:rsidRPr="001439E3">
              <w:rPr>
                <w:sz w:val="28"/>
                <w:szCs w:val="28"/>
              </w:rPr>
              <w:t>(nguồn</w:t>
            </w:r>
            <w:r w:rsidRPr="001439E3">
              <w:rPr>
                <w:spacing w:val="40"/>
                <w:sz w:val="28"/>
                <w:szCs w:val="28"/>
              </w:rPr>
              <w:t xml:space="preserve"> </w:t>
            </w:r>
            <w:r w:rsidRPr="001439E3">
              <w:rPr>
                <w:sz w:val="28"/>
                <w:szCs w:val="28"/>
              </w:rPr>
              <w:t>điện)</w:t>
            </w:r>
            <w:r w:rsidRPr="001439E3">
              <w:rPr>
                <w:spacing w:val="40"/>
                <w:sz w:val="28"/>
                <w:szCs w:val="28"/>
              </w:rPr>
              <w:t xml:space="preserve"> </w:t>
            </w:r>
            <w:r w:rsidRPr="001439E3">
              <w:rPr>
                <w:sz w:val="28"/>
                <w:szCs w:val="28"/>
              </w:rPr>
              <w:t>đi</w:t>
            </w:r>
            <w:r w:rsidRPr="001439E3">
              <w:rPr>
                <w:spacing w:val="40"/>
                <w:sz w:val="28"/>
                <w:szCs w:val="28"/>
              </w:rPr>
              <w:t xml:space="preserve"> </w:t>
            </w:r>
            <w:r w:rsidRPr="001439E3">
              <w:rPr>
                <w:sz w:val="28"/>
                <w:szCs w:val="28"/>
              </w:rPr>
              <w:t>qua,</w:t>
            </w:r>
            <w:r w:rsidRPr="001439E3">
              <w:rPr>
                <w:spacing w:val="40"/>
                <w:sz w:val="28"/>
                <w:szCs w:val="28"/>
              </w:rPr>
              <w:t xml:space="preserve"> </w:t>
            </w:r>
            <w:r w:rsidRPr="001439E3">
              <w:rPr>
                <w:sz w:val="28"/>
                <w:szCs w:val="28"/>
              </w:rPr>
              <w:t>đến</w:t>
            </w:r>
            <w:r w:rsidRPr="001439E3">
              <w:rPr>
                <w:spacing w:val="40"/>
                <w:sz w:val="28"/>
                <w:szCs w:val="28"/>
              </w:rPr>
              <w:t xml:space="preserve"> </w:t>
            </w:r>
            <w:r w:rsidRPr="001439E3">
              <w:rPr>
                <w:sz w:val="28"/>
                <w:szCs w:val="28"/>
              </w:rPr>
              <w:t>bàn</w:t>
            </w:r>
            <w:r w:rsidRPr="001439E3">
              <w:rPr>
                <w:spacing w:val="40"/>
                <w:sz w:val="28"/>
                <w:szCs w:val="28"/>
              </w:rPr>
              <w:t xml:space="preserve"> </w:t>
            </w:r>
            <w:r w:rsidRPr="001439E3">
              <w:rPr>
                <w:sz w:val="28"/>
                <w:szCs w:val="28"/>
              </w:rPr>
              <w:t>là</w:t>
            </w:r>
            <w:r w:rsidRPr="001439E3">
              <w:rPr>
                <w:spacing w:val="40"/>
                <w:sz w:val="28"/>
                <w:szCs w:val="28"/>
              </w:rPr>
              <w:t xml:space="preserve"> </w:t>
            </w:r>
            <w:r w:rsidRPr="001439E3">
              <w:rPr>
                <w:sz w:val="28"/>
                <w:szCs w:val="28"/>
              </w:rPr>
              <w:t>giúp bàn là hoạt động.</w:t>
            </w:r>
          </w:p>
          <w:p w14:paraId="6B3B0983" w14:textId="77777777" w:rsidR="00760F0E" w:rsidRPr="001439E3" w:rsidRDefault="00760F0E" w:rsidP="00A759A5">
            <w:pPr>
              <w:pStyle w:val="TableParagraph"/>
              <w:numPr>
                <w:ilvl w:val="1"/>
                <w:numId w:val="43"/>
              </w:numPr>
              <w:tabs>
                <w:tab w:val="left" w:pos="244"/>
              </w:tabs>
              <w:spacing w:line="246" w:lineRule="exact"/>
              <w:rPr>
                <w:sz w:val="28"/>
                <w:szCs w:val="28"/>
              </w:rPr>
            </w:pPr>
            <w:r w:rsidRPr="001439E3">
              <w:rPr>
                <w:sz w:val="28"/>
                <w:szCs w:val="28"/>
              </w:rPr>
              <w:t>Đại</w:t>
            </w:r>
            <w:r w:rsidRPr="001439E3">
              <w:rPr>
                <w:spacing w:val="-2"/>
                <w:sz w:val="28"/>
                <w:szCs w:val="28"/>
              </w:rPr>
              <w:t xml:space="preserve"> </w:t>
            </w:r>
            <w:r w:rsidRPr="001439E3">
              <w:rPr>
                <w:sz w:val="28"/>
                <w:szCs w:val="28"/>
              </w:rPr>
              <w:t xml:space="preserve">diện các nhóm trình </w:t>
            </w:r>
            <w:r w:rsidRPr="001439E3">
              <w:rPr>
                <w:spacing w:val="-4"/>
                <w:sz w:val="28"/>
                <w:szCs w:val="28"/>
              </w:rPr>
              <w:t>bày.</w:t>
            </w:r>
          </w:p>
          <w:p w14:paraId="52E8C9CB" w14:textId="77777777" w:rsidR="00760F0E" w:rsidRPr="001439E3" w:rsidRDefault="00760F0E" w:rsidP="005852C1">
            <w:pPr>
              <w:pStyle w:val="TableParagraph"/>
              <w:spacing w:before="134"/>
              <w:rPr>
                <w:b/>
                <w:i/>
                <w:sz w:val="28"/>
                <w:szCs w:val="28"/>
              </w:rPr>
            </w:pPr>
          </w:p>
          <w:p w14:paraId="47925D78" w14:textId="77777777" w:rsidR="00760F0E" w:rsidRPr="001439E3" w:rsidRDefault="00760F0E" w:rsidP="00A759A5">
            <w:pPr>
              <w:pStyle w:val="TableParagraph"/>
              <w:numPr>
                <w:ilvl w:val="1"/>
                <w:numId w:val="43"/>
              </w:numPr>
              <w:tabs>
                <w:tab w:val="left" w:pos="244"/>
              </w:tabs>
              <w:rPr>
                <w:sz w:val="28"/>
                <w:szCs w:val="28"/>
              </w:rPr>
            </w:pPr>
            <w:r w:rsidRPr="001439E3">
              <w:rPr>
                <w:sz w:val="28"/>
                <w:szCs w:val="28"/>
              </w:rPr>
              <w:t xml:space="preserve">Các nhóm khác nhận xét và bổ sung (nếu </w:t>
            </w:r>
            <w:r w:rsidRPr="001439E3">
              <w:rPr>
                <w:spacing w:val="-4"/>
                <w:sz w:val="28"/>
                <w:szCs w:val="28"/>
              </w:rPr>
              <w:t>có).</w:t>
            </w:r>
          </w:p>
          <w:p w14:paraId="55188D93" w14:textId="77777777" w:rsidR="00760F0E" w:rsidRPr="001439E3" w:rsidRDefault="00760F0E" w:rsidP="005852C1">
            <w:pPr>
              <w:pStyle w:val="TableParagraph"/>
              <w:rPr>
                <w:b/>
                <w:i/>
                <w:sz w:val="28"/>
                <w:szCs w:val="28"/>
              </w:rPr>
            </w:pPr>
          </w:p>
          <w:p w14:paraId="29FC1719" w14:textId="77777777" w:rsidR="00760F0E" w:rsidRPr="001439E3" w:rsidRDefault="00760F0E" w:rsidP="005852C1">
            <w:pPr>
              <w:pStyle w:val="TableParagraph"/>
              <w:rPr>
                <w:b/>
                <w:i/>
                <w:sz w:val="28"/>
                <w:szCs w:val="28"/>
              </w:rPr>
            </w:pPr>
          </w:p>
          <w:p w14:paraId="470ED3A0" w14:textId="77777777" w:rsidR="00760F0E" w:rsidRPr="001439E3" w:rsidRDefault="00760F0E" w:rsidP="005852C1">
            <w:pPr>
              <w:pStyle w:val="TableParagraph"/>
              <w:rPr>
                <w:b/>
                <w:i/>
                <w:sz w:val="28"/>
                <w:szCs w:val="28"/>
              </w:rPr>
            </w:pPr>
          </w:p>
          <w:p w14:paraId="1ED98E26" w14:textId="77777777" w:rsidR="00760F0E" w:rsidRPr="001439E3" w:rsidRDefault="00760F0E" w:rsidP="005852C1">
            <w:pPr>
              <w:pStyle w:val="TableParagraph"/>
              <w:rPr>
                <w:b/>
                <w:i/>
                <w:sz w:val="28"/>
                <w:szCs w:val="28"/>
              </w:rPr>
            </w:pPr>
          </w:p>
          <w:p w14:paraId="1B2F064C" w14:textId="77777777" w:rsidR="00760F0E" w:rsidRPr="001439E3" w:rsidRDefault="00760F0E" w:rsidP="005852C1">
            <w:pPr>
              <w:pStyle w:val="TableParagraph"/>
              <w:rPr>
                <w:b/>
                <w:i/>
                <w:sz w:val="28"/>
                <w:szCs w:val="28"/>
              </w:rPr>
            </w:pPr>
          </w:p>
          <w:p w14:paraId="761157D0" w14:textId="77777777" w:rsidR="00760F0E" w:rsidRPr="001439E3" w:rsidRDefault="00760F0E" w:rsidP="005852C1">
            <w:pPr>
              <w:pStyle w:val="TableParagraph"/>
              <w:rPr>
                <w:b/>
                <w:i/>
                <w:sz w:val="28"/>
                <w:szCs w:val="28"/>
              </w:rPr>
            </w:pPr>
          </w:p>
          <w:p w14:paraId="1262CE56" w14:textId="77777777" w:rsidR="00760F0E" w:rsidRPr="001439E3" w:rsidRDefault="00760F0E" w:rsidP="005852C1">
            <w:pPr>
              <w:pStyle w:val="TableParagraph"/>
              <w:rPr>
                <w:b/>
                <w:i/>
                <w:sz w:val="28"/>
                <w:szCs w:val="28"/>
              </w:rPr>
            </w:pPr>
          </w:p>
          <w:p w14:paraId="739271CF" w14:textId="77777777" w:rsidR="00760F0E" w:rsidRPr="001439E3" w:rsidRDefault="00760F0E" w:rsidP="005852C1">
            <w:pPr>
              <w:pStyle w:val="TableParagraph"/>
              <w:rPr>
                <w:b/>
                <w:i/>
                <w:sz w:val="28"/>
                <w:szCs w:val="28"/>
              </w:rPr>
            </w:pPr>
          </w:p>
          <w:p w14:paraId="542517B8" w14:textId="77777777" w:rsidR="00760F0E" w:rsidRPr="001439E3" w:rsidRDefault="00760F0E" w:rsidP="005852C1">
            <w:pPr>
              <w:pStyle w:val="TableParagraph"/>
              <w:spacing w:before="97"/>
              <w:rPr>
                <w:b/>
                <w:i/>
                <w:sz w:val="28"/>
                <w:szCs w:val="28"/>
              </w:rPr>
            </w:pPr>
          </w:p>
          <w:p w14:paraId="2E0BE20F" w14:textId="77777777" w:rsidR="00760F0E" w:rsidRPr="00901A42" w:rsidRDefault="00760F0E" w:rsidP="005852C1">
            <w:pPr>
              <w:spacing w:line="288" w:lineRule="auto"/>
              <w:jc w:val="both"/>
              <w:rPr>
                <w:rFonts w:eastAsia="Calibri"/>
                <w:szCs w:val="28"/>
                <w:lang w:val="nl-NL"/>
              </w:rPr>
            </w:pPr>
            <w:r>
              <w:rPr>
                <w:szCs w:val="28"/>
              </w:rPr>
              <w:t xml:space="preserve">- </w:t>
            </w:r>
            <w:r w:rsidRPr="001439E3">
              <w:rPr>
                <w:szCs w:val="28"/>
              </w:rPr>
              <w:t>HS</w:t>
            </w:r>
            <w:r w:rsidRPr="001439E3">
              <w:rPr>
                <w:spacing w:val="-2"/>
                <w:szCs w:val="28"/>
              </w:rPr>
              <w:t xml:space="preserve"> </w:t>
            </w:r>
            <w:r w:rsidRPr="001439E3">
              <w:rPr>
                <w:szCs w:val="28"/>
              </w:rPr>
              <w:t xml:space="preserve">lắng </w:t>
            </w:r>
            <w:r w:rsidRPr="001439E3">
              <w:rPr>
                <w:spacing w:val="-2"/>
                <w:szCs w:val="28"/>
              </w:rPr>
              <w:t>nghe.</w:t>
            </w:r>
          </w:p>
        </w:tc>
      </w:tr>
      <w:tr w:rsidR="00760F0E" w:rsidRPr="00901A42" w14:paraId="2BAAEEB5" w14:textId="77777777" w:rsidTr="008B2251">
        <w:tc>
          <w:tcPr>
            <w:tcW w:w="10278" w:type="dxa"/>
            <w:gridSpan w:val="4"/>
            <w:tcBorders>
              <w:top w:val="dashed" w:sz="4" w:space="0" w:color="auto"/>
              <w:bottom w:val="dashed" w:sz="4" w:space="0" w:color="auto"/>
            </w:tcBorders>
          </w:tcPr>
          <w:p w14:paraId="36E321CA" w14:textId="77777777" w:rsidR="00760F0E" w:rsidRDefault="00760F0E" w:rsidP="00E94F4E">
            <w:pPr>
              <w:spacing w:line="288" w:lineRule="auto"/>
              <w:rPr>
                <w:b/>
                <w:bCs/>
              </w:rPr>
            </w:pPr>
            <w:r w:rsidRPr="00F07D9D">
              <w:rPr>
                <w:b/>
                <w:bCs/>
              </w:rPr>
              <w:lastRenderedPageBreak/>
              <w:t>2.</w:t>
            </w:r>
            <w:r>
              <w:rPr>
                <w:b/>
                <w:bCs/>
              </w:rPr>
              <w:t>2</w:t>
            </w:r>
            <w:r w:rsidRPr="00F07D9D">
              <w:rPr>
                <w:b/>
                <w:bCs/>
              </w:rPr>
              <w:t xml:space="preserve">. </w:t>
            </w:r>
            <w:r w:rsidRPr="0010512B">
              <w:rPr>
                <w:b/>
                <w:bCs/>
              </w:rPr>
              <w:t xml:space="preserve">Hoạt động vận dụng: </w:t>
            </w:r>
            <w:r w:rsidRPr="007E2A81">
              <w:rPr>
                <w:b/>
                <w:bCs/>
              </w:rPr>
              <w:t>Xử lí tình huống (15 phút)</w:t>
            </w:r>
          </w:p>
          <w:p w14:paraId="42942164" w14:textId="77777777" w:rsidR="00760F0E" w:rsidRPr="0010512B" w:rsidRDefault="00760F0E" w:rsidP="00E94F4E">
            <w:pPr>
              <w:spacing w:line="288" w:lineRule="auto"/>
              <w:rPr>
                <w:b/>
                <w:bCs/>
              </w:rPr>
            </w:pPr>
            <w:r w:rsidRPr="0010512B">
              <w:rPr>
                <w:b/>
                <w:bCs/>
              </w:rPr>
              <w:t xml:space="preserve">a)Mục tiêu: </w:t>
            </w:r>
            <w:r w:rsidRPr="007E2A81">
              <w:t>HS vận dụng được kiến thức về vật dẫn điện, vật cách điện vào thực tế cuộc sống.</w:t>
            </w:r>
          </w:p>
          <w:p w14:paraId="47D1DF75" w14:textId="77777777" w:rsidR="00760F0E" w:rsidRPr="0010512B" w:rsidRDefault="00760F0E" w:rsidP="00E94F4E">
            <w:pPr>
              <w:spacing w:line="288" w:lineRule="auto"/>
            </w:pPr>
            <w:r w:rsidRPr="0010512B">
              <w:rPr>
                <w:b/>
                <w:bCs/>
              </w:rPr>
              <w:t xml:space="preserve">b)Phương pháp và kĩ thuật dạy học: </w:t>
            </w:r>
            <w:r w:rsidRPr="007F65E9">
              <w:t>Phương pháp dạy học hợp tác, phương pháp nêu và giải quyết vấn đề, phương pháp trực quan.</w:t>
            </w:r>
          </w:p>
          <w:p w14:paraId="59765515" w14:textId="77777777" w:rsidR="00760F0E" w:rsidRPr="002913AB" w:rsidRDefault="00760F0E" w:rsidP="00E94F4E">
            <w:pPr>
              <w:pStyle w:val="TableParagraph"/>
              <w:tabs>
                <w:tab w:val="left" w:pos="256"/>
              </w:tabs>
              <w:spacing w:before="57" w:line="304" w:lineRule="auto"/>
              <w:ind w:right="70"/>
              <w:rPr>
                <w:sz w:val="28"/>
                <w:szCs w:val="28"/>
              </w:rPr>
            </w:pPr>
            <w:r w:rsidRPr="002913AB">
              <w:rPr>
                <w:b/>
                <w:bCs/>
                <w:sz w:val="28"/>
                <w:szCs w:val="28"/>
              </w:rPr>
              <w:t>c)Tiến trình tổ chức hoạt động:</w:t>
            </w:r>
          </w:p>
        </w:tc>
      </w:tr>
      <w:tr w:rsidR="00760F0E" w:rsidRPr="00901A42" w14:paraId="31F9B603" w14:textId="77777777" w:rsidTr="00DD1A4D">
        <w:tc>
          <w:tcPr>
            <w:tcW w:w="6138" w:type="dxa"/>
            <w:gridSpan w:val="2"/>
            <w:tcBorders>
              <w:top w:val="dashed" w:sz="4" w:space="0" w:color="auto"/>
              <w:bottom w:val="dashed" w:sz="4" w:space="0" w:color="auto"/>
            </w:tcBorders>
          </w:tcPr>
          <w:p w14:paraId="579454B1" w14:textId="77777777" w:rsidR="00760F0E" w:rsidRDefault="00760F0E" w:rsidP="00E94F4E">
            <w:pPr>
              <w:spacing w:line="288" w:lineRule="auto"/>
              <w:jc w:val="both"/>
              <w:rPr>
                <w:szCs w:val="28"/>
              </w:rPr>
            </w:pPr>
            <w:r w:rsidRPr="001439E3">
              <w:rPr>
                <w:szCs w:val="28"/>
              </w:rPr>
              <w:t>– GV yêu cầu HS đọc câu hỏi ở mục Xử lí tình huống (SGK trang 34).</w:t>
            </w:r>
          </w:p>
          <w:p w14:paraId="7081FA51" w14:textId="77777777" w:rsidR="00760F0E" w:rsidRPr="001439E3" w:rsidRDefault="00760F0E" w:rsidP="00A759A5">
            <w:pPr>
              <w:pStyle w:val="TableParagraph"/>
              <w:numPr>
                <w:ilvl w:val="0"/>
                <w:numId w:val="44"/>
              </w:numPr>
              <w:tabs>
                <w:tab w:val="left" w:pos="267"/>
              </w:tabs>
              <w:spacing w:before="112" w:line="304" w:lineRule="auto"/>
              <w:ind w:right="68" w:firstLine="0"/>
              <w:rPr>
                <w:sz w:val="28"/>
                <w:szCs w:val="28"/>
              </w:rPr>
            </w:pPr>
            <w:r w:rsidRPr="001439E3">
              <w:rPr>
                <w:sz w:val="28"/>
                <w:szCs w:val="28"/>
              </w:rPr>
              <w:t>GV yêu cầu HS thảo luận theo nhóm đôi để thực hiện nhiệm vụ:</w:t>
            </w:r>
          </w:p>
          <w:p w14:paraId="456CE478" w14:textId="77777777" w:rsidR="00760F0E" w:rsidRPr="001439E3" w:rsidRDefault="00760F0E" w:rsidP="00473278">
            <w:pPr>
              <w:pStyle w:val="TableParagraph"/>
              <w:spacing w:line="251" w:lineRule="exact"/>
              <w:ind w:left="80"/>
              <w:rPr>
                <w:sz w:val="28"/>
                <w:szCs w:val="28"/>
              </w:rPr>
            </w:pPr>
            <w:r w:rsidRPr="001439E3">
              <w:rPr>
                <w:sz w:val="28"/>
                <w:szCs w:val="28"/>
              </w:rPr>
              <w:t xml:space="preserve">+ Mô tả tình huống ở mỗi </w:t>
            </w:r>
            <w:r w:rsidRPr="001439E3">
              <w:rPr>
                <w:spacing w:val="-2"/>
                <w:sz w:val="28"/>
                <w:szCs w:val="28"/>
              </w:rPr>
              <w:t>hình.</w:t>
            </w:r>
          </w:p>
          <w:p w14:paraId="7D85B0EC" w14:textId="77777777" w:rsidR="00760F0E" w:rsidRPr="001439E3" w:rsidRDefault="00760F0E" w:rsidP="00473278">
            <w:pPr>
              <w:pStyle w:val="TableParagraph"/>
              <w:rPr>
                <w:b/>
                <w:i/>
                <w:sz w:val="28"/>
                <w:szCs w:val="28"/>
              </w:rPr>
            </w:pPr>
          </w:p>
          <w:p w14:paraId="0CE14C11" w14:textId="77777777" w:rsidR="00760F0E" w:rsidRPr="001439E3" w:rsidRDefault="00760F0E" w:rsidP="00473278">
            <w:pPr>
              <w:pStyle w:val="TableParagraph"/>
              <w:rPr>
                <w:b/>
                <w:i/>
                <w:sz w:val="28"/>
                <w:szCs w:val="28"/>
              </w:rPr>
            </w:pPr>
          </w:p>
          <w:p w14:paraId="3A2FE53E" w14:textId="77777777" w:rsidR="00760F0E" w:rsidRPr="001439E3" w:rsidRDefault="00760F0E" w:rsidP="00473278">
            <w:pPr>
              <w:pStyle w:val="TableParagraph"/>
              <w:rPr>
                <w:b/>
                <w:i/>
                <w:sz w:val="28"/>
                <w:szCs w:val="28"/>
              </w:rPr>
            </w:pPr>
          </w:p>
          <w:p w14:paraId="5A7A56C9" w14:textId="77777777" w:rsidR="00760F0E" w:rsidRPr="001439E3" w:rsidRDefault="00760F0E" w:rsidP="00473278">
            <w:pPr>
              <w:pStyle w:val="TableParagraph"/>
              <w:rPr>
                <w:b/>
                <w:i/>
                <w:sz w:val="28"/>
                <w:szCs w:val="28"/>
              </w:rPr>
            </w:pPr>
          </w:p>
          <w:p w14:paraId="22604000" w14:textId="77777777" w:rsidR="00760F0E" w:rsidRPr="001439E3" w:rsidRDefault="00760F0E" w:rsidP="00473278">
            <w:pPr>
              <w:pStyle w:val="TableParagraph"/>
              <w:rPr>
                <w:b/>
                <w:i/>
                <w:sz w:val="28"/>
                <w:szCs w:val="28"/>
              </w:rPr>
            </w:pPr>
          </w:p>
          <w:p w14:paraId="618417D0" w14:textId="77777777" w:rsidR="00760F0E" w:rsidRPr="001439E3" w:rsidRDefault="00760F0E" w:rsidP="00473278">
            <w:pPr>
              <w:pStyle w:val="TableParagraph"/>
              <w:spacing w:before="149"/>
              <w:rPr>
                <w:b/>
                <w:i/>
                <w:sz w:val="28"/>
                <w:szCs w:val="28"/>
              </w:rPr>
            </w:pPr>
          </w:p>
          <w:p w14:paraId="23928245" w14:textId="77777777" w:rsidR="00760F0E" w:rsidRPr="001439E3" w:rsidRDefault="00760F0E" w:rsidP="00473278">
            <w:pPr>
              <w:pStyle w:val="TableParagraph"/>
              <w:spacing w:line="304" w:lineRule="auto"/>
              <w:ind w:left="80" w:right="66"/>
              <w:rPr>
                <w:sz w:val="28"/>
                <w:szCs w:val="28"/>
              </w:rPr>
            </w:pPr>
            <w:r w:rsidRPr="001439E3">
              <w:rPr>
                <w:sz w:val="28"/>
                <w:szCs w:val="28"/>
              </w:rPr>
              <w:lastRenderedPageBreak/>
              <w:t>+ Em sẽ trả lời với các bạn như thế nào trong</w:t>
            </w:r>
            <w:r w:rsidRPr="001439E3">
              <w:rPr>
                <w:spacing w:val="40"/>
                <w:sz w:val="28"/>
                <w:szCs w:val="28"/>
              </w:rPr>
              <w:t xml:space="preserve"> </w:t>
            </w:r>
            <w:r w:rsidRPr="001439E3">
              <w:rPr>
                <w:sz w:val="28"/>
                <w:szCs w:val="28"/>
              </w:rPr>
              <w:t>mỗi tình huống?</w:t>
            </w:r>
          </w:p>
          <w:p w14:paraId="469C66A2" w14:textId="77777777" w:rsidR="00760F0E" w:rsidRPr="001439E3" w:rsidRDefault="00760F0E" w:rsidP="00473278">
            <w:pPr>
              <w:pStyle w:val="TableParagraph"/>
              <w:rPr>
                <w:b/>
                <w:i/>
                <w:sz w:val="28"/>
                <w:szCs w:val="28"/>
              </w:rPr>
            </w:pPr>
          </w:p>
          <w:p w14:paraId="791A3F52" w14:textId="77777777" w:rsidR="00760F0E" w:rsidRPr="001439E3" w:rsidRDefault="00760F0E" w:rsidP="00473278">
            <w:pPr>
              <w:pStyle w:val="TableParagraph"/>
              <w:rPr>
                <w:b/>
                <w:i/>
                <w:sz w:val="28"/>
                <w:szCs w:val="28"/>
              </w:rPr>
            </w:pPr>
          </w:p>
          <w:p w14:paraId="7EFC3142" w14:textId="77777777" w:rsidR="00760F0E" w:rsidRPr="001439E3" w:rsidRDefault="00760F0E" w:rsidP="00473278">
            <w:pPr>
              <w:pStyle w:val="TableParagraph"/>
              <w:rPr>
                <w:b/>
                <w:i/>
                <w:sz w:val="28"/>
                <w:szCs w:val="28"/>
              </w:rPr>
            </w:pPr>
          </w:p>
          <w:p w14:paraId="2BFAB693" w14:textId="77777777" w:rsidR="00760F0E" w:rsidRPr="001439E3" w:rsidRDefault="00760F0E" w:rsidP="00473278">
            <w:pPr>
              <w:pStyle w:val="TableParagraph"/>
              <w:rPr>
                <w:b/>
                <w:i/>
                <w:sz w:val="28"/>
                <w:szCs w:val="28"/>
              </w:rPr>
            </w:pPr>
          </w:p>
          <w:p w14:paraId="4C3AFA25" w14:textId="77777777" w:rsidR="00760F0E" w:rsidRPr="001439E3" w:rsidRDefault="00760F0E" w:rsidP="00473278">
            <w:pPr>
              <w:pStyle w:val="TableParagraph"/>
              <w:spacing w:before="13"/>
              <w:rPr>
                <w:b/>
                <w:i/>
                <w:sz w:val="28"/>
                <w:szCs w:val="28"/>
              </w:rPr>
            </w:pPr>
          </w:p>
          <w:p w14:paraId="0D9B47FE" w14:textId="77777777" w:rsidR="00760F0E" w:rsidRPr="001439E3" w:rsidRDefault="00760F0E" w:rsidP="00473278">
            <w:pPr>
              <w:pStyle w:val="TableParagraph"/>
              <w:spacing w:line="304" w:lineRule="auto"/>
              <w:ind w:left="80" w:right="66"/>
              <w:rPr>
                <w:sz w:val="28"/>
                <w:szCs w:val="28"/>
              </w:rPr>
            </w:pPr>
            <w:r w:rsidRPr="001439E3">
              <w:rPr>
                <w:rFonts w:ascii="Cambria Math" w:hAnsi="Cambria Math" w:cs="Cambria Math"/>
                <w:sz w:val="28"/>
                <w:szCs w:val="28"/>
              </w:rPr>
              <w:t>‒</w:t>
            </w:r>
            <w:r w:rsidRPr="001439E3">
              <w:rPr>
                <w:sz w:val="28"/>
                <w:szCs w:val="28"/>
              </w:rPr>
              <w:t xml:space="preserve"> GV mời hai đến ba nhóm trình bày kết quả</w:t>
            </w:r>
            <w:r w:rsidRPr="001439E3">
              <w:rPr>
                <w:spacing w:val="80"/>
                <w:sz w:val="28"/>
                <w:szCs w:val="28"/>
              </w:rPr>
              <w:t xml:space="preserve"> </w:t>
            </w:r>
            <w:r w:rsidRPr="001439E3">
              <w:rPr>
                <w:sz w:val="28"/>
                <w:szCs w:val="28"/>
              </w:rPr>
              <w:t>thảo luận trước lớp.</w:t>
            </w:r>
          </w:p>
          <w:p w14:paraId="192599FE" w14:textId="77777777" w:rsidR="00760F0E" w:rsidRPr="00C03FCE" w:rsidRDefault="00760F0E" w:rsidP="00A759A5">
            <w:pPr>
              <w:pStyle w:val="TableParagraph"/>
              <w:numPr>
                <w:ilvl w:val="0"/>
                <w:numId w:val="44"/>
              </w:numPr>
              <w:tabs>
                <w:tab w:val="left" w:pos="245"/>
              </w:tabs>
              <w:spacing w:line="251" w:lineRule="exact"/>
              <w:ind w:left="245" w:hanging="165"/>
              <w:rPr>
                <w:sz w:val="28"/>
                <w:szCs w:val="28"/>
              </w:rPr>
            </w:pPr>
            <w:r w:rsidRPr="001439E3">
              <w:rPr>
                <w:sz w:val="28"/>
                <w:szCs w:val="28"/>
              </w:rPr>
              <w:t>GV</w:t>
            </w:r>
            <w:r w:rsidRPr="001439E3">
              <w:rPr>
                <w:spacing w:val="-5"/>
                <w:sz w:val="28"/>
                <w:szCs w:val="28"/>
              </w:rPr>
              <w:t xml:space="preserve"> </w:t>
            </w:r>
            <w:r w:rsidRPr="001439E3">
              <w:rPr>
                <w:sz w:val="28"/>
                <w:szCs w:val="28"/>
              </w:rPr>
              <w:t xml:space="preserve">tổ chức cho các nhóm nhận xét lẫn </w:t>
            </w:r>
            <w:r w:rsidRPr="001439E3">
              <w:rPr>
                <w:spacing w:val="-2"/>
                <w:sz w:val="28"/>
                <w:szCs w:val="28"/>
              </w:rPr>
              <w:t>nhau.</w:t>
            </w:r>
          </w:p>
          <w:p w14:paraId="52915A06" w14:textId="77777777" w:rsidR="00760F0E" w:rsidRDefault="00760F0E" w:rsidP="00C03FCE">
            <w:pPr>
              <w:pStyle w:val="TableParagraph"/>
              <w:tabs>
                <w:tab w:val="left" w:pos="245"/>
              </w:tabs>
              <w:spacing w:line="251" w:lineRule="exact"/>
              <w:rPr>
                <w:spacing w:val="-2"/>
                <w:sz w:val="28"/>
                <w:szCs w:val="28"/>
              </w:rPr>
            </w:pPr>
          </w:p>
          <w:p w14:paraId="2D376D3A" w14:textId="77777777" w:rsidR="00760F0E" w:rsidRDefault="00760F0E" w:rsidP="00C03FCE">
            <w:pPr>
              <w:pStyle w:val="TableParagraph"/>
              <w:tabs>
                <w:tab w:val="left" w:pos="245"/>
              </w:tabs>
              <w:spacing w:line="251" w:lineRule="exact"/>
              <w:rPr>
                <w:spacing w:val="-2"/>
                <w:sz w:val="28"/>
                <w:szCs w:val="28"/>
              </w:rPr>
            </w:pPr>
          </w:p>
          <w:p w14:paraId="426603C4" w14:textId="77777777" w:rsidR="00760F0E" w:rsidRDefault="00760F0E" w:rsidP="00C03FCE">
            <w:pPr>
              <w:pStyle w:val="TableParagraph"/>
              <w:tabs>
                <w:tab w:val="left" w:pos="245"/>
              </w:tabs>
              <w:spacing w:line="251" w:lineRule="exact"/>
              <w:rPr>
                <w:spacing w:val="-2"/>
                <w:sz w:val="28"/>
                <w:szCs w:val="28"/>
              </w:rPr>
            </w:pPr>
          </w:p>
          <w:p w14:paraId="5EAB4ACC" w14:textId="77777777" w:rsidR="00760F0E" w:rsidRDefault="00760F0E" w:rsidP="00C03FCE">
            <w:pPr>
              <w:pStyle w:val="TableParagraph"/>
              <w:tabs>
                <w:tab w:val="left" w:pos="245"/>
              </w:tabs>
              <w:spacing w:line="251" w:lineRule="exact"/>
              <w:rPr>
                <w:spacing w:val="-2"/>
                <w:sz w:val="28"/>
                <w:szCs w:val="28"/>
              </w:rPr>
            </w:pPr>
          </w:p>
          <w:p w14:paraId="6C6150B8" w14:textId="77777777" w:rsidR="00760F0E" w:rsidRDefault="00760F0E" w:rsidP="00C03FCE">
            <w:pPr>
              <w:pStyle w:val="TableParagraph"/>
              <w:tabs>
                <w:tab w:val="left" w:pos="245"/>
              </w:tabs>
              <w:spacing w:line="251" w:lineRule="exact"/>
              <w:rPr>
                <w:spacing w:val="-2"/>
                <w:sz w:val="28"/>
                <w:szCs w:val="28"/>
              </w:rPr>
            </w:pPr>
          </w:p>
          <w:p w14:paraId="6C629029" w14:textId="77777777" w:rsidR="00760F0E" w:rsidRPr="001439E3" w:rsidRDefault="00760F0E" w:rsidP="00C03FCE">
            <w:pPr>
              <w:pStyle w:val="TableParagraph"/>
              <w:tabs>
                <w:tab w:val="left" w:pos="245"/>
              </w:tabs>
              <w:spacing w:line="251" w:lineRule="exact"/>
              <w:rPr>
                <w:sz w:val="28"/>
                <w:szCs w:val="28"/>
              </w:rPr>
            </w:pPr>
          </w:p>
          <w:p w14:paraId="1C4175B3" w14:textId="77777777" w:rsidR="00760F0E" w:rsidRPr="00C03FCE" w:rsidRDefault="00760F0E" w:rsidP="00A759A5">
            <w:pPr>
              <w:pStyle w:val="TableParagraph"/>
              <w:numPr>
                <w:ilvl w:val="0"/>
                <w:numId w:val="44"/>
              </w:numPr>
              <w:tabs>
                <w:tab w:val="left" w:pos="245"/>
              </w:tabs>
              <w:spacing w:before="67"/>
              <w:ind w:left="245" w:hanging="165"/>
              <w:rPr>
                <w:sz w:val="28"/>
                <w:szCs w:val="28"/>
              </w:rPr>
            </w:pPr>
            <w:r w:rsidRPr="001439E3">
              <w:rPr>
                <w:sz w:val="28"/>
                <w:szCs w:val="28"/>
              </w:rPr>
              <w:t>GV</w:t>
            </w:r>
            <w:r w:rsidRPr="001439E3">
              <w:rPr>
                <w:spacing w:val="-5"/>
                <w:sz w:val="28"/>
                <w:szCs w:val="28"/>
              </w:rPr>
              <w:t xml:space="preserve"> </w:t>
            </w:r>
            <w:r w:rsidRPr="001439E3">
              <w:rPr>
                <w:sz w:val="28"/>
                <w:szCs w:val="28"/>
              </w:rPr>
              <w:t xml:space="preserve">nhận xét </w:t>
            </w:r>
            <w:r w:rsidRPr="001439E3">
              <w:rPr>
                <w:spacing w:val="-2"/>
                <w:sz w:val="28"/>
                <w:szCs w:val="28"/>
              </w:rPr>
              <w:t>chung.</w:t>
            </w:r>
          </w:p>
        </w:tc>
        <w:tc>
          <w:tcPr>
            <w:tcW w:w="4140" w:type="dxa"/>
            <w:gridSpan w:val="2"/>
            <w:tcBorders>
              <w:top w:val="dashed" w:sz="4" w:space="0" w:color="auto"/>
              <w:bottom w:val="dashed" w:sz="4" w:space="0" w:color="auto"/>
            </w:tcBorders>
          </w:tcPr>
          <w:p w14:paraId="164D10CC" w14:textId="77777777" w:rsidR="00760F0E" w:rsidRDefault="00760F0E" w:rsidP="00E94F4E">
            <w:pPr>
              <w:pStyle w:val="TableParagraph"/>
              <w:tabs>
                <w:tab w:val="left" w:pos="256"/>
              </w:tabs>
              <w:spacing w:before="57" w:line="304" w:lineRule="auto"/>
              <w:ind w:left="79" w:right="70"/>
              <w:rPr>
                <w:sz w:val="28"/>
                <w:szCs w:val="28"/>
              </w:rPr>
            </w:pPr>
            <w:r w:rsidRPr="001439E3">
              <w:rPr>
                <w:sz w:val="28"/>
                <w:szCs w:val="28"/>
              </w:rPr>
              <w:lastRenderedPageBreak/>
              <w:t>–</w:t>
            </w:r>
            <w:r w:rsidRPr="001439E3">
              <w:rPr>
                <w:spacing w:val="-1"/>
                <w:sz w:val="28"/>
                <w:szCs w:val="28"/>
              </w:rPr>
              <w:t xml:space="preserve"> </w:t>
            </w:r>
            <w:r w:rsidRPr="001439E3">
              <w:rPr>
                <w:sz w:val="28"/>
                <w:szCs w:val="28"/>
              </w:rPr>
              <w:t>HS</w:t>
            </w:r>
            <w:r w:rsidRPr="001439E3">
              <w:rPr>
                <w:spacing w:val="-1"/>
                <w:sz w:val="28"/>
                <w:szCs w:val="28"/>
              </w:rPr>
              <w:t xml:space="preserve"> </w:t>
            </w:r>
            <w:r w:rsidRPr="001439E3">
              <w:rPr>
                <w:sz w:val="28"/>
                <w:szCs w:val="28"/>
              </w:rPr>
              <w:t>đọc</w:t>
            </w:r>
            <w:r w:rsidRPr="001439E3">
              <w:rPr>
                <w:spacing w:val="-1"/>
                <w:sz w:val="28"/>
                <w:szCs w:val="28"/>
              </w:rPr>
              <w:t xml:space="preserve"> </w:t>
            </w:r>
            <w:r w:rsidRPr="001439E3">
              <w:rPr>
                <w:sz w:val="28"/>
                <w:szCs w:val="28"/>
              </w:rPr>
              <w:t>câu</w:t>
            </w:r>
            <w:r w:rsidRPr="001439E3">
              <w:rPr>
                <w:spacing w:val="-1"/>
                <w:sz w:val="28"/>
                <w:szCs w:val="28"/>
              </w:rPr>
              <w:t xml:space="preserve"> </w:t>
            </w:r>
            <w:r w:rsidRPr="001439E3">
              <w:rPr>
                <w:sz w:val="28"/>
                <w:szCs w:val="28"/>
              </w:rPr>
              <w:t>hỏi</w:t>
            </w:r>
            <w:r w:rsidRPr="001439E3">
              <w:rPr>
                <w:spacing w:val="-1"/>
                <w:sz w:val="28"/>
                <w:szCs w:val="28"/>
              </w:rPr>
              <w:t xml:space="preserve"> </w:t>
            </w:r>
            <w:r w:rsidRPr="001439E3">
              <w:rPr>
                <w:sz w:val="28"/>
                <w:szCs w:val="28"/>
              </w:rPr>
              <w:t>ở</w:t>
            </w:r>
            <w:r w:rsidRPr="001439E3">
              <w:rPr>
                <w:spacing w:val="-1"/>
                <w:sz w:val="28"/>
                <w:szCs w:val="28"/>
              </w:rPr>
              <w:t xml:space="preserve"> </w:t>
            </w:r>
            <w:r w:rsidRPr="001439E3">
              <w:rPr>
                <w:sz w:val="28"/>
                <w:szCs w:val="28"/>
              </w:rPr>
              <w:t>mục</w:t>
            </w:r>
            <w:r w:rsidRPr="001439E3">
              <w:rPr>
                <w:spacing w:val="-1"/>
                <w:sz w:val="28"/>
                <w:szCs w:val="28"/>
              </w:rPr>
              <w:t xml:space="preserve"> </w:t>
            </w:r>
            <w:r w:rsidRPr="001439E3">
              <w:rPr>
                <w:sz w:val="28"/>
                <w:szCs w:val="28"/>
              </w:rPr>
              <w:t>Xử</w:t>
            </w:r>
            <w:r w:rsidRPr="001439E3">
              <w:rPr>
                <w:spacing w:val="-1"/>
                <w:sz w:val="28"/>
                <w:szCs w:val="28"/>
              </w:rPr>
              <w:t xml:space="preserve"> </w:t>
            </w:r>
            <w:r w:rsidRPr="001439E3">
              <w:rPr>
                <w:sz w:val="28"/>
                <w:szCs w:val="28"/>
              </w:rPr>
              <w:t>lí</w:t>
            </w:r>
            <w:r w:rsidRPr="001439E3">
              <w:rPr>
                <w:spacing w:val="-1"/>
                <w:sz w:val="28"/>
                <w:szCs w:val="28"/>
              </w:rPr>
              <w:t xml:space="preserve"> </w:t>
            </w:r>
            <w:r w:rsidRPr="001439E3">
              <w:rPr>
                <w:sz w:val="28"/>
                <w:szCs w:val="28"/>
              </w:rPr>
              <w:t>tình</w:t>
            </w:r>
            <w:r w:rsidRPr="001439E3">
              <w:rPr>
                <w:spacing w:val="-1"/>
                <w:sz w:val="28"/>
                <w:szCs w:val="28"/>
              </w:rPr>
              <w:t xml:space="preserve"> </w:t>
            </w:r>
            <w:r w:rsidRPr="001439E3">
              <w:rPr>
                <w:sz w:val="28"/>
                <w:szCs w:val="28"/>
              </w:rPr>
              <w:t>huống</w:t>
            </w:r>
            <w:r w:rsidRPr="001439E3">
              <w:rPr>
                <w:spacing w:val="-1"/>
                <w:sz w:val="28"/>
                <w:szCs w:val="28"/>
              </w:rPr>
              <w:t xml:space="preserve"> </w:t>
            </w:r>
            <w:r w:rsidRPr="001439E3">
              <w:rPr>
                <w:sz w:val="28"/>
                <w:szCs w:val="28"/>
              </w:rPr>
              <w:t>(SGK trang 34).</w:t>
            </w:r>
          </w:p>
          <w:p w14:paraId="258A2180" w14:textId="77777777" w:rsidR="00760F0E" w:rsidRPr="001439E3" w:rsidRDefault="00760F0E" w:rsidP="00A759A5">
            <w:pPr>
              <w:pStyle w:val="TableParagraph"/>
              <w:numPr>
                <w:ilvl w:val="0"/>
                <w:numId w:val="45"/>
              </w:numPr>
              <w:tabs>
                <w:tab w:val="left" w:pos="244"/>
              </w:tabs>
              <w:spacing w:before="113"/>
              <w:jc w:val="both"/>
              <w:rPr>
                <w:sz w:val="28"/>
                <w:szCs w:val="28"/>
              </w:rPr>
            </w:pPr>
            <w:r w:rsidRPr="001439E3">
              <w:rPr>
                <w:sz w:val="28"/>
                <w:szCs w:val="28"/>
              </w:rPr>
              <w:t xml:space="preserve">Các nhóm thực hiện nhiệm </w:t>
            </w:r>
            <w:r w:rsidRPr="001439E3">
              <w:rPr>
                <w:spacing w:val="-5"/>
                <w:sz w:val="28"/>
                <w:szCs w:val="28"/>
              </w:rPr>
              <w:t>vụ.</w:t>
            </w:r>
          </w:p>
          <w:p w14:paraId="3F33F89A" w14:textId="77777777" w:rsidR="00760F0E" w:rsidRPr="001439E3" w:rsidRDefault="00760F0E" w:rsidP="00A759A5">
            <w:pPr>
              <w:pStyle w:val="TableParagraph"/>
              <w:numPr>
                <w:ilvl w:val="0"/>
                <w:numId w:val="45"/>
              </w:numPr>
              <w:tabs>
                <w:tab w:val="left" w:pos="244"/>
              </w:tabs>
              <w:spacing w:before="67"/>
              <w:jc w:val="both"/>
              <w:rPr>
                <w:sz w:val="28"/>
                <w:szCs w:val="28"/>
              </w:rPr>
            </w:pPr>
            <w:r w:rsidRPr="001439E3">
              <w:rPr>
                <w:sz w:val="28"/>
                <w:szCs w:val="28"/>
              </w:rPr>
              <w:t>HS</w:t>
            </w:r>
            <w:r w:rsidRPr="001439E3">
              <w:rPr>
                <w:spacing w:val="-2"/>
                <w:sz w:val="28"/>
                <w:szCs w:val="28"/>
              </w:rPr>
              <w:t xml:space="preserve"> </w:t>
            </w:r>
            <w:r w:rsidRPr="001439E3">
              <w:rPr>
                <w:sz w:val="28"/>
                <w:szCs w:val="28"/>
              </w:rPr>
              <w:t xml:space="preserve">trả </w:t>
            </w:r>
            <w:r w:rsidRPr="001439E3">
              <w:rPr>
                <w:spacing w:val="-4"/>
                <w:sz w:val="28"/>
                <w:szCs w:val="28"/>
              </w:rPr>
              <w:t>lời:</w:t>
            </w:r>
          </w:p>
          <w:p w14:paraId="47D50243" w14:textId="77777777" w:rsidR="00760F0E" w:rsidRPr="001439E3" w:rsidRDefault="00760F0E" w:rsidP="00473278">
            <w:pPr>
              <w:pStyle w:val="TableParagraph"/>
              <w:spacing w:before="67" w:line="304" w:lineRule="auto"/>
              <w:ind w:left="79" w:right="68"/>
              <w:jc w:val="both"/>
              <w:rPr>
                <w:sz w:val="28"/>
                <w:szCs w:val="28"/>
              </w:rPr>
            </w:pPr>
            <w:r w:rsidRPr="001439E3">
              <w:rPr>
                <w:sz w:val="28"/>
                <w:szCs w:val="28"/>
              </w:rPr>
              <w:t>+</w:t>
            </w:r>
            <w:r w:rsidRPr="001439E3">
              <w:rPr>
                <w:spacing w:val="-12"/>
                <w:sz w:val="28"/>
                <w:szCs w:val="28"/>
              </w:rPr>
              <w:t xml:space="preserve"> </w:t>
            </w:r>
            <w:r w:rsidRPr="001439E3">
              <w:rPr>
                <w:sz w:val="28"/>
                <w:szCs w:val="28"/>
              </w:rPr>
              <w:t>Hình</w:t>
            </w:r>
            <w:r w:rsidRPr="001439E3">
              <w:rPr>
                <w:spacing w:val="-12"/>
                <w:sz w:val="28"/>
                <w:szCs w:val="28"/>
              </w:rPr>
              <w:t xml:space="preserve"> </w:t>
            </w:r>
            <w:r w:rsidRPr="001439E3">
              <w:rPr>
                <w:sz w:val="28"/>
                <w:szCs w:val="28"/>
              </w:rPr>
              <w:t>7:</w:t>
            </w:r>
            <w:r w:rsidRPr="001439E3">
              <w:rPr>
                <w:spacing w:val="-12"/>
                <w:sz w:val="28"/>
                <w:szCs w:val="28"/>
              </w:rPr>
              <w:t xml:space="preserve"> </w:t>
            </w:r>
            <w:r w:rsidRPr="001439E3">
              <w:rPr>
                <w:sz w:val="28"/>
                <w:szCs w:val="28"/>
              </w:rPr>
              <w:t>Một</w:t>
            </w:r>
            <w:r w:rsidRPr="001439E3">
              <w:rPr>
                <w:spacing w:val="-12"/>
                <w:sz w:val="28"/>
                <w:szCs w:val="28"/>
              </w:rPr>
              <w:t xml:space="preserve"> </w:t>
            </w:r>
            <w:r w:rsidRPr="001439E3">
              <w:rPr>
                <w:sz w:val="28"/>
                <w:szCs w:val="28"/>
              </w:rPr>
              <w:t>bạn</w:t>
            </w:r>
            <w:r w:rsidRPr="001439E3">
              <w:rPr>
                <w:spacing w:val="-12"/>
                <w:sz w:val="28"/>
                <w:szCs w:val="28"/>
              </w:rPr>
              <w:t xml:space="preserve"> </w:t>
            </w:r>
            <w:r w:rsidRPr="001439E3">
              <w:rPr>
                <w:sz w:val="28"/>
                <w:szCs w:val="28"/>
              </w:rPr>
              <w:t>nữ</w:t>
            </w:r>
            <w:r w:rsidRPr="001439E3">
              <w:rPr>
                <w:spacing w:val="-12"/>
                <w:sz w:val="28"/>
                <w:szCs w:val="28"/>
              </w:rPr>
              <w:t xml:space="preserve"> </w:t>
            </w:r>
            <w:r w:rsidRPr="001439E3">
              <w:rPr>
                <w:sz w:val="28"/>
                <w:szCs w:val="28"/>
              </w:rPr>
              <w:t>thấy</w:t>
            </w:r>
            <w:r w:rsidRPr="001439E3">
              <w:rPr>
                <w:spacing w:val="-12"/>
                <w:sz w:val="28"/>
                <w:szCs w:val="28"/>
              </w:rPr>
              <w:t xml:space="preserve"> </w:t>
            </w:r>
            <w:r w:rsidRPr="001439E3">
              <w:rPr>
                <w:sz w:val="28"/>
                <w:szCs w:val="28"/>
              </w:rPr>
              <w:t>bố</w:t>
            </w:r>
            <w:r w:rsidRPr="001439E3">
              <w:rPr>
                <w:spacing w:val="-12"/>
                <w:sz w:val="28"/>
                <w:szCs w:val="28"/>
              </w:rPr>
              <w:t xml:space="preserve"> </w:t>
            </w:r>
            <w:r w:rsidRPr="001439E3">
              <w:rPr>
                <w:sz w:val="28"/>
                <w:szCs w:val="28"/>
              </w:rPr>
              <w:t>mang</w:t>
            </w:r>
            <w:r w:rsidRPr="001439E3">
              <w:rPr>
                <w:spacing w:val="-12"/>
                <w:sz w:val="28"/>
                <w:szCs w:val="28"/>
              </w:rPr>
              <w:t xml:space="preserve"> </w:t>
            </w:r>
            <w:r w:rsidRPr="001439E3">
              <w:rPr>
                <w:sz w:val="28"/>
                <w:szCs w:val="28"/>
              </w:rPr>
              <w:t>găng</w:t>
            </w:r>
            <w:r w:rsidRPr="001439E3">
              <w:rPr>
                <w:spacing w:val="-12"/>
                <w:sz w:val="28"/>
                <w:szCs w:val="28"/>
              </w:rPr>
              <w:t xml:space="preserve"> </w:t>
            </w:r>
            <w:r w:rsidRPr="001439E3">
              <w:rPr>
                <w:sz w:val="28"/>
                <w:szCs w:val="28"/>
              </w:rPr>
              <w:t>tay</w:t>
            </w:r>
            <w:r w:rsidRPr="001439E3">
              <w:rPr>
                <w:spacing w:val="-12"/>
                <w:sz w:val="28"/>
                <w:szCs w:val="28"/>
              </w:rPr>
              <w:t xml:space="preserve"> </w:t>
            </w:r>
            <w:r w:rsidRPr="001439E3">
              <w:rPr>
                <w:sz w:val="28"/>
                <w:szCs w:val="28"/>
              </w:rPr>
              <w:t>khi sửa điện và bạn đang hỏi bố vì sao bố phải sử dụng găng tay.</w:t>
            </w:r>
          </w:p>
          <w:p w14:paraId="51C4A7C5" w14:textId="77777777" w:rsidR="00760F0E" w:rsidRPr="001439E3" w:rsidRDefault="00760F0E" w:rsidP="00473278">
            <w:pPr>
              <w:pStyle w:val="TableParagraph"/>
              <w:spacing w:line="304" w:lineRule="auto"/>
              <w:ind w:left="79" w:right="68"/>
              <w:jc w:val="both"/>
              <w:rPr>
                <w:sz w:val="28"/>
                <w:szCs w:val="28"/>
              </w:rPr>
            </w:pPr>
            <w:r w:rsidRPr="001439E3">
              <w:rPr>
                <w:sz w:val="28"/>
                <w:szCs w:val="28"/>
              </w:rPr>
              <w:t xml:space="preserve">+ Hình 8: Một bạn nam đang chỉ </w:t>
            </w:r>
            <w:r w:rsidRPr="001439E3">
              <w:rPr>
                <w:sz w:val="28"/>
                <w:szCs w:val="28"/>
              </w:rPr>
              <w:lastRenderedPageBreak/>
              <w:t>vào các nút bấm của quạt điện và đố mẹ vì sao các nút bấm này được làm bằng nhựa.</w:t>
            </w:r>
          </w:p>
          <w:p w14:paraId="00650BD5" w14:textId="77777777" w:rsidR="00760F0E" w:rsidRPr="001439E3" w:rsidRDefault="00760F0E" w:rsidP="00473278">
            <w:pPr>
              <w:pStyle w:val="TableParagraph"/>
              <w:spacing w:line="304" w:lineRule="auto"/>
              <w:ind w:left="79" w:right="61"/>
              <w:jc w:val="both"/>
              <w:rPr>
                <w:sz w:val="28"/>
                <w:szCs w:val="28"/>
              </w:rPr>
            </w:pPr>
            <w:r w:rsidRPr="001439E3">
              <w:rPr>
                <w:sz w:val="28"/>
                <w:szCs w:val="28"/>
              </w:rPr>
              <w:t>+</w:t>
            </w:r>
            <w:r w:rsidRPr="001439E3">
              <w:rPr>
                <w:spacing w:val="40"/>
                <w:sz w:val="28"/>
                <w:szCs w:val="28"/>
              </w:rPr>
              <w:t xml:space="preserve"> </w:t>
            </w:r>
            <w:r w:rsidRPr="001439E3">
              <w:rPr>
                <w:sz w:val="28"/>
                <w:szCs w:val="28"/>
              </w:rPr>
              <w:t>Hình</w:t>
            </w:r>
            <w:r w:rsidRPr="001439E3">
              <w:rPr>
                <w:spacing w:val="40"/>
                <w:sz w:val="28"/>
                <w:szCs w:val="28"/>
              </w:rPr>
              <w:t xml:space="preserve"> </w:t>
            </w:r>
            <w:r w:rsidRPr="001439E3">
              <w:rPr>
                <w:sz w:val="28"/>
                <w:szCs w:val="28"/>
              </w:rPr>
              <w:t>7:</w:t>
            </w:r>
            <w:r w:rsidRPr="001439E3">
              <w:rPr>
                <w:spacing w:val="40"/>
                <w:sz w:val="28"/>
                <w:szCs w:val="28"/>
              </w:rPr>
              <w:t xml:space="preserve"> </w:t>
            </w:r>
            <w:r w:rsidRPr="001439E3">
              <w:rPr>
                <w:sz w:val="28"/>
                <w:szCs w:val="28"/>
              </w:rPr>
              <w:t>Bố</w:t>
            </w:r>
            <w:r w:rsidRPr="001439E3">
              <w:rPr>
                <w:spacing w:val="40"/>
                <w:sz w:val="28"/>
                <w:szCs w:val="28"/>
              </w:rPr>
              <w:t xml:space="preserve"> </w:t>
            </w:r>
            <w:r w:rsidRPr="001439E3">
              <w:rPr>
                <w:sz w:val="28"/>
                <w:szCs w:val="28"/>
              </w:rPr>
              <w:t>sử</w:t>
            </w:r>
            <w:r w:rsidRPr="001439E3">
              <w:rPr>
                <w:spacing w:val="40"/>
                <w:sz w:val="28"/>
                <w:szCs w:val="28"/>
              </w:rPr>
              <w:t xml:space="preserve"> </w:t>
            </w:r>
            <w:r w:rsidRPr="001439E3">
              <w:rPr>
                <w:sz w:val="28"/>
                <w:szCs w:val="28"/>
              </w:rPr>
              <w:t>dụng</w:t>
            </w:r>
            <w:r w:rsidRPr="001439E3">
              <w:rPr>
                <w:spacing w:val="40"/>
                <w:sz w:val="28"/>
                <w:szCs w:val="28"/>
              </w:rPr>
              <w:t xml:space="preserve"> </w:t>
            </w:r>
            <w:r w:rsidRPr="001439E3">
              <w:rPr>
                <w:sz w:val="28"/>
                <w:szCs w:val="28"/>
              </w:rPr>
              <w:t>găng</w:t>
            </w:r>
            <w:r w:rsidRPr="001439E3">
              <w:rPr>
                <w:spacing w:val="40"/>
                <w:sz w:val="28"/>
                <w:szCs w:val="28"/>
              </w:rPr>
              <w:t xml:space="preserve"> </w:t>
            </w:r>
            <w:r w:rsidRPr="001439E3">
              <w:rPr>
                <w:sz w:val="28"/>
                <w:szCs w:val="28"/>
              </w:rPr>
              <w:t>tay</w:t>
            </w:r>
            <w:r w:rsidRPr="001439E3">
              <w:rPr>
                <w:spacing w:val="40"/>
                <w:sz w:val="28"/>
                <w:szCs w:val="28"/>
              </w:rPr>
              <w:t xml:space="preserve"> </w:t>
            </w:r>
            <w:r w:rsidRPr="001439E3">
              <w:rPr>
                <w:sz w:val="28"/>
                <w:szCs w:val="28"/>
              </w:rPr>
              <w:t>để</w:t>
            </w:r>
            <w:r w:rsidRPr="001439E3">
              <w:rPr>
                <w:spacing w:val="40"/>
                <w:sz w:val="28"/>
                <w:szCs w:val="28"/>
              </w:rPr>
              <w:t xml:space="preserve"> </w:t>
            </w:r>
            <w:r w:rsidRPr="001439E3">
              <w:rPr>
                <w:sz w:val="28"/>
                <w:szCs w:val="28"/>
              </w:rPr>
              <w:t>đảm</w:t>
            </w:r>
            <w:r w:rsidRPr="001439E3">
              <w:rPr>
                <w:spacing w:val="40"/>
                <w:sz w:val="28"/>
                <w:szCs w:val="28"/>
              </w:rPr>
              <w:t xml:space="preserve"> </w:t>
            </w:r>
            <w:r w:rsidRPr="001439E3">
              <w:rPr>
                <w:sz w:val="28"/>
                <w:szCs w:val="28"/>
              </w:rPr>
              <w:t>bảo an toàn khi sửa chữa điện vì găng tay là vật</w:t>
            </w:r>
            <w:r w:rsidRPr="001439E3">
              <w:rPr>
                <w:spacing w:val="40"/>
                <w:sz w:val="28"/>
                <w:szCs w:val="28"/>
              </w:rPr>
              <w:t xml:space="preserve"> </w:t>
            </w:r>
            <w:r w:rsidRPr="001439E3">
              <w:rPr>
                <w:sz w:val="28"/>
                <w:szCs w:val="28"/>
              </w:rPr>
              <w:t>cách điện.</w:t>
            </w:r>
          </w:p>
          <w:p w14:paraId="3F83A6FF" w14:textId="77777777" w:rsidR="00760F0E" w:rsidRPr="001439E3" w:rsidRDefault="00760F0E" w:rsidP="00473278">
            <w:pPr>
              <w:pStyle w:val="TableParagraph"/>
              <w:spacing w:line="304" w:lineRule="auto"/>
              <w:ind w:left="79" w:right="68"/>
              <w:jc w:val="both"/>
              <w:rPr>
                <w:sz w:val="28"/>
                <w:szCs w:val="28"/>
              </w:rPr>
            </w:pPr>
            <w:r w:rsidRPr="001439E3">
              <w:rPr>
                <w:sz w:val="28"/>
                <w:szCs w:val="28"/>
              </w:rPr>
              <w:t>+ Hình 8: Các nút bấm của quạt điện được làm bằng nhựa để đảm bảo an toàn cho người dùng vì các nút nhựa là vật cách điện.</w:t>
            </w:r>
          </w:p>
          <w:p w14:paraId="38AA5C74" w14:textId="77777777" w:rsidR="00760F0E" w:rsidRPr="001439E3" w:rsidRDefault="00760F0E" w:rsidP="00A759A5">
            <w:pPr>
              <w:pStyle w:val="TableParagraph"/>
              <w:numPr>
                <w:ilvl w:val="0"/>
                <w:numId w:val="45"/>
              </w:numPr>
              <w:tabs>
                <w:tab w:val="left" w:pos="244"/>
              </w:tabs>
              <w:spacing w:line="249" w:lineRule="exact"/>
              <w:jc w:val="both"/>
              <w:rPr>
                <w:sz w:val="28"/>
                <w:szCs w:val="28"/>
              </w:rPr>
            </w:pPr>
            <w:r w:rsidRPr="001439E3">
              <w:rPr>
                <w:sz w:val="28"/>
                <w:szCs w:val="28"/>
              </w:rPr>
              <w:t xml:space="preserve">Đại diện các nhóm trình </w:t>
            </w:r>
            <w:r w:rsidRPr="001439E3">
              <w:rPr>
                <w:spacing w:val="-4"/>
                <w:sz w:val="28"/>
                <w:szCs w:val="28"/>
              </w:rPr>
              <w:t>bày.</w:t>
            </w:r>
          </w:p>
          <w:p w14:paraId="7AA9B1DE" w14:textId="77777777" w:rsidR="00760F0E" w:rsidRPr="001439E3" w:rsidRDefault="00760F0E" w:rsidP="00473278">
            <w:pPr>
              <w:pStyle w:val="TableParagraph"/>
              <w:spacing w:before="123"/>
              <w:rPr>
                <w:b/>
                <w:i/>
                <w:sz w:val="28"/>
                <w:szCs w:val="28"/>
              </w:rPr>
            </w:pPr>
          </w:p>
          <w:p w14:paraId="5B1988C8" w14:textId="77777777" w:rsidR="00760F0E" w:rsidRPr="001439E3" w:rsidRDefault="00760F0E" w:rsidP="00A759A5">
            <w:pPr>
              <w:pStyle w:val="TableParagraph"/>
              <w:numPr>
                <w:ilvl w:val="0"/>
                <w:numId w:val="45"/>
              </w:numPr>
              <w:tabs>
                <w:tab w:val="left" w:pos="244"/>
              </w:tabs>
              <w:rPr>
                <w:sz w:val="28"/>
                <w:szCs w:val="28"/>
              </w:rPr>
            </w:pPr>
            <w:r w:rsidRPr="001439E3">
              <w:rPr>
                <w:sz w:val="28"/>
                <w:szCs w:val="28"/>
              </w:rPr>
              <w:t xml:space="preserve">Các nhóm khác nhận xét và bổ sung (nếu </w:t>
            </w:r>
            <w:r w:rsidRPr="001439E3">
              <w:rPr>
                <w:spacing w:val="-4"/>
                <w:sz w:val="28"/>
                <w:szCs w:val="28"/>
              </w:rPr>
              <w:t>có).</w:t>
            </w:r>
          </w:p>
          <w:p w14:paraId="7DA159A9" w14:textId="77777777" w:rsidR="00760F0E" w:rsidRPr="00C03FCE" w:rsidRDefault="00760F0E" w:rsidP="00A759A5">
            <w:pPr>
              <w:pStyle w:val="TableParagraph"/>
              <w:numPr>
                <w:ilvl w:val="0"/>
                <w:numId w:val="45"/>
              </w:numPr>
              <w:tabs>
                <w:tab w:val="left" w:pos="256"/>
              </w:tabs>
              <w:spacing w:before="68"/>
              <w:rPr>
                <w:sz w:val="28"/>
                <w:szCs w:val="28"/>
              </w:rPr>
            </w:pPr>
            <w:r w:rsidRPr="001439E3">
              <w:rPr>
                <w:sz w:val="28"/>
                <w:szCs w:val="28"/>
              </w:rPr>
              <w:t>HS</w:t>
            </w:r>
            <w:r w:rsidRPr="001439E3">
              <w:rPr>
                <w:spacing w:val="-2"/>
                <w:sz w:val="28"/>
                <w:szCs w:val="28"/>
              </w:rPr>
              <w:t xml:space="preserve"> </w:t>
            </w:r>
            <w:r w:rsidRPr="001439E3">
              <w:rPr>
                <w:sz w:val="28"/>
                <w:szCs w:val="28"/>
              </w:rPr>
              <w:t xml:space="preserve">lắng </w:t>
            </w:r>
            <w:r w:rsidRPr="001439E3">
              <w:rPr>
                <w:spacing w:val="-2"/>
                <w:sz w:val="28"/>
                <w:szCs w:val="28"/>
              </w:rPr>
              <w:t>nghe.</w:t>
            </w:r>
          </w:p>
        </w:tc>
      </w:tr>
      <w:tr w:rsidR="00760F0E" w:rsidRPr="00901A42" w14:paraId="4593EC4E" w14:textId="77777777" w:rsidTr="00DD1A4D">
        <w:trPr>
          <w:trHeight w:val="514"/>
        </w:trPr>
        <w:tc>
          <w:tcPr>
            <w:tcW w:w="10278" w:type="dxa"/>
            <w:gridSpan w:val="4"/>
            <w:tcBorders>
              <w:top w:val="dashed" w:sz="4" w:space="0" w:color="auto"/>
              <w:bottom w:val="dashed" w:sz="4" w:space="0" w:color="auto"/>
            </w:tcBorders>
          </w:tcPr>
          <w:p w14:paraId="53C85041" w14:textId="77777777" w:rsidR="00760F0E" w:rsidRPr="00F07D9D" w:rsidRDefault="00760F0E" w:rsidP="00E94F4E">
            <w:pPr>
              <w:spacing w:line="288" w:lineRule="auto"/>
              <w:rPr>
                <w:b/>
                <w:lang w:val="nl-NL"/>
              </w:rPr>
            </w:pPr>
            <w:r w:rsidRPr="00F07D9D">
              <w:rPr>
                <w:b/>
                <w:lang w:val="nl-NL"/>
              </w:rPr>
              <w:lastRenderedPageBreak/>
              <w:t>3. Hoạt động nối tiếp</w:t>
            </w:r>
          </w:p>
          <w:p w14:paraId="46BBAC2C" w14:textId="77777777" w:rsidR="00760F0E" w:rsidRPr="00F07D9D" w:rsidRDefault="00760F0E" w:rsidP="00E94F4E">
            <w:pPr>
              <w:spacing w:line="288" w:lineRule="auto"/>
              <w:rPr>
                <w:lang w:val="nl-NL"/>
              </w:rPr>
            </w:pPr>
            <w:r w:rsidRPr="00F07D9D">
              <w:rPr>
                <w:lang w:val="nl-NL"/>
              </w:rPr>
              <w:t>- Mục tiêu:</w:t>
            </w:r>
          </w:p>
          <w:p w14:paraId="28C8F6AB" w14:textId="77777777" w:rsidR="00760F0E" w:rsidRPr="00F07D9D" w:rsidRDefault="00760F0E" w:rsidP="00E94F4E">
            <w:pPr>
              <w:spacing w:line="288" w:lineRule="auto"/>
            </w:pPr>
            <w:r w:rsidRPr="00F07D9D">
              <w:t>+ Củng cố những kiến thức đã học trong tiết học để học sinh khắc sâu nội dung.</w:t>
            </w:r>
          </w:p>
          <w:p w14:paraId="40ABBA10" w14:textId="77777777" w:rsidR="00760F0E" w:rsidRPr="00F07D9D" w:rsidRDefault="00760F0E" w:rsidP="00E94F4E">
            <w:pPr>
              <w:spacing w:line="288" w:lineRule="auto"/>
            </w:pPr>
            <w:r w:rsidRPr="00F07D9D">
              <w:t>+ Tạo không khí vui vẻ, hào hứng, lưu luyến sau khi học sinh bài học.</w:t>
            </w:r>
          </w:p>
          <w:p w14:paraId="170DDDA5" w14:textId="77777777" w:rsidR="00760F0E" w:rsidRPr="00F07D9D" w:rsidRDefault="00760F0E" w:rsidP="00E94F4E">
            <w:pPr>
              <w:spacing w:line="288" w:lineRule="auto"/>
            </w:pPr>
            <w:r w:rsidRPr="00F07D9D">
              <w:t xml:space="preserve">+ Chuẩn bị bài cho tiết sau. </w:t>
            </w:r>
          </w:p>
          <w:p w14:paraId="09FCB0A7" w14:textId="77777777" w:rsidR="00760F0E" w:rsidRPr="00F07D9D" w:rsidRDefault="00760F0E" w:rsidP="00E94F4E">
            <w:pPr>
              <w:spacing w:line="288" w:lineRule="auto"/>
              <w:rPr>
                <w:lang w:val="nl-NL"/>
              </w:rPr>
            </w:pPr>
            <w:r w:rsidRPr="00F07D9D">
              <w:rPr>
                <w:lang w:val="nl-NL"/>
              </w:rPr>
              <w:t xml:space="preserve">+ Phát triển năng lực khoa học. </w:t>
            </w:r>
          </w:p>
          <w:p w14:paraId="3E11A280" w14:textId="77777777" w:rsidR="00760F0E" w:rsidRPr="00901A42" w:rsidRDefault="00760F0E" w:rsidP="00E94F4E">
            <w:pPr>
              <w:spacing w:line="288" w:lineRule="auto"/>
              <w:rPr>
                <w:rFonts w:eastAsia="Calibri"/>
              </w:rPr>
            </w:pPr>
            <w:r w:rsidRPr="00F07D9D">
              <w:t>- Cách tiến hành:</w:t>
            </w:r>
          </w:p>
        </w:tc>
      </w:tr>
      <w:tr w:rsidR="00760F0E" w:rsidRPr="00901A42" w14:paraId="1D92A1AB" w14:textId="77777777" w:rsidTr="00DD1A4D">
        <w:trPr>
          <w:trHeight w:val="630"/>
        </w:trPr>
        <w:tc>
          <w:tcPr>
            <w:tcW w:w="6060" w:type="dxa"/>
            <w:tcBorders>
              <w:top w:val="dashed" w:sz="4" w:space="0" w:color="auto"/>
              <w:bottom w:val="dashed" w:sz="4" w:space="0" w:color="auto"/>
              <w:right w:val="dashed" w:sz="4" w:space="0" w:color="auto"/>
            </w:tcBorders>
          </w:tcPr>
          <w:p w14:paraId="56DD4413" w14:textId="77777777" w:rsidR="00760F0E" w:rsidRPr="005F6DD1" w:rsidRDefault="00760F0E" w:rsidP="00E94F4E">
            <w:pPr>
              <w:spacing w:line="288" w:lineRule="auto"/>
              <w:jc w:val="both"/>
              <w:rPr>
                <w:b/>
                <w:lang w:val="nl-NL"/>
              </w:rPr>
            </w:pPr>
            <w:r w:rsidRPr="00F07D9D">
              <w:rPr>
                <w:b/>
                <w:lang w:val="nl-NL"/>
              </w:rPr>
              <w:t>Tổ chức trò chơi</w:t>
            </w:r>
            <w:r>
              <w:rPr>
                <w:b/>
                <w:lang w:val="nl-NL"/>
              </w:rPr>
              <w:t xml:space="preserve"> trên PPT</w:t>
            </w:r>
            <w:r w:rsidRPr="00F07D9D">
              <w:rPr>
                <w:b/>
                <w:lang w:val="nl-NL"/>
              </w:rPr>
              <w:t>:</w:t>
            </w:r>
          </w:p>
          <w:p w14:paraId="018981A5" w14:textId="77777777" w:rsidR="00760F0E" w:rsidRDefault="00760F0E" w:rsidP="00E94F4E">
            <w:pPr>
              <w:spacing w:line="288" w:lineRule="auto"/>
              <w:jc w:val="both"/>
              <w:rPr>
                <w:szCs w:val="28"/>
              </w:rPr>
            </w:pPr>
            <w:r>
              <w:t xml:space="preserve">– GV gợi ý và dẫn dắt để HS nêu được các từ khoá trong bài: </w:t>
            </w:r>
            <w:r w:rsidRPr="001439E3">
              <w:rPr>
                <w:szCs w:val="28"/>
              </w:rPr>
              <w:t>Vật dẫn điện; Vật cách điện.</w:t>
            </w:r>
          </w:p>
          <w:p w14:paraId="133F4A45" w14:textId="77777777" w:rsidR="00760F0E" w:rsidRPr="00901A42" w:rsidRDefault="00760F0E" w:rsidP="00E94F4E">
            <w:pPr>
              <w:spacing w:line="288" w:lineRule="auto"/>
              <w:jc w:val="both"/>
              <w:rPr>
                <w:rFonts w:eastAsia="Calibri"/>
                <w:b/>
                <w:szCs w:val="28"/>
                <w:lang w:val="nl-NL"/>
              </w:rPr>
            </w:pPr>
            <w:r w:rsidRPr="00F07D9D">
              <w:rPr>
                <w:bCs/>
                <w:lang w:val="nl-NL"/>
              </w:rPr>
              <w:t>- GV yêu cầu HS về nhà tìm hiểu chuẩn bị cho bài tiếp theo</w:t>
            </w:r>
          </w:p>
        </w:tc>
        <w:tc>
          <w:tcPr>
            <w:tcW w:w="4218" w:type="dxa"/>
            <w:gridSpan w:val="3"/>
            <w:tcBorders>
              <w:top w:val="dashed" w:sz="4" w:space="0" w:color="auto"/>
              <w:left w:val="dashed" w:sz="4" w:space="0" w:color="auto"/>
              <w:bottom w:val="dashed" w:sz="4" w:space="0" w:color="auto"/>
            </w:tcBorders>
          </w:tcPr>
          <w:p w14:paraId="7E10FCCD" w14:textId="77777777" w:rsidR="00760F0E" w:rsidRDefault="00760F0E" w:rsidP="00E94F4E">
            <w:pPr>
              <w:spacing w:line="288" w:lineRule="auto"/>
              <w:jc w:val="both"/>
              <w:rPr>
                <w:lang w:val="nl-NL"/>
              </w:rPr>
            </w:pPr>
            <w:r>
              <w:rPr>
                <w:lang w:val="nl-NL"/>
              </w:rPr>
              <w:t xml:space="preserve">- </w:t>
            </w:r>
            <w:r w:rsidRPr="00F07D9D">
              <w:rPr>
                <w:lang w:val="nl-NL"/>
              </w:rPr>
              <w:t xml:space="preserve">HS </w:t>
            </w:r>
            <w:r>
              <w:rPr>
                <w:lang w:val="nl-NL"/>
              </w:rPr>
              <w:t>chơi trò chơi.</w:t>
            </w:r>
          </w:p>
          <w:p w14:paraId="6CBF319A" w14:textId="77777777" w:rsidR="00760F0E" w:rsidRDefault="00760F0E" w:rsidP="00E94F4E">
            <w:pPr>
              <w:spacing w:line="288" w:lineRule="auto"/>
              <w:jc w:val="both"/>
              <w:rPr>
                <w:lang w:val="nl-NL"/>
              </w:rPr>
            </w:pPr>
            <w:r>
              <w:rPr>
                <w:szCs w:val="28"/>
              </w:rPr>
              <w:t xml:space="preserve">- </w:t>
            </w:r>
            <w:r w:rsidRPr="001439E3">
              <w:rPr>
                <w:szCs w:val="28"/>
              </w:rPr>
              <w:t>HS</w:t>
            </w:r>
            <w:r w:rsidRPr="001439E3">
              <w:rPr>
                <w:spacing w:val="-2"/>
                <w:szCs w:val="28"/>
              </w:rPr>
              <w:t xml:space="preserve"> </w:t>
            </w:r>
            <w:r w:rsidRPr="001439E3">
              <w:rPr>
                <w:szCs w:val="28"/>
              </w:rPr>
              <w:t xml:space="preserve">nêu được các từ khoá trong </w:t>
            </w:r>
            <w:r w:rsidRPr="001439E3">
              <w:rPr>
                <w:spacing w:val="-4"/>
                <w:szCs w:val="28"/>
              </w:rPr>
              <w:t>bài.</w:t>
            </w:r>
          </w:p>
          <w:p w14:paraId="7DDEE38B" w14:textId="77777777" w:rsidR="00760F0E" w:rsidRDefault="00760F0E" w:rsidP="00E94F4E">
            <w:pPr>
              <w:spacing w:line="288" w:lineRule="auto"/>
              <w:jc w:val="both"/>
              <w:rPr>
                <w:lang w:val="nl-NL"/>
              </w:rPr>
            </w:pPr>
          </w:p>
          <w:p w14:paraId="6ACC3C69" w14:textId="77777777" w:rsidR="00760F0E" w:rsidRPr="00F07D9D" w:rsidRDefault="00760F0E" w:rsidP="00E94F4E">
            <w:pPr>
              <w:spacing w:line="288" w:lineRule="auto"/>
              <w:jc w:val="both"/>
              <w:rPr>
                <w:lang w:val="nl-NL"/>
              </w:rPr>
            </w:pPr>
            <w:r>
              <w:rPr>
                <w:lang w:val="nl-NL"/>
              </w:rPr>
              <w:t>-HS lắng nghe</w:t>
            </w:r>
          </w:p>
          <w:p w14:paraId="38367E28" w14:textId="77777777" w:rsidR="00760F0E" w:rsidRPr="00901A42" w:rsidRDefault="00760F0E" w:rsidP="00E94F4E">
            <w:pPr>
              <w:spacing w:line="288" w:lineRule="auto"/>
              <w:jc w:val="both"/>
              <w:rPr>
                <w:rFonts w:eastAsia="Calibri"/>
                <w:b/>
                <w:szCs w:val="28"/>
                <w:lang w:val="nl-NL"/>
              </w:rPr>
            </w:pPr>
          </w:p>
        </w:tc>
      </w:tr>
      <w:tr w:rsidR="00760F0E" w:rsidRPr="00901A42" w14:paraId="1F8BD6D8" w14:textId="77777777" w:rsidTr="00DD1A4D">
        <w:trPr>
          <w:trHeight w:val="2130"/>
        </w:trPr>
        <w:tc>
          <w:tcPr>
            <w:tcW w:w="10278" w:type="dxa"/>
            <w:gridSpan w:val="4"/>
            <w:tcBorders>
              <w:top w:val="dashed" w:sz="4" w:space="0" w:color="auto"/>
            </w:tcBorders>
          </w:tcPr>
          <w:p w14:paraId="1D50EE7F" w14:textId="77777777" w:rsidR="00760F0E" w:rsidRPr="00901A42" w:rsidRDefault="00760F0E" w:rsidP="00E94F4E">
            <w:pPr>
              <w:spacing w:line="288" w:lineRule="auto"/>
              <w:rPr>
                <w:rFonts w:eastAsia="Calibri"/>
                <w:b/>
                <w:szCs w:val="28"/>
                <w:lang w:val="nl-NL"/>
              </w:rPr>
            </w:pPr>
            <w:r w:rsidRPr="00901A42">
              <w:rPr>
                <w:rFonts w:eastAsia="Calibri"/>
                <w:b/>
                <w:szCs w:val="28"/>
                <w:lang w:val="nl-NL"/>
              </w:rPr>
              <w:t>IV</w:t>
            </w:r>
            <w:r>
              <w:rPr>
                <w:rFonts w:eastAsia="Calibri"/>
                <w:b/>
                <w:szCs w:val="28"/>
                <w:lang w:val="nl-NL"/>
              </w:rPr>
              <w:t>.</w:t>
            </w:r>
            <w:r w:rsidRPr="00901A42">
              <w:rPr>
                <w:rFonts w:eastAsia="Calibri"/>
                <w:b/>
                <w:szCs w:val="28"/>
                <w:lang w:val="nl-NL"/>
              </w:rPr>
              <w:t xml:space="preserve"> ĐIỀU CHỈNH BỔ SUNG</w:t>
            </w:r>
          </w:p>
          <w:p w14:paraId="44DA3BA7" w14:textId="77777777" w:rsidR="00760F0E" w:rsidRPr="00901A42" w:rsidRDefault="00760F0E" w:rsidP="00E94F4E">
            <w:pPr>
              <w:spacing w:line="288" w:lineRule="auto"/>
              <w:rPr>
                <w:rFonts w:eastAsia="Calibri"/>
                <w:szCs w:val="28"/>
                <w:lang w:val="nl-NL"/>
              </w:rPr>
            </w:pPr>
            <w:r w:rsidRPr="00901A42">
              <w:rPr>
                <w:rFonts w:eastAsia="Calibri"/>
                <w:szCs w:val="28"/>
                <w:lang w:val="nl-NL"/>
              </w:rPr>
              <w:t>.............................................................................................................................................</w:t>
            </w:r>
          </w:p>
          <w:p w14:paraId="032F5462" w14:textId="77777777" w:rsidR="00760F0E" w:rsidRPr="00901A42" w:rsidRDefault="00760F0E" w:rsidP="00E94F4E">
            <w:pPr>
              <w:spacing w:line="288" w:lineRule="auto"/>
              <w:rPr>
                <w:rFonts w:eastAsia="Calibri"/>
                <w:szCs w:val="28"/>
                <w:lang w:val="nl-NL"/>
              </w:rPr>
            </w:pPr>
            <w:r w:rsidRPr="00901A42">
              <w:rPr>
                <w:rFonts w:eastAsia="Calibri"/>
                <w:szCs w:val="28"/>
                <w:lang w:val="nl-NL"/>
              </w:rPr>
              <w:t>.............................................................................................................................................</w:t>
            </w:r>
          </w:p>
          <w:p w14:paraId="49C4D77E" w14:textId="77777777" w:rsidR="00760F0E" w:rsidRPr="00901A42" w:rsidRDefault="00760F0E" w:rsidP="00E94F4E">
            <w:pPr>
              <w:spacing w:line="288" w:lineRule="auto"/>
              <w:rPr>
                <w:rFonts w:eastAsia="Calibri"/>
                <w:b/>
                <w:szCs w:val="28"/>
                <w:lang w:val="nl-NL"/>
              </w:rPr>
            </w:pPr>
            <w:r w:rsidRPr="00901A42">
              <w:rPr>
                <w:rFonts w:eastAsia="Calibri"/>
                <w:szCs w:val="28"/>
                <w:lang w:val="nl-NL"/>
              </w:rPr>
              <w:t>.............................................................................................................................................</w:t>
            </w:r>
          </w:p>
        </w:tc>
      </w:tr>
    </w:tbl>
    <w:p w14:paraId="52BDCD52" w14:textId="77777777" w:rsidR="00760F0E" w:rsidRPr="00F07D9D" w:rsidRDefault="00760F0E" w:rsidP="00606718">
      <w:pPr>
        <w:spacing w:line="288" w:lineRule="auto"/>
      </w:pPr>
    </w:p>
    <w:p w14:paraId="567AAD1C" w14:textId="77777777" w:rsidR="00760F0E" w:rsidRPr="00F07D9D" w:rsidRDefault="00760F0E" w:rsidP="00606718">
      <w:pPr>
        <w:spacing w:line="288" w:lineRule="auto"/>
      </w:pPr>
    </w:p>
    <w:p w14:paraId="3B5001B6" w14:textId="77777777" w:rsidR="00760F0E" w:rsidRPr="00F07D9D" w:rsidRDefault="00760F0E" w:rsidP="00606718">
      <w:pPr>
        <w:spacing w:line="288" w:lineRule="auto"/>
      </w:pPr>
    </w:p>
    <w:p w14:paraId="58D9E466" w14:textId="77777777" w:rsidR="00760F0E" w:rsidRPr="00A629D0" w:rsidRDefault="00760F0E" w:rsidP="008011A9">
      <w:pPr>
        <w:spacing w:line="288" w:lineRule="auto"/>
        <w:jc w:val="center"/>
        <w:rPr>
          <w:b/>
          <w:bCs/>
          <w:szCs w:val="28"/>
          <w:u w:val="single"/>
          <w:lang w:val="nl-NL"/>
        </w:rPr>
      </w:pPr>
      <w:r w:rsidRPr="00A629D0">
        <w:rPr>
          <w:b/>
          <w:bCs/>
          <w:szCs w:val="28"/>
          <w:u w:val="single"/>
          <w:lang w:val="nl-NL"/>
        </w:rPr>
        <w:t>KHOA HỌC</w:t>
      </w:r>
    </w:p>
    <w:p w14:paraId="3A1C159D" w14:textId="77777777" w:rsidR="00760F0E" w:rsidRDefault="00760F0E" w:rsidP="008011A9">
      <w:pPr>
        <w:spacing w:line="288" w:lineRule="auto"/>
        <w:ind w:left="-1" w:right="18"/>
        <w:jc w:val="center"/>
        <w:rPr>
          <w:b/>
          <w:bCs/>
          <w:szCs w:val="28"/>
          <w:lang w:val="nl-NL"/>
        </w:rPr>
      </w:pPr>
      <w:r w:rsidRPr="00A629D0">
        <w:rPr>
          <w:b/>
          <w:bCs/>
          <w:szCs w:val="28"/>
          <w:lang w:val="nl-NL"/>
        </w:rPr>
        <w:t xml:space="preserve">Bài 9: </w:t>
      </w:r>
      <w:r w:rsidRPr="00A629D0">
        <w:rPr>
          <w:b/>
          <w:szCs w:val="28"/>
        </w:rPr>
        <w:t xml:space="preserve">SỬ DỤNG NĂNG LƯỢNG </w:t>
      </w:r>
      <w:r w:rsidRPr="00A629D0">
        <w:rPr>
          <w:b/>
          <w:spacing w:val="-4"/>
          <w:szCs w:val="28"/>
        </w:rPr>
        <w:t>ĐIỆN</w:t>
      </w:r>
      <w:r>
        <w:rPr>
          <w:b/>
          <w:spacing w:val="-4"/>
          <w:szCs w:val="28"/>
          <w:lang w:val="vi-VN"/>
        </w:rPr>
        <w:t xml:space="preserve"> </w:t>
      </w:r>
    </w:p>
    <w:p w14:paraId="62760BD6" w14:textId="77777777" w:rsidR="00760F0E" w:rsidRPr="00A629D0" w:rsidRDefault="00760F0E" w:rsidP="008011A9">
      <w:pPr>
        <w:spacing w:line="288" w:lineRule="auto"/>
        <w:ind w:left="-1" w:right="18"/>
        <w:rPr>
          <w:b/>
          <w:bCs/>
          <w:szCs w:val="28"/>
          <w:lang w:val="nl-NL"/>
        </w:rPr>
      </w:pPr>
      <w:r w:rsidRPr="00A629D0">
        <w:rPr>
          <w:b/>
          <w:bCs/>
          <w:szCs w:val="28"/>
          <w:lang w:val="nl-NL"/>
        </w:rPr>
        <w:t>I. YÊU CẦU CẦN ĐẠT:</w:t>
      </w:r>
    </w:p>
    <w:p w14:paraId="65B10ED8" w14:textId="77777777" w:rsidR="00760F0E" w:rsidRPr="00A629D0" w:rsidRDefault="00760F0E" w:rsidP="008011A9">
      <w:pPr>
        <w:spacing w:line="288" w:lineRule="auto"/>
        <w:ind w:firstLine="360"/>
        <w:rPr>
          <w:b/>
          <w:szCs w:val="28"/>
          <w:lang w:val="vi-VN"/>
        </w:rPr>
      </w:pPr>
      <w:r w:rsidRPr="00A629D0">
        <w:rPr>
          <w:b/>
          <w:szCs w:val="28"/>
          <w:lang w:val="nl-NL"/>
        </w:rPr>
        <w:t>1. Năng lực đặc th</w:t>
      </w:r>
      <w:r w:rsidRPr="00A629D0">
        <w:rPr>
          <w:b/>
          <w:szCs w:val="28"/>
          <w:lang w:val="vi-VN"/>
        </w:rPr>
        <w:t>ù</w:t>
      </w:r>
    </w:p>
    <w:p w14:paraId="54936935" w14:textId="77777777" w:rsidR="00760F0E" w:rsidRDefault="00760F0E" w:rsidP="008011A9">
      <w:pPr>
        <w:spacing w:line="288" w:lineRule="auto"/>
        <w:ind w:firstLine="360"/>
        <w:rPr>
          <w:b/>
          <w:szCs w:val="28"/>
          <w:lang w:val="vi-VN"/>
        </w:rPr>
      </w:pPr>
      <w:r w:rsidRPr="00A629D0">
        <w:rPr>
          <w:b/>
          <w:szCs w:val="28"/>
          <w:lang w:val="vi-VN"/>
        </w:rPr>
        <w:t xml:space="preserve">- </w:t>
      </w:r>
      <w:r w:rsidRPr="00A629D0">
        <w:rPr>
          <w:szCs w:val="28"/>
        </w:rPr>
        <w:t>Nêu được một số quy tắc cơ bản về an toàn điện và tuân thủ các quy tắc an toàn điện trong</w:t>
      </w:r>
      <w:r w:rsidRPr="00A629D0">
        <w:rPr>
          <w:spacing w:val="40"/>
          <w:szCs w:val="28"/>
        </w:rPr>
        <w:t xml:space="preserve"> </w:t>
      </w:r>
      <w:r w:rsidRPr="00A629D0">
        <w:rPr>
          <w:szCs w:val="28"/>
        </w:rPr>
        <w:t>tình huống thường gặp.</w:t>
      </w:r>
    </w:p>
    <w:p w14:paraId="3637EFF2" w14:textId="77777777" w:rsidR="00760F0E" w:rsidRDefault="00760F0E" w:rsidP="008011A9">
      <w:pPr>
        <w:spacing w:line="288" w:lineRule="auto"/>
        <w:ind w:firstLine="360"/>
        <w:rPr>
          <w:b/>
          <w:szCs w:val="28"/>
          <w:lang w:val="vi-VN"/>
        </w:rPr>
      </w:pPr>
      <w:r>
        <w:rPr>
          <w:b/>
          <w:szCs w:val="28"/>
          <w:lang w:val="vi-VN"/>
        </w:rPr>
        <w:t xml:space="preserve">- </w:t>
      </w:r>
      <w:r w:rsidRPr="00A629D0">
        <w:rPr>
          <w:szCs w:val="28"/>
        </w:rPr>
        <w:t xml:space="preserve">Nêu và thực hiện được việc làm thiết thực để tiết kiệm năng lượng điện ở trường và ở </w:t>
      </w:r>
      <w:r w:rsidRPr="00A629D0">
        <w:rPr>
          <w:spacing w:val="-4"/>
          <w:szCs w:val="28"/>
        </w:rPr>
        <w:t>nhà.</w:t>
      </w:r>
    </w:p>
    <w:p w14:paraId="1AFCDAA7" w14:textId="77777777" w:rsidR="00760F0E" w:rsidRPr="00A629D0" w:rsidRDefault="00760F0E" w:rsidP="008011A9">
      <w:pPr>
        <w:spacing w:line="288" w:lineRule="auto"/>
        <w:ind w:firstLine="360"/>
        <w:rPr>
          <w:b/>
          <w:szCs w:val="28"/>
          <w:lang w:val="vi-VN"/>
        </w:rPr>
      </w:pPr>
      <w:r>
        <w:rPr>
          <w:b/>
          <w:szCs w:val="28"/>
          <w:lang w:val="vi-VN"/>
        </w:rPr>
        <w:t xml:space="preserve">- </w:t>
      </w:r>
      <w:r w:rsidRPr="00A629D0">
        <w:rPr>
          <w:szCs w:val="28"/>
        </w:rPr>
        <w:t>Đề xuất và trình bày được những việc cần làm để sử dụng an toàn, tiết kiệm năng lượng điện một</w:t>
      </w:r>
      <w:r w:rsidRPr="00A629D0">
        <w:rPr>
          <w:spacing w:val="32"/>
          <w:szCs w:val="28"/>
        </w:rPr>
        <w:t xml:space="preserve"> </w:t>
      </w:r>
      <w:r w:rsidRPr="00A629D0">
        <w:rPr>
          <w:szCs w:val="28"/>
        </w:rPr>
        <w:t>cách</w:t>
      </w:r>
      <w:r w:rsidRPr="00A629D0">
        <w:rPr>
          <w:spacing w:val="32"/>
          <w:szCs w:val="28"/>
        </w:rPr>
        <w:t xml:space="preserve"> </w:t>
      </w:r>
      <w:r w:rsidRPr="00A629D0">
        <w:rPr>
          <w:szCs w:val="28"/>
        </w:rPr>
        <w:t>đơn</w:t>
      </w:r>
      <w:r w:rsidRPr="00A629D0">
        <w:rPr>
          <w:spacing w:val="32"/>
          <w:szCs w:val="28"/>
        </w:rPr>
        <w:t xml:space="preserve"> </w:t>
      </w:r>
      <w:r w:rsidRPr="00A629D0">
        <w:rPr>
          <w:szCs w:val="28"/>
        </w:rPr>
        <w:t>giản,</w:t>
      </w:r>
      <w:r w:rsidRPr="00A629D0">
        <w:rPr>
          <w:spacing w:val="32"/>
          <w:szCs w:val="28"/>
        </w:rPr>
        <w:t xml:space="preserve"> </w:t>
      </w:r>
      <w:r w:rsidRPr="00A629D0">
        <w:rPr>
          <w:szCs w:val="28"/>
        </w:rPr>
        <w:t>dễ</w:t>
      </w:r>
      <w:r w:rsidRPr="00A629D0">
        <w:rPr>
          <w:spacing w:val="32"/>
          <w:szCs w:val="28"/>
        </w:rPr>
        <w:t xml:space="preserve"> </w:t>
      </w:r>
      <w:r w:rsidRPr="00A629D0">
        <w:rPr>
          <w:szCs w:val="28"/>
        </w:rPr>
        <w:t>nhớ</w:t>
      </w:r>
      <w:r w:rsidRPr="00A629D0">
        <w:rPr>
          <w:spacing w:val="32"/>
          <w:szCs w:val="28"/>
        </w:rPr>
        <w:t xml:space="preserve"> </w:t>
      </w:r>
      <w:r w:rsidRPr="00A629D0">
        <w:rPr>
          <w:szCs w:val="28"/>
        </w:rPr>
        <w:t>(như</w:t>
      </w:r>
      <w:r w:rsidRPr="00A629D0">
        <w:rPr>
          <w:spacing w:val="32"/>
          <w:szCs w:val="28"/>
        </w:rPr>
        <w:t xml:space="preserve"> </w:t>
      </w:r>
      <w:r w:rsidRPr="00A629D0">
        <w:rPr>
          <w:szCs w:val="28"/>
        </w:rPr>
        <w:t>dùng</w:t>
      </w:r>
      <w:r w:rsidRPr="00A629D0">
        <w:rPr>
          <w:spacing w:val="32"/>
          <w:szCs w:val="28"/>
        </w:rPr>
        <w:t xml:space="preserve"> </w:t>
      </w:r>
      <w:r w:rsidRPr="00A629D0">
        <w:rPr>
          <w:szCs w:val="28"/>
        </w:rPr>
        <w:t>hình</w:t>
      </w:r>
      <w:r w:rsidRPr="00A629D0">
        <w:rPr>
          <w:spacing w:val="32"/>
          <w:szCs w:val="28"/>
        </w:rPr>
        <w:t xml:space="preserve"> </w:t>
      </w:r>
      <w:r w:rsidRPr="00A629D0">
        <w:rPr>
          <w:szCs w:val="28"/>
        </w:rPr>
        <w:t>ảnh,</w:t>
      </w:r>
      <w:r w:rsidRPr="00A629D0">
        <w:rPr>
          <w:spacing w:val="32"/>
          <w:szCs w:val="28"/>
        </w:rPr>
        <w:t xml:space="preserve"> </w:t>
      </w:r>
      <w:r w:rsidRPr="00A629D0">
        <w:rPr>
          <w:szCs w:val="28"/>
        </w:rPr>
        <w:t>sơ</w:t>
      </w:r>
      <w:r w:rsidRPr="00A629D0">
        <w:rPr>
          <w:spacing w:val="32"/>
          <w:szCs w:val="28"/>
        </w:rPr>
        <w:t xml:space="preserve"> </w:t>
      </w:r>
      <w:r w:rsidRPr="00A629D0">
        <w:rPr>
          <w:szCs w:val="28"/>
        </w:rPr>
        <w:t>đồ,...)</w:t>
      </w:r>
      <w:r w:rsidRPr="00A629D0">
        <w:rPr>
          <w:spacing w:val="32"/>
          <w:szCs w:val="28"/>
        </w:rPr>
        <w:t xml:space="preserve"> </w:t>
      </w:r>
      <w:r w:rsidRPr="00A629D0">
        <w:rPr>
          <w:szCs w:val="28"/>
        </w:rPr>
        <w:t>để</w:t>
      </w:r>
      <w:r w:rsidRPr="00A629D0">
        <w:rPr>
          <w:spacing w:val="32"/>
          <w:szCs w:val="28"/>
        </w:rPr>
        <w:t xml:space="preserve"> </w:t>
      </w:r>
      <w:r w:rsidRPr="00A629D0">
        <w:rPr>
          <w:szCs w:val="28"/>
        </w:rPr>
        <w:t>vận</w:t>
      </w:r>
      <w:r w:rsidRPr="00A629D0">
        <w:rPr>
          <w:spacing w:val="32"/>
          <w:szCs w:val="28"/>
        </w:rPr>
        <w:t xml:space="preserve"> </w:t>
      </w:r>
      <w:r w:rsidRPr="00A629D0">
        <w:rPr>
          <w:szCs w:val="28"/>
        </w:rPr>
        <w:t>động</w:t>
      </w:r>
      <w:r w:rsidRPr="00A629D0">
        <w:rPr>
          <w:spacing w:val="32"/>
          <w:szCs w:val="28"/>
        </w:rPr>
        <w:t xml:space="preserve"> </w:t>
      </w:r>
      <w:r w:rsidRPr="00A629D0">
        <w:rPr>
          <w:szCs w:val="28"/>
        </w:rPr>
        <w:t>gia</w:t>
      </w:r>
      <w:r w:rsidRPr="00A629D0">
        <w:rPr>
          <w:spacing w:val="32"/>
          <w:szCs w:val="28"/>
        </w:rPr>
        <w:t xml:space="preserve"> </w:t>
      </w:r>
      <w:r w:rsidRPr="00A629D0">
        <w:rPr>
          <w:szCs w:val="28"/>
        </w:rPr>
        <w:t>đình</w:t>
      </w:r>
      <w:r w:rsidRPr="00A629D0">
        <w:rPr>
          <w:spacing w:val="32"/>
          <w:szCs w:val="28"/>
        </w:rPr>
        <w:t xml:space="preserve"> </w:t>
      </w:r>
      <w:r w:rsidRPr="00A629D0">
        <w:rPr>
          <w:szCs w:val="28"/>
        </w:rPr>
        <w:t>và</w:t>
      </w:r>
      <w:r w:rsidRPr="00A629D0">
        <w:rPr>
          <w:spacing w:val="32"/>
          <w:szCs w:val="28"/>
        </w:rPr>
        <w:t xml:space="preserve"> </w:t>
      </w:r>
      <w:r w:rsidRPr="00A629D0">
        <w:rPr>
          <w:szCs w:val="28"/>
        </w:rPr>
        <w:t>cộng</w:t>
      </w:r>
      <w:r w:rsidRPr="00A629D0">
        <w:rPr>
          <w:spacing w:val="32"/>
          <w:szCs w:val="28"/>
        </w:rPr>
        <w:t xml:space="preserve"> </w:t>
      </w:r>
      <w:r w:rsidRPr="00A629D0">
        <w:rPr>
          <w:szCs w:val="28"/>
        </w:rPr>
        <w:t>đồng cùng thực hiện.</w:t>
      </w:r>
    </w:p>
    <w:p w14:paraId="715CF3EF" w14:textId="77777777" w:rsidR="00760F0E" w:rsidRPr="00A629D0" w:rsidRDefault="00760F0E" w:rsidP="008011A9">
      <w:pPr>
        <w:spacing w:line="288" w:lineRule="auto"/>
        <w:ind w:firstLine="360"/>
        <w:rPr>
          <w:b/>
        </w:rPr>
      </w:pPr>
      <w:r w:rsidRPr="00A629D0">
        <w:rPr>
          <w:b/>
        </w:rPr>
        <w:t>2. Năng lực chung.</w:t>
      </w:r>
    </w:p>
    <w:p w14:paraId="16070BAB" w14:textId="77777777" w:rsidR="00760F0E" w:rsidRPr="00A629D0" w:rsidRDefault="00760F0E" w:rsidP="00A759A5">
      <w:pPr>
        <w:pStyle w:val="ListParagraph"/>
        <w:widowControl w:val="0"/>
        <w:numPr>
          <w:ilvl w:val="0"/>
          <w:numId w:val="53"/>
        </w:numPr>
        <w:tabs>
          <w:tab w:val="left" w:pos="637"/>
        </w:tabs>
        <w:autoSpaceDE w:val="0"/>
        <w:autoSpaceDN w:val="0"/>
        <w:spacing w:line="288" w:lineRule="auto"/>
        <w:ind w:right="141" w:firstLine="283"/>
        <w:contextualSpacing w:val="0"/>
        <w:jc w:val="both"/>
        <w:rPr>
          <w:szCs w:val="28"/>
        </w:rPr>
      </w:pPr>
      <w:r w:rsidRPr="00A629D0">
        <w:rPr>
          <w:szCs w:val="28"/>
        </w:rPr>
        <w:t>Năng</w:t>
      </w:r>
      <w:r w:rsidRPr="00A629D0">
        <w:rPr>
          <w:spacing w:val="40"/>
          <w:szCs w:val="28"/>
        </w:rPr>
        <w:t xml:space="preserve"> </w:t>
      </w:r>
      <w:r w:rsidRPr="00A629D0">
        <w:rPr>
          <w:szCs w:val="28"/>
        </w:rPr>
        <w:t>lực</w:t>
      </w:r>
      <w:r w:rsidRPr="00A629D0">
        <w:rPr>
          <w:spacing w:val="40"/>
          <w:szCs w:val="28"/>
        </w:rPr>
        <w:t xml:space="preserve"> </w:t>
      </w:r>
      <w:r w:rsidRPr="00A629D0">
        <w:rPr>
          <w:szCs w:val="28"/>
        </w:rPr>
        <w:t>giao</w:t>
      </w:r>
      <w:r w:rsidRPr="00A629D0">
        <w:rPr>
          <w:spacing w:val="40"/>
          <w:szCs w:val="28"/>
        </w:rPr>
        <w:t xml:space="preserve"> </w:t>
      </w:r>
      <w:r w:rsidRPr="00A629D0">
        <w:rPr>
          <w:szCs w:val="28"/>
        </w:rPr>
        <w:t>tiếp</w:t>
      </w:r>
      <w:r w:rsidRPr="00A629D0">
        <w:rPr>
          <w:spacing w:val="40"/>
          <w:szCs w:val="28"/>
        </w:rPr>
        <w:t xml:space="preserve"> </w:t>
      </w:r>
      <w:r w:rsidRPr="00A629D0">
        <w:rPr>
          <w:szCs w:val="28"/>
        </w:rPr>
        <w:t>và</w:t>
      </w:r>
      <w:r w:rsidRPr="00A629D0">
        <w:rPr>
          <w:spacing w:val="40"/>
          <w:szCs w:val="28"/>
        </w:rPr>
        <w:t xml:space="preserve"> </w:t>
      </w:r>
      <w:r w:rsidRPr="00A629D0">
        <w:rPr>
          <w:szCs w:val="28"/>
        </w:rPr>
        <w:t>hợp</w:t>
      </w:r>
      <w:r w:rsidRPr="00A629D0">
        <w:rPr>
          <w:spacing w:val="40"/>
          <w:szCs w:val="28"/>
        </w:rPr>
        <w:t xml:space="preserve"> </w:t>
      </w:r>
      <w:r w:rsidRPr="00A629D0">
        <w:rPr>
          <w:szCs w:val="28"/>
        </w:rPr>
        <w:t>tác</w:t>
      </w:r>
      <w:r w:rsidRPr="00A629D0">
        <w:rPr>
          <w:spacing w:val="40"/>
          <w:szCs w:val="28"/>
        </w:rPr>
        <w:t xml:space="preserve"> </w:t>
      </w:r>
      <w:r w:rsidRPr="00A629D0">
        <w:rPr>
          <w:szCs w:val="28"/>
        </w:rPr>
        <w:t>trong</w:t>
      </w:r>
      <w:r w:rsidRPr="00A629D0">
        <w:rPr>
          <w:spacing w:val="40"/>
          <w:szCs w:val="28"/>
        </w:rPr>
        <w:t xml:space="preserve"> </w:t>
      </w:r>
      <w:r w:rsidRPr="00A629D0">
        <w:rPr>
          <w:szCs w:val="28"/>
        </w:rPr>
        <w:t>thảo</w:t>
      </w:r>
      <w:r w:rsidRPr="00A629D0">
        <w:rPr>
          <w:spacing w:val="40"/>
          <w:szCs w:val="28"/>
        </w:rPr>
        <w:t xml:space="preserve"> </w:t>
      </w:r>
      <w:r w:rsidRPr="00A629D0">
        <w:rPr>
          <w:szCs w:val="28"/>
        </w:rPr>
        <w:t>luận</w:t>
      </w:r>
      <w:r w:rsidRPr="00A629D0">
        <w:rPr>
          <w:spacing w:val="40"/>
          <w:szCs w:val="28"/>
        </w:rPr>
        <w:t xml:space="preserve"> </w:t>
      </w:r>
      <w:r w:rsidRPr="00A629D0">
        <w:rPr>
          <w:szCs w:val="28"/>
        </w:rPr>
        <w:t>nhóm</w:t>
      </w:r>
      <w:r w:rsidRPr="00A629D0">
        <w:rPr>
          <w:spacing w:val="40"/>
          <w:szCs w:val="28"/>
        </w:rPr>
        <w:t xml:space="preserve"> </w:t>
      </w:r>
      <w:r w:rsidRPr="00A629D0">
        <w:rPr>
          <w:szCs w:val="28"/>
        </w:rPr>
        <w:t>và</w:t>
      </w:r>
      <w:r w:rsidRPr="00A629D0">
        <w:rPr>
          <w:spacing w:val="40"/>
          <w:szCs w:val="28"/>
        </w:rPr>
        <w:t xml:space="preserve"> </w:t>
      </w:r>
      <w:r w:rsidRPr="00A629D0">
        <w:rPr>
          <w:szCs w:val="28"/>
        </w:rPr>
        <w:t>tiến</w:t>
      </w:r>
      <w:r>
        <w:rPr>
          <w:spacing w:val="40"/>
          <w:szCs w:val="28"/>
        </w:rPr>
        <w:t xml:space="preserve"> </w:t>
      </w:r>
      <w:r w:rsidRPr="00A629D0">
        <w:rPr>
          <w:szCs w:val="28"/>
        </w:rPr>
        <w:t>hành</w:t>
      </w:r>
      <w:r w:rsidRPr="00A629D0">
        <w:rPr>
          <w:spacing w:val="40"/>
          <w:szCs w:val="28"/>
        </w:rPr>
        <w:t xml:space="preserve"> </w:t>
      </w:r>
      <w:r w:rsidRPr="00A629D0">
        <w:rPr>
          <w:szCs w:val="28"/>
        </w:rPr>
        <w:t>cùng</w:t>
      </w:r>
      <w:r w:rsidRPr="00A629D0">
        <w:rPr>
          <w:spacing w:val="40"/>
          <w:szCs w:val="28"/>
        </w:rPr>
        <w:t xml:space="preserve"> </w:t>
      </w:r>
      <w:r w:rsidRPr="00A629D0">
        <w:rPr>
          <w:szCs w:val="28"/>
        </w:rPr>
        <w:t>làm</w:t>
      </w:r>
      <w:r w:rsidRPr="00A629D0">
        <w:rPr>
          <w:spacing w:val="40"/>
          <w:szCs w:val="28"/>
        </w:rPr>
        <w:t xml:space="preserve"> </w:t>
      </w:r>
      <w:r w:rsidRPr="00A629D0">
        <w:rPr>
          <w:szCs w:val="28"/>
        </w:rPr>
        <w:t>sản</w:t>
      </w:r>
      <w:r w:rsidRPr="00A629D0">
        <w:rPr>
          <w:spacing w:val="40"/>
          <w:szCs w:val="28"/>
        </w:rPr>
        <w:t xml:space="preserve"> </w:t>
      </w:r>
      <w:r w:rsidRPr="00A629D0">
        <w:rPr>
          <w:szCs w:val="28"/>
        </w:rPr>
        <w:t>phẩm tuyên truyền sử dụng tiết kiệm năng lượng điện.</w:t>
      </w:r>
    </w:p>
    <w:p w14:paraId="27574BB5" w14:textId="77777777" w:rsidR="00760F0E" w:rsidRPr="00A629D0" w:rsidRDefault="00760F0E" w:rsidP="00A759A5">
      <w:pPr>
        <w:pStyle w:val="ListParagraph"/>
        <w:widowControl w:val="0"/>
        <w:numPr>
          <w:ilvl w:val="0"/>
          <w:numId w:val="53"/>
        </w:numPr>
        <w:tabs>
          <w:tab w:val="left" w:pos="590"/>
        </w:tabs>
        <w:autoSpaceDE w:val="0"/>
        <w:autoSpaceDN w:val="0"/>
        <w:spacing w:line="288" w:lineRule="auto"/>
        <w:ind w:right="283" w:firstLine="283"/>
        <w:contextualSpacing w:val="0"/>
        <w:jc w:val="both"/>
        <w:rPr>
          <w:szCs w:val="28"/>
        </w:rPr>
      </w:pPr>
      <w:r w:rsidRPr="00A629D0">
        <w:rPr>
          <w:szCs w:val="28"/>
        </w:rPr>
        <w:t>Năng lực giải quyết vấn đề và sáng tạo thông qua đề xuất những việc cần làm để sử dụng điện an toàn, tiết kiệm năng lượng điện, tự thu thập thông tin về Giờ Trái Đất.</w:t>
      </w:r>
    </w:p>
    <w:p w14:paraId="5B001527" w14:textId="77777777" w:rsidR="00760F0E" w:rsidRPr="007A0D37" w:rsidRDefault="00760F0E" w:rsidP="008011A9">
      <w:pPr>
        <w:pStyle w:val="ListParagraph"/>
        <w:tabs>
          <w:tab w:val="left" w:pos="619"/>
        </w:tabs>
        <w:spacing w:line="288" w:lineRule="auto"/>
        <w:ind w:left="422" w:right="1132"/>
        <w:contextualSpacing w:val="0"/>
        <w:rPr>
          <w:color w:val="000000" w:themeColor="text1"/>
          <w:szCs w:val="28"/>
        </w:rPr>
      </w:pPr>
      <w:r w:rsidRPr="007A0D37">
        <w:rPr>
          <w:rFonts w:eastAsiaTheme="majorEastAsia"/>
          <w:b/>
          <w:iCs/>
          <w:color w:val="000000" w:themeColor="text1"/>
          <w:szCs w:val="28"/>
        </w:rPr>
        <w:t>3. Phẩm chất.</w:t>
      </w:r>
    </w:p>
    <w:p w14:paraId="2D384E10" w14:textId="77777777" w:rsidR="00760F0E" w:rsidRPr="00A629D0" w:rsidRDefault="00760F0E" w:rsidP="00A759A5">
      <w:pPr>
        <w:pStyle w:val="ListParagraph"/>
        <w:widowControl w:val="0"/>
        <w:numPr>
          <w:ilvl w:val="0"/>
          <w:numId w:val="52"/>
        </w:numPr>
        <w:tabs>
          <w:tab w:val="left" w:pos="619"/>
        </w:tabs>
        <w:autoSpaceDE w:val="0"/>
        <w:autoSpaceDN w:val="0"/>
        <w:spacing w:line="288" w:lineRule="auto"/>
        <w:ind w:right="141" w:firstLine="283"/>
        <w:contextualSpacing w:val="0"/>
        <w:rPr>
          <w:szCs w:val="28"/>
        </w:rPr>
      </w:pPr>
      <w:r w:rsidRPr="00A629D0">
        <w:rPr>
          <w:szCs w:val="28"/>
        </w:rPr>
        <w:t>Trách</w:t>
      </w:r>
      <w:r w:rsidRPr="00A629D0">
        <w:rPr>
          <w:spacing w:val="34"/>
          <w:szCs w:val="28"/>
        </w:rPr>
        <w:t xml:space="preserve"> </w:t>
      </w:r>
      <w:r w:rsidRPr="00A629D0">
        <w:rPr>
          <w:szCs w:val="28"/>
        </w:rPr>
        <w:t>nhiệm:</w:t>
      </w:r>
      <w:r w:rsidRPr="00A629D0">
        <w:rPr>
          <w:spacing w:val="30"/>
          <w:szCs w:val="28"/>
        </w:rPr>
        <w:t xml:space="preserve"> </w:t>
      </w:r>
      <w:r w:rsidRPr="00A629D0">
        <w:rPr>
          <w:szCs w:val="28"/>
        </w:rPr>
        <w:t>Tuân</w:t>
      </w:r>
      <w:r w:rsidRPr="00A629D0">
        <w:rPr>
          <w:spacing w:val="34"/>
          <w:szCs w:val="28"/>
        </w:rPr>
        <w:t xml:space="preserve"> </w:t>
      </w:r>
      <w:r w:rsidRPr="00A629D0">
        <w:rPr>
          <w:szCs w:val="28"/>
        </w:rPr>
        <w:t>thủ</w:t>
      </w:r>
      <w:r w:rsidRPr="00A629D0">
        <w:rPr>
          <w:spacing w:val="34"/>
          <w:szCs w:val="28"/>
        </w:rPr>
        <w:t xml:space="preserve"> </w:t>
      </w:r>
      <w:r w:rsidRPr="00A629D0">
        <w:rPr>
          <w:szCs w:val="28"/>
        </w:rPr>
        <w:t>các</w:t>
      </w:r>
      <w:r w:rsidRPr="00A629D0">
        <w:rPr>
          <w:spacing w:val="34"/>
          <w:szCs w:val="28"/>
        </w:rPr>
        <w:t xml:space="preserve"> </w:t>
      </w:r>
      <w:r w:rsidRPr="00A629D0">
        <w:rPr>
          <w:szCs w:val="28"/>
        </w:rPr>
        <w:t>quy</w:t>
      </w:r>
      <w:r w:rsidRPr="00A629D0">
        <w:rPr>
          <w:spacing w:val="34"/>
          <w:szCs w:val="28"/>
        </w:rPr>
        <w:t xml:space="preserve"> </w:t>
      </w:r>
      <w:r w:rsidRPr="00A629D0">
        <w:rPr>
          <w:szCs w:val="28"/>
        </w:rPr>
        <w:t>tắc</w:t>
      </w:r>
      <w:r w:rsidRPr="00A629D0">
        <w:rPr>
          <w:spacing w:val="34"/>
          <w:szCs w:val="28"/>
        </w:rPr>
        <w:t xml:space="preserve"> </w:t>
      </w:r>
      <w:r w:rsidRPr="00A629D0">
        <w:rPr>
          <w:szCs w:val="28"/>
        </w:rPr>
        <w:t>an</w:t>
      </w:r>
      <w:r w:rsidRPr="00A629D0">
        <w:rPr>
          <w:spacing w:val="34"/>
          <w:szCs w:val="28"/>
        </w:rPr>
        <w:t xml:space="preserve"> </w:t>
      </w:r>
      <w:r w:rsidRPr="00A629D0">
        <w:rPr>
          <w:szCs w:val="28"/>
        </w:rPr>
        <w:t>toàn</w:t>
      </w:r>
      <w:r w:rsidRPr="00A629D0">
        <w:rPr>
          <w:spacing w:val="34"/>
          <w:szCs w:val="28"/>
        </w:rPr>
        <w:t xml:space="preserve"> </w:t>
      </w:r>
      <w:r w:rsidRPr="00A629D0">
        <w:rPr>
          <w:szCs w:val="28"/>
        </w:rPr>
        <w:t>điện,</w:t>
      </w:r>
      <w:r w:rsidRPr="00A629D0">
        <w:rPr>
          <w:spacing w:val="34"/>
          <w:szCs w:val="28"/>
        </w:rPr>
        <w:t xml:space="preserve"> </w:t>
      </w:r>
      <w:r w:rsidRPr="00A629D0">
        <w:rPr>
          <w:szCs w:val="28"/>
        </w:rPr>
        <w:t>tiết</w:t>
      </w:r>
      <w:r w:rsidRPr="00A629D0">
        <w:rPr>
          <w:spacing w:val="34"/>
          <w:szCs w:val="28"/>
        </w:rPr>
        <w:t xml:space="preserve"> </w:t>
      </w:r>
      <w:r w:rsidRPr="00A629D0">
        <w:rPr>
          <w:szCs w:val="28"/>
        </w:rPr>
        <w:t>kiệm</w:t>
      </w:r>
      <w:r w:rsidRPr="00A629D0">
        <w:rPr>
          <w:spacing w:val="34"/>
          <w:szCs w:val="28"/>
        </w:rPr>
        <w:t xml:space="preserve"> </w:t>
      </w:r>
      <w:r w:rsidRPr="00A629D0">
        <w:rPr>
          <w:szCs w:val="28"/>
        </w:rPr>
        <w:t>năng</w:t>
      </w:r>
      <w:r w:rsidRPr="00A629D0">
        <w:rPr>
          <w:spacing w:val="34"/>
          <w:szCs w:val="28"/>
        </w:rPr>
        <w:t xml:space="preserve"> </w:t>
      </w:r>
      <w:r w:rsidRPr="00A629D0">
        <w:rPr>
          <w:szCs w:val="28"/>
        </w:rPr>
        <w:t>lượng</w:t>
      </w:r>
      <w:r w:rsidRPr="00A629D0">
        <w:rPr>
          <w:spacing w:val="34"/>
          <w:szCs w:val="28"/>
        </w:rPr>
        <w:t xml:space="preserve"> </w:t>
      </w:r>
      <w:r w:rsidRPr="00A629D0">
        <w:rPr>
          <w:szCs w:val="28"/>
        </w:rPr>
        <w:t>điện</w:t>
      </w:r>
      <w:r w:rsidRPr="00A629D0">
        <w:rPr>
          <w:spacing w:val="34"/>
          <w:szCs w:val="28"/>
        </w:rPr>
        <w:t xml:space="preserve"> </w:t>
      </w:r>
      <w:r w:rsidRPr="00A629D0">
        <w:rPr>
          <w:szCs w:val="28"/>
        </w:rPr>
        <w:t>và</w:t>
      </w:r>
      <w:r w:rsidRPr="00A629D0">
        <w:rPr>
          <w:spacing w:val="34"/>
          <w:szCs w:val="28"/>
        </w:rPr>
        <w:t xml:space="preserve"> </w:t>
      </w:r>
      <w:r w:rsidRPr="00A629D0">
        <w:rPr>
          <w:szCs w:val="28"/>
        </w:rPr>
        <w:t>vận</w:t>
      </w:r>
      <w:r w:rsidRPr="00A629D0">
        <w:rPr>
          <w:spacing w:val="34"/>
          <w:szCs w:val="28"/>
        </w:rPr>
        <w:t xml:space="preserve"> </w:t>
      </w:r>
      <w:r w:rsidRPr="00A629D0">
        <w:rPr>
          <w:szCs w:val="28"/>
        </w:rPr>
        <w:t>động mọi người xung quanh, cộng đồng cùng thực hiện vì môi trường.</w:t>
      </w:r>
    </w:p>
    <w:p w14:paraId="64178DEF" w14:textId="77777777" w:rsidR="00760F0E" w:rsidRPr="00A629D0" w:rsidRDefault="00760F0E" w:rsidP="00A759A5">
      <w:pPr>
        <w:pStyle w:val="ListParagraph"/>
        <w:widowControl w:val="0"/>
        <w:numPr>
          <w:ilvl w:val="0"/>
          <w:numId w:val="52"/>
        </w:numPr>
        <w:tabs>
          <w:tab w:val="left" w:pos="583"/>
        </w:tabs>
        <w:autoSpaceDE w:val="0"/>
        <w:autoSpaceDN w:val="0"/>
        <w:spacing w:line="288" w:lineRule="auto"/>
        <w:ind w:left="583" w:hanging="161"/>
        <w:contextualSpacing w:val="0"/>
        <w:rPr>
          <w:szCs w:val="28"/>
        </w:rPr>
      </w:pPr>
      <w:r w:rsidRPr="00A629D0">
        <w:rPr>
          <w:szCs w:val="28"/>
        </w:rPr>
        <w:t>Trung</w:t>
      </w:r>
      <w:r w:rsidRPr="00A629D0">
        <w:rPr>
          <w:spacing w:val="-1"/>
          <w:szCs w:val="28"/>
        </w:rPr>
        <w:t xml:space="preserve"> </w:t>
      </w:r>
      <w:r w:rsidRPr="00A629D0">
        <w:rPr>
          <w:szCs w:val="28"/>
        </w:rPr>
        <w:t>thực</w:t>
      </w:r>
      <w:r w:rsidRPr="00A629D0">
        <w:rPr>
          <w:spacing w:val="-1"/>
          <w:szCs w:val="28"/>
        </w:rPr>
        <w:t xml:space="preserve"> </w:t>
      </w:r>
      <w:r w:rsidRPr="00A629D0">
        <w:rPr>
          <w:szCs w:val="28"/>
        </w:rPr>
        <w:t>trong</w:t>
      </w:r>
      <w:r w:rsidRPr="00A629D0">
        <w:rPr>
          <w:spacing w:val="-1"/>
          <w:szCs w:val="28"/>
        </w:rPr>
        <w:t xml:space="preserve"> </w:t>
      </w:r>
      <w:r w:rsidRPr="00A629D0">
        <w:rPr>
          <w:szCs w:val="28"/>
        </w:rPr>
        <w:t>tiến hành</w:t>
      </w:r>
      <w:r w:rsidRPr="00A629D0">
        <w:rPr>
          <w:spacing w:val="-1"/>
          <w:szCs w:val="28"/>
        </w:rPr>
        <w:t xml:space="preserve"> </w:t>
      </w:r>
      <w:r w:rsidRPr="00A629D0">
        <w:rPr>
          <w:szCs w:val="28"/>
        </w:rPr>
        <w:t>và</w:t>
      </w:r>
      <w:r w:rsidRPr="00A629D0">
        <w:rPr>
          <w:spacing w:val="-1"/>
          <w:szCs w:val="28"/>
        </w:rPr>
        <w:t xml:space="preserve"> </w:t>
      </w:r>
      <w:r w:rsidRPr="00A629D0">
        <w:rPr>
          <w:szCs w:val="28"/>
        </w:rPr>
        <w:t>báo</w:t>
      </w:r>
      <w:r w:rsidRPr="00A629D0">
        <w:rPr>
          <w:spacing w:val="-1"/>
          <w:szCs w:val="28"/>
        </w:rPr>
        <w:t xml:space="preserve"> </w:t>
      </w:r>
      <w:r w:rsidRPr="00A629D0">
        <w:rPr>
          <w:szCs w:val="28"/>
        </w:rPr>
        <w:t>cáo kết</w:t>
      </w:r>
      <w:r w:rsidRPr="00A629D0">
        <w:rPr>
          <w:spacing w:val="-1"/>
          <w:szCs w:val="28"/>
        </w:rPr>
        <w:t xml:space="preserve"> </w:t>
      </w:r>
      <w:r w:rsidRPr="00A629D0">
        <w:rPr>
          <w:szCs w:val="28"/>
        </w:rPr>
        <w:t>quả</w:t>
      </w:r>
      <w:r w:rsidRPr="00A629D0">
        <w:rPr>
          <w:spacing w:val="-1"/>
          <w:szCs w:val="28"/>
        </w:rPr>
        <w:t xml:space="preserve"> </w:t>
      </w:r>
      <w:r w:rsidRPr="00A629D0">
        <w:rPr>
          <w:szCs w:val="28"/>
        </w:rPr>
        <w:t xml:space="preserve">thảo </w:t>
      </w:r>
      <w:r w:rsidRPr="00A629D0">
        <w:rPr>
          <w:spacing w:val="-2"/>
          <w:szCs w:val="28"/>
        </w:rPr>
        <w:t>luận.</w:t>
      </w:r>
    </w:p>
    <w:p w14:paraId="76ACE6A8" w14:textId="77777777" w:rsidR="00760F0E" w:rsidRDefault="00760F0E" w:rsidP="00A759A5">
      <w:pPr>
        <w:pStyle w:val="ListParagraph"/>
        <w:widowControl w:val="0"/>
        <w:numPr>
          <w:ilvl w:val="0"/>
          <w:numId w:val="52"/>
        </w:numPr>
        <w:tabs>
          <w:tab w:val="left" w:pos="599"/>
        </w:tabs>
        <w:autoSpaceDE w:val="0"/>
        <w:autoSpaceDN w:val="0"/>
        <w:spacing w:line="288" w:lineRule="auto"/>
        <w:ind w:right="141" w:firstLine="283"/>
        <w:contextualSpacing w:val="0"/>
        <w:rPr>
          <w:szCs w:val="28"/>
        </w:rPr>
      </w:pPr>
      <w:r w:rsidRPr="00A629D0">
        <w:rPr>
          <w:szCs w:val="28"/>
        </w:rPr>
        <w:t>Chăm chỉ: Ham hiểu biết, tìm hiểu về sử dụng điện an toàn, tiết kiệm và vận dụng kiến thức</w:t>
      </w:r>
      <w:r w:rsidRPr="00A629D0">
        <w:rPr>
          <w:spacing w:val="40"/>
          <w:szCs w:val="28"/>
        </w:rPr>
        <w:t xml:space="preserve"> </w:t>
      </w:r>
      <w:r w:rsidRPr="00A629D0">
        <w:rPr>
          <w:szCs w:val="28"/>
        </w:rPr>
        <w:t>về sử dụng điện để đảm bảo an toàn cho bản thân, người thân.</w:t>
      </w:r>
    </w:p>
    <w:p w14:paraId="6219BD41" w14:textId="77777777" w:rsidR="00760F0E" w:rsidRPr="00E157B1" w:rsidRDefault="00760F0E" w:rsidP="008011A9">
      <w:pPr>
        <w:pStyle w:val="ListParagraph"/>
        <w:tabs>
          <w:tab w:val="left" w:pos="599"/>
        </w:tabs>
        <w:spacing w:line="288" w:lineRule="auto"/>
        <w:ind w:left="422" w:right="1132"/>
        <w:contextualSpacing w:val="0"/>
        <w:rPr>
          <w:b/>
          <w:szCs w:val="28"/>
        </w:rPr>
      </w:pPr>
      <w:r w:rsidRPr="00E157B1">
        <w:rPr>
          <w:b/>
          <w:szCs w:val="28"/>
        </w:rPr>
        <w:t xml:space="preserve">II. ĐỒ DÙNG DẠY HỌC </w:t>
      </w:r>
    </w:p>
    <w:p w14:paraId="107E5B21" w14:textId="77777777" w:rsidR="00760F0E" w:rsidRPr="00E157B1" w:rsidRDefault="00760F0E" w:rsidP="00A759A5">
      <w:pPr>
        <w:pStyle w:val="TableParagraph"/>
        <w:numPr>
          <w:ilvl w:val="0"/>
          <w:numId w:val="56"/>
        </w:numPr>
        <w:spacing w:line="288" w:lineRule="auto"/>
        <w:rPr>
          <w:sz w:val="28"/>
          <w:szCs w:val="28"/>
        </w:rPr>
      </w:pPr>
      <w:r w:rsidRPr="00E157B1">
        <w:rPr>
          <w:sz w:val="28"/>
          <w:szCs w:val="28"/>
          <w:lang w:val="vi-VN"/>
        </w:rPr>
        <w:t xml:space="preserve">GV: </w:t>
      </w:r>
      <w:r w:rsidRPr="00E157B1">
        <w:rPr>
          <w:sz w:val="28"/>
          <w:szCs w:val="28"/>
        </w:rPr>
        <w:t>Hình</w:t>
      </w:r>
      <w:r w:rsidRPr="00E157B1">
        <w:rPr>
          <w:spacing w:val="66"/>
          <w:sz w:val="28"/>
          <w:szCs w:val="28"/>
        </w:rPr>
        <w:t xml:space="preserve"> </w:t>
      </w:r>
      <w:r w:rsidRPr="00E157B1">
        <w:rPr>
          <w:spacing w:val="66"/>
          <w:sz w:val="28"/>
          <w:szCs w:val="28"/>
          <w:lang w:val="vi-VN"/>
        </w:rPr>
        <w:t xml:space="preserve">1, </w:t>
      </w:r>
      <w:r w:rsidRPr="00E157B1">
        <w:rPr>
          <w:sz w:val="28"/>
          <w:szCs w:val="28"/>
        </w:rPr>
        <w:t>2,</w:t>
      </w:r>
      <w:r w:rsidRPr="00E157B1">
        <w:rPr>
          <w:spacing w:val="67"/>
          <w:sz w:val="28"/>
          <w:szCs w:val="28"/>
        </w:rPr>
        <w:t xml:space="preserve"> </w:t>
      </w:r>
      <w:r w:rsidRPr="00E157B1">
        <w:rPr>
          <w:sz w:val="28"/>
          <w:szCs w:val="28"/>
        </w:rPr>
        <w:t>3,</w:t>
      </w:r>
      <w:r w:rsidRPr="00E157B1">
        <w:rPr>
          <w:spacing w:val="66"/>
          <w:sz w:val="28"/>
          <w:szCs w:val="28"/>
        </w:rPr>
        <w:t xml:space="preserve"> </w:t>
      </w:r>
      <w:r w:rsidRPr="00E157B1">
        <w:rPr>
          <w:sz w:val="28"/>
          <w:szCs w:val="28"/>
        </w:rPr>
        <w:t>4,</w:t>
      </w:r>
      <w:r w:rsidRPr="00E157B1">
        <w:rPr>
          <w:spacing w:val="67"/>
          <w:sz w:val="28"/>
          <w:szCs w:val="28"/>
        </w:rPr>
        <w:t xml:space="preserve"> </w:t>
      </w:r>
      <w:r w:rsidRPr="00E157B1">
        <w:rPr>
          <w:sz w:val="28"/>
          <w:szCs w:val="28"/>
        </w:rPr>
        <w:t>5,</w:t>
      </w:r>
      <w:r w:rsidRPr="00E157B1">
        <w:rPr>
          <w:spacing w:val="66"/>
          <w:sz w:val="28"/>
          <w:szCs w:val="28"/>
        </w:rPr>
        <w:t xml:space="preserve"> </w:t>
      </w:r>
      <w:r w:rsidRPr="00E157B1">
        <w:rPr>
          <w:sz w:val="28"/>
          <w:szCs w:val="28"/>
        </w:rPr>
        <w:t>6,</w:t>
      </w:r>
      <w:r w:rsidRPr="00E157B1">
        <w:rPr>
          <w:spacing w:val="67"/>
          <w:sz w:val="28"/>
          <w:szCs w:val="28"/>
        </w:rPr>
        <w:t xml:space="preserve"> </w:t>
      </w:r>
      <w:r w:rsidRPr="00E157B1">
        <w:rPr>
          <w:sz w:val="28"/>
          <w:szCs w:val="28"/>
        </w:rPr>
        <w:t>7</w:t>
      </w:r>
      <w:r w:rsidRPr="00E157B1">
        <w:rPr>
          <w:sz w:val="28"/>
          <w:szCs w:val="28"/>
          <w:lang w:val="vi-VN"/>
        </w:rPr>
        <w:t>,8 ,9</w:t>
      </w:r>
      <w:r w:rsidRPr="00E157B1">
        <w:rPr>
          <w:spacing w:val="67"/>
          <w:sz w:val="28"/>
          <w:szCs w:val="28"/>
        </w:rPr>
        <w:t xml:space="preserve"> </w:t>
      </w:r>
      <w:r w:rsidRPr="00E157B1">
        <w:rPr>
          <w:spacing w:val="-4"/>
          <w:sz w:val="28"/>
          <w:szCs w:val="28"/>
        </w:rPr>
        <w:t>(SGK</w:t>
      </w:r>
      <w:r w:rsidRPr="00E157B1">
        <w:rPr>
          <w:spacing w:val="-4"/>
          <w:sz w:val="28"/>
          <w:szCs w:val="28"/>
          <w:lang w:val="vi-VN"/>
        </w:rPr>
        <w:t xml:space="preserve"> </w:t>
      </w:r>
      <w:r w:rsidRPr="00E157B1">
        <w:rPr>
          <w:sz w:val="28"/>
          <w:szCs w:val="28"/>
        </w:rPr>
        <w:t>trang</w:t>
      </w:r>
      <w:r w:rsidRPr="00E157B1">
        <w:rPr>
          <w:spacing w:val="24"/>
          <w:sz w:val="28"/>
          <w:szCs w:val="28"/>
        </w:rPr>
        <w:t xml:space="preserve"> </w:t>
      </w:r>
      <w:r w:rsidRPr="00E157B1">
        <w:rPr>
          <w:spacing w:val="-4"/>
          <w:sz w:val="28"/>
          <w:szCs w:val="28"/>
        </w:rPr>
        <w:t>35)</w:t>
      </w:r>
    </w:p>
    <w:p w14:paraId="33020D07" w14:textId="61265AE9" w:rsidR="00760F0E" w:rsidRPr="00E157B1" w:rsidRDefault="00760F0E" w:rsidP="008011A9">
      <w:pPr>
        <w:spacing w:line="288" w:lineRule="auto"/>
        <w:ind w:left="79"/>
        <w:rPr>
          <w:b/>
        </w:rPr>
      </w:pPr>
      <w:r w:rsidRPr="00E157B1">
        <w:rPr>
          <w:spacing w:val="-4"/>
          <w:szCs w:val="28"/>
          <w:lang w:val="vi-VN"/>
        </w:rPr>
        <w:t xml:space="preserve">HS: </w:t>
      </w:r>
      <w:r w:rsidRPr="00E157B1">
        <w:rPr>
          <w:szCs w:val="28"/>
        </w:rPr>
        <w:t>SGK</w:t>
      </w:r>
      <w:r w:rsidRPr="00E157B1">
        <w:rPr>
          <w:spacing w:val="-2"/>
          <w:szCs w:val="28"/>
        </w:rPr>
        <w:t xml:space="preserve">, </w:t>
      </w:r>
      <w:r w:rsidRPr="00E157B1">
        <w:rPr>
          <w:szCs w:val="28"/>
        </w:rPr>
        <w:t>Giấy khổ</w:t>
      </w:r>
      <w:r w:rsidRPr="00E157B1">
        <w:rPr>
          <w:spacing w:val="-13"/>
          <w:szCs w:val="28"/>
        </w:rPr>
        <w:t xml:space="preserve"> </w:t>
      </w:r>
      <w:r w:rsidRPr="00E157B1">
        <w:rPr>
          <w:szCs w:val="28"/>
        </w:rPr>
        <w:t>A3, A4,</w:t>
      </w:r>
      <w:r w:rsidRPr="00E157B1">
        <w:rPr>
          <w:spacing w:val="-14"/>
          <w:szCs w:val="28"/>
        </w:rPr>
        <w:t xml:space="preserve"> </w:t>
      </w:r>
      <w:r w:rsidRPr="00E157B1">
        <w:rPr>
          <w:szCs w:val="28"/>
        </w:rPr>
        <w:t>bút</w:t>
      </w:r>
      <w:r w:rsidRPr="00E157B1">
        <w:rPr>
          <w:spacing w:val="-14"/>
          <w:szCs w:val="28"/>
        </w:rPr>
        <w:t xml:space="preserve"> </w:t>
      </w:r>
      <w:r w:rsidRPr="00E157B1">
        <w:rPr>
          <w:szCs w:val="28"/>
        </w:rPr>
        <w:t>màu,</w:t>
      </w:r>
      <w:r w:rsidRPr="00E157B1">
        <w:rPr>
          <w:spacing w:val="-13"/>
          <w:szCs w:val="28"/>
        </w:rPr>
        <w:t xml:space="preserve"> </w:t>
      </w:r>
      <w:r w:rsidRPr="00E157B1">
        <w:rPr>
          <w:szCs w:val="28"/>
        </w:rPr>
        <w:t>bút</w:t>
      </w:r>
      <w:r w:rsidRPr="00E157B1">
        <w:rPr>
          <w:spacing w:val="-14"/>
          <w:szCs w:val="28"/>
        </w:rPr>
        <w:t xml:space="preserve"> </w:t>
      </w:r>
      <w:r w:rsidRPr="00E157B1">
        <w:rPr>
          <w:szCs w:val="28"/>
        </w:rPr>
        <w:t>chì (mỗi nhóm</w:t>
      </w:r>
      <w:r w:rsidRPr="00E157B1">
        <w:rPr>
          <w:b/>
        </w:rPr>
        <w:t>III. HOẠT ĐỘNG DẠY HỌC:</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1"/>
        <w:gridCol w:w="4820"/>
      </w:tblGrid>
      <w:tr w:rsidR="00760F0E" w:rsidRPr="00E157B1" w14:paraId="4A9FDB2A" w14:textId="77777777" w:rsidTr="00E157B1">
        <w:tc>
          <w:tcPr>
            <w:tcW w:w="4531" w:type="dxa"/>
            <w:tcBorders>
              <w:bottom w:val="dashed" w:sz="4" w:space="0" w:color="auto"/>
            </w:tcBorders>
          </w:tcPr>
          <w:p w14:paraId="70BAA60C" w14:textId="77777777" w:rsidR="00760F0E" w:rsidRPr="00E157B1" w:rsidRDefault="00760F0E" w:rsidP="008011A9">
            <w:pPr>
              <w:spacing w:line="288" w:lineRule="auto"/>
              <w:jc w:val="center"/>
              <w:rPr>
                <w:rFonts w:eastAsia="Calibri"/>
                <w:b/>
                <w:szCs w:val="28"/>
                <w:lang w:val="nl-NL"/>
              </w:rPr>
            </w:pPr>
            <w:r w:rsidRPr="00E157B1">
              <w:rPr>
                <w:rFonts w:eastAsia="Calibri"/>
                <w:b/>
                <w:szCs w:val="28"/>
                <w:lang w:val="nl-NL"/>
              </w:rPr>
              <w:t>Hoạt động của giáo viên</w:t>
            </w:r>
          </w:p>
        </w:tc>
        <w:tc>
          <w:tcPr>
            <w:tcW w:w="4820" w:type="dxa"/>
            <w:tcBorders>
              <w:bottom w:val="dashed" w:sz="4" w:space="0" w:color="auto"/>
            </w:tcBorders>
          </w:tcPr>
          <w:p w14:paraId="438118C3" w14:textId="77777777" w:rsidR="00760F0E" w:rsidRPr="00E157B1" w:rsidRDefault="00760F0E" w:rsidP="008011A9">
            <w:pPr>
              <w:spacing w:line="288" w:lineRule="auto"/>
              <w:jc w:val="center"/>
              <w:rPr>
                <w:rFonts w:eastAsia="Calibri"/>
                <w:b/>
                <w:szCs w:val="28"/>
                <w:lang w:val="nl-NL"/>
              </w:rPr>
            </w:pPr>
            <w:r w:rsidRPr="00E157B1">
              <w:rPr>
                <w:rFonts w:eastAsia="Calibri"/>
                <w:b/>
                <w:szCs w:val="28"/>
                <w:lang w:val="nl-NL"/>
              </w:rPr>
              <w:t>Hoạt động của học sinh</w:t>
            </w:r>
          </w:p>
        </w:tc>
      </w:tr>
      <w:tr w:rsidR="00760F0E" w:rsidRPr="00E157B1" w14:paraId="628E4965" w14:textId="77777777" w:rsidTr="00E157B1">
        <w:tc>
          <w:tcPr>
            <w:tcW w:w="9351" w:type="dxa"/>
            <w:gridSpan w:val="2"/>
            <w:tcBorders>
              <w:bottom w:val="dashed" w:sz="4" w:space="0" w:color="auto"/>
            </w:tcBorders>
          </w:tcPr>
          <w:p w14:paraId="71A7AA6E" w14:textId="77777777" w:rsidR="00760F0E" w:rsidRPr="00E157B1" w:rsidRDefault="00760F0E" w:rsidP="008011A9">
            <w:pPr>
              <w:spacing w:line="288" w:lineRule="auto"/>
              <w:rPr>
                <w:bCs/>
                <w:i/>
                <w:szCs w:val="28"/>
                <w:lang w:val="nl-NL"/>
              </w:rPr>
            </w:pPr>
            <w:r w:rsidRPr="00E157B1">
              <w:rPr>
                <w:b/>
                <w:bCs/>
                <w:szCs w:val="28"/>
                <w:lang w:val="nl-NL"/>
              </w:rPr>
              <w:t>1. Khởi động.</w:t>
            </w:r>
          </w:p>
          <w:p w14:paraId="48422570" w14:textId="77777777" w:rsidR="00760F0E" w:rsidRPr="00E157B1" w:rsidRDefault="00760F0E" w:rsidP="008011A9">
            <w:pPr>
              <w:spacing w:line="288" w:lineRule="auto"/>
              <w:rPr>
                <w:szCs w:val="28"/>
                <w:lang w:val="nl-NL"/>
              </w:rPr>
            </w:pPr>
            <w:r w:rsidRPr="00E157B1">
              <w:rPr>
                <w:b/>
                <w:bCs/>
                <w:szCs w:val="28"/>
                <w:lang w:val="nl-NL"/>
              </w:rPr>
              <w:t xml:space="preserve">a)Mục tiêu: </w:t>
            </w:r>
            <w:r w:rsidRPr="00A629D0">
              <w:rPr>
                <w:szCs w:val="28"/>
              </w:rPr>
              <w:t>Tạo</w:t>
            </w:r>
            <w:r w:rsidRPr="00A629D0">
              <w:rPr>
                <w:spacing w:val="-9"/>
                <w:szCs w:val="28"/>
              </w:rPr>
              <w:t xml:space="preserve"> </w:t>
            </w:r>
            <w:r w:rsidRPr="00A629D0">
              <w:rPr>
                <w:szCs w:val="28"/>
              </w:rPr>
              <w:t>hứng</w:t>
            </w:r>
            <w:r w:rsidRPr="00A629D0">
              <w:rPr>
                <w:spacing w:val="-9"/>
                <w:szCs w:val="28"/>
              </w:rPr>
              <w:t xml:space="preserve"> </w:t>
            </w:r>
            <w:r w:rsidRPr="00A629D0">
              <w:rPr>
                <w:szCs w:val="28"/>
              </w:rPr>
              <w:t>thú</w:t>
            </w:r>
            <w:r w:rsidRPr="00A629D0">
              <w:rPr>
                <w:spacing w:val="-9"/>
                <w:szCs w:val="28"/>
              </w:rPr>
              <w:t xml:space="preserve"> </w:t>
            </w:r>
            <w:r w:rsidRPr="00A629D0">
              <w:rPr>
                <w:szCs w:val="28"/>
              </w:rPr>
              <w:t>và</w:t>
            </w:r>
            <w:r w:rsidRPr="00A629D0">
              <w:rPr>
                <w:spacing w:val="-9"/>
                <w:szCs w:val="28"/>
              </w:rPr>
              <w:t xml:space="preserve"> </w:t>
            </w:r>
            <w:r w:rsidRPr="00A629D0">
              <w:rPr>
                <w:szCs w:val="28"/>
              </w:rPr>
              <w:t>khơi</w:t>
            </w:r>
            <w:r w:rsidRPr="00A629D0">
              <w:rPr>
                <w:spacing w:val="-9"/>
                <w:szCs w:val="28"/>
              </w:rPr>
              <w:t xml:space="preserve"> </w:t>
            </w:r>
            <w:r w:rsidRPr="00A629D0">
              <w:rPr>
                <w:szCs w:val="28"/>
              </w:rPr>
              <w:t>gợi</w:t>
            </w:r>
            <w:r w:rsidRPr="00A629D0">
              <w:rPr>
                <w:spacing w:val="-9"/>
                <w:szCs w:val="28"/>
              </w:rPr>
              <w:t xml:space="preserve"> </w:t>
            </w:r>
            <w:r w:rsidRPr="00A629D0">
              <w:rPr>
                <w:szCs w:val="28"/>
              </w:rPr>
              <w:t>những</w:t>
            </w:r>
            <w:r w:rsidRPr="00A629D0">
              <w:rPr>
                <w:spacing w:val="-9"/>
                <w:szCs w:val="28"/>
              </w:rPr>
              <w:t xml:space="preserve"> </w:t>
            </w:r>
            <w:r w:rsidRPr="00A629D0">
              <w:rPr>
                <w:szCs w:val="28"/>
              </w:rPr>
              <w:t>hiểu</w:t>
            </w:r>
            <w:r w:rsidRPr="00A629D0">
              <w:rPr>
                <w:spacing w:val="-9"/>
                <w:szCs w:val="28"/>
              </w:rPr>
              <w:t xml:space="preserve"> </w:t>
            </w:r>
            <w:r w:rsidRPr="00A629D0">
              <w:rPr>
                <w:szCs w:val="28"/>
              </w:rPr>
              <w:t>biết</w:t>
            </w:r>
            <w:r w:rsidRPr="00A629D0">
              <w:rPr>
                <w:spacing w:val="-9"/>
                <w:szCs w:val="28"/>
              </w:rPr>
              <w:t xml:space="preserve"> </w:t>
            </w:r>
            <w:r w:rsidRPr="00A629D0">
              <w:rPr>
                <w:szCs w:val="28"/>
              </w:rPr>
              <w:t>đã</w:t>
            </w:r>
            <w:r w:rsidRPr="00A629D0">
              <w:rPr>
                <w:spacing w:val="-9"/>
                <w:szCs w:val="28"/>
              </w:rPr>
              <w:t xml:space="preserve"> </w:t>
            </w:r>
            <w:r w:rsidRPr="00A629D0">
              <w:rPr>
                <w:szCs w:val="28"/>
              </w:rPr>
              <w:t>có</w:t>
            </w:r>
            <w:r w:rsidRPr="00A629D0">
              <w:rPr>
                <w:spacing w:val="-9"/>
                <w:szCs w:val="28"/>
              </w:rPr>
              <w:t xml:space="preserve"> </w:t>
            </w:r>
            <w:r w:rsidRPr="00A629D0">
              <w:rPr>
                <w:szCs w:val="28"/>
              </w:rPr>
              <w:t>của</w:t>
            </w:r>
            <w:r w:rsidRPr="00A629D0">
              <w:rPr>
                <w:spacing w:val="-9"/>
                <w:szCs w:val="28"/>
              </w:rPr>
              <w:t xml:space="preserve"> </w:t>
            </w:r>
            <w:r w:rsidRPr="00A629D0">
              <w:rPr>
                <w:szCs w:val="28"/>
              </w:rPr>
              <w:t>HS</w:t>
            </w:r>
            <w:r w:rsidRPr="00A629D0">
              <w:rPr>
                <w:spacing w:val="-9"/>
                <w:szCs w:val="28"/>
              </w:rPr>
              <w:t xml:space="preserve"> </w:t>
            </w:r>
            <w:r w:rsidRPr="00A629D0">
              <w:rPr>
                <w:szCs w:val="28"/>
              </w:rPr>
              <w:t>về</w:t>
            </w:r>
            <w:r w:rsidRPr="00A629D0">
              <w:rPr>
                <w:spacing w:val="-9"/>
                <w:szCs w:val="28"/>
              </w:rPr>
              <w:t xml:space="preserve"> </w:t>
            </w:r>
            <w:r w:rsidRPr="00A629D0">
              <w:rPr>
                <w:szCs w:val="28"/>
              </w:rPr>
              <w:t>việc</w:t>
            </w:r>
            <w:r w:rsidRPr="00A629D0">
              <w:rPr>
                <w:spacing w:val="-9"/>
                <w:szCs w:val="28"/>
              </w:rPr>
              <w:t xml:space="preserve"> </w:t>
            </w:r>
            <w:r w:rsidRPr="00A629D0">
              <w:rPr>
                <w:szCs w:val="28"/>
              </w:rPr>
              <w:t>sử</w:t>
            </w:r>
            <w:r w:rsidRPr="00A629D0">
              <w:rPr>
                <w:spacing w:val="-9"/>
                <w:szCs w:val="28"/>
              </w:rPr>
              <w:t xml:space="preserve"> </w:t>
            </w:r>
            <w:r w:rsidRPr="00A629D0">
              <w:rPr>
                <w:szCs w:val="28"/>
              </w:rPr>
              <w:t>dụng</w:t>
            </w:r>
            <w:r w:rsidRPr="00A629D0">
              <w:rPr>
                <w:spacing w:val="-9"/>
                <w:szCs w:val="28"/>
              </w:rPr>
              <w:t xml:space="preserve"> </w:t>
            </w:r>
            <w:r w:rsidRPr="00A629D0">
              <w:rPr>
                <w:szCs w:val="28"/>
              </w:rPr>
              <w:t>điện</w:t>
            </w:r>
            <w:r w:rsidRPr="00A629D0">
              <w:rPr>
                <w:spacing w:val="-9"/>
                <w:szCs w:val="28"/>
              </w:rPr>
              <w:t xml:space="preserve"> </w:t>
            </w:r>
            <w:r w:rsidRPr="00A629D0">
              <w:rPr>
                <w:szCs w:val="28"/>
              </w:rPr>
              <w:t>an</w:t>
            </w:r>
            <w:r w:rsidRPr="00A629D0">
              <w:rPr>
                <w:spacing w:val="-9"/>
                <w:szCs w:val="28"/>
              </w:rPr>
              <w:t xml:space="preserve"> </w:t>
            </w:r>
            <w:r w:rsidRPr="00A629D0">
              <w:rPr>
                <w:spacing w:val="-2"/>
                <w:szCs w:val="28"/>
              </w:rPr>
              <w:t>toàn.</w:t>
            </w:r>
          </w:p>
          <w:p w14:paraId="2CA30DAF" w14:textId="77777777" w:rsidR="00760F0E" w:rsidRPr="00E157B1" w:rsidRDefault="00760F0E" w:rsidP="008011A9">
            <w:pPr>
              <w:spacing w:line="288" w:lineRule="auto"/>
              <w:rPr>
                <w:szCs w:val="28"/>
                <w:lang w:val="nl-NL"/>
              </w:rPr>
            </w:pPr>
            <w:r w:rsidRPr="00E157B1">
              <w:rPr>
                <w:b/>
                <w:bCs/>
                <w:szCs w:val="28"/>
                <w:lang w:val="nl-NL"/>
              </w:rPr>
              <w:t xml:space="preserve">b)Phương pháp và kĩ thuật dạy học: </w:t>
            </w:r>
            <w:r w:rsidRPr="00E157B1">
              <w:rPr>
                <w:szCs w:val="28"/>
                <w:lang w:val="nl-NL"/>
              </w:rPr>
              <w:t>Phương pháp vấn đáp.</w:t>
            </w:r>
          </w:p>
          <w:p w14:paraId="0650BDCE" w14:textId="77777777" w:rsidR="00760F0E" w:rsidRPr="00E157B1" w:rsidRDefault="00760F0E" w:rsidP="008011A9">
            <w:pPr>
              <w:spacing w:line="288" w:lineRule="auto"/>
              <w:rPr>
                <w:rFonts w:eastAsia="Calibri"/>
                <w:szCs w:val="28"/>
              </w:rPr>
            </w:pPr>
            <w:r w:rsidRPr="00E157B1">
              <w:rPr>
                <w:b/>
                <w:bCs/>
                <w:szCs w:val="28"/>
                <w:lang w:val="nl-NL"/>
              </w:rPr>
              <w:t>c)Tiến trình tổ chức hoạt động:</w:t>
            </w:r>
          </w:p>
        </w:tc>
      </w:tr>
      <w:tr w:rsidR="00760F0E" w:rsidRPr="00E157B1" w14:paraId="4FB477A4" w14:textId="77777777" w:rsidTr="00E157B1">
        <w:tc>
          <w:tcPr>
            <w:tcW w:w="4531" w:type="dxa"/>
            <w:tcBorders>
              <w:bottom w:val="dashed" w:sz="4" w:space="0" w:color="auto"/>
            </w:tcBorders>
          </w:tcPr>
          <w:p w14:paraId="07A2A56D" w14:textId="77777777" w:rsidR="00760F0E" w:rsidRPr="00A629D0" w:rsidRDefault="00760F0E" w:rsidP="008011A9">
            <w:pPr>
              <w:pStyle w:val="TableParagraph"/>
              <w:tabs>
                <w:tab w:val="left" w:pos="281"/>
              </w:tabs>
              <w:spacing w:line="288" w:lineRule="auto"/>
              <w:ind w:right="68"/>
              <w:jc w:val="both"/>
              <w:rPr>
                <w:sz w:val="28"/>
                <w:szCs w:val="28"/>
              </w:rPr>
            </w:pPr>
            <w:r w:rsidRPr="00E157B1">
              <w:rPr>
                <w:bCs/>
                <w:sz w:val="28"/>
                <w:szCs w:val="28"/>
                <w:lang w:val="nl-NL"/>
              </w:rPr>
              <w:t xml:space="preserve">- </w:t>
            </w:r>
            <w:r w:rsidRPr="00A629D0">
              <w:rPr>
                <w:sz w:val="28"/>
                <w:szCs w:val="28"/>
              </w:rPr>
              <w:t xml:space="preserve">GV tổ chức cho HS quan sát hình 1 </w:t>
            </w:r>
            <w:r w:rsidRPr="00A629D0">
              <w:rPr>
                <w:sz w:val="28"/>
                <w:szCs w:val="28"/>
              </w:rPr>
              <w:lastRenderedPageBreak/>
              <w:t>(SGK trang</w:t>
            </w:r>
            <w:r w:rsidRPr="00A629D0">
              <w:rPr>
                <w:spacing w:val="-2"/>
                <w:sz w:val="28"/>
                <w:szCs w:val="28"/>
              </w:rPr>
              <w:t xml:space="preserve"> </w:t>
            </w:r>
            <w:r w:rsidRPr="00A629D0">
              <w:rPr>
                <w:sz w:val="28"/>
                <w:szCs w:val="28"/>
              </w:rPr>
              <w:t>35)</w:t>
            </w:r>
            <w:r w:rsidRPr="00A629D0">
              <w:rPr>
                <w:spacing w:val="-2"/>
                <w:sz w:val="28"/>
                <w:szCs w:val="28"/>
              </w:rPr>
              <w:t xml:space="preserve"> </w:t>
            </w:r>
            <w:r w:rsidRPr="00A629D0">
              <w:rPr>
                <w:sz w:val="28"/>
                <w:szCs w:val="28"/>
              </w:rPr>
              <w:t>và</w:t>
            </w:r>
            <w:r w:rsidRPr="00A629D0">
              <w:rPr>
                <w:spacing w:val="-2"/>
                <w:sz w:val="28"/>
                <w:szCs w:val="28"/>
              </w:rPr>
              <w:t xml:space="preserve"> </w:t>
            </w:r>
            <w:r w:rsidRPr="00A629D0">
              <w:rPr>
                <w:sz w:val="28"/>
                <w:szCs w:val="28"/>
              </w:rPr>
              <w:t>đặt</w:t>
            </w:r>
            <w:r w:rsidRPr="00A629D0">
              <w:rPr>
                <w:spacing w:val="-2"/>
                <w:sz w:val="28"/>
                <w:szCs w:val="28"/>
              </w:rPr>
              <w:t xml:space="preserve"> </w:t>
            </w:r>
            <w:r w:rsidRPr="00A629D0">
              <w:rPr>
                <w:sz w:val="28"/>
                <w:szCs w:val="28"/>
              </w:rPr>
              <w:t>câu</w:t>
            </w:r>
            <w:r w:rsidRPr="00A629D0">
              <w:rPr>
                <w:spacing w:val="-2"/>
                <w:sz w:val="28"/>
                <w:szCs w:val="28"/>
              </w:rPr>
              <w:t xml:space="preserve"> </w:t>
            </w:r>
            <w:r w:rsidRPr="00A629D0">
              <w:rPr>
                <w:sz w:val="28"/>
                <w:szCs w:val="28"/>
              </w:rPr>
              <w:t>hỏi:</w:t>
            </w:r>
            <w:r w:rsidRPr="00A629D0">
              <w:rPr>
                <w:spacing w:val="-6"/>
                <w:sz w:val="28"/>
                <w:szCs w:val="28"/>
              </w:rPr>
              <w:t xml:space="preserve"> </w:t>
            </w:r>
            <w:r w:rsidRPr="00A629D0">
              <w:rPr>
                <w:sz w:val="28"/>
                <w:szCs w:val="28"/>
              </w:rPr>
              <w:t>Thợ</w:t>
            </w:r>
            <w:r w:rsidRPr="00A629D0">
              <w:rPr>
                <w:spacing w:val="-2"/>
                <w:sz w:val="28"/>
                <w:szCs w:val="28"/>
              </w:rPr>
              <w:t xml:space="preserve"> </w:t>
            </w:r>
            <w:r w:rsidRPr="00A629D0">
              <w:rPr>
                <w:sz w:val="28"/>
                <w:szCs w:val="28"/>
              </w:rPr>
              <w:t>điện</w:t>
            </w:r>
            <w:r w:rsidRPr="00A629D0">
              <w:rPr>
                <w:spacing w:val="-2"/>
                <w:sz w:val="28"/>
                <w:szCs w:val="28"/>
              </w:rPr>
              <w:t xml:space="preserve"> </w:t>
            </w:r>
            <w:r w:rsidRPr="00A629D0">
              <w:rPr>
                <w:sz w:val="28"/>
                <w:szCs w:val="28"/>
              </w:rPr>
              <w:t>trong</w:t>
            </w:r>
            <w:r w:rsidRPr="00A629D0">
              <w:rPr>
                <w:spacing w:val="-2"/>
                <w:sz w:val="28"/>
                <w:szCs w:val="28"/>
              </w:rPr>
              <w:t xml:space="preserve"> </w:t>
            </w:r>
            <w:r w:rsidRPr="00A629D0">
              <w:rPr>
                <w:sz w:val="28"/>
                <w:szCs w:val="28"/>
              </w:rPr>
              <w:t>hình</w:t>
            </w:r>
            <w:r w:rsidRPr="00A629D0">
              <w:rPr>
                <w:spacing w:val="-2"/>
                <w:sz w:val="28"/>
                <w:szCs w:val="28"/>
              </w:rPr>
              <w:t xml:space="preserve"> </w:t>
            </w:r>
            <w:r w:rsidRPr="00A629D0">
              <w:rPr>
                <w:sz w:val="28"/>
                <w:szCs w:val="28"/>
              </w:rPr>
              <w:t>sử dụng những trang bị bảo hộ nào?</w:t>
            </w:r>
          </w:p>
          <w:p w14:paraId="05B0F223" w14:textId="77777777" w:rsidR="00760F0E" w:rsidRPr="00A629D0" w:rsidRDefault="00760F0E" w:rsidP="00A759A5">
            <w:pPr>
              <w:pStyle w:val="TableParagraph"/>
              <w:numPr>
                <w:ilvl w:val="0"/>
                <w:numId w:val="55"/>
              </w:numPr>
              <w:tabs>
                <w:tab w:val="left" w:pos="271"/>
              </w:tabs>
              <w:spacing w:line="288" w:lineRule="auto"/>
              <w:ind w:right="68" w:firstLine="0"/>
              <w:jc w:val="both"/>
              <w:rPr>
                <w:sz w:val="28"/>
                <w:szCs w:val="28"/>
              </w:rPr>
            </w:pPr>
            <w:r w:rsidRPr="00A629D0">
              <w:rPr>
                <w:sz w:val="28"/>
                <w:szCs w:val="28"/>
              </w:rPr>
              <w:t>GV: Vì sao thợ điện sử dụng ủng cao su và găng tay cao su bảo hộ khi làm việc?</w:t>
            </w:r>
          </w:p>
          <w:p w14:paraId="7045CA48" w14:textId="77777777" w:rsidR="00760F0E" w:rsidRPr="00A629D0" w:rsidRDefault="00760F0E" w:rsidP="008011A9">
            <w:pPr>
              <w:pStyle w:val="TableParagraph"/>
              <w:spacing w:line="288" w:lineRule="auto"/>
              <w:rPr>
                <w:b/>
                <w:i/>
                <w:sz w:val="28"/>
                <w:szCs w:val="28"/>
              </w:rPr>
            </w:pPr>
          </w:p>
          <w:p w14:paraId="406E1462" w14:textId="77777777" w:rsidR="00760F0E" w:rsidRPr="00A629D0" w:rsidRDefault="00760F0E" w:rsidP="008011A9">
            <w:pPr>
              <w:pStyle w:val="TableParagraph"/>
              <w:spacing w:line="288" w:lineRule="auto"/>
              <w:ind w:left="79" w:right="68"/>
              <w:jc w:val="both"/>
              <w:rPr>
                <w:sz w:val="28"/>
                <w:szCs w:val="28"/>
              </w:rPr>
            </w:pPr>
            <w:r w:rsidRPr="00A629D0">
              <w:rPr>
                <w:sz w:val="28"/>
                <w:szCs w:val="28"/>
              </w:rPr>
              <w:t>‒ GV mời một vài HS trình bày câu trả lời của mình trước lớp.</w:t>
            </w:r>
          </w:p>
          <w:p w14:paraId="5A10C08D" w14:textId="77777777" w:rsidR="00760F0E" w:rsidRPr="00E157B1" w:rsidRDefault="00760F0E" w:rsidP="008011A9">
            <w:pPr>
              <w:spacing w:line="288" w:lineRule="auto"/>
              <w:ind w:right="52"/>
              <w:jc w:val="both"/>
              <w:rPr>
                <w:rFonts w:eastAsia="Calibri"/>
                <w:szCs w:val="28"/>
              </w:rPr>
            </w:pPr>
            <w:r w:rsidRPr="00A629D0">
              <w:rPr>
                <w:szCs w:val="28"/>
              </w:rPr>
              <w:t>GV</w:t>
            </w:r>
            <w:r w:rsidRPr="00A629D0">
              <w:rPr>
                <w:spacing w:val="-5"/>
                <w:szCs w:val="28"/>
              </w:rPr>
              <w:t xml:space="preserve"> </w:t>
            </w:r>
            <w:r w:rsidRPr="00A629D0">
              <w:rPr>
                <w:szCs w:val="28"/>
              </w:rPr>
              <w:t>nhận</w:t>
            </w:r>
            <w:r w:rsidRPr="00A629D0">
              <w:rPr>
                <w:spacing w:val="-1"/>
                <w:szCs w:val="28"/>
              </w:rPr>
              <w:t xml:space="preserve"> </w:t>
            </w:r>
            <w:r w:rsidRPr="00A629D0">
              <w:rPr>
                <w:szCs w:val="28"/>
              </w:rPr>
              <w:t>xét</w:t>
            </w:r>
            <w:r w:rsidRPr="00A629D0">
              <w:rPr>
                <w:spacing w:val="-1"/>
                <w:szCs w:val="28"/>
              </w:rPr>
              <w:t xml:space="preserve"> </w:t>
            </w:r>
            <w:r w:rsidRPr="00A629D0">
              <w:rPr>
                <w:szCs w:val="28"/>
              </w:rPr>
              <w:t>và</w:t>
            </w:r>
            <w:r w:rsidRPr="00A629D0">
              <w:rPr>
                <w:spacing w:val="-1"/>
                <w:szCs w:val="28"/>
              </w:rPr>
              <w:t xml:space="preserve"> </w:t>
            </w:r>
            <w:r w:rsidRPr="00A629D0">
              <w:rPr>
                <w:szCs w:val="28"/>
              </w:rPr>
              <w:t>dẫn</w:t>
            </w:r>
            <w:r w:rsidRPr="00A629D0">
              <w:rPr>
                <w:spacing w:val="-1"/>
                <w:szCs w:val="28"/>
              </w:rPr>
              <w:t xml:space="preserve"> </w:t>
            </w:r>
            <w:r w:rsidRPr="00A629D0">
              <w:rPr>
                <w:szCs w:val="28"/>
              </w:rPr>
              <w:t>dắt</w:t>
            </w:r>
            <w:r w:rsidRPr="00A629D0">
              <w:rPr>
                <w:spacing w:val="-1"/>
                <w:szCs w:val="28"/>
              </w:rPr>
              <w:t xml:space="preserve"> </w:t>
            </w:r>
            <w:r w:rsidRPr="00A629D0">
              <w:rPr>
                <w:szCs w:val="28"/>
              </w:rPr>
              <w:t>vào</w:t>
            </w:r>
            <w:r w:rsidRPr="00A629D0">
              <w:rPr>
                <w:spacing w:val="-1"/>
                <w:szCs w:val="28"/>
              </w:rPr>
              <w:t xml:space="preserve"> </w:t>
            </w:r>
            <w:r w:rsidRPr="00A629D0">
              <w:rPr>
                <w:szCs w:val="28"/>
              </w:rPr>
              <w:t>bài</w:t>
            </w:r>
            <w:r w:rsidRPr="00A629D0">
              <w:rPr>
                <w:spacing w:val="-1"/>
                <w:szCs w:val="28"/>
              </w:rPr>
              <w:t xml:space="preserve"> </w:t>
            </w:r>
            <w:r w:rsidRPr="00A629D0">
              <w:rPr>
                <w:szCs w:val="28"/>
              </w:rPr>
              <w:t>học</w:t>
            </w:r>
            <w:r w:rsidRPr="00A629D0">
              <w:rPr>
                <w:spacing w:val="-1"/>
                <w:szCs w:val="28"/>
              </w:rPr>
              <w:t xml:space="preserve"> </w:t>
            </w:r>
            <w:r w:rsidRPr="00A629D0">
              <w:rPr>
                <w:szCs w:val="28"/>
              </w:rPr>
              <w:t>“Sử</w:t>
            </w:r>
            <w:r w:rsidRPr="00A629D0">
              <w:rPr>
                <w:spacing w:val="-1"/>
                <w:szCs w:val="28"/>
              </w:rPr>
              <w:t xml:space="preserve"> </w:t>
            </w:r>
            <w:r w:rsidRPr="00A629D0">
              <w:rPr>
                <w:szCs w:val="28"/>
              </w:rPr>
              <w:t>dụng năng lượng điện”.</w:t>
            </w:r>
          </w:p>
        </w:tc>
        <w:tc>
          <w:tcPr>
            <w:tcW w:w="4820" w:type="dxa"/>
            <w:tcBorders>
              <w:bottom w:val="dashed" w:sz="4" w:space="0" w:color="auto"/>
            </w:tcBorders>
          </w:tcPr>
          <w:p w14:paraId="4FB7CFF7" w14:textId="77777777" w:rsidR="00760F0E" w:rsidRDefault="00760F0E" w:rsidP="008011A9">
            <w:pPr>
              <w:pStyle w:val="TableParagraph"/>
              <w:tabs>
                <w:tab w:val="left" w:pos="273"/>
              </w:tabs>
              <w:spacing w:line="288" w:lineRule="auto"/>
              <w:ind w:right="68"/>
              <w:jc w:val="both"/>
              <w:rPr>
                <w:sz w:val="28"/>
                <w:szCs w:val="28"/>
              </w:rPr>
            </w:pPr>
            <w:r>
              <w:rPr>
                <w:sz w:val="28"/>
                <w:szCs w:val="28"/>
                <w:lang w:val="vi-VN"/>
              </w:rPr>
              <w:lastRenderedPageBreak/>
              <w:t xml:space="preserve">- </w:t>
            </w:r>
            <w:r w:rsidRPr="00A629D0">
              <w:rPr>
                <w:sz w:val="28"/>
                <w:szCs w:val="28"/>
              </w:rPr>
              <w:t xml:space="preserve">HS quan sát hình và trả lời: Thợ điện </w:t>
            </w:r>
            <w:r w:rsidRPr="00A629D0">
              <w:rPr>
                <w:sz w:val="28"/>
                <w:szCs w:val="28"/>
              </w:rPr>
              <w:lastRenderedPageBreak/>
              <w:t>trong hình</w:t>
            </w:r>
            <w:r w:rsidRPr="00A629D0">
              <w:rPr>
                <w:spacing w:val="-6"/>
                <w:sz w:val="28"/>
                <w:szCs w:val="28"/>
              </w:rPr>
              <w:t xml:space="preserve"> </w:t>
            </w:r>
            <w:r w:rsidRPr="00A629D0">
              <w:rPr>
                <w:sz w:val="28"/>
                <w:szCs w:val="28"/>
              </w:rPr>
              <w:t>sử</w:t>
            </w:r>
            <w:r w:rsidRPr="00A629D0">
              <w:rPr>
                <w:spacing w:val="-6"/>
                <w:sz w:val="28"/>
                <w:szCs w:val="28"/>
              </w:rPr>
              <w:t xml:space="preserve"> </w:t>
            </w:r>
            <w:r w:rsidRPr="00A629D0">
              <w:rPr>
                <w:sz w:val="28"/>
                <w:szCs w:val="28"/>
              </w:rPr>
              <w:t>dụng</w:t>
            </w:r>
            <w:r w:rsidRPr="00A629D0">
              <w:rPr>
                <w:spacing w:val="-6"/>
                <w:sz w:val="28"/>
                <w:szCs w:val="28"/>
              </w:rPr>
              <w:t xml:space="preserve"> </w:t>
            </w:r>
            <w:r w:rsidRPr="00A629D0">
              <w:rPr>
                <w:sz w:val="28"/>
                <w:szCs w:val="28"/>
              </w:rPr>
              <w:t>ủng</w:t>
            </w:r>
            <w:r w:rsidRPr="00A629D0">
              <w:rPr>
                <w:spacing w:val="-6"/>
                <w:sz w:val="28"/>
                <w:szCs w:val="28"/>
              </w:rPr>
              <w:t xml:space="preserve"> </w:t>
            </w:r>
            <w:r w:rsidRPr="00A629D0">
              <w:rPr>
                <w:sz w:val="28"/>
                <w:szCs w:val="28"/>
              </w:rPr>
              <w:t>cao</w:t>
            </w:r>
            <w:r w:rsidRPr="00A629D0">
              <w:rPr>
                <w:spacing w:val="-6"/>
                <w:sz w:val="28"/>
                <w:szCs w:val="28"/>
              </w:rPr>
              <w:t xml:space="preserve"> </w:t>
            </w:r>
            <w:r w:rsidRPr="00A629D0">
              <w:rPr>
                <w:sz w:val="28"/>
                <w:szCs w:val="28"/>
              </w:rPr>
              <w:t>su,</w:t>
            </w:r>
            <w:r w:rsidRPr="00A629D0">
              <w:rPr>
                <w:spacing w:val="-6"/>
                <w:sz w:val="28"/>
                <w:szCs w:val="28"/>
              </w:rPr>
              <w:t xml:space="preserve"> </w:t>
            </w:r>
            <w:r w:rsidRPr="00A629D0">
              <w:rPr>
                <w:sz w:val="28"/>
                <w:szCs w:val="28"/>
              </w:rPr>
              <w:t>găng</w:t>
            </w:r>
            <w:r w:rsidRPr="00A629D0">
              <w:rPr>
                <w:spacing w:val="-6"/>
                <w:sz w:val="28"/>
                <w:szCs w:val="28"/>
              </w:rPr>
              <w:t xml:space="preserve"> </w:t>
            </w:r>
            <w:r w:rsidRPr="00A629D0">
              <w:rPr>
                <w:sz w:val="28"/>
                <w:szCs w:val="28"/>
              </w:rPr>
              <w:t>tay</w:t>
            </w:r>
            <w:r w:rsidRPr="00A629D0">
              <w:rPr>
                <w:spacing w:val="-6"/>
                <w:sz w:val="28"/>
                <w:szCs w:val="28"/>
              </w:rPr>
              <w:t xml:space="preserve"> </w:t>
            </w:r>
            <w:r w:rsidRPr="00A629D0">
              <w:rPr>
                <w:sz w:val="28"/>
                <w:szCs w:val="28"/>
              </w:rPr>
              <w:t>cao</w:t>
            </w:r>
            <w:r w:rsidRPr="00A629D0">
              <w:rPr>
                <w:spacing w:val="-6"/>
                <w:sz w:val="28"/>
                <w:szCs w:val="28"/>
              </w:rPr>
              <w:t xml:space="preserve"> </w:t>
            </w:r>
            <w:r w:rsidRPr="00A629D0">
              <w:rPr>
                <w:sz w:val="28"/>
                <w:szCs w:val="28"/>
              </w:rPr>
              <w:t>su</w:t>
            </w:r>
            <w:r w:rsidRPr="00A629D0">
              <w:rPr>
                <w:spacing w:val="-6"/>
                <w:sz w:val="28"/>
                <w:szCs w:val="28"/>
              </w:rPr>
              <w:t xml:space="preserve"> </w:t>
            </w:r>
            <w:r w:rsidRPr="00A629D0">
              <w:rPr>
                <w:sz w:val="28"/>
                <w:szCs w:val="28"/>
              </w:rPr>
              <w:t>bảo</w:t>
            </w:r>
            <w:r w:rsidRPr="00A629D0">
              <w:rPr>
                <w:spacing w:val="-6"/>
                <w:sz w:val="28"/>
                <w:szCs w:val="28"/>
              </w:rPr>
              <w:t xml:space="preserve"> </w:t>
            </w:r>
            <w:r w:rsidRPr="00A629D0">
              <w:rPr>
                <w:sz w:val="28"/>
                <w:szCs w:val="28"/>
              </w:rPr>
              <w:t>hộ khi làm việc.</w:t>
            </w:r>
          </w:p>
          <w:p w14:paraId="59B22267" w14:textId="77777777" w:rsidR="00760F0E" w:rsidRPr="00A629D0" w:rsidRDefault="00760F0E" w:rsidP="008011A9">
            <w:pPr>
              <w:pStyle w:val="TableParagraph"/>
              <w:tabs>
                <w:tab w:val="left" w:pos="273"/>
              </w:tabs>
              <w:spacing w:line="288" w:lineRule="auto"/>
              <w:ind w:right="68"/>
              <w:jc w:val="both"/>
              <w:rPr>
                <w:sz w:val="28"/>
                <w:szCs w:val="28"/>
              </w:rPr>
            </w:pPr>
          </w:p>
          <w:p w14:paraId="21DEA3EF" w14:textId="77777777" w:rsidR="00760F0E" w:rsidRPr="00A629D0" w:rsidRDefault="00760F0E" w:rsidP="00A759A5">
            <w:pPr>
              <w:pStyle w:val="TableParagraph"/>
              <w:numPr>
                <w:ilvl w:val="0"/>
                <w:numId w:val="54"/>
              </w:numPr>
              <w:tabs>
                <w:tab w:val="left" w:pos="232"/>
              </w:tabs>
              <w:spacing w:line="288" w:lineRule="auto"/>
              <w:ind w:right="68" w:firstLine="0"/>
              <w:jc w:val="both"/>
              <w:rPr>
                <w:sz w:val="28"/>
                <w:szCs w:val="28"/>
              </w:rPr>
            </w:pPr>
            <w:r w:rsidRPr="00A629D0">
              <w:rPr>
                <w:spacing w:val="-2"/>
                <w:sz w:val="28"/>
                <w:szCs w:val="28"/>
              </w:rPr>
              <w:t>HS</w:t>
            </w:r>
            <w:r w:rsidRPr="00A629D0">
              <w:rPr>
                <w:spacing w:val="-12"/>
                <w:sz w:val="28"/>
                <w:szCs w:val="28"/>
              </w:rPr>
              <w:t xml:space="preserve"> </w:t>
            </w:r>
            <w:r w:rsidRPr="00A629D0">
              <w:rPr>
                <w:spacing w:val="-2"/>
                <w:sz w:val="28"/>
                <w:szCs w:val="28"/>
              </w:rPr>
              <w:t>trả</w:t>
            </w:r>
            <w:r w:rsidRPr="00A629D0">
              <w:rPr>
                <w:spacing w:val="-12"/>
                <w:sz w:val="28"/>
                <w:szCs w:val="28"/>
              </w:rPr>
              <w:t xml:space="preserve"> </w:t>
            </w:r>
            <w:r w:rsidRPr="00A629D0">
              <w:rPr>
                <w:spacing w:val="-2"/>
                <w:sz w:val="28"/>
                <w:szCs w:val="28"/>
              </w:rPr>
              <w:t>lời:</w:t>
            </w:r>
            <w:r w:rsidRPr="00A629D0">
              <w:rPr>
                <w:spacing w:val="-12"/>
                <w:sz w:val="28"/>
                <w:szCs w:val="28"/>
              </w:rPr>
              <w:t xml:space="preserve"> </w:t>
            </w:r>
            <w:r w:rsidRPr="00A629D0">
              <w:rPr>
                <w:spacing w:val="-2"/>
                <w:sz w:val="28"/>
                <w:szCs w:val="28"/>
              </w:rPr>
              <w:t>Thợ</w:t>
            </w:r>
            <w:r w:rsidRPr="00A629D0">
              <w:rPr>
                <w:spacing w:val="-11"/>
                <w:sz w:val="28"/>
                <w:szCs w:val="28"/>
              </w:rPr>
              <w:t xml:space="preserve"> </w:t>
            </w:r>
            <w:r w:rsidRPr="00A629D0">
              <w:rPr>
                <w:spacing w:val="-2"/>
                <w:sz w:val="28"/>
                <w:szCs w:val="28"/>
              </w:rPr>
              <w:t>điện</w:t>
            </w:r>
            <w:r w:rsidRPr="00A629D0">
              <w:rPr>
                <w:spacing w:val="-12"/>
                <w:sz w:val="28"/>
                <w:szCs w:val="28"/>
              </w:rPr>
              <w:t xml:space="preserve"> </w:t>
            </w:r>
            <w:r w:rsidRPr="00A629D0">
              <w:rPr>
                <w:spacing w:val="-2"/>
                <w:sz w:val="28"/>
                <w:szCs w:val="28"/>
              </w:rPr>
              <w:t>sử</w:t>
            </w:r>
            <w:r w:rsidRPr="00A629D0">
              <w:rPr>
                <w:spacing w:val="-12"/>
                <w:sz w:val="28"/>
                <w:szCs w:val="28"/>
              </w:rPr>
              <w:t xml:space="preserve"> </w:t>
            </w:r>
            <w:r w:rsidRPr="00A629D0">
              <w:rPr>
                <w:spacing w:val="-2"/>
                <w:sz w:val="28"/>
                <w:szCs w:val="28"/>
              </w:rPr>
              <w:t>dụng</w:t>
            </w:r>
            <w:r w:rsidRPr="00A629D0">
              <w:rPr>
                <w:spacing w:val="-12"/>
                <w:sz w:val="28"/>
                <w:szCs w:val="28"/>
              </w:rPr>
              <w:t xml:space="preserve"> </w:t>
            </w:r>
            <w:r w:rsidRPr="00A629D0">
              <w:rPr>
                <w:spacing w:val="-2"/>
                <w:sz w:val="28"/>
                <w:szCs w:val="28"/>
              </w:rPr>
              <w:t>ủng</w:t>
            </w:r>
            <w:r w:rsidRPr="00A629D0">
              <w:rPr>
                <w:spacing w:val="-11"/>
                <w:sz w:val="28"/>
                <w:szCs w:val="28"/>
              </w:rPr>
              <w:t xml:space="preserve"> </w:t>
            </w:r>
            <w:r w:rsidRPr="00A629D0">
              <w:rPr>
                <w:spacing w:val="-2"/>
                <w:sz w:val="28"/>
                <w:szCs w:val="28"/>
              </w:rPr>
              <w:t>cao</w:t>
            </w:r>
            <w:r w:rsidRPr="00A629D0">
              <w:rPr>
                <w:spacing w:val="-12"/>
                <w:sz w:val="28"/>
                <w:szCs w:val="28"/>
              </w:rPr>
              <w:t xml:space="preserve"> </w:t>
            </w:r>
            <w:r w:rsidRPr="00A629D0">
              <w:rPr>
                <w:spacing w:val="-2"/>
                <w:sz w:val="28"/>
                <w:szCs w:val="28"/>
              </w:rPr>
              <w:t>su</w:t>
            </w:r>
            <w:r w:rsidRPr="00A629D0">
              <w:rPr>
                <w:spacing w:val="-12"/>
                <w:sz w:val="28"/>
                <w:szCs w:val="28"/>
              </w:rPr>
              <w:t xml:space="preserve"> </w:t>
            </w:r>
            <w:r w:rsidRPr="00A629D0">
              <w:rPr>
                <w:spacing w:val="-2"/>
                <w:sz w:val="28"/>
                <w:szCs w:val="28"/>
              </w:rPr>
              <w:t>và</w:t>
            </w:r>
            <w:r w:rsidRPr="00A629D0">
              <w:rPr>
                <w:spacing w:val="-12"/>
                <w:sz w:val="28"/>
                <w:szCs w:val="28"/>
              </w:rPr>
              <w:t xml:space="preserve"> </w:t>
            </w:r>
            <w:r w:rsidRPr="00A629D0">
              <w:rPr>
                <w:spacing w:val="-2"/>
                <w:sz w:val="28"/>
                <w:szCs w:val="28"/>
              </w:rPr>
              <w:t xml:space="preserve">găng </w:t>
            </w:r>
            <w:r w:rsidRPr="00A629D0">
              <w:rPr>
                <w:sz w:val="28"/>
                <w:szCs w:val="28"/>
              </w:rPr>
              <w:t>tay cao su bảo hộ khi làm việc vì đây là các vật cách điện, giúp bảo đảm an toàn cho thợ điện.</w:t>
            </w:r>
          </w:p>
          <w:p w14:paraId="7543CB7B" w14:textId="77777777" w:rsidR="00760F0E" w:rsidRPr="00A629D0" w:rsidRDefault="00760F0E" w:rsidP="00A759A5">
            <w:pPr>
              <w:pStyle w:val="TableParagraph"/>
              <w:numPr>
                <w:ilvl w:val="0"/>
                <w:numId w:val="54"/>
              </w:numPr>
              <w:tabs>
                <w:tab w:val="left" w:pos="244"/>
              </w:tabs>
              <w:spacing w:line="288" w:lineRule="auto"/>
              <w:ind w:left="244" w:hanging="165"/>
              <w:jc w:val="both"/>
              <w:rPr>
                <w:sz w:val="28"/>
                <w:szCs w:val="28"/>
              </w:rPr>
            </w:pPr>
            <w:r w:rsidRPr="00A629D0">
              <w:rPr>
                <w:sz w:val="28"/>
                <w:szCs w:val="28"/>
              </w:rPr>
              <w:t>HS</w:t>
            </w:r>
            <w:r w:rsidRPr="00A629D0">
              <w:rPr>
                <w:spacing w:val="-2"/>
                <w:sz w:val="28"/>
                <w:szCs w:val="28"/>
              </w:rPr>
              <w:t xml:space="preserve"> </w:t>
            </w:r>
            <w:r w:rsidRPr="00A629D0">
              <w:rPr>
                <w:sz w:val="28"/>
                <w:szCs w:val="28"/>
              </w:rPr>
              <w:t xml:space="preserve">trình bày câu trả </w:t>
            </w:r>
            <w:r w:rsidRPr="00A629D0">
              <w:rPr>
                <w:spacing w:val="-4"/>
                <w:sz w:val="28"/>
                <w:szCs w:val="28"/>
              </w:rPr>
              <w:t>lời.</w:t>
            </w:r>
          </w:p>
          <w:p w14:paraId="44E22EB6" w14:textId="77777777" w:rsidR="00760F0E" w:rsidRPr="00A629D0" w:rsidRDefault="00760F0E" w:rsidP="008011A9">
            <w:pPr>
              <w:pStyle w:val="TableParagraph"/>
              <w:spacing w:line="288" w:lineRule="auto"/>
              <w:rPr>
                <w:b/>
                <w:i/>
                <w:sz w:val="28"/>
                <w:szCs w:val="28"/>
              </w:rPr>
            </w:pPr>
          </w:p>
          <w:p w14:paraId="3426CDDD" w14:textId="77777777" w:rsidR="00760F0E" w:rsidRPr="00E157B1" w:rsidRDefault="00760F0E" w:rsidP="008011A9">
            <w:pPr>
              <w:spacing w:line="288" w:lineRule="auto"/>
              <w:jc w:val="both"/>
              <w:rPr>
                <w:rFonts w:eastAsia="Calibri"/>
                <w:szCs w:val="28"/>
                <w:lang w:val="nl-NL"/>
              </w:rPr>
            </w:pPr>
            <w:r w:rsidRPr="00A629D0">
              <w:rPr>
                <w:szCs w:val="28"/>
              </w:rPr>
              <w:t>HS</w:t>
            </w:r>
            <w:r w:rsidRPr="00A629D0">
              <w:rPr>
                <w:spacing w:val="-2"/>
                <w:szCs w:val="28"/>
              </w:rPr>
              <w:t xml:space="preserve"> </w:t>
            </w:r>
            <w:r w:rsidRPr="00A629D0">
              <w:rPr>
                <w:szCs w:val="28"/>
              </w:rPr>
              <w:t xml:space="preserve">lắng </w:t>
            </w:r>
            <w:r w:rsidRPr="00A629D0">
              <w:rPr>
                <w:spacing w:val="-2"/>
                <w:szCs w:val="28"/>
              </w:rPr>
              <w:t>nghe.</w:t>
            </w:r>
          </w:p>
        </w:tc>
      </w:tr>
      <w:tr w:rsidR="00760F0E" w:rsidRPr="00E157B1" w14:paraId="22D3FB7D" w14:textId="77777777" w:rsidTr="00E157B1">
        <w:tc>
          <w:tcPr>
            <w:tcW w:w="9351" w:type="dxa"/>
            <w:gridSpan w:val="2"/>
            <w:tcBorders>
              <w:top w:val="dashed" w:sz="4" w:space="0" w:color="auto"/>
              <w:bottom w:val="dashed" w:sz="4" w:space="0" w:color="auto"/>
            </w:tcBorders>
          </w:tcPr>
          <w:p w14:paraId="595EBF0B" w14:textId="77777777" w:rsidR="00760F0E" w:rsidRPr="00E157B1" w:rsidRDefault="00760F0E" w:rsidP="008011A9">
            <w:pPr>
              <w:spacing w:line="288" w:lineRule="auto"/>
              <w:rPr>
                <w:b/>
                <w:bCs/>
                <w:i/>
              </w:rPr>
            </w:pPr>
            <w:r w:rsidRPr="00E157B1">
              <w:rPr>
                <w:b/>
                <w:bCs/>
                <w:iCs/>
                <w:lang w:val="nl-NL"/>
              </w:rPr>
              <w:lastRenderedPageBreak/>
              <w:t xml:space="preserve">2. </w:t>
            </w:r>
            <w:r w:rsidRPr="00E157B1">
              <w:rPr>
                <w:b/>
                <w:bCs/>
                <w:i/>
              </w:rPr>
              <w:t>Hoạt động khám phá và hình thành kiến thức</w:t>
            </w:r>
          </w:p>
        </w:tc>
      </w:tr>
      <w:tr w:rsidR="00760F0E" w:rsidRPr="00E157B1" w14:paraId="40770EA9" w14:textId="77777777" w:rsidTr="00E157B1">
        <w:tc>
          <w:tcPr>
            <w:tcW w:w="9351" w:type="dxa"/>
            <w:gridSpan w:val="2"/>
            <w:tcBorders>
              <w:top w:val="dashed" w:sz="4" w:space="0" w:color="auto"/>
              <w:bottom w:val="dashed" w:sz="4" w:space="0" w:color="auto"/>
            </w:tcBorders>
          </w:tcPr>
          <w:p w14:paraId="3963B2DE" w14:textId="77777777" w:rsidR="00760F0E" w:rsidRPr="00E157B1" w:rsidRDefault="00760F0E" w:rsidP="008011A9">
            <w:pPr>
              <w:tabs>
                <w:tab w:val="left" w:pos="1087"/>
              </w:tabs>
              <w:spacing w:line="288" w:lineRule="auto"/>
              <w:rPr>
                <w:b/>
                <w:i/>
                <w:szCs w:val="28"/>
              </w:rPr>
            </w:pPr>
            <w:r w:rsidRPr="00E157B1">
              <w:rPr>
                <w:b/>
                <w:i/>
                <w:szCs w:val="28"/>
              </w:rPr>
              <w:t>Hoạt</w:t>
            </w:r>
            <w:r w:rsidRPr="00E157B1">
              <w:rPr>
                <w:b/>
                <w:i/>
                <w:spacing w:val="-1"/>
                <w:szCs w:val="28"/>
              </w:rPr>
              <w:t xml:space="preserve"> </w:t>
            </w:r>
            <w:r w:rsidRPr="00E157B1">
              <w:rPr>
                <w:b/>
                <w:i/>
                <w:szCs w:val="28"/>
              </w:rPr>
              <w:t>động</w:t>
            </w:r>
            <w:r w:rsidRPr="00E157B1">
              <w:rPr>
                <w:b/>
                <w:i/>
                <w:spacing w:val="-1"/>
                <w:szCs w:val="28"/>
              </w:rPr>
              <w:t xml:space="preserve"> </w:t>
            </w:r>
            <w:r w:rsidRPr="00E157B1">
              <w:rPr>
                <w:b/>
                <w:i/>
                <w:szCs w:val="28"/>
              </w:rPr>
              <w:t>1:</w:t>
            </w:r>
            <w:r w:rsidRPr="00E157B1">
              <w:rPr>
                <w:b/>
                <w:i/>
                <w:spacing w:val="-1"/>
                <w:szCs w:val="28"/>
              </w:rPr>
              <w:t xml:space="preserve"> </w:t>
            </w:r>
            <w:r w:rsidRPr="00E157B1">
              <w:rPr>
                <w:b/>
                <w:i/>
                <w:szCs w:val="28"/>
              </w:rPr>
              <w:t>Tìm</w:t>
            </w:r>
            <w:r w:rsidRPr="00E157B1">
              <w:rPr>
                <w:b/>
                <w:i/>
                <w:spacing w:val="-1"/>
                <w:szCs w:val="28"/>
              </w:rPr>
              <w:t xml:space="preserve"> </w:t>
            </w:r>
            <w:r w:rsidRPr="00E157B1">
              <w:rPr>
                <w:b/>
                <w:i/>
                <w:szCs w:val="28"/>
              </w:rPr>
              <w:t>hiểu</w:t>
            </w:r>
            <w:r w:rsidRPr="00E157B1">
              <w:rPr>
                <w:b/>
                <w:i/>
                <w:spacing w:val="-2"/>
                <w:szCs w:val="28"/>
              </w:rPr>
              <w:t xml:space="preserve"> </w:t>
            </w:r>
            <w:r w:rsidRPr="00E157B1">
              <w:rPr>
                <w:b/>
                <w:i/>
                <w:szCs w:val="28"/>
              </w:rPr>
              <w:t>một số</w:t>
            </w:r>
            <w:r w:rsidRPr="00E157B1">
              <w:rPr>
                <w:b/>
                <w:i/>
                <w:spacing w:val="-1"/>
                <w:szCs w:val="28"/>
              </w:rPr>
              <w:t xml:space="preserve"> </w:t>
            </w:r>
            <w:r w:rsidRPr="00E157B1">
              <w:rPr>
                <w:b/>
                <w:i/>
                <w:szCs w:val="28"/>
              </w:rPr>
              <w:t>tình</w:t>
            </w:r>
            <w:r w:rsidRPr="00E157B1">
              <w:rPr>
                <w:b/>
                <w:i/>
                <w:spacing w:val="-2"/>
                <w:szCs w:val="28"/>
              </w:rPr>
              <w:t xml:space="preserve"> </w:t>
            </w:r>
            <w:r w:rsidRPr="00E157B1">
              <w:rPr>
                <w:b/>
                <w:i/>
                <w:szCs w:val="28"/>
              </w:rPr>
              <w:t>huống</w:t>
            </w:r>
            <w:r w:rsidRPr="00E157B1">
              <w:rPr>
                <w:b/>
                <w:i/>
                <w:spacing w:val="-1"/>
                <w:szCs w:val="28"/>
              </w:rPr>
              <w:t xml:space="preserve"> </w:t>
            </w:r>
            <w:r w:rsidRPr="00E157B1">
              <w:rPr>
                <w:b/>
                <w:i/>
                <w:szCs w:val="28"/>
              </w:rPr>
              <w:t>an</w:t>
            </w:r>
            <w:r w:rsidRPr="00E157B1">
              <w:rPr>
                <w:b/>
                <w:i/>
                <w:spacing w:val="-2"/>
                <w:szCs w:val="28"/>
              </w:rPr>
              <w:t xml:space="preserve"> </w:t>
            </w:r>
            <w:r w:rsidRPr="00E157B1">
              <w:rPr>
                <w:b/>
                <w:i/>
                <w:szCs w:val="28"/>
              </w:rPr>
              <w:t>toàn,</w:t>
            </w:r>
            <w:r w:rsidRPr="00E157B1">
              <w:rPr>
                <w:b/>
                <w:i/>
                <w:spacing w:val="-1"/>
                <w:szCs w:val="28"/>
              </w:rPr>
              <w:t xml:space="preserve"> </w:t>
            </w:r>
            <w:r w:rsidRPr="00E157B1">
              <w:rPr>
                <w:b/>
                <w:i/>
                <w:szCs w:val="28"/>
              </w:rPr>
              <w:t>không an</w:t>
            </w:r>
            <w:r w:rsidRPr="00E157B1">
              <w:rPr>
                <w:b/>
                <w:i/>
                <w:spacing w:val="-2"/>
                <w:szCs w:val="28"/>
              </w:rPr>
              <w:t xml:space="preserve"> </w:t>
            </w:r>
            <w:r w:rsidRPr="00E157B1">
              <w:rPr>
                <w:b/>
                <w:i/>
                <w:szCs w:val="28"/>
              </w:rPr>
              <w:t>toàn</w:t>
            </w:r>
            <w:r w:rsidRPr="00E157B1">
              <w:rPr>
                <w:b/>
                <w:i/>
                <w:spacing w:val="-2"/>
                <w:szCs w:val="28"/>
              </w:rPr>
              <w:t xml:space="preserve"> </w:t>
            </w:r>
            <w:r w:rsidRPr="00E157B1">
              <w:rPr>
                <w:b/>
                <w:i/>
                <w:szCs w:val="28"/>
              </w:rPr>
              <w:t>về</w:t>
            </w:r>
            <w:r w:rsidRPr="00E157B1">
              <w:rPr>
                <w:b/>
                <w:i/>
                <w:spacing w:val="-1"/>
                <w:szCs w:val="28"/>
              </w:rPr>
              <w:t xml:space="preserve"> </w:t>
            </w:r>
            <w:r w:rsidRPr="00E157B1">
              <w:rPr>
                <w:b/>
                <w:i/>
                <w:szCs w:val="28"/>
              </w:rPr>
              <w:t>điện</w:t>
            </w:r>
            <w:r w:rsidRPr="00E157B1">
              <w:rPr>
                <w:b/>
                <w:i/>
                <w:spacing w:val="-2"/>
                <w:szCs w:val="28"/>
              </w:rPr>
              <w:t xml:space="preserve"> </w:t>
            </w:r>
            <w:r w:rsidRPr="00E157B1">
              <w:rPr>
                <w:b/>
                <w:i/>
                <w:szCs w:val="28"/>
              </w:rPr>
              <w:t xml:space="preserve">(17 </w:t>
            </w:r>
            <w:r w:rsidRPr="00E157B1">
              <w:rPr>
                <w:b/>
                <w:i/>
                <w:spacing w:val="-2"/>
                <w:szCs w:val="28"/>
              </w:rPr>
              <w:t>phút)</w:t>
            </w:r>
          </w:p>
          <w:p w14:paraId="40D1BAED" w14:textId="77777777" w:rsidR="00760F0E" w:rsidRDefault="00760F0E" w:rsidP="008011A9">
            <w:pPr>
              <w:tabs>
                <w:tab w:val="left" w:pos="825"/>
              </w:tabs>
              <w:spacing w:line="288" w:lineRule="auto"/>
              <w:rPr>
                <w:b/>
                <w:i/>
                <w:szCs w:val="28"/>
              </w:rPr>
            </w:pPr>
            <w:r>
              <w:rPr>
                <w:b/>
                <w:i/>
                <w:szCs w:val="28"/>
                <w:lang w:val="vi-VN"/>
              </w:rPr>
              <w:t xml:space="preserve">a, </w:t>
            </w:r>
            <w:r w:rsidRPr="00E157B1">
              <w:rPr>
                <w:b/>
                <w:i/>
                <w:szCs w:val="28"/>
              </w:rPr>
              <w:t xml:space="preserve">Mục </w:t>
            </w:r>
            <w:r w:rsidRPr="00E157B1">
              <w:rPr>
                <w:b/>
                <w:i/>
                <w:spacing w:val="-2"/>
                <w:szCs w:val="28"/>
              </w:rPr>
              <w:t>tiêu:</w:t>
            </w:r>
          </w:p>
          <w:p w14:paraId="48FCEC7D" w14:textId="77777777" w:rsidR="00760F0E" w:rsidRPr="00E157B1" w:rsidRDefault="00760F0E" w:rsidP="00A759A5">
            <w:pPr>
              <w:pStyle w:val="ListParagraph"/>
              <w:widowControl w:val="0"/>
              <w:numPr>
                <w:ilvl w:val="0"/>
                <w:numId w:val="56"/>
              </w:numPr>
              <w:tabs>
                <w:tab w:val="left" w:pos="825"/>
              </w:tabs>
              <w:autoSpaceDE w:val="0"/>
              <w:autoSpaceDN w:val="0"/>
              <w:spacing w:line="288" w:lineRule="auto"/>
              <w:rPr>
                <w:b/>
                <w:i/>
                <w:szCs w:val="28"/>
              </w:rPr>
            </w:pPr>
            <w:r w:rsidRPr="00E157B1">
              <w:rPr>
                <w:szCs w:val="28"/>
              </w:rPr>
              <w:t>Nêu</w:t>
            </w:r>
            <w:r w:rsidRPr="00E157B1">
              <w:rPr>
                <w:spacing w:val="15"/>
                <w:szCs w:val="28"/>
              </w:rPr>
              <w:t xml:space="preserve"> </w:t>
            </w:r>
            <w:r w:rsidRPr="00E157B1">
              <w:rPr>
                <w:szCs w:val="28"/>
              </w:rPr>
              <w:t>được</w:t>
            </w:r>
            <w:r w:rsidRPr="00E157B1">
              <w:rPr>
                <w:spacing w:val="15"/>
                <w:szCs w:val="28"/>
              </w:rPr>
              <w:t xml:space="preserve"> </w:t>
            </w:r>
            <w:r w:rsidRPr="00E157B1">
              <w:rPr>
                <w:szCs w:val="28"/>
              </w:rPr>
              <w:t>một</w:t>
            </w:r>
            <w:r w:rsidRPr="00E157B1">
              <w:rPr>
                <w:spacing w:val="15"/>
                <w:szCs w:val="28"/>
              </w:rPr>
              <w:t xml:space="preserve"> </w:t>
            </w:r>
            <w:r w:rsidRPr="00E157B1">
              <w:rPr>
                <w:szCs w:val="28"/>
              </w:rPr>
              <w:t>số</w:t>
            </w:r>
            <w:r w:rsidRPr="00E157B1">
              <w:rPr>
                <w:spacing w:val="15"/>
                <w:szCs w:val="28"/>
              </w:rPr>
              <w:t xml:space="preserve"> </w:t>
            </w:r>
            <w:r w:rsidRPr="00E157B1">
              <w:rPr>
                <w:szCs w:val="28"/>
              </w:rPr>
              <w:t>quy</w:t>
            </w:r>
            <w:r w:rsidRPr="00E157B1">
              <w:rPr>
                <w:spacing w:val="15"/>
                <w:szCs w:val="28"/>
              </w:rPr>
              <w:t xml:space="preserve"> </w:t>
            </w:r>
            <w:r w:rsidRPr="00E157B1">
              <w:rPr>
                <w:szCs w:val="28"/>
              </w:rPr>
              <w:t>tắc</w:t>
            </w:r>
            <w:r w:rsidRPr="00E157B1">
              <w:rPr>
                <w:spacing w:val="15"/>
                <w:szCs w:val="28"/>
              </w:rPr>
              <w:t xml:space="preserve"> </w:t>
            </w:r>
            <w:r w:rsidRPr="00E157B1">
              <w:rPr>
                <w:szCs w:val="28"/>
              </w:rPr>
              <w:t>cơ</w:t>
            </w:r>
            <w:r w:rsidRPr="00E157B1">
              <w:rPr>
                <w:spacing w:val="15"/>
                <w:szCs w:val="28"/>
              </w:rPr>
              <w:t xml:space="preserve"> </w:t>
            </w:r>
            <w:r w:rsidRPr="00E157B1">
              <w:rPr>
                <w:szCs w:val="28"/>
              </w:rPr>
              <w:t>bản</w:t>
            </w:r>
            <w:r w:rsidRPr="00E157B1">
              <w:rPr>
                <w:spacing w:val="15"/>
                <w:szCs w:val="28"/>
              </w:rPr>
              <w:t xml:space="preserve"> </w:t>
            </w:r>
            <w:r w:rsidRPr="00E157B1">
              <w:rPr>
                <w:szCs w:val="28"/>
              </w:rPr>
              <w:t>về</w:t>
            </w:r>
            <w:r w:rsidRPr="00E157B1">
              <w:rPr>
                <w:spacing w:val="15"/>
                <w:szCs w:val="28"/>
              </w:rPr>
              <w:t xml:space="preserve"> </w:t>
            </w:r>
            <w:r w:rsidRPr="00E157B1">
              <w:rPr>
                <w:szCs w:val="28"/>
              </w:rPr>
              <w:t>an</w:t>
            </w:r>
            <w:r w:rsidRPr="00E157B1">
              <w:rPr>
                <w:spacing w:val="15"/>
                <w:szCs w:val="28"/>
              </w:rPr>
              <w:t xml:space="preserve"> </w:t>
            </w:r>
            <w:r w:rsidRPr="00E157B1">
              <w:rPr>
                <w:szCs w:val="28"/>
              </w:rPr>
              <w:t>toàn</w:t>
            </w:r>
            <w:r w:rsidRPr="00E157B1">
              <w:rPr>
                <w:spacing w:val="15"/>
                <w:szCs w:val="28"/>
              </w:rPr>
              <w:t xml:space="preserve"> </w:t>
            </w:r>
            <w:r w:rsidRPr="00E157B1">
              <w:rPr>
                <w:szCs w:val="28"/>
              </w:rPr>
              <w:t>điện</w:t>
            </w:r>
            <w:r w:rsidRPr="00E157B1">
              <w:rPr>
                <w:spacing w:val="15"/>
                <w:szCs w:val="28"/>
              </w:rPr>
              <w:t xml:space="preserve"> </w:t>
            </w:r>
            <w:r w:rsidRPr="00E157B1">
              <w:rPr>
                <w:szCs w:val="28"/>
              </w:rPr>
              <w:t>và</w:t>
            </w:r>
            <w:r w:rsidRPr="00E157B1">
              <w:rPr>
                <w:spacing w:val="15"/>
                <w:szCs w:val="28"/>
              </w:rPr>
              <w:t xml:space="preserve"> </w:t>
            </w:r>
            <w:r w:rsidRPr="00E157B1">
              <w:rPr>
                <w:szCs w:val="28"/>
              </w:rPr>
              <w:t>tuân</w:t>
            </w:r>
            <w:r w:rsidRPr="00E157B1">
              <w:rPr>
                <w:spacing w:val="15"/>
                <w:szCs w:val="28"/>
              </w:rPr>
              <w:t xml:space="preserve"> </w:t>
            </w:r>
            <w:r w:rsidRPr="00E157B1">
              <w:rPr>
                <w:szCs w:val="28"/>
              </w:rPr>
              <w:t>thủ</w:t>
            </w:r>
            <w:r w:rsidRPr="00E157B1">
              <w:rPr>
                <w:spacing w:val="15"/>
                <w:szCs w:val="28"/>
              </w:rPr>
              <w:t xml:space="preserve"> </w:t>
            </w:r>
            <w:r w:rsidRPr="00E157B1">
              <w:rPr>
                <w:szCs w:val="28"/>
              </w:rPr>
              <w:t>các</w:t>
            </w:r>
            <w:r w:rsidRPr="00E157B1">
              <w:rPr>
                <w:spacing w:val="15"/>
                <w:szCs w:val="28"/>
              </w:rPr>
              <w:t xml:space="preserve"> </w:t>
            </w:r>
            <w:r w:rsidRPr="00E157B1">
              <w:rPr>
                <w:szCs w:val="28"/>
              </w:rPr>
              <w:t>quy</w:t>
            </w:r>
            <w:r w:rsidRPr="00E157B1">
              <w:rPr>
                <w:spacing w:val="15"/>
                <w:szCs w:val="28"/>
              </w:rPr>
              <w:t xml:space="preserve"> </w:t>
            </w:r>
            <w:r w:rsidRPr="00E157B1">
              <w:rPr>
                <w:szCs w:val="28"/>
              </w:rPr>
              <w:t>tắc</w:t>
            </w:r>
            <w:r w:rsidRPr="00E157B1">
              <w:rPr>
                <w:spacing w:val="15"/>
                <w:szCs w:val="28"/>
              </w:rPr>
              <w:t xml:space="preserve"> </w:t>
            </w:r>
            <w:r w:rsidRPr="00E157B1">
              <w:rPr>
                <w:szCs w:val="28"/>
              </w:rPr>
              <w:t>an</w:t>
            </w:r>
            <w:r w:rsidRPr="00E157B1">
              <w:rPr>
                <w:spacing w:val="15"/>
                <w:szCs w:val="28"/>
              </w:rPr>
              <w:t xml:space="preserve"> </w:t>
            </w:r>
            <w:r w:rsidRPr="00E157B1">
              <w:rPr>
                <w:szCs w:val="28"/>
              </w:rPr>
              <w:t>toàn</w:t>
            </w:r>
            <w:r w:rsidRPr="00E157B1">
              <w:rPr>
                <w:spacing w:val="15"/>
                <w:szCs w:val="28"/>
              </w:rPr>
              <w:t xml:space="preserve"> </w:t>
            </w:r>
            <w:r w:rsidRPr="00E157B1">
              <w:rPr>
                <w:szCs w:val="28"/>
              </w:rPr>
              <w:t>điện</w:t>
            </w:r>
            <w:r w:rsidRPr="00E157B1">
              <w:rPr>
                <w:spacing w:val="15"/>
                <w:szCs w:val="28"/>
              </w:rPr>
              <w:t xml:space="preserve"> </w:t>
            </w:r>
            <w:r w:rsidRPr="00E157B1">
              <w:rPr>
                <w:szCs w:val="28"/>
              </w:rPr>
              <w:t>trong tình huống thường gặp.</w:t>
            </w:r>
          </w:p>
          <w:p w14:paraId="2A0961CF" w14:textId="77777777" w:rsidR="00760F0E" w:rsidRPr="00E157B1" w:rsidRDefault="00760F0E" w:rsidP="00A759A5">
            <w:pPr>
              <w:pStyle w:val="ListParagraph"/>
              <w:widowControl w:val="0"/>
              <w:numPr>
                <w:ilvl w:val="0"/>
                <w:numId w:val="56"/>
              </w:numPr>
              <w:tabs>
                <w:tab w:val="left" w:pos="825"/>
              </w:tabs>
              <w:autoSpaceDE w:val="0"/>
              <w:autoSpaceDN w:val="0"/>
              <w:spacing w:line="288" w:lineRule="auto"/>
              <w:ind w:hanging="406"/>
              <w:rPr>
                <w:b/>
                <w:i/>
                <w:szCs w:val="28"/>
              </w:rPr>
            </w:pPr>
            <w:r w:rsidRPr="00E157B1">
              <w:rPr>
                <w:szCs w:val="28"/>
              </w:rPr>
              <w:t xml:space="preserve">Giải thích được một số tình huống an toàn và không an toàn </w:t>
            </w:r>
            <w:r w:rsidRPr="00E157B1">
              <w:rPr>
                <w:spacing w:val="-2"/>
                <w:szCs w:val="28"/>
              </w:rPr>
              <w:t>điện.</w:t>
            </w:r>
          </w:p>
          <w:p w14:paraId="44FA1957" w14:textId="77777777" w:rsidR="00760F0E" w:rsidRPr="00E157B1" w:rsidRDefault="00760F0E" w:rsidP="008011A9">
            <w:pPr>
              <w:tabs>
                <w:tab w:val="left" w:pos="790"/>
              </w:tabs>
              <w:spacing w:line="288" w:lineRule="auto"/>
              <w:ind w:right="180"/>
              <w:rPr>
                <w:szCs w:val="28"/>
              </w:rPr>
            </w:pPr>
            <w:r>
              <w:rPr>
                <w:b/>
                <w:i/>
                <w:szCs w:val="28"/>
                <w:lang w:val="vi-VN"/>
              </w:rPr>
              <w:t xml:space="preserve">b, </w:t>
            </w:r>
            <w:r w:rsidRPr="00E157B1">
              <w:rPr>
                <w:b/>
                <w:i/>
                <w:szCs w:val="28"/>
              </w:rPr>
              <w:t xml:space="preserve">Phương pháp và kĩ thuật dạy học: </w:t>
            </w:r>
            <w:r>
              <w:rPr>
                <w:szCs w:val="28"/>
              </w:rPr>
              <w:t xml:space="preserve">Phương pháp dạy học hợp tác, </w:t>
            </w:r>
            <w:r w:rsidRPr="00E157B1">
              <w:rPr>
                <w:szCs w:val="28"/>
              </w:rPr>
              <w:t>phương pháp trực quan,</w:t>
            </w:r>
            <w:r w:rsidRPr="00E157B1">
              <w:rPr>
                <w:spacing w:val="80"/>
                <w:szCs w:val="28"/>
              </w:rPr>
              <w:t xml:space="preserve"> </w:t>
            </w:r>
            <w:r w:rsidRPr="00E157B1">
              <w:rPr>
                <w:szCs w:val="28"/>
              </w:rPr>
              <w:t>phương pháp vấn đáp.</w:t>
            </w:r>
          </w:p>
          <w:p w14:paraId="49AB01F6" w14:textId="77777777" w:rsidR="00760F0E" w:rsidRPr="00E157B1" w:rsidRDefault="00760F0E" w:rsidP="008011A9">
            <w:pPr>
              <w:spacing w:line="288" w:lineRule="auto"/>
              <w:rPr>
                <w:b/>
                <w:bCs/>
              </w:rPr>
            </w:pPr>
            <w:r w:rsidRPr="00E157B1">
              <w:rPr>
                <w:b/>
                <w:bCs/>
              </w:rPr>
              <w:t>c)Tiến trình tổ chức hoạt động:</w:t>
            </w:r>
          </w:p>
        </w:tc>
      </w:tr>
      <w:tr w:rsidR="00760F0E" w:rsidRPr="00E157B1" w14:paraId="4C27EB92" w14:textId="77777777" w:rsidTr="00E157B1">
        <w:tc>
          <w:tcPr>
            <w:tcW w:w="4531" w:type="dxa"/>
            <w:tcBorders>
              <w:top w:val="dashed" w:sz="4" w:space="0" w:color="auto"/>
              <w:bottom w:val="dashed" w:sz="4" w:space="0" w:color="auto"/>
            </w:tcBorders>
          </w:tcPr>
          <w:p w14:paraId="327A507F" w14:textId="77777777" w:rsidR="00760F0E" w:rsidRPr="00E157B1" w:rsidRDefault="00760F0E" w:rsidP="008011A9">
            <w:pPr>
              <w:spacing w:line="288" w:lineRule="auto"/>
              <w:jc w:val="both"/>
            </w:pPr>
            <w:r w:rsidRPr="00E157B1">
              <w:t xml:space="preserve">- </w:t>
            </w:r>
            <w:r w:rsidRPr="00A629D0">
              <w:rPr>
                <w:szCs w:val="28"/>
              </w:rPr>
              <w:t>GV</w:t>
            </w:r>
            <w:r w:rsidRPr="00A629D0">
              <w:rPr>
                <w:spacing w:val="-4"/>
                <w:szCs w:val="28"/>
              </w:rPr>
              <w:t xml:space="preserve"> </w:t>
            </w:r>
            <w:r w:rsidRPr="00A629D0">
              <w:rPr>
                <w:szCs w:val="28"/>
              </w:rPr>
              <w:t xml:space="preserve">chia lớp thành cách nhóm 4 hoặc 6 </w:t>
            </w:r>
            <w:r w:rsidRPr="00A629D0">
              <w:rPr>
                <w:spacing w:val="-5"/>
                <w:szCs w:val="28"/>
              </w:rPr>
              <w:t>HS.</w:t>
            </w:r>
          </w:p>
          <w:p w14:paraId="196EEF95" w14:textId="77777777" w:rsidR="00760F0E" w:rsidRPr="00E157B1" w:rsidRDefault="00760F0E" w:rsidP="008011A9">
            <w:pPr>
              <w:spacing w:line="288" w:lineRule="auto"/>
              <w:jc w:val="both"/>
            </w:pPr>
            <w:r>
              <w:rPr>
                <w:szCs w:val="28"/>
                <w:lang w:val="vi-VN"/>
              </w:rPr>
              <w:t xml:space="preserve">- </w:t>
            </w:r>
            <w:r w:rsidRPr="00A629D0">
              <w:rPr>
                <w:szCs w:val="28"/>
              </w:rPr>
              <w:t>GV tổ chức cho HS quan sát các hình 2, 3, 4, 5, 6, 7 (SGK trang 35) và yêu cầu HS thảo luận nhóm cho biết tình huống nào an toàn và tình huống nào không an toàn trong các hình bằng cách hoàn thành bảng sau vào giấy khổ A3:</w:t>
            </w:r>
          </w:p>
          <w:p w14:paraId="4FE9D9A1" w14:textId="77777777" w:rsidR="00760F0E" w:rsidRDefault="00760F0E" w:rsidP="008011A9">
            <w:pPr>
              <w:spacing w:line="288" w:lineRule="auto"/>
              <w:jc w:val="both"/>
            </w:pPr>
            <w:r>
              <w:rPr>
                <w:noProof/>
              </w:rPr>
              <w:lastRenderedPageBreak/>
              <w:drawing>
                <wp:inline distT="0" distB="0" distL="0" distR="0" wp14:anchorId="15F1FF12" wp14:editId="7FD31FCA">
                  <wp:extent cx="2431044" cy="2410691"/>
                  <wp:effectExtent l="0" t="0" r="762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ình.png"/>
                          <pic:cNvPicPr/>
                        </pic:nvPicPr>
                        <pic:blipFill>
                          <a:blip r:embed="rId9">
                            <a:extLst>
                              <a:ext uri="{28A0092B-C50C-407E-A947-70E740481C1C}">
                                <a14:useLocalDpi xmlns:a14="http://schemas.microsoft.com/office/drawing/2010/main" val="0"/>
                              </a:ext>
                            </a:extLst>
                          </a:blip>
                          <a:stretch>
                            <a:fillRect/>
                          </a:stretch>
                        </pic:blipFill>
                        <pic:spPr>
                          <a:xfrm>
                            <a:off x="0" y="0"/>
                            <a:ext cx="2438940" cy="2418521"/>
                          </a:xfrm>
                          <a:prstGeom prst="rect">
                            <a:avLst/>
                          </a:prstGeom>
                        </pic:spPr>
                      </pic:pic>
                    </a:graphicData>
                  </a:graphic>
                </wp:inline>
              </w:drawing>
            </w:r>
          </w:p>
          <w:p w14:paraId="594EDFA9" w14:textId="77777777" w:rsidR="00760F0E" w:rsidRDefault="00760F0E" w:rsidP="008011A9">
            <w:pPr>
              <w:spacing w:line="288" w:lineRule="auto"/>
              <w:jc w:val="both"/>
            </w:pPr>
          </w:p>
          <w:p w14:paraId="41E73EFF" w14:textId="77777777" w:rsidR="00760F0E" w:rsidRDefault="00760F0E" w:rsidP="008011A9">
            <w:pPr>
              <w:spacing w:line="288" w:lineRule="auto"/>
              <w:jc w:val="both"/>
            </w:pPr>
          </w:p>
          <w:p w14:paraId="5F6885FD" w14:textId="77777777" w:rsidR="00760F0E" w:rsidRDefault="00760F0E" w:rsidP="008011A9">
            <w:pPr>
              <w:spacing w:line="288" w:lineRule="auto"/>
              <w:jc w:val="both"/>
            </w:pPr>
          </w:p>
          <w:p w14:paraId="47E93472" w14:textId="77777777" w:rsidR="00760F0E" w:rsidRDefault="00760F0E" w:rsidP="008011A9">
            <w:pPr>
              <w:spacing w:line="288" w:lineRule="auto"/>
              <w:jc w:val="both"/>
            </w:pPr>
          </w:p>
          <w:p w14:paraId="588DC4B7" w14:textId="77777777" w:rsidR="00760F0E" w:rsidRDefault="00760F0E" w:rsidP="008011A9">
            <w:pPr>
              <w:spacing w:line="288" w:lineRule="auto"/>
              <w:jc w:val="both"/>
            </w:pPr>
          </w:p>
          <w:p w14:paraId="51C08F60" w14:textId="77777777" w:rsidR="00760F0E" w:rsidRDefault="00760F0E" w:rsidP="008011A9">
            <w:pPr>
              <w:spacing w:line="288" w:lineRule="auto"/>
              <w:jc w:val="both"/>
            </w:pPr>
          </w:p>
          <w:p w14:paraId="6349291E" w14:textId="77777777" w:rsidR="00760F0E" w:rsidRDefault="00760F0E" w:rsidP="008011A9">
            <w:pPr>
              <w:spacing w:line="288" w:lineRule="auto"/>
              <w:jc w:val="both"/>
            </w:pPr>
          </w:p>
          <w:p w14:paraId="08BB5C89" w14:textId="77777777" w:rsidR="00760F0E" w:rsidRDefault="00760F0E" w:rsidP="008011A9">
            <w:pPr>
              <w:spacing w:line="288" w:lineRule="auto"/>
              <w:jc w:val="both"/>
            </w:pPr>
          </w:p>
          <w:p w14:paraId="16D9B82F" w14:textId="77777777" w:rsidR="00760F0E" w:rsidRDefault="00760F0E" w:rsidP="008011A9">
            <w:pPr>
              <w:spacing w:line="288" w:lineRule="auto"/>
              <w:jc w:val="both"/>
            </w:pPr>
          </w:p>
          <w:p w14:paraId="397B9055" w14:textId="77777777" w:rsidR="00760F0E" w:rsidRDefault="00760F0E" w:rsidP="008011A9">
            <w:pPr>
              <w:spacing w:line="288" w:lineRule="auto"/>
              <w:jc w:val="both"/>
            </w:pPr>
          </w:p>
          <w:p w14:paraId="545CDBA1" w14:textId="77777777" w:rsidR="00760F0E" w:rsidRDefault="00760F0E" w:rsidP="008011A9">
            <w:pPr>
              <w:spacing w:line="288" w:lineRule="auto"/>
              <w:jc w:val="both"/>
            </w:pPr>
          </w:p>
          <w:p w14:paraId="096285A9" w14:textId="77777777" w:rsidR="00760F0E" w:rsidRDefault="00760F0E" w:rsidP="008011A9">
            <w:pPr>
              <w:spacing w:line="288" w:lineRule="auto"/>
              <w:jc w:val="both"/>
            </w:pPr>
          </w:p>
          <w:p w14:paraId="23AE5387" w14:textId="77777777" w:rsidR="00760F0E" w:rsidRDefault="00760F0E" w:rsidP="008011A9">
            <w:pPr>
              <w:spacing w:line="288" w:lineRule="auto"/>
              <w:jc w:val="both"/>
            </w:pPr>
          </w:p>
          <w:p w14:paraId="71C71F2F" w14:textId="77777777" w:rsidR="00760F0E" w:rsidRDefault="00760F0E" w:rsidP="008011A9">
            <w:pPr>
              <w:spacing w:line="288" w:lineRule="auto"/>
              <w:jc w:val="both"/>
            </w:pPr>
          </w:p>
          <w:p w14:paraId="7F04304D" w14:textId="77777777" w:rsidR="00760F0E" w:rsidRDefault="00760F0E" w:rsidP="008011A9">
            <w:pPr>
              <w:spacing w:line="288" w:lineRule="auto"/>
              <w:jc w:val="both"/>
            </w:pPr>
          </w:p>
          <w:p w14:paraId="5EBDFF45" w14:textId="77777777" w:rsidR="00760F0E" w:rsidRDefault="00760F0E" w:rsidP="008011A9">
            <w:pPr>
              <w:spacing w:line="288" w:lineRule="auto"/>
              <w:jc w:val="both"/>
            </w:pPr>
          </w:p>
          <w:p w14:paraId="39F6D94D" w14:textId="77777777" w:rsidR="00760F0E" w:rsidRDefault="00760F0E" w:rsidP="008011A9">
            <w:pPr>
              <w:spacing w:line="288" w:lineRule="auto"/>
              <w:jc w:val="both"/>
            </w:pPr>
          </w:p>
          <w:p w14:paraId="4DFB33A4" w14:textId="77777777" w:rsidR="00760F0E" w:rsidRDefault="00760F0E" w:rsidP="008011A9">
            <w:pPr>
              <w:spacing w:line="288" w:lineRule="auto"/>
              <w:jc w:val="both"/>
            </w:pPr>
          </w:p>
          <w:p w14:paraId="38F8FE29" w14:textId="77777777" w:rsidR="00760F0E" w:rsidRDefault="00760F0E" w:rsidP="008011A9">
            <w:pPr>
              <w:spacing w:line="288" w:lineRule="auto"/>
              <w:jc w:val="both"/>
            </w:pPr>
          </w:p>
          <w:p w14:paraId="433B2DBB" w14:textId="77777777" w:rsidR="00760F0E" w:rsidRDefault="00760F0E" w:rsidP="008011A9">
            <w:pPr>
              <w:spacing w:line="288" w:lineRule="auto"/>
              <w:jc w:val="both"/>
            </w:pPr>
          </w:p>
          <w:p w14:paraId="505639AC" w14:textId="77777777" w:rsidR="00760F0E" w:rsidRDefault="00760F0E" w:rsidP="008011A9">
            <w:pPr>
              <w:spacing w:line="288" w:lineRule="auto"/>
              <w:jc w:val="both"/>
            </w:pPr>
          </w:p>
          <w:p w14:paraId="16EF540D" w14:textId="77777777" w:rsidR="00760F0E" w:rsidRDefault="00760F0E" w:rsidP="008011A9">
            <w:pPr>
              <w:pStyle w:val="TableParagraph"/>
              <w:tabs>
                <w:tab w:val="left" w:pos="238"/>
              </w:tabs>
              <w:spacing w:line="288" w:lineRule="auto"/>
              <w:ind w:right="68"/>
              <w:jc w:val="both"/>
              <w:rPr>
                <w:rFonts w:eastAsiaTheme="minorHAnsi"/>
                <w:sz w:val="28"/>
                <w:szCs w:val="24"/>
                <w:lang w:val="en-US"/>
              </w:rPr>
            </w:pPr>
          </w:p>
          <w:p w14:paraId="76784505" w14:textId="77777777" w:rsidR="00760F0E" w:rsidRPr="00A629D0" w:rsidRDefault="00760F0E" w:rsidP="008011A9">
            <w:pPr>
              <w:pStyle w:val="TableParagraph"/>
              <w:tabs>
                <w:tab w:val="left" w:pos="238"/>
              </w:tabs>
              <w:spacing w:line="288" w:lineRule="auto"/>
              <w:ind w:right="68"/>
              <w:jc w:val="both"/>
              <w:rPr>
                <w:sz w:val="28"/>
                <w:szCs w:val="28"/>
              </w:rPr>
            </w:pPr>
            <w:r>
              <w:rPr>
                <w:rFonts w:eastAsiaTheme="minorHAnsi"/>
                <w:sz w:val="28"/>
                <w:szCs w:val="24"/>
                <w:lang w:val="vi-VN"/>
              </w:rPr>
              <w:t>-</w:t>
            </w:r>
            <w:r w:rsidRPr="00A629D0">
              <w:rPr>
                <w:sz w:val="28"/>
                <w:szCs w:val="28"/>
              </w:rPr>
              <w:t>GV</w:t>
            </w:r>
            <w:r w:rsidRPr="00A629D0">
              <w:rPr>
                <w:spacing w:val="-14"/>
                <w:sz w:val="28"/>
                <w:szCs w:val="28"/>
              </w:rPr>
              <w:t xml:space="preserve"> </w:t>
            </w:r>
            <w:r w:rsidRPr="00A629D0">
              <w:rPr>
                <w:sz w:val="28"/>
                <w:szCs w:val="28"/>
              </w:rPr>
              <w:t>yêu</w:t>
            </w:r>
            <w:r w:rsidRPr="00A629D0">
              <w:rPr>
                <w:spacing w:val="-11"/>
                <w:sz w:val="28"/>
                <w:szCs w:val="28"/>
              </w:rPr>
              <w:t xml:space="preserve"> </w:t>
            </w:r>
            <w:r w:rsidRPr="00A629D0">
              <w:rPr>
                <w:sz w:val="28"/>
                <w:szCs w:val="28"/>
              </w:rPr>
              <w:t>cầu</w:t>
            </w:r>
            <w:r w:rsidRPr="00A629D0">
              <w:rPr>
                <w:spacing w:val="-11"/>
                <w:sz w:val="28"/>
                <w:szCs w:val="28"/>
              </w:rPr>
              <w:t xml:space="preserve"> </w:t>
            </w:r>
            <w:r w:rsidRPr="00A629D0">
              <w:rPr>
                <w:sz w:val="28"/>
                <w:szCs w:val="28"/>
              </w:rPr>
              <w:t>các</w:t>
            </w:r>
            <w:r w:rsidRPr="00A629D0">
              <w:rPr>
                <w:spacing w:val="-11"/>
                <w:sz w:val="28"/>
                <w:szCs w:val="28"/>
              </w:rPr>
              <w:t xml:space="preserve"> </w:t>
            </w:r>
            <w:r w:rsidRPr="00A629D0">
              <w:rPr>
                <w:sz w:val="28"/>
                <w:szCs w:val="28"/>
              </w:rPr>
              <w:t>nhóm</w:t>
            </w:r>
            <w:r w:rsidRPr="00A629D0">
              <w:rPr>
                <w:spacing w:val="-11"/>
                <w:sz w:val="28"/>
                <w:szCs w:val="28"/>
              </w:rPr>
              <w:t xml:space="preserve"> </w:t>
            </w:r>
            <w:r w:rsidRPr="00A629D0">
              <w:rPr>
                <w:sz w:val="28"/>
                <w:szCs w:val="28"/>
              </w:rPr>
              <w:t>dán</w:t>
            </w:r>
            <w:r w:rsidRPr="00A629D0">
              <w:rPr>
                <w:spacing w:val="-11"/>
                <w:sz w:val="28"/>
                <w:szCs w:val="28"/>
              </w:rPr>
              <w:t xml:space="preserve"> </w:t>
            </w:r>
            <w:r w:rsidRPr="00A629D0">
              <w:rPr>
                <w:sz w:val="28"/>
                <w:szCs w:val="28"/>
              </w:rPr>
              <w:t>sản</w:t>
            </w:r>
            <w:r w:rsidRPr="00A629D0">
              <w:rPr>
                <w:spacing w:val="-11"/>
                <w:sz w:val="28"/>
                <w:szCs w:val="28"/>
              </w:rPr>
              <w:t xml:space="preserve"> </w:t>
            </w:r>
            <w:r w:rsidRPr="00A629D0">
              <w:rPr>
                <w:sz w:val="28"/>
                <w:szCs w:val="28"/>
              </w:rPr>
              <w:t>phẩm</w:t>
            </w:r>
            <w:r w:rsidRPr="00A629D0">
              <w:rPr>
                <w:spacing w:val="-11"/>
                <w:sz w:val="28"/>
                <w:szCs w:val="28"/>
              </w:rPr>
              <w:t xml:space="preserve"> </w:t>
            </w:r>
            <w:r w:rsidRPr="00A629D0">
              <w:rPr>
                <w:sz w:val="28"/>
                <w:szCs w:val="28"/>
              </w:rPr>
              <w:t>của</w:t>
            </w:r>
            <w:r w:rsidRPr="00A629D0">
              <w:rPr>
                <w:spacing w:val="-11"/>
                <w:sz w:val="28"/>
                <w:szCs w:val="28"/>
              </w:rPr>
              <w:t xml:space="preserve"> </w:t>
            </w:r>
            <w:r w:rsidRPr="00A629D0">
              <w:rPr>
                <w:sz w:val="28"/>
                <w:szCs w:val="28"/>
              </w:rPr>
              <w:t>nhóm lên bảng.</w:t>
            </w:r>
          </w:p>
          <w:p w14:paraId="7EFCC9E6" w14:textId="77777777" w:rsidR="00760F0E" w:rsidRPr="00A629D0" w:rsidRDefault="00760F0E" w:rsidP="00A759A5">
            <w:pPr>
              <w:pStyle w:val="TableParagraph"/>
              <w:numPr>
                <w:ilvl w:val="0"/>
                <w:numId w:val="51"/>
              </w:numPr>
              <w:tabs>
                <w:tab w:val="left" w:pos="245"/>
              </w:tabs>
              <w:spacing w:line="288" w:lineRule="auto"/>
              <w:ind w:left="245" w:hanging="165"/>
              <w:jc w:val="both"/>
              <w:rPr>
                <w:sz w:val="28"/>
                <w:szCs w:val="28"/>
              </w:rPr>
            </w:pPr>
            <w:r w:rsidRPr="00A629D0">
              <w:rPr>
                <w:sz w:val="28"/>
                <w:szCs w:val="28"/>
              </w:rPr>
              <w:t>GV</w:t>
            </w:r>
            <w:r w:rsidRPr="00A629D0">
              <w:rPr>
                <w:spacing w:val="-5"/>
                <w:sz w:val="28"/>
                <w:szCs w:val="28"/>
              </w:rPr>
              <w:t xml:space="preserve"> </w:t>
            </w:r>
            <w:r w:rsidRPr="00A629D0">
              <w:rPr>
                <w:sz w:val="28"/>
                <w:szCs w:val="28"/>
              </w:rPr>
              <w:t xml:space="preserve">mời hai nhóm trình bày kết quả </w:t>
            </w:r>
            <w:r w:rsidRPr="00A629D0">
              <w:rPr>
                <w:sz w:val="28"/>
                <w:szCs w:val="28"/>
              </w:rPr>
              <w:lastRenderedPageBreak/>
              <w:t xml:space="preserve">thảo </w:t>
            </w:r>
            <w:r w:rsidRPr="00A629D0">
              <w:rPr>
                <w:spacing w:val="-2"/>
                <w:sz w:val="28"/>
                <w:szCs w:val="28"/>
              </w:rPr>
              <w:t>luận.</w:t>
            </w:r>
          </w:p>
          <w:p w14:paraId="42DA6AC6" w14:textId="77777777" w:rsidR="00760F0E" w:rsidRPr="00A629D0" w:rsidRDefault="00760F0E" w:rsidP="00A759A5">
            <w:pPr>
              <w:pStyle w:val="TableParagraph"/>
              <w:numPr>
                <w:ilvl w:val="0"/>
                <w:numId w:val="51"/>
              </w:numPr>
              <w:tabs>
                <w:tab w:val="left" w:pos="245"/>
              </w:tabs>
              <w:spacing w:line="288" w:lineRule="auto"/>
              <w:ind w:left="245" w:hanging="165"/>
              <w:jc w:val="both"/>
              <w:rPr>
                <w:sz w:val="28"/>
                <w:szCs w:val="28"/>
              </w:rPr>
            </w:pPr>
            <w:r w:rsidRPr="00A629D0">
              <w:rPr>
                <w:sz w:val="28"/>
                <w:szCs w:val="28"/>
              </w:rPr>
              <w:t>GV</w:t>
            </w:r>
            <w:r w:rsidRPr="00A629D0">
              <w:rPr>
                <w:spacing w:val="-5"/>
                <w:sz w:val="28"/>
                <w:szCs w:val="28"/>
              </w:rPr>
              <w:t xml:space="preserve"> </w:t>
            </w:r>
            <w:r w:rsidRPr="00A629D0">
              <w:rPr>
                <w:sz w:val="28"/>
                <w:szCs w:val="28"/>
              </w:rPr>
              <w:t xml:space="preserve">tổ chức cho các nhóm nhận xét lẫn </w:t>
            </w:r>
            <w:r w:rsidRPr="00A629D0">
              <w:rPr>
                <w:spacing w:val="-2"/>
                <w:sz w:val="28"/>
                <w:szCs w:val="28"/>
              </w:rPr>
              <w:t>nhau.</w:t>
            </w:r>
          </w:p>
          <w:p w14:paraId="503F0F43" w14:textId="77777777" w:rsidR="00760F0E" w:rsidRPr="00A629D0" w:rsidRDefault="00760F0E" w:rsidP="008011A9">
            <w:pPr>
              <w:pStyle w:val="TableParagraph"/>
              <w:spacing w:line="288" w:lineRule="auto"/>
              <w:ind w:left="79" w:right="68"/>
              <w:jc w:val="both"/>
              <w:rPr>
                <w:sz w:val="28"/>
                <w:szCs w:val="28"/>
              </w:rPr>
            </w:pPr>
            <w:r w:rsidRPr="00A629D0">
              <w:rPr>
                <w:sz w:val="28"/>
                <w:szCs w:val="28"/>
              </w:rPr>
              <w:t>−</w:t>
            </w:r>
            <w:r w:rsidRPr="00A629D0">
              <w:rPr>
                <w:spacing w:val="-1"/>
                <w:sz w:val="28"/>
                <w:szCs w:val="28"/>
              </w:rPr>
              <w:t xml:space="preserve"> </w:t>
            </w:r>
            <w:r w:rsidRPr="00A629D0">
              <w:rPr>
                <w:sz w:val="28"/>
                <w:szCs w:val="28"/>
              </w:rPr>
              <w:t>GV</w:t>
            </w:r>
            <w:r w:rsidRPr="00A629D0">
              <w:rPr>
                <w:spacing w:val="-5"/>
                <w:sz w:val="28"/>
                <w:szCs w:val="28"/>
              </w:rPr>
              <w:t xml:space="preserve"> </w:t>
            </w:r>
            <w:r w:rsidRPr="00A629D0">
              <w:rPr>
                <w:sz w:val="28"/>
                <w:szCs w:val="28"/>
              </w:rPr>
              <w:t>nhận</w:t>
            </w:r>
            <w:r w:rsidRPr="00A629D0">
              <w:rPr>
                <w:spacing w:val="-1"/>
                <w:sz w:val="28"/>
                <w:szCs w:val="28"/>
              </w:rPr>
              <w:t xml:space="preserve"> </w:t>
            </w:r>
            <w:r w:rsidRPr="00A629D0">
              <w:rPr>
                <w:sz w:val="28"/>
                <w:szCs w:val="28"/>
              </w:rPr>
              <w:t>xét</w:t>
            </w:r>
            <w:r w:rsidRPr="00A629D0">
              <w:rPr>
                <w:spacing w:val="-1"/>
                <w:sz w:val="28"/>
                <w:szCs w:val="28"/>
              </w:rPr>
              <w:t xml:space="preserve"> </w:t>
            </w:r>
            <w:r w:rsidRPr="00A629D0">
              <w:rPr>
                <w:sz w:val="28"/>
                <w:szCs w:val="28"/>
              </w:rPr>
              <w:t>và</w:t>
            </w:r>
            <w:r w:rsidRPr="00A629D0">
              <w:rPr>
                <w:spacing w:val="-1"/>
                <w:sz w:val="28"/>
                <w:szCs w:val="28"/>
              </w:rPr>
              <w:t xml:space="preserve"> </w:t>
            </w:r>
            <w:r w:rsidRPr="00A629D0">
              <w:rPr>
                <w:sz w:val="28"/>
                <w:szCs w:val="28"/>
              </w:rPr>
              <w:t>yêu</w:t>
            </w:r>
            <w:r w:rsidRPr="00A629D0">
              <w:rPr>
                <w:spacing w:val="-1"/>
                <w:sz w:val="28"/>
                <w:szCs w:val="28"/>
              </w:rPr>
              <w:t xml:space="preserve"> </w:t>
            </w:r>
            <w:r w:rsidRPr="00A629D0">
              <w:rPr>
                <w:sz w:val="28"/>
                <w:szCs w:val="28"/>
              </w:rPr>
              <w:t>cầu</w:t>
            </w:r>
            <w:r w:rsidRPr="00A629D0">
              <w:rPr>
                <w:spacing w:val="-1"/>
                <w:sz w:val="28"/>
                <w:szCs w:val="28"/>
              </w:rPr>
              <w:t xml:space="preserve"> </w:t>
            </w:r>
            <w:r w:rsidRPr="00A629D0">
              <w:rPr>
                <w:sz w:val="28"/>
                <w:szCs w:val="28"/>
              </w:rPr>
              <w:t>các</w:t>
            </w:r>
            <w:r w:rsidRPr="00A629D0">
              <w:rPr>
                <w:spacing w:val="-1"/>
                <w:sz w:val="28"/>
                <w:szCs w:val="28"/>
              </w:rPr>
              <w:t xml:space="preserve"> </w:t>
            </w:r>
            <w:r w:rsidRPr="00A629D0">
              <w:rPr>
                <w:sz w:val="28"/>
                <w:szCs w:val="28"/>
              </w:rPr>
              <w:t>nhóm</w:t>
            </w:r>
            <w:r w:rsidRPr="00A629D0">
              <w:rPr>
                <w:spacing w:val="-1"/>
                <w:sz w:val="28"/>
                <w:szCs w:val="28"/>
              </w:rPr>
              <w:t xml:space="preserve"> </w:t>
            </w:r>
            <w:r w:rsidRPr="00A629D0">
              <w:rPr>
                <w:sz w:val="28"/>
                <w:szCs w:val="28"/>
              </w:rPr>
              <w:t>kể</w:t>
            </w:r>
            <w:r w:rsidRPr="00A629D0">
              <w:rPr>
                <w:spacing w:val="-1"/>
                <w:sz w:val="28"/>
                <w:szCs w:val="28"/>
              </w:rPr>
              <w:t xml:space="preserve"> </w:t>
            </w:r>
            <w:r w:rsidRPr="00A629D0">
              <w:rPr>
                <w:sz w:val="28"/>
                <w:szCs w:val="28"/>
              </w:rPr>
              <w:t>các</w:t>
            </w:r>
            <w:r w:rsidRPr="00A629D0">
              <w:rPr>
                <w:spacing w:val="-1"/>
                <w:sz w:val="28"/>
                <w:szCs w:val="28"/>
              </w:rPr>
              <w:t xml:space="preserve"> </w:t>
            </w:r>
            <w:r w:rsidRPr="00A629D0">
              <w:rPr>
                <w:sz w:val="28"/>
                <w:szCs w:val="28"/>
              </w:rPr>
              <w:t>tình huống an toàn và không an toàn khác khi sử dụng điện trong đời sống.</w:t>
            </w:r>
          </w:p>
          <w:p w14:paraId="1E39554F" w14:textId="77777777" w:rsidR="00760F0E" w:rsidRPr="00A629D0" w:rsidRDefault="00760F0E" w:rsidP="00A759A5">
            <w:pPr>
              <w:pStyle w:val="TableParagraph"/>
              <w:numPr>
                <w:ilvl w:val="0"/>
                <w:numId w:val="51"/>
              </w:numPr>
              <w:tabs>
                <w:tab w:val="left" w:pos="264"/>
              </w:tabs>
              <w:spacing w:line="288" w:lineRule="auto"/>
              <w:ind w:left="79" w:right="68" w:firstLine="0"/>
              <w:jc w:val="both"/>
              <w:rPr>
                <w:sz w:val="28"/>
                <w:szCs w:val="28"/>
              </w:rPr>
            </w:pPr>
            <w:r w:rsidRPr="00A629D0">
              <w:rPr>
                <w:sz w:val="28"/>
                <w:szCs w:val="28"/>
              </w:rPr>
              <w:t>GV: Từ các tình huống trên, hãy nêu một số quy tắc cơ bản về an toàn điện.</w:t>
            </w:r>
          </w:p>
          <w:p w14:paraId="188A749E" w14:textId="77777777" w:rsidR="00760F0E" w:rsidRPr="00A629D0" w:rsidRDefault="00760F0E" w:rsidP="008011A9">
            <w:pPr>
              <w:pStyle w:val="TableParagraph"/>
              <w:spacing w:line="288" w:lineRule="auto"/>
              <w:rPr>
                <w:b/>
                <w:i/>
                <w:sz w:val="28"/>
                <w:szCs w:val="28"/>
              </w:rPr>
            </w:pPr>
          </w:p>
          <w:p w14:paraId="12A89EBA" w14:textId="77777777" w:rsidR="00760F0E" w:rsidRPr="00A629D0" w:rsidRDefault="00760F0E" w:rsidP="008011A9">
            <w:pPr>
              <w:pStyle w:val="TableParagraph"/>
              <w:spacing w:line="288" w:lineRule="auto"/>
              <w:rPr>
                <w:b/>
                <w:i/>
                <w:sz w:val="28"/>
                <w:szCs w:val="28"/>
              </w:rPr>
            </w:pPr>
          </w:p>
          <w:p w14:paraId="69DE0A6D" w14:textId="77777777" w:rsidR="00760F0E" w:rsidRPr="00A629D0" w:rsidRDefault="00760F0E" w:rsidP="008011A9">
            <w:pPr>
              <w:pStyle w:val="TableParagraph"/>
              <w:spacing w:line="288" w:lineRule="auto"/>
              <w:rPr>
                <w:b/>
                <w:i/>
                <w:sz w:val="28"/>
                <w:szCs w:val="28"/>
              </w:rPr>
            </w:pPr>
          </w:p>
          <w:p w14:paraId="0642F508" w14:textId="77777777" w:rsidR="00760F0E" w:rsidRPr="00A629D0" w:rsidRDefault="00760F0E" w:rsidP="008011A9">
            <w:pPr>
              <w:pStyle w:val="TableParagraph"/>
              <w:spacing w:line="288" w:lineRule="auto"/>
              <w:rPr>
                <w:b/>
                <w:i/>
                <w:sz w:val="28"/>
                <w:szCs w:val="28"/>
              </w:rPr>
            </w:pPr>
          </w:p>
          <w:p w14:paraId="51BEE9EE" w14:textId="77777777" w:rsidR="00760F0E" w:rsidRPr="00A629D0" w:rsidRDefault="00760F0E" w:rsidP="008011A9">
            <w:pPr>
              <w:pStyle w:val="TableParagraph"/>
              <w:spacing w:line="288" w:lineRule="auto"/>
              <w:ind w:left="79" w:right="68"/>
              <w:jc w:val="both"/>
              <w:rPr>
                <w:sz w:val="28"/>
                <w:szCs w:val="28"/>
              </w:rPr>
            </w:pPr>
            <w:r w:rsidRPr="00A629D0">
              <w:rPr>
                <w:sz w:val="28"/>
                <w:szCs w:val="28"/>
              </w:rPr>
              <w:t>‒ GV mời một vài HS trình bày câu trả lời của mình trước lớp.</w:t>
            </w:r>
          </w:p>
          <w:p w14:paraId="242127E1" w14:textId="77777777" w:rsidR="00760F0E" w:rsidRPr="00A629D0" w:rsidRDefault="00760F0E" w:rsidP="008011A9">
            <w:pPr>
              <w:pStyle w:val="TableParagraph"/>
              <w:spacing w:line="288" w:lineRule="auto"/>
              <w:ind w:left="79" w:right="68"/>
              <w:jc w:val="both"/>
              <w:rPr>
                <w:sz w:val="28"/>
                <w:szCs w:val="28"/>
              </w:rPr>
            </w:pPr>
            <w:r w:rsidRPr="00A629D0">
              <w:rPr>
                <w:sz w:val="28"/>
                <w:szCs w:val="28"/>
              </w:rPr>
              <w:t>‒ GV mời một vài HS khác nhận xét câu trả lời của bạn.</w:t>
            </w:r>
          </w:p>
          <w:p w14:paraId="2703A31B" w14:textId="77777777" w:rsidR="00760F0E" w:rsidRPr="00A629D0" w:rsidRDefault="00760F0E" w:rsidP="008011A9">
            <w:pPr>
              <w:pStyle w:val="TableParagraph"/>
              <w:spacing w:line="288" w:lineRule="auto"/>
              <w:ind w:left="79" w:right="68"/>
              <w:jc w:val="both"/>
              <w:rPr>
                <w:sz w:val="28"/>
                <w:szCs w:val="28"/>
              </w:rPr>
            </w:pPr>
            <w:r w:rsidRPr="00A629D0">
              <w:rPr>
                <w:sz w:val="28"/>
                <w:szCs w:val="28"/>
              </w:rPr>
              <w:t>− GV</w:t>
            </w:r>
            <w:r w:rsidRPr="00A629D0">
              <w:rPr>
                <w:spacing w:val="-2"/>
                <w:sz w:val="28"/>
                <w:szCs w:val="28"/>
              </w:rPr>
              <w:t xml:space="preserve"> </w:t>
            </w:r>
            <w:r w:rsidRPr="00A629D0">
              <w:rPr>
                <w:sz w:val="28"/>
                <w:szCs w:val="28"/>
              </w:rPr>
              <w:t>nhận xét và hướng dẫn HS rút ra kết luận về một số tình huống an toàn, không an toàn về điện trong đời sống.</w:t>
            </w:r>
          </w:p>
          <w:p w14:paraId="5194F768" w14:textId="77777777" w:rsidR="00760F0E" w:rsidRPr="00A629D0" w:rsidRDefault="00760F0E" w:rsidP="008011A9">
            <w:pPr>
              <w:pStyle w:val="TableParagraph"/>
              <w:spacing w:line="288" w:lineRule="auto"/>
              <w:ind w:left="79" w:right="68"/>
              <w:jc w:val="both"/>
              <w:rPr>
                <w:sz w:val="28"/>
                <w:szCs w:val="28"/>
              </w:rPr>
            </w:pPr>
            <w:r w:rsidRPr="00A629D0">
              <w:rPr>
                <w:sz w:val="28"/>
                <w:szCs w:val="28"/>
              </w:rPr>
              <w:t>− GV yêu cầu các nhóm tìm hiểu các thiết bị điện</w:t>
            </w:r>
            <w:r w:rsidRPr="00A629D0">
              <w:rPr>
                <w:spacing w:val="-6"/>
                <w:sz w:val="28"/>
                <w:szCs w:val="28"/>
              </w:rPr>
              <w:t xml:space="preserve"> </w:t>
            </w:r>
            <w:r w:rsidRPr="00A629D0">
              <w:rPr>
                <w:sz w:val="28"/>
                <w:szCs w:val="28"/>
              </w:rPr>
              <w:t>trong</w:t>
            </w:r>
            <w:r w:rsidRPr="00A629D0">
              <w:rPr>
                <w:spacing w:val="-6"/>
                <w:sz w:val="28"/>
                <w:szCs w:val="28"/>
              </w:rPr>
              <w:t xml:space="preserve"> </w:t>
            </w:r>
            <w:r w:rsidRPr="00A629D0">
              <w:rPr>
                <w:sz w:val="28"/>
                <w:szCs w:val="28"/>
              </w:rPr>
              <w:t>nhà,</w:t>
            </w:r>
            <w:r w:rsidRPr="00A629D0">
              <w:rPr>
                <w:spacing w:val="-6"/>
                <w:sz w:val="28"/>
                <w:szCs w:val="28"/>
              </w:rPr>
              <w:t xml:space="preserve"> </w:t>
            </w:r>
            <w:r w:rsidRPr="00A629D0">
              <w:rPr>
                <w:sz w:val="28"/>
                <w:szCs w:val="28"/>
              </w:rPr>
              <w:t>lớp</w:t>
            </w:r>
            <w:r w:rsidRPr="00A629D0">
              <w:rPr>
                <w:spacing w:val="-6"/>
                <w:sz w:val="28"/>
                <w:szCs w:val="28"/>
              </w:rPr>
              <w:t xml:space="preserve"> </w:t>
            </w:r>
            <w:r w:rsidRPr="00A629D0">
              <w:rPr>
                <w:sz w:val="28"/>
                <w:szCs w:val="28"/>
              </w:rPr>
              <w:t>học</w:t>
            </w:r>
            <w:r w:rsidRPr="00A629D0">
              <w:rPr>
                <w:spacing w:val="-6"/>
                <w:sz w:val="28"/>
                <w:szCs w:val="28"/>
              </w:rPr>
              <w:t xml:space="preserve"> </w:t>
            </w:r>
            <w:r w:rsidRPr="00A629D0">
              <w:rPr>
                <w:sz w:val="28"/>
                <w:szCs w:val="28"/>
              </w:rPr>
              <w:t>và</w:t>
            </w:r>
            <w:r w:rsidRPr="00A629D0">
              <w:rPr>
                <w:spacing w:val="-6"/>
                <w:sz w:val="28"/>
                <w:szCs w:val="28"/>
              </w:rPr>
              <w:t xml:space="preserve"> </w:t>
            </w:r>
            <w:r w:rsidRPr="00A629D0">
              <w:rPr>
                <w:sz w:val="28"/>
                <w:szCs w:val="28"/>
              </w:rPr>
              <w:t>hoàn</w:t>
            </w:r>
            <w:r w:rsidRPr="00A629D0">
              <w:rPr>
                <w:spacing w:val="-6"/>
                <w:sz w:val="28"/>
                <w:szCs w:val="28"/>
              </w:rPr>
              <w:t xml:space="preserve"> </w:t>
            </w:r>
            <w:r w:rsidRPr="00A629D0">
              <w:rPr>
                <w:sz w:val="28"/>
                <w:szCs w:val="28"/>
              </w:rPr>
              <w:t>thành</w:t>
            </w:r>
            <w:r w:rsidRPr="00A629D0">
              <w:rPr>
                <w:spacing w:val="-6"/>
                <w:sz w:val="28"/>
                <w:szCs w:val="28"/>
              </w:rPr>
              <w:t xml:space="preserve"> </w:t>
            </w:r>
            <w:r w:rsidRPr="00A629D0">
              <w:rPr>
                <w:sz w:val="28"/>
                <w:szCs w:val="28"/>
              </w:rPr>
              <w:t>bảng</w:t>
            </w:r>
            <w:r w:rsidRPr="00A629D0">
              <w:rPr>
                <w:spacing w:val="-6"/>
                <w:sz w:val="28"/>
                <w:szCs w:val="28"/>
              </w:rPr>
              <w:t xml:space="preserve"> </w:t>
            </w:r>
            <w:r w:rsidRPr="00A629D0">
              <w:rPr>
                <w:sz w:val="28"/>
                <w:szCs w:val="28"/>
              </w:rPr>
              <w:t>theo gợi ý (SGK trang 36) vào bảng nhóm.</w:t>
            </w:r>
          </w:p>
          <w:p w14:paraId="5AE43E40" w14:textId="77777777" w:rsidR="00760F0E" w:rsidRPr="00A629D0" w:rsidRDefault="00760F0E" w:rsidP="00A759A5">
            <w:pPr>
              <w:pStyle w:val="TableParagraph"/>
              <w:numPr>
                <w:ilvl w:val="0"/>
                <w:numId w:val="51"/>
              </w:numPr>
              <w:tabs>
                <w:tab w:val="left" w:pos="283"/>
              </w:tabs>
              <w:spacing w:line="288" w:lineRule="auto"/>
              <w:ind w:left="79" w:right="68" w:firstLine="0"/>
              <w:jc w:val="both"/>
              <w:rPr>
                <w:sz w:val="28"/>
                <w:szCs w:val="28"/>
              </w:rPr>
            </w:pPr>
            <w:r w:rsidRPr="00A629D0">
              <w:rPr>
                <w:sz w:val="28"/>
                <w:szCs w:val="28"/>
              </w:rPr>
              <w:t>GV yêu cầu các nhóm treo bảng nhóm lên bảng</w:t>
            </w:r>
            <w:r w:rsidRPr="00A629D0">
              <w:rPr>
                <w:spacing w:val="-8"/>
                <w:sz w:val="28"/>
                <w:szCs w:val="28"/>
              </w:rPr>
              <w:t xml:space="preserve"> </w:t>
            </w:r>
            <w:r w:rsidRPr="00A629D0">
              <w:rPr>
                <w:sz w:val="28"/>
                <w:szCs w:val="28"/>
              </w:rPr>
              <w:t>và</w:t>
            </w:r>
            <w:r w:rsidRPr="00A629D0">
              <w:rPr>
                <w:spacing w:val="-8"/>
                <w:sz w:val="28"/>
                <w:szCs w:val="28"/>
              </w:rPr>
              <w:t xml:space="preserve"> </w:t>
            </w:r>
            <w:r w:rsidRPr="00A629D0">
              <w:rPr>
                <w:sz w:val="28"/>
                <w:szCs w:val="28"/>
              </w:rPr>
              <w:t>mời</w:t>
            </w:r>
            <w:r w:rsidRPr="00A629D0">
              <w:rPr>
                <w:spacing w:val="-8"/>
                <w:sz w:val="28"/>
                <w:szCs w:val="28"/>
              </w:rPr>
              <w:t xml:space="preserve"> </w:t>
            </w:r>
            <w:r w:rsidRPr="00A629D0">
              <w:rPr>
                <w:sz w:val="28"/>
                <w:szCs w:val="28"/>
              </w:rPr>
              <w:t>đại</w:t>
            </w:r>
            <w:r w:rsidRPr="00A629D0">
              <w:rPr>
                <w:spacing w:val="-8"/>
                <w:sz w:val="28"/>
                <w:szCs w:val="28"/>
              </w:rPr>
              <w:t xml:space="preserve"> </w:t>
            </w:r>
            <w:r w:rsidRPr="00A629D0">
              <w:rPr>
                <w:sz w:val="28"/>
                <w:szCs w:val="28"/>
              </w:rPr>
              <w:t>diện</w:t>
            </w:r>
            <w:r w:rsidRPr="00A629D0">
              <w:rPr>
                <w:spacing w:val="-8"/>
                <w:sz w:val="28"/>
                <w:szCs w:val="28"/>
              </w:rPr>
              <w:t xml:space="preserve"> </w:t>
            </w:r>
            <w:r w:rsidRPr="00A629D0">
              <w:rPr>
                <w:sz w:val="28"/>
                <w:szCs w:val="28"/>
              </w:rPr>
              <w:t>hai</w:t>
            </w:r>
            <w:r w:rsidRPr="00A629D0">
              <w:rPr>
                <w:spacing w:val="-8"/>
                <w:sz w:val="28"/>
                <w:szCs w:val="28"/>
              </w:rPr>
              <w:t xml:space="preserve"> </w:t>
            </w:r>
            <w:r w:rsidRPr="00A629D0">
              <w:rPr>
                <w:sz w:val="28"/>
                <w:szCs w:val="28"/>
              </w:rPr>
              <w:t>nhóm</w:t>
            </w:r>
            <w:r w:rsidRPr="00A629D0">
              <w:rPr>
                <w:spacing w:val="-8"/>
                <w:sz w:val="28"/>
                <w:szCs w:val="28"/>
              </w:rPr>
              <w:t xml:space="preserve"> </w:t>
            </w:r>
            <w:r w:rsidRPr="00A629D0">
              <w:rPr>
                <w:sz w:val="28"/>
                <w:szCs w:val="28"/>
              </w:rPr>
              <w:t>trình</w:t>
            </w:r>
            <w:r w:rsidRPr="00A629D0">
              <w:rPr>
                <w:spacing w:val="-8"/>
                <w:sz w:val="28"/>
                <w:szCs w:val="28"/>
              </w:rPr>
              <w:t xml:space="preserve"> </w:t>
            </w:r>
            <w:r w:rsidRPr="00A629D0">
              <w:rPr>
                <w:sz w:val="28"/>
                <w:szCs w:val="28"/>
              </w:rPr>
              <w:t>bày</w:t>
            </w:r>
            <w:r w:rsidRPr="00A629D0">
              <w:rPr>
                <w:spacing w:val="-8"/>
                <w:sz w:val="28"/>
                <w:szCs w:val="28"/>
              </w:rPr>
              <w:t xml:space="preserve"> </w:t>
            </w:r>
            <w:r w:rsidRPr="00A629D0">
              <w:rPr>
                <w:sz w:val="28"/>
                <w:szCs w:val="28"/>
              </w:rPr>
              <w:t>kết</w:t>
            </w:r>
            <w:r w:rsidRPr="00A629D0">
              <w:rPr>
                <w:spacing w:val="-8"/>
                <w:sz w:val="28"/>
                <w:szCs w:val="28"/>
              </w:rPr>
              <w:t xml:space="preserve"> </w:t>
            </w:r>
            <w:r w:rsidRPr="00A629D0">
              <w:rPr>
                <w:sz w:val="28"/>
                <w:szCs w:val="28"/>
              </w:rPr>
              <w:t>quả thảo luận trước lớp.</w:t>
            </w:r>
          </w:p>
          <w:p w14:paraId="0135058E" w14:textId="77777777" w:rsidR="00760F0E" w:rsidRPr="00A629D0" w:rsidRDefault="00760F0E" w:rsidP="00A759A5">
            <w:pPr>
              <w:pStyle w:val="TableParagraph"/>
              <w:numPr>
                <w:ilvl w:val="0"/>
                <w:numId w:val="51"/>
              </w:numPr>
              <w:tabs>
                <w:tab w:val="left" w:pos="244"/>
              </w:tabs>
              <w:spacing w:line="288" w:lineRule="auto"/>
              <w:ind w:left="244" w:hanging="165"/>
              <w:jc w:val="both"/>
              <w:rPr>
                <w:sz w:val="28"/>
                <w:szCs w:val="28"/>
              </w:rPr>
            </w:pPr>
            <w:r w:rsidRPr="00A629D0">
              <w:rPr>
                <w:sz w:val="28"/>
                <w:szCs w:val="28"/>
              </w:rPr>
              <w:t>GV</w:t>
            </w:r>
            <w:r w:rsidRPr="00A629D0">
              <w:rPr>
                <w:spacing w:val="-5"/>
                <w:sz w:val="28"/>
                <w:szCs w:val="28"/>
              </w:rPr>
              <w:t xml:space="preserve"> </w:t>
            </w:r>
            <w:r w:rsidRPr="00A629D0">
              <w:rPr>
                <w:sz w:val="28"/>
                <w:szCs w:val="28"/>
              </w:rPr>
              <w:t xml:space="preserve">tổ chức cho các nhóm nhận xét lẫn </w:t>
            </w:r>
            <w:r w:rsidRPr="00A629D0">
              <w:rPr>
                <w:spacing w:val="-2"/>
                <w:sz w:val="28"/>
                <w:szCs w:val="28"/>
              </w:rPr>
              <w:t>nhau.</w:t>
            </w:r>
          </w:p>
          <w:p w14:paraId="6A22C611" w14:textId="77777777" w:rsidR="00760F0E" w:rsidRPr="00E157B1" w:rsidRDefault="00760F0E" w:rsidP="008011A9">
            <w:pPr>
              <w:spacing w:line="288" w:lineRule="auto"/>
              <w:jc w:val="both"/>
              <w:rPr>
                <w:lang w:val="vi-VN"/>
              </w:rPr>
            </w:pPr>
            <w:r w:rsidRPr="00A629D0">
              <w:rPr>
                <w:szCs w:val="28"/>
              </w:rPr>
              <w:t xml:space="preserve">GV nhận xét, đánh giá kết quả làm việc của các nhóm và yêu cầu HS vận động bạn bè và người thân cùng thực </w:t>
            </w:r>
            <w:r w:rsidRPr="00A629D0">
              <w:rPr>
                <w:szCs w:val="28"/>
              </w:rPr>
              <w:lastRenderedPageBreak/>
              <w:t>hiện an toàn khi sử dụng các thiết bị điện.</w:t>
            </w:r>
          </w:p>
        </w:tc>
        <w:tc>
          <w:tcPr>
            <w:tcW w:w="4820" w:type="dxa"/>
            <w:tcBorders>
              <w:top w:val="dashed" w:sz="4" w:space="0" w:color="auto"/>
              <w:bottom w:val="dashed" w:sz="4" w:space="0" w:color="auto"/>
            </w:tcBorders>
          </w:tcPr>
          <w:p w14:paraId="53155DD5" w14:textId="77777777" w:rsidR="00760F0E" w:rsidRDefault="00760F0E" w:rsidP="008011A9">
            <w:pPr>
              <w:spacing w:line="288" w:lineRule="auto"/>
              <w:jc w:val="both"/>
              <w:rPr>
                <w:rFonts w:eastAsia="Calibri"/>
                <w:szCs w:val="28"/>
              </w:rPr>
            </w:pPr>
            <w:r w:rsidRPr="00E157B1">
              <w:rPr>
                <w:rFonts w:eastAsia="Calibri"/>
                <w:szCs w:val="28"/>
              </w:rPr>
              <w:lastRenderedPageBreak/>
              <w:t>− HS chia nhóm.</w:t>
            </w:r>
          </w:p>
          <w:p w14:paraId="75BD89A5" w14:textId="77777777" w:rsidR="00760F0E" w:rsidRDefault="00760F0E" w:rsidP="008011A9">
            <w:pPr>
              <w:pStyle w:val="TableParagraph"/>
              <w:tabs>
                <w:tab w:val="left" w:pos="244"/>
              </w:tabs>
              <w:spacing w:line="288" w:lineRule="auto"/>
              <w:rPr>
                <w:rFonts w:eastAsia="Calibri"/>
                <w:sz w:val="28"/>
                <w:szCs w:val="28"/>
                <w:lang w:val="en-US"/>
              </w:rPr>
            </w:pPr>
          </w:p>
          <w:p w14:paraId="035673E9" w14:textId="77777777" w:rsidR="00760F0E" w:rsidRPr="00A629D0" w:rsidRDefault="00760F0E" w:rsidP="008011A9">
            <w:pPr>
              <w:pStyle w:val="TableParagraph"/>
              <w:tabs>
                <w:tab w:val="left" w:pos="244"/>
              </w:tabs>
              <w:spacing w:line="288" w:lineRule="auto"/>
              <w:rPr>
                <w:sz w:val="28"/>
                <w:szCs w:val="28"/>
              </w:rPr>
            </w:pPr>
            <w:r>
              <w:rPr>
                <w:rFonts w:eastAsia="Calibri"/>
                <w:sz w:val="28"/>
                <w:szCs w:val="28"/>
                <w:lang w:val="vi-VN"/>
              </w:rPr>
              <w:t xml:space="preserve">- </w:t>
            </w:r>
            <w:r w:rsidRPr="00A629D0">
              <w:rPr>
                <w:sz w:val="28"/>
                <w:szCs w:val="28"/>
              </w:rPr>
              <w:t>HS</w:t>
            </w:r>
            <w:r w:rsidRPr="00A629D0">
              <w:rPr>
                <w:spacing w:val="-2"/>
                <w:sz w:val="28"/>
                <w:szCs w:val="28"/>
              </w:rPr>
              <w:t xml:space="preserve"> </w:t>
            </w:r>
            <w:r w:rsidRPr="00A629D0">
              <w:rPr>
                <w:sz w:val="28"/>
                <w:szCs w:val="28"/>
              </w:rPr>
              <w:t xml:space="preserve">quan sát các hình và thực hiện nhiệm </w:t>
            </w:r>
            <w:r w:rsidRPr="00A629D0">
              <w:rPr>
                <w:spacing w:val="-5"/>
                <w:sz w:val="28"/>
                <w:szCs w:val="28"/>
              </w:rPr>
              <w:t>vụ.</w:t>
            </w:r>
          </w:p>
          <w:p w14:paraId="26A95397" w14:textId="77777777" w:rsidR="00760F0E" w:rsidRPr="00A629D0" w:rsidRDefault="00760F0E" w:rsidP="008011A9">
            <w:pPr>
              <w:pStyle w:val="TableParagraph"/>
              <w:spacing w:line="288" w:lineRule="auto"/>
              <w:rPr>
                <w:b/>
                <w:i/>
                <w:sz w:val="28"/>
                <w:szCs w:val="28"/>
              </w:rPr>
            </w:pPr>
          </w:p>
          <w:p w14:paraId="48F88632" w14:textId="77777777" w:rsidR="00760F0E" w:rsidRPr="00A629D0" w:rsidRDefault="00760F0E" w:rsidP="008011A9">
            <w:pPr>
              <w:pStyle w:val="TableParagraph"/>
              <w:spacing w:line="288" w:lineRule="auto"/>
              <w:rPr>
                <w:b/>
                <w:i/>
                <w:sz w:val="28"/>
                <w:szCs w:val="28"/>
              </w:rPr>
            </w:pPr>
          </w:p>
          <w:p w14:paraId="01410ACD" w14:textId="77777777" w:rsidR="00760F0E" w:rsidRDefault="00760F0E" w:rsidP="008011A9">
            <w:pPr>
              <w:pStyle w:val="TableParagraph"/>
              <w:spacing w:line="288" w:lineRule="auto"/>
              <w:rPr>
                <w:b/>
                <w:i/>
                <w:sz w:val="28"/>
                <w:szCs w:val="28"/>
              </w:rPr>
            </w:pPr>
          </w:p>
          <w:p w14:paraId="37481DC2" w14:textId="77777777" w:rsidR="00760F0E" w:rsidRDefault="00760F0E" w:rsidP="008011A9">
            <w:pPr>
              <w:pStyle w:val="TableParagraph"/>
              <w:spacing w:line="288" w:lineRule="auto"/>
              <w:rPr>
                <w:b/>
                <w:i/>
                <w:sz w:val="28"/>
                <w:szCs w:val="28"/>
              </w:rPr>
            </w:pPr>
          </w:p>
          <w:p w14:paraId="64AA79A9" w14:textId="77777777" w:rsidR="00760F0E" w:rsidRPr="00A629D0" w:rsidRDefault="00760F0E" w:rsidP="008011A9">
            <w:pPr>
              <w:pStyle w:val="TableParagraph"/>
              <w:spacing w:line="288" w:lineRule="auto"/>
              <w:rPr>
                <w:b/>
                <w:i/>
                <w:sz w:val="28"/>
                <w:szCs w:val="28"/>
              </w:rPr>
            </w:pPr>
          </w:p>
          <w:p w14:paraId="7B0A3A0F" w14:textId="77777777" w:rsidR="00760F0E" w:rsidRPr="00A629D0" w:rsidRDefault="00760F0E" w:rsidP="008011A9">
            <w:pPr>
              <w:pStyle w:val="TableParagraph"/>
              <w:spacing w:line="288" w:lineRule="auto"/>
              <w:rPr>
                <w:b/>
                <w:i/>
                <w:sz w:val="28"/>
                <w:szCs w:val="28"/>
              </w:rPr>
            </w:pPr>
          </w:p>
          <w:p w14:paraId="52624058" w14:textId="77777777" w:rsidR="00760F0E" w:rsidRDefault="00760F0E" w:rsidP="008011A9">
            <w:pPr>
              <w:spacing w:line="288" w:lineRule="auto"/>
              <w:jc w:val="both"/>
              <w:rPr>
                <w:spacing w:val="-4"/>
                <w:szCs w:val="28"/>
              </w:rPr>
            </w:pPr>
            <w:r>
              <w:rPr>
                <w:szCs w:val="28"/>
                <w:lang w:val="vi-VN"/>
              </w:rPr>
              <w:t xml:space="preserve">- </w:t>
            </w:r>
            <w:r w:rsidRPr="00A629D0">
              <w:rPr>
                <w:szCs w:val="28"/>
              </w:rPr>
              <w:t>HS</w:t>
            </w:r>
            <w:r w:rsidRPr="00A629D0">
              <w:rPr>
                <w:spacing w:val="-2"/>
                <w:szCs w:val="28"/>
              </w:rPr>
              <w:t xml:space="preserve"> </w:t>
            </w:r>
            <w:r w:rsidRPr="00A629D0">
              <w:rPr>
                <w:szCs w:val="28"/>
              </w:rPr>
              <w:t xml:space="preserve">trả </w:t>
            </w:r>
            <w:r w:rsidRPr="00A629D0">
              <w:rPr>
                <w:spacing w:val="-4"/>
                <w:szCs w:val="28"/>
              </w:rPr>
              <w:t>lời:</w:t>
            </w:r>
          </w:p>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620"/>
              <w:gridCol w:w="542"/>
              <w:gridCol w:w="851"/>
              <w:gridCol w:w="2252"/>
            </w:tblGrid>
            <w:tr w:rsidR="00760F0E" w14:paraId="6893D138" w14:textId="77777777" w:rsidTr="00FB337F">
              <w:trPr>
                <w:trHeight w:val="649"/>
              </w:trPr>
              <w:tc>
                <w:tcPr>
                  <w:tcW w:w="620" w:type="dxa"/>
                  <w:shd w:val="clear" w:color="auto" w:fill="D1D1D1"/>
                </w:tcPr>
                <w:p w14:paraId="1E4B4337" w14:textId="77777777" w:rsidR="00760F0E" w:rsidRDefault="00760F0E" w:rsidP="008011A9">
                  <w:pPr>
                    <w:pStyle w:val="TableParagraph"/>
                    <w:spacing w:line="288" w:lineRule="auto"/>
                    <w:ind w:left="9"/>
                    <w:jc w:val="center"/>
                  </w:pPr>
                  <w:r>
                    <w:rPr>
                      <w:spacing w:val="-4"/>
                    </w:rPr>
                    <w:t>Hình</w:t>
                  </w:r>
                </w:p>
              </w:tc>
              <w:tc>
                <w:tcPr>
                  <w:tcW w:w="542" w:type="dxa"/>
                  <w:shd w:val="clear" w:color="auto" w:fill="D1D1D1"/>
                </w:tcPr>
                <w:p w14:paraId="485E6740" w14:textId="77777777" w:rsidR="00760F0E" w:rsidRDefault="00760F0E" w:rsidP="008011A9">
                  <w:pPr>
                    <w:pStyle w:val="TableParagraph"/>
                    <w:spacing w:line="288" w:lineRule="auto"/>
                    <w:ind w:left="81" w:right="68" w:firstLine="55"/>
                  </w:pPr>
                  <w:r>
                    <w:rPr>
                      <w:spacing w:val="-6"/>
                    </w:rPr>
                    <w:t xml:space="preserve">An </w:t>
                  </w:r>
                  <w:r>
                    <w:rPr>
                      <w:spacing w:val="-4"/>
                    </w:rPr>
                    <w:t>toàn</w:t>
                  </w:r>
                </w:p>
              </w:tc>
              <w:tc>
                <w:tcPr>
                  <w:tcW w:w="851" w:type="dxa"/>
                  <w:shd w:val="clear" w:color="auto" w:fill="D1D1D1"/>
                </w:tcPr>
                <w:p w14:paraId="68ABED05" w14:textId="77777777" w:rsidR="00760F0E" w:rsidRDefault="00760F0E" w:rsidP="008011A9">
                  <w:pPr>
                    <w:pStyle w:val="TableParagraph"/>
                    <w:spacing w:line="288" w:lineRule="auto"/>
                    <w:ind w:left="104" w:right="91" w:firstLine="21"/>
                  </w:pPr>
                  <w:r>
                    <w:rPr>
                      <w:spacing w:val="-2"/>
                    </w:rPr>
                    <w:t xml:space="preserve">Không </w:t>
                  </w:r>
                  <w:r>
                    <w:t xml:space="preserve">an </w:t>
                  </w:r>
                  <w:r>
                    <w:rPr>
                      <w:spacing w:val="-4"/>
                    </w:rPr>
                    <w:t>toàn</w:t>
                  </w:r>
                </w:p>
              </w:tc>
              <w:tc>
                <w:tcPr>
                  <w:tcW w:w="2252" w:type="dxa"/>
                  <w:shd w:val="clear" w:color="auto" w:fill="D1D1D1"/>
                </w:tcPr>
                <w:p w14:paraId="26B0D2CD" w14:textId="77777777" w:rsidR="00760F0E" w:rsidRDefault="00760F0E" w:rsidP="008011A9">
                  <w:pPr>
                    <w:pStyle w:val="TableParagraph"/>
                    <w:spacing w:line="288" w:lineRule="auto"/>
                    <w:ind w:left="688"/>
                  </w:pPr>
                  <w:r>
                    <w:t xml:space="preserve">Giải </w:t>
                  </w:r>
                  <w:r>
                    <w:rPr>
                      <w:spacing w:val="-2"/>
                    </w:rPr>
                    <w:t>thích</w:t>
                  </w:r>
                </w:p>
              </w:tc>
            </w:tr>
            <w:tr w:rsidR="00760F0E" w14:paraId="774AFCE9" w14:textId="77777777" w:rsidTr="00FB337F">
              <w:trPr>
                <w:trHeight w:val="1702"/>
              </w:trPr>
              <w:tc>
                <w:tcPr>
                  <w:tcW w:w="620" w:type="dxa"/>
                </w:tcPr>
                <w:p w14:paraId="09CE4DE1" w14:textId="77777777" w:rsidR="00760F0E" w:rsidRDefault="00760F0E" w:rsidP="008011A9">
                  <w:pPr>
                    <w:pStyle w:val="TableParagraph"/>
                    <w:spacing w:line="288" w:lineRule="auto"/>
                    <w:ind w:left="9"/>
                    <w:jc w:val="center"/>
                  </w:pPr>
                  <w:r>
                    <w:rPr>
                      <w:spacing w:val="-10"/>
                    </w:rPr>
                    <w:lastRenderedPageBreak/>
                    <w:t>2</w:t>
                  </w:r>
                </w:p>
              </w:tc>
              <w:tc>
                <w:tcPr>
                  <w:tcW w:w="542" w:type="dxa"/>
                </w:tcPr>
                <w:p w14:paraId="4A8E5FDE" w14:textId="77777777" w:rsidR="00760F0E" w:rsidRDefault="00760F0E" w:rsidP="008011A9">
                  <w:pPr>
                    <w:pStyle w:val="TableParagraph"/>
                    <w:spacing w:line="288" w:lineRule="auto"/>
                  </w:pPr>
                </w:p>
              </w:tc>
              <w:tc>
                <w:tcPr>
                  <w:tcW w:w="851" w:type="dxa"/>
                </w:tcPr>
                <w:p w14:paraId="5300AB27" w14:textId="77777777" w:rsidR="00760F0E" w:rsidRDefault="00760F0E" w:rsidP="008011A9">
                  <w:pPr>
                    <w:pStyle w:val="TableParagraph"/>
                    <w:spacing w:line="288" w:lineRule="auto"/>
                    <w:ind w:left="8"/>
                    <w:jc w:val="center"/>
                  </w:pPr>
                  <w:r>
                    <w:rPr>
                      <w:spacing w:val="-10"/>
                    </w:rPr>
                    <w:t>X</w:t>
                  </w:r>
                </w:p>
              </w:tc>
              <w:tc>
                <w:tcPr>
                  <w:tcW w:w="2252" w:type="dxa"/>
                </w:tcPr>
                <w:p w14:paraId="5BB2D966" w14:textId="77777777" w:rsidR="00760F0E" w:rsidRDefault="00760F0E" w:rsidP="008011A9">
                  <w:pPr>
                    <w:pStyle w:val="TableParagraph"/>
                    <w:spacing w:line="288" w:lineRule="auto"/>
                    <w:ind w:left="79" w:right="69"/>
                    <w:jc w:val="both"/>
                  </w:pPr>
                  <w:r>
                    <w:t xml:space="preserve">Thanh kim loại là vật dẫn điện nên nếu đưa </w:t>
                  </w:r>
                  <w:r>
                    <w:rPr>
                      <w:spacing w:val="-6"/>
                    </w:rPr>
                    <w:t>thanh</w:t>
                  </w:r>
                  <w:r>
                    <w:rPr>
                      <w:spacing w:val="-8"/>
                    </w:rPr>
                    <w:t xml:space="preserve"> </w:t>
                  </w:r>
                  <w:r>
                    <w:rPr>
                      <w:spacing w:val="-6"/>
                    </w:rPr>
                    <w:t>kim</w:t>
                  </w:r>
                  <w:r>
                    <w:rPr>
                      <w:spacing w:val="-8"/>
                    </w:rPr>
                    <w:t xml:space="preserve"> </w:t>
                  </w:r>
                  <w:r>
                    <w:rPr>
                      <w:spacing w:val="-6"/>
                    </w:rPr>
                    <w:t>loại</w:t>
                  </w:r>
                  <w:r>
                    <w:rPr>
                      <w:spacing w:val="-8"/>
                    </w:rPr>
                    <w:t xml:space="preserve"> </w:t>
                  </w:r>
                  <w:r>
                    <w:rPr>
                      <w:spacing w:val="-6"/>
                    </w:rPr>
                    <w:t>vào</w:t>
                  </w:r>
                  <w:r>
                    <w:rPr>
                      <w:spacing w:val="-7"/>
                    </w:rPr>
                    <w:t xml:space="preserve"> </w:t>
                  </w:r>
                  <w:r>
                    <w:rPr>
                      <w:spacing w:val="-6"/>
                    </w:rPr>
                    <w:t>ổ</w:t>
                  </w:r>
                  <w:r>
                    <w:rPr>
                      <w:spacing w:val="-8"/>
                    </w:rPr>
                    <w:t xml:space="preserve"> </w:t>
                  </w:r>
                  <w:r>
                    <w:rPr>
                      <w:spacing w:val="-6"/>
                    </w:rPr>
                    <w:t>điện sẽ</w:t>
                  </w:r>
                  <w:r>
                    <w:rPr>
                      <w:spacing w:val="-8"/>
                    </w:rPr>
                    <w:t xml:space="preserve"> </w:t>
                  </w:r>
                  <w:r>
                    <w:rPr>
                      <w:spacing w:val="-6"/>
                    </w:rPr>
                    <w:t>có</w:t>
                  </w:r>
                  <w:r>
                    <w:rPr>
                      <w:spacing w:val="-8"/>
                    </w:rPr>
                    <w:t xml:space="preserve"> </w:t>
                  </w:r>
                  <w:r>
                    <w:rPr>
                      <w:spacing w:val="-6"/>
                    </w:rPr>
                    <w:t>dòng</w:t>
                  </w:r>
                  <w:r>
                    <w:rPr>
                      <w:spacing w:val="-8"/>
                    </w:rPr>
                    <w:t xml:space="preserve"> </w:t>
                  </w:r>
                  <w:r>
                    <w:rPr>
                      <w:spacing w:val="-6"/>
                    </w:rPr>
                    <w:t>điện</w:t>
                  </w:r>
                  <w:r>
                    <w:rPr>
                      <w:spacing w:val="-7"/>
                    </w:rPr>
                    <w:t xml:space="preserve"> </w:t>
                  </w:r>
                  <w:r>
                    <w:rPr>
                      <w:spacing w:val="-6"/>
                    </w:rPr>
                    <w:t>chạy</w:t>
                  </w:r>
                  <w:r>
                    <w:rPr>
                      <w:spacing w:val="-8"/>
                    </w:rPr>
                    <w:t xml:space="preserve"> </w:t>
                  </w:r>
                  <w:r>
                    <w:rPr>
                      <w:spacing w:val="-6"/>
                    </w:rPr>
                    <w:t xml:space="preserve">vào </w:t>
                  </w:r>
                  <w:r>
                    <w:t>cơ thể, gây nguy hiểm đến tính mạng.</w:t>
                  </w:r>
                </w:p>
              </w:tc>
            </w:tr>
            <w:tr w:rsidR="00760F0E" w14:paraId="748572F1" w14:textId="77777777" w:rsidTr="00FB337F">
              <w:trPr>
                <w:trHeight w:val="1982"/>
              </w:trPr>
              <w:tc>
                <w:tcPr>
                  <w:tcW w:w="620" w:type="dxa"/>
                </w:tcPr>
                <w:p w14:paraId="12D57534" w14:textId="77777777" w:rsidR="00760F0E" w:rsidRDefault="00760F0E" w:rsidP="008011A9">
                  <w:pPr>
                    <w:pStyle w:val="TableParagraph"/>
                    <w:spacing w:line="288" w:lineRule="auto"/>
                    <w:ind w:left="9"/>
                    <w:jc w:val="center"/>
                  </w:pPr>
                  <w:r>
                    <w:rPr>
                      <w:spacing w:val="-10"/>
                    </w:rPr>
                    <w:t>3</w:t>
                  </w:r>
                </w:p>
              </w:tc>
              <w:tc>
                <w:tcPr>
                  <w:tcW w:w="542" w:type="dxa"/>
                </w:tcPr>
                <w:p w14:paraId="21FDF76D" w14:textId="77777777" w:rsidR="00760F0E" w:rsidRDefault="00760F0E" w:rsidP="008011A9">
                  <w:pPr>
                    <w:pStyle w:val="TableParagraph"/>
                    <w:spacing w:line="288" w:lineRule="auto"/>
                  </w:pPr>
                </w:p>
              </w:tc>
              <w:tc>
                <w:tcPr>
                  <w:tcW w:w="851" w:type="dxa"/>
                </w:tcPr>
                <w:p w14:paraId="2709D888" w14:textId="77777777" w:rsidR="00760F0E" w:rsidRDefault="00760F0E" w:rsidP="008011A9">
                  <w:pPr>
                    <w:pStyle w:val="TableParagraph"/>
                    <w:spacing w:line="288" w:lineRule="auto"/>
                    <w:ind w:left="8"/>
                    <w:jc w:val="center"/>
                  </w:pPr>
                  <w:r>
                    <w:rPr>
                      <w:spacing w:val="-10"/>
                    </w:rPr>
                    <w:t>X</w:t>
                  </w:r>
                </w:p>
              </w:tc>
              <w:tc>
                <w:tcPr>
                  <w:tcW w:w="2252" w:type="dxa"/>
                </w:tcPr>
                <w:p w14:paraId="3FC49B45" w14:textId="77777777" w:rsidR="00760F0E" w:rsidRDefault="00760F0E" w:rsidP="008011A9">
                  <w:pPr>
                    <w:pStyle w:val="TableParagraph"/>
                    <w:spacing w:line="288" w:lineRule="auto"/>
                    <w:ind w:left="79" w:right="69"/>
                    <w:jc w:val="both"/>
                  </w:pPr>
                  <w:r>
                    <w:t>Cắm phích cắm vào ổ điện trong khi tay còn ướt thì nước từ tay dễ tiếp xúc với điện, giúp dòng điện chạy vào cơ thể,</w:t>
                  </w:r>
                  <w:r>
                    <w:rPr>
                      <w:spacing w:val="-2"/>
                    </w:rPr>
                    <w:t xml:space="preserve"> </w:t>
                  </w:r>
                  <w:r>
                    <w:t>gây</w:t>
                  </w:r>
                  <w:r>
                    <w:rPr>
                      <w:spacing w:val="-2"/>
                    </w:rPr>
                    <w:t xml:space="preserve"> </w:t>
                  </w:r>
                  <w:r>
                    <w:t>nguy</w:t>
                  </w:r>
                  <w:r>
                    <w:rPr>
                      <w:spacing w:val="-2"/>
                    </w:rPr>
                    <w:t xml:space="preserve"> </w:t>
                  </w:r>
                  <w:r>
                    <w:t>hiểm</w:t>
                  </w:r>
                  <w:r>
                    <w:rPr>
                      <w:spacing w:val="-2"/>
                    </w:rPr>
                    <w:t xml:space="preserve"> </w:t>
                  </w:r>
                  <w:r>
                    <w:t>đến tính</w:t>
                  </w:r>
                  <w:r>
                    <w:rPr>
                      <w:spacing w:val="-4"/>
                    </w:rPr>
                    <w:t xml:space="preserve"> </w:t>
                  </w:r>
                  <w:r>
                    <w:t>mạng.</w:t>
                  </w:r>
                </w:p>
              </w:tc>
            </w:tr>
            <w:tr w:rsidR="00760F0E" w14:paraId="34C2D840" w14:textId="77777777" w:rsidTr="00FB337F">
              <w:trPr>
                <w:trHeight w:val="1702"/>
              </w:trPr>
              <w:tc>
                <w:tcPr>
                  <w:tcW w:w="620" w:type="dxa"/>
                </w:tcPr>
                <w:p w14:paraId="3E976F54" w14:textId="77777777" w:rsidR="00760F0E" w:rsidRDefault="00760F0E" w:rsidP="008011A9">
                  <w:pPr>
                    <w:pStyle w:val="TableParagraph"/>
                    <w:spacing w:line="288" w:lineRule="auto"/>
                    <w:ind w:left="9"/>
                    <w:jc w:val="center"/>
                  </w:pPr>
                  <w:r>
                    <w:rPr>
                      <w:spacing w:val="-10"/>
                    </w:rPr>
                    <w:t>4</w:t>
                  </w:r>
                </w:p>
              </w:tc>
              <w:tc>
                <w:tcPr>
                  <w:tcW w:w="542" w:type="dxa"/>
                </w:tcPr>
                <w:p w14:paraId="5296B305" w14:textId="77777777" w:rsidR="00760F0E" w:rsidRDefault="00760F0E" w:rsidP="008011A9">
                  <w:pPr>
                    <w:pStyle w:val="TableParagraph"/>
                    <w:spacing w:line="288" w:lineRule="auto"/>
                    <w:ind w:left="9"/>
                    <w:jc w:val="center"/>
                  </w:pPr>
                  <w:r>
                    <w:rPr>
                      <w:spacing w:val="-10"/>
                    </w:rPr>
                    <w:t>X</w:t>
                  </w:r>
                </w:p>
              </w:tc>
              <w:tc>
                <w:tcPr>
                  <w:tcW w:w="851" w:type="dxa"/>
                </w:tcPr>
                <w:p w14:paraId="7A5EA7EC" w14:textId="77777777" w:rsidR="00760F0E" w:rsidRDefault="00760F0E" w:rsidP="008011A9">
                  <w:pPr>
                    <w:pStyle w:val="TableParagraph"/>
                    <w:spacing w:line="288" w:lineRule="auto"/>
                  </w:pPr>
                </w:p>
              </w:tc>
              <w:tc>
                <w:tcPr>
                  <w:tcW w:w="2252" w:type="dxa"/>
                </w:tcPr>
                <w:p w14:paraId="1C5CF229" w14:textId="77777777" w:rsidR="00760F0E" w:rsidRDefault="00760F0E" w:rsidP="008011A9">
                  <w:pPr>
                    <w:pStyle w:val="TableParagraph"/>
                    <w:spacing w:line="288" w:lineRule="auto"/>
                    <w:ind w:left="79" w:right="69"/>
                    <w:jc w:val="both"/>
                  </w:pPr>
                  <w:r>
                    <w:t>Lau khô tóc trước khi sử dụng máy sấy sẽ tránh được tình trạng nước</w:t>
                  </w:r>
                  <w:r>
                    <w:rPr>
                      <w:spacing w:val="-12"/>
                    </w:rPr>
                    <w:t xml:space="preserve"> </w:t>
                  </w:r>
                  <w:r>
                    <w:t>từ</w:t>
                  </w:r>
                  <w:r>
                    <w:rPr>
                      <w:spacing w:val="-12"/>
                    </w:rPr>
                    <w:t xml:space="preserve"> </w:t>
                  </w:r>
                  <w:r>
                    <w:t>tóc</w:t>
                  </w:r>
                  <w:r>
                    <w:rPr>
                      <w:spacing w:val="-12"/>
                    </w:rPr>
                    <w:t xml:space="preserve"> </w:t>
                  </w:r>
                  <w:r>
                    <w:t>ướt</w:t>
                  </w:r>
                  <w:r>
                    <w:rPr>
                      <w:spacing w:val="-12"/>
                    </w:rPr>
                    <w:t xml:space="preserve"> </w:t>
                  </w:r>
                  <w:r>
                    <w:t>tiếp</w:t>
                  </w:r>
                  <w:r>
                    <w:rPr>
                      <w:spacing w:val="-12"/>
                    </w:rPr>
                    <w:t xml:space="preserve"> </w:t>
                  </w:r>
                  <w:r>
                    <w:t>xúc với điện, hạn chế nguy cơ bị điện giật.</w:t>
                  </w:r>
                </w:p>
              </w:tc>
            </w:tr>
            <w:tr w:rsidR="00760F0E" w14:paraId="0C9DFBB7" w14:textId="77777777" w:rsidTr="00FB337F">
              <w:trPr>
                <w:trHeight w:val="2262"/>
              </w:trPr>
              <w:tc>
                <w:tcPr>
                  <w:tcW w:w="620" w:type="dxa"/>
                </w:tcPr>
                <w:p w14:paraId="31EEE26C" w14:textId="77777777" w:rsidR="00760F0E" w:rsidRDefault="00760F0E" w:rsidP="008011A9">
                  <w:pPr>
                    <w:pStyle w:val="TableParagraph"/>
                    <w:spacing w:line="288" w:lineRule="auto"/>
                    <w:ind w:left="9"/>
                    <w:jc w:val="center"/>
                  </w:pPr>
                  <w:r>
                    <w:rPr>
                      <w:spacing w:val="-10"/>
                    </w:rPr>
                    <w:t>5</w:t>
                  </w:r>
                </w:p>
              </w:tc>
              <w:tc>
                <w:tcPr>
                  <w:tcW w:w="542" w:type="dxa"/>
                </w:tcPr>
                <w:p w14:paraId="3471148A" w14:textId="77777777" w:rsidR="00760F0E" w:rsidRDefault="00760F0E" w:rsidP="008011A9">
                  <w:pPr>
                    <w:pStyle w:val="TableParagraph"/>
                    <w:spacing w:line="288" w:lineRule="auto"/>
                  </w:pPr>
                </w:p>
              </w:tc>
              <w:tc>
                <w:tcPr>
                  <w:tcW w:w="851" w:type="dxa"/>
                </w:tcPr>
                <w:p w14:paraId="712DBAA9" w14:textId="77777777" w:rsidR="00760F0E" w:rsidRDefault="00760F0E" w:rsidP="008011A9">
                  <w:pPr>
                    <w:pStyle w:val="TableParagraph"/>
                    <w:spacing w:line="288" w:lineRule="auto"/>
                    <w:ind w:left="8"/>
                    <w:jc w:val="center"/>
                  </w:pPr>
                  <w:r>
                    <w:rPr>
                      <w:spacing w:val="-10"/>
                    </w:rPr>
                    <w:t>X</w:t>
                  </w:r>
                </w:p>
              </w:tc>
              <w:tc>
                <w:tcPr>
                  <w:tcW w:w="2252" w:type="dxa"/>
                </w:tcPr>
                <w:p w14:paraId="025EDF02" w14:textId="77777777" w:rsidR="00760F0E" w:rsidRDefault="00760F0E" w:rsidP="008011A9">
                  <w:pPr>
                    <w:pStyle w:val="TableParagraph"/>
                    <w:spacing w:line="288" w:lineRule="auto"/>
                    <w:ind w:left="79" w:right="69"/>
                    <w:jc w:val="both"/>
                  </w:pPr>
                  <w:r>
                    <w:t>Diều có thể bị mắc vào đường</w:t>
                  </w:r>
                  <w:r>
                    <w:rPr>
                      <w:spacing w:val="-1"/>
                    </w:rPr>
                    <w:t xml:space="preserve"> </w:t>
                  </w:r>
                  <w:r>
                    <w:t>dây</w:t>
                  </w:r>
                  <w:r>
                    <w:rPr>
                      <w:spacing w:val="-1"/>
                    </w:rPr>
                    <w:t xml:space="preserve"> </w:t>
                  </w:r>
                  <w:r>
                    <w:t>điện</w:t>
                  </w:r>
                  <w:r>
                    <w:rPr>
                      <w:spacing w:val="-1"/>
                    </w:rPr>
                    <w:t xml:space="preserve"> </w:t>
                  </w:r>
                  <w:r>
                    <w:t>cao</w:t>
                  </w:r>
                  <w:r>
                    <w:rPr>
                      <w:spacing w:val="-1"/>
                    </w:rPr>
                    <w:t xml:space="preserve"> </w:t>
                  </w:r>
                  <w:r>
                    <w:t>thế gây</w:t>
                  </w:r>
                  <w:r>
                    <w:rPr>
                      <w:spacing w:val="-6"/>
                    </w:rPr>
                    <w:t xml:space="preserve"> </w:t>
                  </w:r>
                  <w:r>
                    <w:t>chập</w:t>
                  </w:r>
                  <w:r>
                    <w:rPr>
                      <w:spacing w:val="-6"/>
                    </w:rPr>
                    <w:t xml:space="preserve"> </w:t>
                  </w:r>
                  <w:r>
                    <w:t>điện,</w:t>
                  </w:r>
                  <w:r>
                    <w:rPr>
                      <w:spacing w:val="-6"/>
                    </w:rPr>
                    <w:t xml:space="preserve"> </w:t>
                  </w:r>
                  <w:r>
                    <w:t>cháy</w:t>
                  </w:r>
                  <w:r>
                    <w:rPr>
                      <w:spacing w:val="-6"/>
                    </w:rPr>
                    <w:t xml:space="preserve"> </w:t>
                  </w:r>
                  <w:r>
                    <w:t xml:space="preserve">nổ. Ngoài ra, đường dây </w:t>
                  </w:r>
                  <w:r>
                    <w:rPr>
                      <w:spacing w:val="-4"/>
                    </w:rPr>
                    <w:t>điện</w:t>
                  </w:r>
                  <w:r>
                    <w:rPr>
                      <w:spacing w:val="-10"/>
                    </w:rPr>
                    <w:t xml:space="preserve"> </w:t>
                  </w:r>
                  <w:r>
                    <w:rPr>
                      <w:spacing w:val="-4"/>
                    </w:rPr>
                    <w:t>cao</w:t>
                  </w:r>
                  <w:r>
                    <w:rPr>
                      <w:spacing w:val="-10"/>
                    </w:rPr>
                    <w:t xml:space="preserve"> </w:t>
                  </w:r>
                  <w:r>
                    <w:rPr>
                      <w:spacing w:val="-4"/>
                    </w:rPr>
                    <w:t>thế</w:t>
                  </w:r>
                  <w:r>
                    <w:rPr>
                      <w:spacing w:val="-10"/>
                    </w:rPr>
                    <w:t xml:space="preserve"> </w:t>
                  </w:r>
                  <w:r>
                    <w:rPr>
                      <w:spacing w:val="-4"/>
                    </w:rPr>
                    <w:t>có</w:t>
                  </w:r>
                  <w:r>
                    <w:rPr>
                      <w:spacing w:val="-9"/>
                    </w:rPr>
                    <w:t xml:space="preserve"> </w:t>
                  </w:r>
                  <w:r>
                    <w:rPr>
                      <w:spacing w:val="-4"/>
                    </w:rPr>
                    <w:t>khả</w:t>
                  </w:r>
                  <w:r>
                    <w:rPr>
                      <w:spacing w:val="-10"/>
                    </w:rPr>
                    <w:t xml:space="preserve"> </w:t>
                  </w:r>
                  <w:r>
                    <w:rPr>
                      <w:spacing w:val="-4"/>
                    </w:rPr>
                    <w:t xml:space="preserve">năng </w:t>
                  </w:r>
                  <w:r>
                    <w:t>phóng điện, gây nguy hiểm</w:t>
                  </w:r>
                  <w:r>
                    <w:rPr>
                      <w:spacing w:val="-14"/>
                    </w:rPr>
                    <w:t xml:space="preserve"> </w:t>
                  </w:r>
                  <w:r>
                    <w:t>đến</w:t>
                  </w:r>
                  <w:r>
                    <w:rPr>
                      <w:spacing w:val="-14"/>
                    </w:rPr>
                    <w:t xml:space="preserve"> </w:t>
                  </w:r>
                  <w:r>
                    <w:t>tính</w:t>
                  </w:r>
                  <w:r>
                    <w:rPr>
                      <w:spacing w:val="-14"/>
                    </w:rPr>
                    <w:t xml:space="preserve"> </w:t>
                  </w:r>
                  <w:r>
                    <w:t>mạng</w:t>
                  </w:r>
                  <w:r>
                    <w:rPr>
                      <w:spacing w:val="-13"/>
                    </w:rPr>
                    <w:t xml:space="preserve"> </w:t>
                  </w:r>
                  <w:r>
                    <w:t>cho người ở gần.</w:t>
                  </w:r>
                </w:p>
              </w:tc>
            </w:tr>
            <w:tr w:rsidR="00760F0E" w14:paraId="6146FB06" w14:textId="77777777" w:rsidTr="00FB337F">
              <w:trPr>
                <w:trHeight w:val="1422"/>
              </w:trPr>
              <w:tc>
                <w:tcPr>
                  <w:tcW w:w="620" w:type="dxa"/>
                </w:tcPr>
                <w:p w14:paraId="23CE4080" w14:textId="77777777" w:rsidR="00760F0E" w:rsidRDefault="00760F0E" w:rsidP="008011A9">
                  <w:pPr>
                    <w:pStyle w:val="TableParagraph"/>
                    <w:spacing w:line="288" w:lineRule="auto"/>
                    <w:ind w:left="9"/>
                    <w:jc w:val="center"/>
                  </w:pPr>
                  <w:r>
                    <w:rPr>
                      <w:spacing w:val="-10"/>
                    </w:rPr>
                    <w:t>6</w:t>
                  </w:r>
                </w:p>
              </w:tc>
              <w:tc>
                <w:tcPr>
                  <w:tcW w:w="542" w:type="dxa"/>
                </w:tcPr>
                <w:p w14:paraId="3A8D2EA1" w14:textId="77777777" w:rsidR="00760F0E" w:rsidRDefault="00760F0E" w:rsidP="008011A9">
                  <w:pPr>
                    <w:pStyle w:val="TableParagraph"/>
                    <w:spacing w:line="288" w:lineRule="auto"/>
                  </w:pPr>
                </w:p>
              </w:tc>
              <w:tc>
                <w:tcPr>
                  <w:tcW w:w="851" w:type="dxa"/>
                </w:tcPr>
                <w:p w14:paraId="5542B3A9" w14:textId="77777777" w:rsidR="00760F0E" w:rsidRDefault="00760F0E" w:rsidP="008011A9">
                  <w:pPr>
                    <w:pStyle w:val="TableParagraph"/>
                    <w:spacing w:line="288" w:lineRule="auto"/>
                    <w:ind w:left="8"/>
                    <w:jc w:val="center"/>
                  </w:pPr>
                  <w:r>
                    <w:rPr>
                      <w:spacing w:val="-10"/>
                    </w:rPr>
                    <w:t>X</w:t>
                  </w:r>
                </w:p>
              </w:tc>
              <w:tc>
                <w:tcPr>
                  <w:tcW w:w="2252" w:type="dxa"/>
                </w:tcPr>
                <w:p w14:paraId="7AF34264" w14:textId="77777777" w:rsidR="00760F0E" w:rsidRDefault="00760F0E" w:rsidP="008011A9">
                  <w:pPr>
                    <w:pStyle w:val="TableParagraph"/>
                    <w:spacing w:line="288" w:lineRule="auto"/>
                    <w:ind w:left="79" w:right="69"/>
                    <w:jc w:val="both"/>
                  </w:pPr>
                  <w:r>
                    <w:t>Ở các trạm biến áp, điện cũng có khả năng phóng ra bên ngoài,</w:t>
                  </w:r>
                  <w:r>
                    <w:rPr>
                      <w:spacing w:val="40"/>
                    </w:rPr>
                    <w:t xml:space="preserve"> </w:t>
                  </w:r>
                  <w:r>
                    <w:t>gây</w:t>
                  </w:r>
                  <w:r>
                    <w:rPr>
                      <w:spacing w:val="-6"/>
                    </w:rPr>
                    <w:t xml:space="preserve"> </w:t>
                  </w:r>
                  <w:r>
                    <w:t>nguy</w:t>
                  </w:r>
                  <w:r>
                    <w:rPr>
                      <w:spacing w:val="-6"/>
                    </w:rPr>
                    <w:t xml:space="preserve"> </w:t>
                  </w:r>
                  <w:r>
                    <w:t>hiểm</w:t>
                  </w:r>
                  <w:r>
                    <w:rPr>
                      <w:spacing w:val="-6"/>
                    </w:rPr>
                    <w:t xml:space="preserve"> </w:t>
                  </w:r>
                  <w:r>
                    <w:t>đến</w:t>
                  </w:r>
                  <w:r>
                    <w:rPr>
                      <w:spacing w:val="-6"/>
                    </w:rPr>
                    <w:t xml:space="preserve"> </w:t>
                  </w:r>
                  <w:r>
                    <w:t>tính mạng cho ngươi ở gần.</w:t>
                  </w:r>
                </w:p>
              </w:tc>
            </w:tr>
            <w:tr w:rsidR="00760F0E" w14:paraId="7CAF6A98" w14:textId="77777777" w:rsidTr="00AE1E39">
              <w:trPr>
                <w:trHeight w:val="987"/>
              </w:trPr>
              <w:tc>
                <w:tcPr>
                  <w:tcW w:w="620" w:type="dxa"/>
                </w:tcPr>
                <w:p w14:paraId="7B190964" w14:textId="77777777" w:rsidR="00760F0E" w:rsidRDefault="00760F0E" w:rsidP="008011A9">
                  <w:pPr>
                    <w:pStyle w:val="TableParagraph"/>
                    <w:spacing w:line="288" w:lineRule="auto"/>
                    <w:ind w:left="9"/>
                    <w:jc w:val="center"/>
                  </w:pPr>
                  <w:r>
                    <w:rPr>
                      <w:spacing w:val="-10"/>
                    </w:rPr>
                    <w:t>7</w:t>
                  </w:r>
                </w:p>
              </w:tc>
              <w:tc>
                <w:tcPr>
                  <w:tcW w:w="542" w:type="dxa"/>
                </w:tcPr>
                <w:p w14:paraId="0A8A36F8" w14:textId="77777777" w:rsidR="00760F0E" w:rsidRDefault="00760F0E" w:rsidP="008011A9">
                  <w:pPr>
                    <w:pStyle w:val="TableParagraph"/>
                    <w:spacing w:line="288" w:lineRule="auto"/>
                    <w:ind w:left="9"/>
                    <w:jc w:val="center"/>
                  </w:pPr>
                  <w:r>
                    <w:rPr>
                      <w:spacing w:val="-10"/>
                    </w:rPr>
                    <w:t>X</w:t>
                  </w:r>
                </w:p>
              </w:tc>
              <w:tc>
                <w:tcPr>
                  <w:tcW w:w="851" w:type="dxa"/>
                </w:tcPr>
                <w:p w14:paraId="736B8276" w14:textId="77777777" w:rsidR="00760F0E" w:rsidRDefault="00760F0E" w:rsidP="008011A9">
                  <w:pPr>
                    <w:pStyle w:val="TableParagraph"/>
                    <w:spacing w:line="288" w:lineRule="auto"/>
                  </w:pPr>
                </w:p>
              </w:tc>
              <w:tc>
                <w:tcPr>
                  <w:tcW w:w="2252" w:type="dxa"/>
                </w:tcPr>
                <w:p w14:paraId="7E78D5CF" w14:textId="77777777" w:rsidR="00760F0E" w:rsidRDefault="00760F0E" w:rsidP="008011A9">
                  <w:pPr>
                    <w:pStyle w:val="TableParagraph"/>
                    <w:spacing w:line="288" w:lineRule="auto"/>
                    <w:ind w:left="79" w:right="69"/>
                    <w:jc w:val="both"/>
                  </w:pPr>
                  <w:r>
                    <w:t>Việc báo cho bố mẹ để sửa</w:t>
                  </w:r>
                  <w:r>
                    <w:rPr>
                      <w:spacing w:val="-6"/>
                    </w:rPr>
                    <w:t xml:space="preserve"> </w:t>
                  </w:r>
                  <w:r>
                    <w:t>dây</w:t>
                  </w:r>
                  <w:r>
                    <w:rPr>
                      <w:spacing w:val="-6"/>
                    </w:rPr>
                    <w:t xml:space="preserve"> </w:t>
                  </w:r>
                  <w:r>
                    <w:t>điện</w:t>
                  </w:r>
                  <w:r>
                    <w:rPr>
                      <w:spacing w:val="-6"/>
                    </w:rPr>
                    <w:t xml:space="preserve"> </w:t>
                  </w:r>
                  <w:r>
                    <w:t>sẽ</w:t>
                  </w:r>
                  <w:r>
                    <w:rPr>
                      <w:spacing w:val="-6"/>
                    </w:rPr>
                    <w:t xml:space="preserve"> </w:t>
                  </w:r>
                  <w:r>
                    <w:t>hạn</w:t>
                  </w:r>
                  <w:r>
                    <w:rPr>
                      <w:spacing w:val="-6"/>
                    </w:rPr>
                    <w:t xml:space="preserve"> </w:t>
                  </w:r>
                  <w:r>
                    <w:t xml:space="preserve">chế </w:t>
                  </w:r>
                  <w:r>
                    <w:rPr>
                      <w:spacing w:val="-6"/>
                    </w:rPr>
                    <w:t>tình</w:t>
                  </w:r>
                  <w:r>
                    <w:rPr>
                      <w:spacing w:val="-8"/>
                    </w:rPr>
                    <w:t xml:space="preserve"> </w:t>
                  </w:r>
                  <w:r>
                    <w:rPr>
                      <w:spacing w:val="-6"/>
                    </w:rPr>
                    <w:t>trạng</w:t>
                  </w:r>
                  <w:r>
                    <w:rPr>
                      <w:spacing w:val="-8"/>
                    </w:rPr>
                    <w:t xml:space="preserve"> </w:t>
                  </w:r>
                  <w:r>
                    <w:rPr>
                      <w:spacing w:val="-6"/>
                    </w:rPr>
                    <w:t>bị</w:t>
                  </w:r>
                  <w:r>
                    <w:rPr>
                      <w:spacing w:val="-8"/>
                    </w:rPr>
                    <w:t xml:space="preserve"> </w:t>
                  </w:r>
                  <w:r>
                    <w:rPr>
                      <w:spacing w:val="-6"/>
                    </w:rPr>
                    <w:t>điện</w:t>
                  </w:r>
                  <w:r>
                    <w:rPr>
                      <w:spacing w:val="-7"/>
                    </w:rPr>
                    <w:t xml:space="preserve"> </w:t>
                  </w:r>
                  <w:r>
                    <w:rPr>
                      <w:spacing w:val="-6"/>
                    </w:rPr>
                    <w:t>giật</w:t>
                  </w:r>
                  <w:r>
                    <w:rPr>
                      <w:spacing w:val="-8"/>
                    </w:rPr>
                    <w:t xml:space="preserve"> </w:t>
                  </w:r>
                  <w:r>
                    <w:rPr>
                      <w:spacing w:val="-6"/>
                    </w:rPr>
                    <w:t xml:space="preserve">khi </w:t>
                  </w:r>
                  <w:r>
                    <w:rPr>
                      <w:spacing w:val="-4"/>
                    </w:rPr>
                    <w:t>sử</w:t>
                  </w:r>
                  <w:r>
                    <w:rPr>
                      <w:spacing w:val="-9"/>
                    </w:rPr>
                    <w:t xml:space="preserve"> </w:t>
                  </w:r>
                  <w:r>
                    <w:rPr>
                      <w:spacing w:val="-4"/>
                    </w:rPr>
                    <w:t>dụng</w:t>
                  </w:r>
                  <w:r>
                    <w:rPr>
                      <w:spacing w:val="-8"/>
                    </w:rPr>
                    <w:t xml:space="preserve"> </w:t>
                  </w:r>
                  <w:r>
                    <w:rPr>
                      <w:spacing w:val="-4"/>
                    </w:rPr>
                    <w:t>các</w:t>
                  </w:r>
                  <w:r>
                    <w:rPr>
                      <w:spacing w:val="-8"/>
                    </w:rPr>
                    <w:t xml:space="preserve"> </w:t>
                  </w:r>
                  <w:r>
                    <w:rPr>
                      <w:spacing w:val="-4"/>
                    </w:rPr>
                    <w:t>thiết</w:t>
                  </w:r>
                  <w:r>
                    <w:rPr>
                      <w:spacing w:val="-8"/>
                    </w:rPr>
                    <w:t xml:space="preserve"> </w:t>
                  </w:r>
                  <w:r>
                    <w:rPr>
                      <w:spacing w:val="-4"/>
                    </w:rPr>
                    <w:t>bị</w:t>
                  </w:r>
                  <w:r>
                    <w:rPr>
                      <w:spacing w:val="-8"/>
                    </w:rPr>
                    <w:t xml:space="preserve"> </w:t>
                  </w:r>
                  <w:r>
                    <w:rPr>
                      <w:spacing w:val="-5"/>
                    </w:rPr>
                    <w:t>điện.</w:t>
                  </w:r>
                </w:p>
              </w:tc>
            </w:tr>
          </w:tbl>
          <w:p w14:paraId="709947EB" w14:textId="77777777" w:rsidR="00760F0E" w:rsidRPr="00A629D0" w:rsidRDefault="00760F0E" w:rsidP="008011A9">
            <w:pPr>
              <w:pStyle w:val="TableParagraph"/>
              <w:tabs>
                <w:tab w:val="left" w:pos="244"/>
              </w:tabs>
              <w:spacing w:line="288" w:lineRule="auto"/>
              <w:rPr>
                <w:sz w:val="28"/>
                <w:szCs w:val="28"/>
              </w:rPr>
            </w:pPr>
            <w:r>
              <w:rPr>
                <w:rFonts w:eastAsia="Calibri"/>
                <w:sz w:val="28"/>
                <w:szCs w:val="28"/>
                <w:lang w:val="vi-VN"/>
              </w:rPr>
              <w:t>-</w:t>
            </w:r>
            <w:r w:rsidRPr="00A629D0">
              <w:rPr>
                <w:sz w:val="28"/>
                <w:szCs w:val="28"/>
              </w:rPr>
              <w:t xml:space="preserve">Các nhóm dán sản phẩm lên </w:t>
            </w:r>
            <w:r w:rsidRPr="00A629D0">
              <w:rPr>
                <w:spacing w:val="-2"/>
                <w:sz w:val="28"/>
                <w:szCs w:val="28"/>
              </w:rPr>
              <w:t>bảng.</w:t>
            </w:r>
          </w:p>
          <w:p w14:paraId="43690891" w14:textId="77777777" w:rsidR="00760F0E" w:rsidRPr="00A629D0" w:rsidRDefault="00760F0E" w:rsidP="008011A9">
            <w:pPr>
              <w:pStyle w:val="TableParagraph"/>
              <w:spacing w:line="288" w:lineRule="auto"/>
              <w:rPr>
                <w:b/>
                <w:i/>
                <w:sz w:val="28"/>
                <w:szCs w:val="28"/>
              </w:rPr>
            </w:pPr>
          </w:p>
          <w:p w14:paraId="2F7A88CE" w14:textId="77777777" w:rsidR="00760F0E" w:rsidRPr="00A629D0" w:rsidRDefault="00760F0E" w:rsidP="00A759A5">
            <w:pPr>
              <w:pStyle w:val="TableParagraph"/>
              <w:numPr>
                <w:ilvl w:val="0"/>
                <w:numId w:val="50"/>
              </w:numPr>
              <w:tabs>
                <w:tab w:val="left" w:pos="244"/>
              </w:tabs>
              <w:spacing w:line="288" w:lineRule="auto"/>
              <w:ind w:left="244"/>
              <w:rPr>
                <w:sz w:val="28"/>
                <w:szCs w:val="28"/>
              </w:rPr>
            </w:pPr>
            <w:r w:rsidRPr="00A629D0">
              <w:rPr>
                <w:sz w:val="28"/>
                <w:szCs w:val="28"/>
              </w:rPr>
              <w:t>Đại</w:t>
            </w:r>
            <w:r w:rsidRPr="00A629D0">
              <w:rPr>
                <w:spacing w:val="-2"/>
                <w:sz w:val="28"/>
                <w:szCs w:val="28"/>
              </w:rPr>
              <w:t xml:space="preserve"> </w:t>
            </w:r>
            <w:r w:rsidRPr="00A629D0">
              <w:rPr>
                <w:sz w:val="28"/>
                <w:szCs w:val="28"/>
              </w:rPr>
              <w:t xml:space="preserve">diện hai nhóm trình </w:t>
            </w:r>
            <w:r w:rsidRPr="00A629D0">
              <w:rPr>
                <w:spacing w:val="-4"/>
                <w:sz w:val="28"/>
                <w:szCs w:val="28"/>
              </w:rPr>
              <w:t>bày.</w:t>
            </w:r>
          </w:p>
          <w:p w14:paraId="0ADF106B" w14:textId="77777777" w:rsidR="00760F0E" w:rsidRPr="00AE1E39" w:rsidRDefault="00760F0E" w:rsidP="00A759A5">
            <w:pPr>
              <w:pStyle w:val="TableParagraph"/>
              <w:numPr>
                <w:ilvl w:val="0"/>
                <w:numId w:val="50"/>
              </w:numPr>
              <w:tabs>
                <w:tab w:val="left" w:pos="244"/>
              </w:tabs>
              <w:spacing w:line="288" w:lineRule="auto"/>
              <w:ind w:left="244"/>
              <w:rPr>
                <w:sz w:val="28"/>
                <w:szCs w:val="28"/>
              </w:rPr>
            </w:pPr>
            <w:r w:rsidRPr="00A629D0">
              <w:rPr>
                <w:sz w:val="28"/>
                <w:szCs w:val="28"/>
              </w:rPr>
              <w:t xml:space="preserve">Các nhóm khác nhận xét và bổ sung (nếu </w:t>
            </w:r>
            <w:r w:rsidRPr="00A629D0">
              <w:rPr>
                <w:spacing w:val="-4"/>
                <w:sz w:val="28"/>
                <w:szCs w:val="28"/>
              </w:rPr>
              <w:t>có).</w:t>
            </w:r>
          </w:p>
          <w:p w14:paraId="2A859A96" w14:textId="77777777" w:rsidR="00760F0E" w:rsidRPr="00A629D0" w:rsidRDefault="00760F0E" w:rsidP="008011A9">
            <w:pPr>
              <w:pStyle w:val="TableParagraph"/>
              <w:tabs>
                <w:tab w:val="left" w:pos="244"/>
              </w:tabs>
              <w:spacing w:line="288" w:lineRule="auto"/>
              <w:rPr>
                <w:sz w:val="28"/>
                <w:szCs w:val="28"/>
              </w:rPr>
            </w:pPr>
          </w:p>
          <w:p w14:paraId="62882B6E" w14:textId="77777777" w:rsidR="00760F0E" w:rsidRPr="00A629D0" w:rsidRDefault="00760F0E" w:rsidP="00A759A5">
            <w:pPr>
              <w:pStyle w:val="TableParagraph"/>
              <w:numPr>
                <w:ilvl w:val="0"/>
                <w:numId w:val="50"/>
              </w:numPr>
              <w:tabs>
                <w:tab w:val="left" w:pos="244"/>
              </w:tabs>
              <w:spacing w:line="288" w:lineRule="auto"/>
              <w:ind w:left="244"/>
              <w:rPr>
                <w:sz w:val="28"/>
                <w:szCs w:val="28"/>
              </w:rPr>
            </w:pPr>
            <w:r w:rsidRPr="00A629D0">
              <w:rPr>
                <w:sz w:val="28"/>
                <w:szCs w:val="28"/>
              </w:rPr>
              <w:t>HS</w:t>
            </w:r>
            <w:r w:rsidRPr="00A629D0">
              <w:rPr>
                <w:spacing w:val="-2"/>
                <w:sz w:val="28"/>
                <w:szCs w:val="28"/>
              </w:rPr>
              <w:t xml:space="preserve"> </w:t>
            </w:r>
            <w:r w:rsidRPr="00A629D0">
              <w:rPr>
                <w:sz w:val="28"/>
                <w:szCs w:val="28"/>
              </w:rPr>
              <w:t xml:space="preserve">trả lời theo hiểu biết của bản </w:t>
            </w:r>
            <w:r w:rsidRPr="00A629D0">
              <w:rPr>
                <w:spacing w:val="-2"/>
                <w:sz w:val="28"/>
                <w:szCs w:val="28"/>
              </w:rPr>
              <w:t>thân.</w:t>
            </w:r>
          </w:p>
          <w:p w14:paraId="1CF70AFB" w14:textId="77777777" w:rsidR="00760F0E" w:rsidRDefault="00760F0E" w:rsidP="008011A9">
            <w:pPr>
              <w:pStyle w:val="TableParagraph"/>
              <w:spacing w:line="288" w:lineRule="auto"/>
              <w:rPr>
                <w:b/>
                <w:i/>
                <w:sz w:val="28"/>
                <w:szCs w:val="28"/>
              </w:rPr>
            </w:pPr>
          </w:p>
          <w:p w14:paraId="4C6D07DD" w14:textId="77777777" w:rsidR="00760F0E" w:rsidRPr="00A629D0" w:rsidRDefault="00760F0E" w:rsidP="008011A9">
            <w:pPr>
              <w:pStyle w:val="TableParagraph"/>
              <w:spacing w:line="288" w:lineRule="auto"/>
              <w:rPr>
                <w:b/>
                <w:i/>
                <w:sz w:val="28"/>
                <w:szCs w:val="28"/>
              </w:rPr>
            </w:pPr>
          </w:p>
          <w:p w14:paraId="0DD38A78" w14:textId="77777777" w:rsidR="00760F0E" w:rsidRPr="00A629D0" w:rsidRDefault="00760F0E" w:rsidP="008011A9">
            <w:pPr>
              <w:pStyle w:val="TableParagraph"/>
              <w:spacing w:line="288" w:lineRule="auto"/>
              <w:rPr>
                <w:b/>
                <w:i/>
                <w:sz w:val="28"/>
                <w:szCs w:val="28"/>
              </w:rPr>
            </w:pPr>
          </w:p>
          <w:p w14:paraId="0773E7A0" w14:textId="77777777" w:rsidR="00760F0E" w:rsidRPr="00A629D0" w:rsidRDefault="00760F0E" w:rsidP="00A759A5">
            <w:pPr>
              <w:pStyle w:val="TableParagraph"/>
              <w:numPr>
                <w:ilvl w:val="0"/>
                <w:numId w:val="50"/>
              </w:numPr>
              <w:tabs>
                <w:tab w:val="left" w:pos="242"/>
              </w:tabs>
              <w:spacing w:line="288" w:lineRule="auto"/>
              <w:ind w:right="68" w:firstLine="0"/>
              <w:jc w:val="both"/>
              <w:rPr>
                <w:sz w:val="28"/>
                <w:szCs w:val="28"/>
              </w:rPr>
            </w:pPr>
            <w:r w:rsidRPr="00A629D0">
              <w:rPr>
                <w:sz w:val="28"/>
                <w:szCs w:val="28"/>
              </w:rPr>
              <w:t>HS</w:t>
            </w:r>
            <w:r w:rsidRPr="00A629D0">
              <w:rPr>
                <w:spacing w:val="-6"/>
                <w:sz w:val="28"/>
                <w:szCs w:val="28"/>
              </w:rPr>
              <w:t xml:space="preserve"> </w:t>
            </w:r>
            <w:r w:rsidRPr="00A629D0">
              <w:rPr>
                <w:sz w:val="28"/>
                <w:szCs w:val="28"/>
              </w:rPr>
              <w:t>trả</w:t>
            </w:r>
            <w:r w:rsidRPr="00A629D0">
              <w:rPr>
                <w:spacing w:val="-6"/>
                <w:sz w:val="28"/>
                <w:szCs w:val="28"/>
              </w:rPr>
              <w:t xml:space="preserve"> </w:t>
            </w:r>
            <w:r w:rsidRPr="00A629D0">
              <w:rPr>
                <w:sz w:val="28"/>
                <w:szCs w:val="28"/>
              </w:rPr>
              <w:t>lời:</w:t>
            </w:r>
            <w:r w:rsidRPr="00A629D0">
              <w:rPr>
                <w:spacing w:val="-6"/>
                <w:sz w:val="28"/>
                <w:szCs w:val="28"/>
              </w:rPr>
              <w:t xml:space="preserve"> </w:t>
            </w:r>
            <w:r w:rsidRPr="00A629D0">
              <w:rPr>
                <w:sz w:val="28"/>
                <w:szCs w:val="28"/>
              </w:rPr>
              <w:t>Một</w:t>
            </w:r>
            <w:r w:rsidRPr="00A629D0">
              <w:rPr>
                <w:spacing w:val="-6"/>
                <w:sz w:val="28"/>
                <w:szCs w:val="28"/>
              </w:rPr>
              <w:t xml:space="preserve"> </w:t>
            </w:r>
            <w:r w:rsidRPr="00A629D0">
              <w:rPr>
                <w:sz w:val="28"/>
                <w:szCs w:val="28"/>
              </w:rPr>
              <w:t>số</w:t>
            </w:r>
            <w:r w:rsidRPr="00A629D0">
              <w:rPr>
                <w:spacing w:val="-6"/>
                <w:sz w:val="28"/>
                <w:szCs w:val="28"/>
              </w:rPr>
              <w:t xml:space="preserve"> </w:t>
            </w:r>
            <w:r w:rsidRPr="00A629D0">
              <w:rPr>
                <w:sz w:val="28"/>
                <w:szCs w:val="28"/>
              </w:rPr>
              <w:t>quy</w:t>
            </w:r>
            <w:r w:rsidRPr="00A629D0">
              <w:rPr>
                <w:spacing w:val="-6"/>
                <w:sz w:val="28"/>
                <w:szCs w:val="28"/>
              </w:rPr>
              <w:t xml:space="preserve"> </w:t>
            </w:r>
            <w:r w:rsidRPr="00A629D0">
              <w:rPr>
                <w:sz w:val="28"/>
                <w:szCs w:val="28"/>
              </w:rPr>
              <w:t>tắc</w:t>
            </w:r>
            <w:r w:rsidRPr="00A629D0">
              <w:rPr>
                <w:spacing w:val="-6"/>
                <w:sz w:val="28"/>
                <w:szCs w:val="28"/>
              </w:rPr>
              <w:t xml:space="preserve"> </w:t>
            </w:r>
            <w:r w:rsidRPr="00A629D0">
              <w:rPr>
                <w:sz w:val="28"/>
                <w:szCs w:val="28"/>
              </w:rPr>
              <w:t>an</w:t>
            </w:r>
            <w:r w:rsidRPr="00A629D0">
              <w:rPr>
                <w:spacing w:val="-6"/>
                <w:sz w:val="28"/>
                <w:szCs w:val="28"/>
              </w:rPr>
              <w:t xml:space="preserve"> </w:t>
            </w:r>
            <w:r w:rsidRPr="00A629D0">
              <w:rPr>
                <w:sz w:val="28"/>
                <w:szCs w:val="28"/>
              </w:rPr>
              <w:t>toàn</w:t>
            </w:r>
            <w:r w:rsidRPr="00A629D0">
              <w:rPr>
                <w:spacing w:val="-6"/>
                <w:sz w:val="28"/>
                <w:szCs w:val="28"/>
              </w:rPr>
              <w:t xml:space="preserve"> </w:t>
            </w:r>
            <w:r w:rsidRPr="00A629D0">
              <w:rPr>
                <w:sz w:val="28"/>
                <w:szCs w:val="28"/>
              </w:rPr>
              <w:t>điện:</w:t>
            </w:r>
            <w:r w:rsidRPr="00A629D0">
              <w:rPr>
                <w:spacing w:val="-6"/>
                <w:sz w:val="28"/>
                <w:szCs w:val="28"/>
              </w:rPr>
              <w:t xml:space="preserve"> </w:t>
            </w:r>
            <w:r w:rsidRPr="00A629D0">
              <w:rPr>
                <w:sz w:val="28"/>
                <w:szCs w:val="28"/>
              </w:rPr>
              <w:t>không chạm vào dây điện bị hở; không lắp đặt thiết bị điện nơi ẩm ướt; không đến gần các khu vực có cột điện cao thế, trạm biến áp;... Phải báo tin cho người lớn biết ngay khi thấy những sự cố</w:t>
            </w:r>
            <w:r w:rsidRPr="00A629D0">
              <w:rPr>
                <w:spacing w:val="40"/>
                <w:sz w:val="28"/>
                <w:szCs w:val="28"/>
              </w:rPr>
              <w:t xml:space="preserve"> </w:t>
            </w:r>
            <w:r w:rsidRPr="00A629D0">
              <w:rPr>
                <w:sz w:val="28"/>
                <w:szCs w:val="28"/>
              </w:rPr>
              <w:t>về điện.</w:t>
            </w:r>
          </w:p>
          <w:p w14:paraId="0489AA4A" w14:textId="77777777" w:rsidR="00760F0E" w:rsidRPr="00A629D0" w:rsidRDefault="00760F0E" w:rsidP="00A759A5">
            <w:pPr>
              <w:pStyle w:val="TableParagraph"/>
              <w:numPr>
                <w:ilvl w:val="0"/>
                <w:numId w:val="50"/>
              </w:numPr>
              <w:tabs>
                <w:tab w:val="left" w:pos="244"/>
              </w:tabs>
              <w:spacing w:line="288" w:lineRule="auto"/>
              <w:ind w:left="244"/>
              <w:jc w:val="both"/>
              <w:rPr>
                <w:sz w:val="28"/>
                <w:szCs w:val="28"/>
              </w:rPr>
            </w:pPr>
            <w:r w:rsidRPr="00A629D0">
              <w:rPr>
                <w:sz w:val="28"/>
                <w:szCs w:val="28"/>
              </w:rPr>
              <w:t>HS</w:t>
            </w:r>
            <w:r w:rsidRPr="00A629D0">
              <w:rPr>
                <w:spacing w:val="-2"/>
                <w:sz w:val="28"/>
                <w:szCs w:val="28"/>
              </w:rPr>
              <w:t xml:space="preserve"> </w:t>
            </w:r>
            <w:r w:rsidRPr="00A629D0">
              <w:rPr>
                <w:sz w:val="28"/>
                <w:szCs w:val="28"/>
              </w:rPr>
              <w:t xml:space="preserve">trình bày câu trả </w:t>
            </w:r>
            <w:r w:rsidRPr="00A629D0">
              <w:rPr>
                <w:spacing w:val="-4"/>
                <w:sz w:val="28"/>
                <w:szCs w:val="28"/>
              </w:rPr>
              <w:t>lời.</w:t>
            </w:r>
          </w:p>
          <w:p w14:paraId="30567F19" w14:textId="77777777" w:rsidR="00760F0E" w:rsidRPr="00A629D0" w:rsidRDefault="00760F0E" w:rsidP="008011A9">
            <w:pPr>
              <w:pStyle w:val="TableParagraph"/>
              <w:spacing w:line="288" w:lineRule="auto"/>
              <w:rPr>
                <w:b/>
                <w:i/>
                <w:sz w:val="28"/>
                <w:szCs w:val="28"/>
              </w:rPr>
            </w:pPr>
          </w:p>
          <w:p w14:paraId="0156ADFD" w14:textId="77777777" w:rsidR="00760F0E" w:rsidRPr="00A629D0" w:rsidRDefault="00760F0E" w:rsidP="00A759A5">
            <w:pPr>
              <w:pStyle w:val="TableParagraph"/>
              <w:numPr>
                <w:ilvl w:val="0"/>
                <w:numId w:val="50"/>
              </w:numPr>
              <w:tabs>
                <w:tab w:val="left" w:pos="244"/>
              </w:tabs>
              <w:spacing w:line="288" w:lineRule="auto"/>
              <w:ind w:left="244"/>
              <w:rPr>
                <w:sz w:val="28"/>
                <w:szCs w:val="28"/>
              </w:rPr>
            </w:pPr>
            <w:r w:rsidRPr="00A629D0">
              <w:rPr>
                <w:sz w:val="28"/>
                <w:szCs w:val="28"/>
              </w:rPr>
              <w:t>HS</w:t>
            </w:r>
            <w:r w:rsidRPr="00A629D0">
              <w:rPr>
                <w:spacing w:val="-2"/>
                <w:sz w:val="28"/>
                <w:szCs w:val="28"/>
              </w:rPr>
              <w:t xml:space="preserve"> </w:t>
            </w:r>
            <w:r w:rsidRPr="00A629D0">
              <w:rPr>
                <w:sz w:val="28"/>
                <w:szCs w:val="28"/>
              </w:rPr>
              <w:t xml:space="preserve">khác nhận xét và bổ sung (nếu </w:t>
            </w:r>
            <w:r w:rsidRPr="00A629D0">
              <w:rPr>
                <w:spacing w:val="-4"/>
                <w:sz w:val="28"/>
                <w:szCs w:val="28"/>
              </w:rPr>
              <w:t>có).</w:t>
            </w:r>
          </w:p>
          <w:p w14:paraId="755D7675" w14:textId="77777777" w:rsidR="00760F0E" w:rsidRPr="00A629D0" w:rsidRDefault="00760F0E" w:rsidP="008011A9">
            <w:pPr>
              <w:pStyle w:val="TableParagraph"/>
              <w:spacing w:line="288" w:lineRule="auto"/>
              <w:rPr>
                <w:b/>
                <w:i/>
                <w:sz w:val="28"/>
                <w:szCs w:val="28"/>
              </w:rPr>
            </w:pPr>
          </w:p>
          <w:p w14:paraId="1D966583" w14:textId="77777777" w:rsidR="00760F0E" w:rsidRPr="00A629D0" w:rsidRDefault="00760F0E" w:rsidP="008011A9">
            <w:pPr>
              <w:pStyle w:val="TableParagraph"/>
              <w:spacing w:line="288" w:lineRule="auto"/>
              <w:rPr>
                <w:b/>
                <w:i/>
                <w:sz w:val="28"/>
                <w:szCs w:val="28"/>
              </w:rPr>
            </w:pPr>
          </w:p>
          <w:p w14:paraId="2DC10D1C" w14:textId="77777777" w:rsidR="00760F0E" w:rsidRPr="00A629D0" w:rsidRDefault="00760F0E" w:rsidP="008011A9">
            <w:pPr>
              <w:pStyle w:val="TableParagraph"/>
              <w:spacing w:line="288" w:lineRule="auto"/>
              <w:rPr>
                <w:b/>
                <w:i/>
                <w:sz w:val="28"/>
                <w:szCs w:val="28"/>
              </w:rPr>
            </w:pPr>
          </w:p>
          <w:p w14:paraId="6220BFB0" w14:textId="77777777" w:rsidR="00760F0E" w:rsidRPr="00A629D0" w:rsidRDefault="00760F0E" w:rsidP="008011A9">
            <w:pPr>
              <w:pStyle w:val="TableParagraph"/>
              <w:spacing w:line="288" w:lineRule="auto"/>
              <w:rPr>
                <w:b/>
                <w:i/>
                <w:sz w:val="28"/>
                <w:szCs w:val="28"/>
              </w:rPr>
            </w:pPr>
          </w:p>
          <w:p w14:paraId="1D66BEF2" w14:textId="77777777" w:rsidR="00760F0E" w:rsidRPr="00A629D0" w:rsidRDefault="00760F0E" w:rsidP="008011A9">
            <w:pPr>
              <w:pStyle w:val="TableParagraph"/>
              <w:spacing w:line="288" w:lineRule="auto"/>
              <w:rPr>
                <w:b/>
                <w:i/>
                <w:sz w:val="28"/>
                <w:szCs w:val="28"/>
              </w:rPr>
            </w:pPr>
          </w:p>
          <w:p w14:paraId="09B814FF" w14:textId="77777777" w:rsidR="00760F0E" w:rsidRPr="00AE1E39" w:rsidRDefault="00760F0E" w:rsidP="008011A9">
            <w:pPr>
              <w:pStyle w:val="TableParagraph"/>
              <w:spacing w:line="288" w:lineRule="auto"/>
              <w:ind w:left="79"/>
              <w:rPr>
                <w:spacing w:val="-5"/>
                <w:sz w:val="28"/>
                <w:szCs w:val="28"/>
              </w:rPr>
            </w:pPr>
            <w:r w:rsidRPr="00A629D0">
              <w:rPr>
                <w:sz w:val="28"/>
                <w:szCs w:val="28"/>
              </w:rPr>
              <w:t xml:space="preserve">− Các nhóm thực hiện nhiệm </w:t>
            </w:r>
            <w:r w:rsidRPr="00A629D0">
              <w:rPr>
                <w:spacing w:val="-5"/>
                <w:sz w:val="28"/>
                <w:szCs w:val="28"/>
              </w:rPr>
              <w:t>vụ.</w:t>
            </w:r>
          </w:p>
          <w:p w14:paraId="760A2E42" w14:textId="77777777" w:rsidR="00760F0E" w:rsidRPr="00A629D0" w:rsidRDefault="00760F0E" w:rsidP="008011A9">
            <w:pPr>
              <w:pStyle w:val="TableParagraph"/>
              <w:spacing w:line="288" w:lineRule="auto"/>
              <w:ind w:left="79"/>
              <w:rPr>
                <w:sz w:val="28"/>
                <w:szCs w:val="28"/>
              </w:rPr>
            </w:pPr>
            <w:r w:rsidRPr="00A629D0">
              <w:rPr>
                <w:sz w:val="28"/>
                <w:szCs w:val="28"/>
              </w:rPr>
              <w:t>−</w:t>
            </w:r>
            <w:r w:rsidRPr="00A629D0">
              <w:rPr>
                <w:spacing w:val="-1"/>
                <w:sz w:val="28"/>
                <w:szCs w:val="28"/>
              </w:rPr>
              <w:t xml:space="preserve"> </w:t>
            </w:r>
            <w:r w:rsidRPr="00A629D0">
              <w:rPr>
                <w:sz w:val="28"/>
                <w:szCs w:val="28"/>
              </w:rPr>
              <w:t>HS</w:t>
            </w:r>
            <w:r w:rsidRPr="00A629D0">
              <w:rPr>
                <w:spacing w:val="-1"/>
                <w:sz w:val="28"/>
                <w:szCs w:val="28"/>
              </w:rPr>
              <w:t xml:space="preserve"> </w:t>
            </w:r>
            <w:r w:rsidRPr="00A629D0">
              <w:rPr>
                <w:sz w:val="28"/>
                <w:szCs w:val="28"/>
              </w:rPr>
              <w:t xml:space="preserve">trả lời theo hiểu biết của bản </w:t>
            </w:r>
            <w:r w:rsidRPr="00A629D0">
              <w:rPr>
                <w:spacing w:val="-2"/>
                <w:sz w:val="28"/>
                <w:szCs w:val="28"/>
              </w:rPr>
              <w:t>thân.</w:t>
            </w:r>
          </w:p>
          <w:p w14:paraId="7F9D9FF2" w14:textId="77777777" w:rsidR="00760F0E" w:rsidRDefault="00760F0E" w:rsidP="008011A9">
            <w:pPr>
              <w:pStyle w:val="TableParagraph"/>
              <w:spacing w:line="288" w:lineRule="auto"/>
              <w:rPr>
                <w:b/>
                <w:i/>
                <w:sz w:val="28"/>
                <w:szCs w:val="28"/>
              </w:rPr>
            </w:pPr>
          </w:p>
          <w:p w14:paraId="5D0DFE6C" w14:textId="77777777" w:rsidR="00760F0E" w:rsidRPr="00A629D0" w:rsidRDefault="00760F0E" w:rsidP="008011A9">
            <w:pPr>
              <w:pStyle w:val="TableParagraph"/>
              <w:spacing w:line="288" w:lineRule="auto"/>
              <w:rPr>
                <w:b/>
                <w:i/>
                <w:sz w:val="28"/>
                <w:szCs w:val="28"/>
              </w:rPr>
            </w:pPr>
          </w:p>
          <w:p w14:paraId="7CE66AA5" w14:textId="77777777" w:rsidR="00760F0E" w:rsidRPr="00A629D0" w:rsidRDefault="00760F0E" w:rsidP="00A759A5">
            <w:pPr>
              <w:pStyle w:val="TableParagraph"/>
              <w:numPr>
                <w:ilvl w:val="0"/>
                <w:numId w:val="50"/>
              </w:numPr>
              <w:tabs>
                <w:tab w:val="left" w:pos="244"/>
              </w:tabs>
              <w:spacing w:line="288" w:lineRule="auto"/>
              <w:ind w:left="244"/>
              <w:rPr>
                <w:sz w:val="28"/>
                <w:szCs w:val="28"/>
              </w:rPr>
            </w:pPr>
            <w:r w:rsidRPr="00A629D0">
              <w:rPr>
                <w:sz w:val="28"/>
                <w:szCs w:val="28"/>
              </w:rPr>
              <w:t xml:space="preserve">Các nhóm treo bảng nhóm lên </w:t>
            </w:r>
            <w:r w:rsidRPr="00A629D0">
              <w:rPr>
                <w:spacing w:val="-2"/>
                <w:sz w:val="28"/>
                <w:szCs w:val="28"/>
              </w:rPr>
              <w:t>bảng.</w:t>
            </w:r>
          </w:p>
          <w:p w14:paraId="2E962DFC" w14:textId="77777777" w:rsidR="00760F0E" w:rsidRPr="00A629D0" w:rsidRDefault="00760F0E" w:rsidP="00A759A5">
            <w:pPr>
              <w:pStyle w:val="TableParagraph"/>
              <w:numPr>
                <w:ilvl w:val="0"/>
                <w:numId w:val="50"/>
              </w:numPr>
              <w:tabs>
                <w:tab w:val="left" w:pos="244"/>
              </w:tabs>
              <w:spacing w:line="288" w:lineRule="auto"/>
              <w:ind w:left="244"/>
              <w:rPr>
                <w:sz w:val="28"/>
                <w:szCs w:val="28"/>
              </w:rPr>
            </w:pPr>
            <w:r w:rsidRPr="00A629D0">
              <w:rPr>
                <w:sz w:val="28"/>
                <w:szCs w:val="28"/>
              </w:rPr>
              <w:t>Đại</w:t>
            </w:r>
            <w:r w:rsidRPr="00A629D0">
              <w:rPr>
                <w:spacing w:val="-2"/>
                <w:sz w:val="28"/>
                <w:szCs w:val="28"/>
              </w:rPr>
              <w:t xml:space="preserve"> </w:t>
            </w:r>
            <w:r w:rsidRPr="00A629D0">
              <w:rPr>
                <w:sz w:val="28"/>
                <w:szCs w:val="28"/>
              </w:rPr>
              <w:t xml:space="preserve">diện hai nhóm trình </w:t>
            </w:r>
            <w:r w:rsidRPr="00A629D0">
              <w:rPr>
                <w:spacing w:val="-4"/>
                <w:sz w:val="28"/>
                <w:szCs w:val="28"/>
              </w:rPr>
              <w:t>bày.</w:t>
            </w:r>
          </w:p>
          <w:p w14:paraId="526EE1B4" w14:textId="77777777" w:rsidR="00760F0E" w:rsidRDefault="00760F0E" w:rsidP="008011A9">
            <w:pPr>
              <w:pStyle w:val="TableParagraph"/>
              <w:spacing w:line="288" w:lineRule="auto"/>
              <w:rPr>
                <w:b/>
                <w:i/>
                <w:sz w:val="28"/>
                <w:szCs w:val="28"/>
              </w:rPr>
            </w:pPr>
          </w:p>
          <w:p w14:paraId="02D5A956" w14:textId="77777777" w:rsidR="00760F0E" w:rsidRPr="00A629D0" w:rsidRDefault="00760F0E" w:rsidP="008011A9">
            <w:pPr>
              <w:pStyle w:val="TableParagraph"/>
              <w:spacing w:line="288" w:lineRule="auto"/>
              <w:rPr>
                <w:b/>
                <w:i/>
                <w:sz w:val="28"/>
                <w:szCs w:val="28"/>
              </w:rPr>
            </w:pPr>
          </w:p>
          <w:p w14:paraId="59CDEDC8" w14:textId="77777777" w:rsidR="00760F0E" w:rsidRPr="00E157B1" w:rsidRDefault="00760F0E" w:rsidP="008011A9">
            <w:pPr>
              <w:spacing w:line="288" w:lineRule="auto"/>
              <w:jc w:val="both"/>
              <w:rPr>
                <w:rFonts w:eastAsia="Calibri"/>
                <w:szCs w:val="28"/>
                <w:lang w:val="vi-VN"/>
              </w:rPr>
            </w:pPr>
            <w:r>
              <w:rPr>
                <w:szCs w:val="28"/>
                <w:lang w:val="vi-VN"/>
              </w:rPr>
              <w:t xml:space="preserve">- </w:t>
            </w:r>
            <w:r w:rsidRPr="00A629D0">
              <w:rPr>
                <w:szCs w:val="28"/>
              </w:rPr>
              <w:t xml:space="preserve">Các nhóm khác nhận xét và bổ sung (nếu </w:t>
            </w:r>
            <w:r w:rsidRPr="00A629D0">
              <w:rPr>
                <w:spacing w:val="-4"/>
                <w:szCs w:val="28"/>
              </w:rPr>
              <w:t>có).</w:t>
            </w:r>
          </w:p>
        </w:tc>
      </w:tr>
      <w:tr w:rsidR="00760F0E" w:rsidRPr="00E157B1" w14:paraId="39DCC6C5" w14:textId="77777777" w:rsidTr="00B222C3">
        <w:tc>
          <w:tcPr>
            <w:tcW w:w="9351" w:type="dxa"/>
            <w:gridSpan w:val="2"/>
            <w:tcBorders>
              <w:top w:val="dashed" w:sz="4" w:space="0" w:color="auto"/>
              <w:bottom w:val="dashed" w:sz="4" w:space="0" w:color="auto"/>
            </w:tcBorders>
          </w:tcPr>
          <w:p w14:paraId="32852FAF" w14:textId="77777777" w:rsidR="00760F0E" w:rsidRPr="00C23B91" w:rsidRDefault="00760F0E" w:rsidP="008011A9">
            <w:pPr>
              <w:spacing w:line="288" w:lineRule="auto"/>
              <w:jc w:val="both"/>
              <w:rPr>
                <w:rFonts w:eastAsia="Calibri"/>
                <w:i/>
                <w:iCs/>
                <w:szCs w:val="28"/>
              </w:rPr>
            </w:pPr>
            <w:r w:rsidRPr="00C23B91">
              <w:rPr>
                <w:rFonts w:eastAsia="Calibri"/>
                <w:b/>
                <w:i/>
                <w:iCs/>
                <w:noProof/>
                <w:szCs w:val="28"/>
              </w:rPr>
              <w:lastRenderedPageBreak/>
              <mc:AlternateContent>
                <mc:Choice Requires="wpg">
                  <w:drawing>
                    <wp:anchor distT="0" distB="0" distL="0" distR="0" simplePos="0" relativeHeight="251661312" behindDoc="0" locked="0" layoutInCell="1" allowOverlap="1" wp14:anchorId="617788CF" wp14:editId="41C853ED">
                      <wp:simplePos x="0" y="0"/>
                      <wp:positionH relativeFrom="page">
                        <wp:posOffset>0</wp:posOffset>
                      </wp:positionH>
                      <wp:positionV relativeFrom="page">
                        <wp:posOffset>8568001</wp:posOffset>
                      </wp:positionV>
                      <wp:extent cx="1004569" cy="1188085"/>
                      <wp:effectExtent l="0" t="0" r="0" b="0"/>
                      <wp:wrapNone/>
                      <wp:docPr id="445" name="Group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4569" cy="1188085"/>
                                <a:chOff x="0" y="0"/>
                                <a:chExt cx="1004569" cy="1188085"/>
                              </a:xfrm>
                            </wpg:grpSpPr>
                            <wps:wsp>
                              <wps:cNvPr id="446" name="Graphic 446"/>
                              <wps:cNvSpPr/>
                              <wps:spPr>
                                <a:xfrm>
                                  <a:off x="0" y="0"/>
                                  <a:ext cx="1004569" cy="1188085"/>
                                </a:xfrm>
                                <a:custGeom>
                                  <a:avLst/>
                                  <a:gdLst/>
                                  <a:ahLst/>
                                  <a:cxnLst/>
                                  <a:rect l="l" t="t" r="r" b="b"/>
                                  <a:pathLst>
                                    <a:path w="1004569" h="1188085">
                                      <a:moveTo>
                                        <a:pt x="0" y="0"/>
                                      </a:moveTo>
                                      <a:lnTo>
                                        <a:pt x="0" y="1187996"/>
                                      </a:lnTo>
                                      <a:lnTo>
                                        <a:pt x="1004404" y="1187996"/>
                                      </a:lnTo>
                                      <a:lnTo>
                                        <a:pt x="693940" y="1089021"/>
                                      </a:lnTo>
                                      <a:lnTo>
                                        <a:pt x="514891" y="1014987"/>
                                      </a:lnTo>
                                      <a:lnTo>
                                        <a:pt x="399252" y="928956"/>
                                      </a:lnTo>
                                      <a:lnTo>
                                        <a:pt x="279019" y="793991"/>
                                      </a:lnTo>
                                      <a:lnTo>
                                        <a:pt x="153742" y="573323"/>
                                      </a:lnTo>
                                      <a:lnTo>
                                        <a:pt x="66905" y="311123"/>
                                      </a:lnTo>
                                      <a:lnTo>
                                        <a:pt x="16370" y="91858"/>
                                      </a:lnTo>
                                      <a:lnTo>
                                        <a:pt x="0" y="0"/>
                                      </a:lnTo>
                                      <a:close/>
                                    </a:path>
                                  </a:pathLst>
                                </a:custGeom>
                                <a:solidFill>
                                  <a:srgbClr val="E6E6E6"/>
                                </a:solidFill>
                              </wps:spPr>
                              <wps:bodyPr wrap="square" lIns="0" tIns="0" rIns="0" bIns="0" rtlCol="0">
                                <a:prstTxWarp prst="textNoShape">
                                  <a:avLst/>
                                </a:prstTxWarp>
                                <a:noAutofit/>
                              </wps:bodyPr>
                            </wps:wsp>
                            <wps:wsp>
                              <wps:cNvPr id="447" name="Graphic 447"/>
                              <wps:cNvSpPr/>
                              <wps:spPr>
                                <a:xfrm>
                                  <a:off x="471595" y="460804"/>
                                  <a:ext cx="327660" cy="327660"/>
                                </a:xfrm>
                                <a:custGeom>
                                  <a:avLst/>
                                  <a:gdLst/>
                                  <a:ahLst/>
                                  <a:cxnLst/>
                                  <a:rect l="l" t="t" r="r" b="b"/>
                                  <a:pathLst>
                                    <a:path w="327660" h="327660">
                                      <a:moveTo>
                                        <a:pt x="163804" y="0"/>
                                      </a:moveTo>
                                      <a:lnTo>
                                        <a:pt x="120260" y="5850"/>
                                      </a:lnTo>
                                      <a:lnTo>
                                        <a:pt x="81131" y="22361"/>
                                      </a:lnTo>
                                      <a:lnTo>
                                        <a:pt x="47979" y="47972"/>
                                      </a:lnTo>
                                      <a:lnTo>
                                        <a:pt x="22365" y="81121"/>
                                      </a:lnTo>
                                      <a:lnTo>
                                        <a:pt x="5851" y="120248"/>
                                      </a:lnTo>
                                      <a:lnTo>
                                        <a:pt x="0" y="163791"/>
                                      </a:lnTo>
                                      <a:lnTo>
                                        <a:pt x="5851" y="207336"/>
                                      </a:lnTo>
                                      <a:lnTo>
                                        <a:pt x="22365" y="246465"/>
                                      </a:lnTo>
                                      <a:lnTo>
                                        <a:pt x="47979" y="279617"/>
                                      </a:lnTo>
                                      <a:lnTo>
                                        <a:pt x="81131" y="305231"/>
                                      </a:lnTo>
                                      <a:lnTo>
                                        <a:pt x="120260" y="321744"/>
                                      </a:lnTo>
                                      <a:lnTo>
                                        <a:pt x="163804" y="327596"/>
                                      </a:lnTo>
                                      <a:lnTo>
                                        <a:pt x="207348" y="321744"/>
                                      </a:lnTo>
                                      <a:lnTo>
                                        <a:pt x="246477" y="305231"/>
                                      </a:lnTo>
                                      <a:lnTo>
                                        <a:pt x="279630" y="279617"/>
                                      </a:lnTo>
                                      <a:lnTo>
                                        <a:pt x="305244" y="246465"/>
                                      </a:lnTo>
                                      <a:lnTo>
                                        <a:pt x="317023" y="218554"/>
                                      </a:lnTo>
                                      <a:lnTo>
                                        <a:pt x="119507" y="218554"/>
                                      </a:lnTo>
                                      <a:lnTo>
                                        <a:pt x="106150" y="215873"/>
                                      </a:lnTo>
                                      <a:lnTo>
                                        <a:pt x="95426" y="208321"/>
                                      </a:lnTo>
                                      <a:lnTo>
                                        <a:pt x="88290" y="196630"/>
                                      </a:lnTo>
                                      <a:lnTo>
                                        <a:pt x="85819" y="182232"/>
                                      </a:lnTo>
                                      <a:lnTo>
                                        <a:pt x="85747" y="181254"/>
                                      </a:lnTo>
                                      <a:lnTo>
                                        <a:pt x="89761" y="157714"/>
                                      </a:lnTo>
                                      <a:lnTo>
                                        <a:pt x="100595" y="138757"/>
                                      </a:lnTo>
                                      <a:lnTo>
                                        <a:pt x="116169" y="125433"/>
                                      </a:lnTo>
                                      <a:lnTo>
                                        <a:pt x="134454" y="118516"/>
                                      </a:lnTo>
                                      <a:lnTo>
                                        <a:pt x="321026" y="118516"/>
                                      </a:lnTo>
                                      <a:lnTo>
                                        <a:pt x="305244" y="81121"/>
                                      </a:lnTo>
                                      <a:lnTo>
                                        <a:pt x="279630" y="47972"/>
                                      </a:lnTo>
                                      <a:lnTo>
                                        <a:pt x="246477" y="22361"/>
                                      </a:lnTo>
                                      <a:lnTo>
                                        <a:pt x="207348" y="5850"/>
                                      </a:lnTo>
                                      <a:lnTo>
                                        <a:pt x="163804" y="0"/>
                                      </a:lnTo>
                                      <a:close/>
                                    </a:path>
                                    <a:path w="327660" h="327660">
                                      <a:moveTo>
                                        <a:pt x="171702" y="157226"/>
                                      </a:moveTo>
                                      <a:lnTo>
                                        <a:pt x="122720" y="157226"/>
                                      </a:lnTo>
                                      <a:lnTo>
                                        <a:pt x="134640" y="159293"/>
                                      </a:lnTo>
                                      <a:lnTo>
                                        <a:pt x="144111" y="165276"/>
                                      </a:lnTo>
                                      <a:lnTo>
                                        <a:pt x="150361" y="174847"/>
                                      </a:lnTo>
                                      <a:lnTo>
                                        <a:pt x="152615" y="187680"/>
                                      </a:lnTo>
                                      <a:lnTo>
                                        <a:pt x="150114" y="199930"/>
                                      </a:lnTo>
                                      <a:lnTo>
                                        <a:pt x="143186" y="209718"/>
                                      </a:lnTo>
                                      <a:lnTo>
                                        <a:pt x="132695" y="216205"/>
                                      </a:lnTo>
                                      <a:lnTo>
                                        <a:pt x="119507" y="218554"/>
                                      </a:lnTo>
                                      <a:lnTo>
                                        <a:pt x="199275" y="218554"/>
                                      </a:lnTo>
                                      <a:lnTo>
                                        <a:pt x="185705" y="216498"/>
                                      </a:lnTo>
                                      <a:lnTo>
                                        <a:pt x="175055" y="210800"/>
                                      </a:lnTo>
                                      <a:lnTo>
                                        <a:pt x="168098" y="202170"/>
                                      </a:lnTo>
                                      <a:lnTo>
                                        <a:pt x="165608" y="191312"/>
                                      </a:lnTo>
                                      <a:lnTo>
                                        <a:pt x="166931" y="182577"/>
                                      </a:lnTo>
                                      <a:lnTo>
                                        <a:pt x="167011" y="182232"/>
                                      </a:lnTo>
                                      <a:lnTo>
                                        <a:pt x="170759" y="174915"/>
                                      </a:lnTo>
                                      <a:lnTo>
                                        <a:pt x="176511" y="169329"/>
                                      </a:lnTo>
                                      <a:lnTo>
                                        <a:pt x="183769" y="165747"/>
                                      </a:lnTo>
                                      <a:lnTo>
                                        <a:pt x="183769" y="165608"/>
                                      </a:lnTo>
                                      <a:lnTo>
                                        <a:pt x="177203" y="163512"/>
                                      </a:lnTo>
                                      <a:lnTo>
                                        <a:pt x="171702" y="157226"/>
                                      </a:lnTo>
                                      <a:close/>
                                    </a:path>
                                    <a:path w="327660" h="327660">
                                      <a:moveTo>
                                        <a:pt x="321843" y="120891"/>
                                      </a:moveTo>
                                      <a:lnTo>
                                        <a:pt x="199275" y="120891"/>
                                      </a:lnTo>
                                      <a:lnTo>
                                        <a:pt x="211124" y="122648"/>
                                      </a:lnTo>
                                      <a:lnTo>
                                        <a:pt x="220300" y="127615"/>
                                      </a:lnTo>
                                      <a:lnTo>
                                        <a:pt x="226229" y="135335"/>
                                      </a:lnTo>
                                      <a:lnTo>
                                        <a:pt x="228333" y="145351"/>
                                      </a:lnTo>
                                      <a:lnTo>
                                        <a:pt x="228333" y="155689"/>
                                      </a:lnTo>
                                      <a:lnTo>
                                        <a:pt x="221348" y="163512"/>
                                      </a:lnTo>
                                      <a:lnTo>
                                        <a:pt x="214782" y="165608"/>
                                      </a:lnTo>
                                      <a:lnTo>
                                        <a:pt x="214782" y="165747"/>
                                      </a:lnTo>
                                      <a:lnTo>
                                        <a:pt x="222082" y="169329"/>
                                      </a:lnTo>
                                      <a:lnTo>
                                        <a:pt x="227845" y="174847"/>
                                      </a:lnTo>
                                      <a:lnTo>
                                        <a:pt x="231687" y="182232"/>
                                      </a:lnTo>
                                      <a:lnTo>
                                        <a:pt x="233083" y="191312"/>
                                      </a:lnTo>
                                      <a:lnTo>
                                        <a:pt x="230452" y="202582"/>
                                      </a:lnTo>
                                      <a:lnTo>
                                        <a:pt x="223251" y="211167"/>
                                      </a:lnTo>
                                      <a:lnTo>
                                        <a:pt x="212514" y="216635"/>
                                      </a:lnTo>
                                      <a:lnTo>
                                        <a:pt x="199275" y="218554"/>
                                      </a:lnTo>
                                      <a:lnTo>
                                        <a:pt x="317023" y="218554"/>
                                      </a:lnTo>
                                      <a:lnTo>
                                        <a:pt x="321757" y="207336"/>
                                      </a:lnTo>
                                      <a:lnTo>
                                        <a:pt x="327609" y="163791"/>
                                      </a:lnTo>
                                      <a:lnTo>
                                        <a:pt x="321843" y="120891"/>
                                      </a:lnTo>
                                      <a:close/>
                                    </a:path>
                                    <a:path w="327660" h="327660">
                                      <a:moveTo>
                                        <a:pt x="199275" y="171615"/>
                                      </a:moveTo>
                                      <a:lnTo>
                                        <a:pt x="190330" y="172964"/>
                                      </a:lnTo>
                                      <a:lnTo>
                                        <a:pt x="183454" y="176749"/>
                                      </a:lnTo>
                                      <a:lnTo>
                                        <a:pt x="179041" y="182577"/>
                                      </a:lnTo>
                                      <a:lnTo>
                                        <a:pt x="177482" y="190055"/>
                                      </a:lnTo>
                                      <a:lnTo>
                                        <a:pt x="179178" y="197210"/>
                                      </a:lnTo>
                                      <a:lnTo>
                                        <a:pt x="183821" y="202872"/>
                                      </a:lnTo>
                                      <a:lnTo>
                                        <a:pt x="190743" y="206596"/>
                                      </a:lnTo>
                                      <a:lnTo>
                                        <a:pt x="199275" y="207937"/>
                                      </a:lnTo>
                                      <a:lnTo>
                                        <a:pt x="208199" y="206478"/>
                                      </a:lnTo>
                                      <a:lnTo>
                                        <a:pt x="215026" y="202558"/>
                                      </a:lnTo>
                                      <a:lnTo>
                                        <a:pt x="219392" y="196857"/>
                                      </a:lnTo>
                                      <a:lnTo>
                                        <a:pt x="220929" y="190055"/>
                                      </a:lnTo>
                                      <a:lnTo>
                                        <a:pt x="219372" y="182577"/>
                                      </a:lnTo>
                                      <a:lnTo>
                                        <a:pt x="214974" y="176749"/>
                                      </a:lnTo>
                                      <a:lnTo>
                                        <a:pt x="208140" y="172964"/>
                                      </a:lnTo>
                                      <a:lnTo>
                                        <a:pt x="199275" y="171615"/>
                                      </a:lnTo>
                                      <a:close/>
                                    </a:path>
                                    <a:path w="327660" h="327660">
                                      <a:moveTo>
                                        <a:pt x="120065" y="168122"/>
                                      </a:moveTo>
                                      <a:lnTo>
                                        <a:pt x="112596" y="169211"/>
                                      </a:lnTo>
                                      <a:lnTo>
                                        <a:pt x="106200" y="172121"/>
                                      </a:lnTo>
                                      <a:lnTo>
                                        <a:pt x="101009" y="176314"/>
                                      </a:lnTo>
                                      <a:lnTo>
                                        <a:pt x="97155" y="181254"/>
                                      </a:lnTo>
                                      <a:lnTo>
                                        <a:pt x="97209" y="182577"/>
                                      </a:lnTo>
                                      <a:lnTo>
                                        <a:pt x="98798" y="192548"/>
                                      </a:lnTo>
                                      <a:lnTo>
                                        <a:pt x="103389" y="200533"/>
                                      </a:lnTo>
                                      <a:lnTo>
                                        <a:pt x="110415" y="205688"/>
                                      </a:lnTo>
                                      <a:lnTo>
                                        <a:pt x="119367" y="207518"/>
                                      </a:lnTo>
                                      <a:lnTo>
                                        <a:pt x="128150" y="205928"/>
                                      </a:lnTo>
                                      <a:lnTo>
                                        <a:pt x="134943" y="201615"/>
                                      </a:lnTo>
                                      <a:lnTo>
                                        <a:pt x="139326" y="195259"/>
                                      </a:lnTo>
                                      <a:lnTo>
                                        <a:pt x="140881" y="187540"/>
                                      </a:lnTo>
                                      <a:lnTo>
                                        <a:pt x="139416" y="179556"/>
                                      </a:lnTo>
                                      <a:lnTo>
                                        <a:pt x="135240" y="173431"/>
                                      </a:lnTo>
                                      <a:lnTo>
                                        <a:pt x="128681" y="169506"/>
                                      </a:lnTo>
                                      <a:lnTo>
                                        <a:pt x="120065" y="168122"/>
                                      </a:lnTo>
                                      <a:close/>
                                    </a:path>
                                    <a:path w="327660" h="327660">
                                      <a:moveTo>
                                        <a:pt x="321026" y="118516"/>
                                      </a:moveTo>
                                      <a:lnTo>
                                        <a:pt x="134454" y="118516"/>
                                      </a:lnTo>
                                      <a:lnTo>
                                        <a:pt x="137947" y="128574"/>
                                      </a:lnTo>
                                      <a:lnTo>
                                        <a:pt x="125219" y="133261"/>
                                      </a:lnTo>
                                      <a:lnTo>
                                        <a:pt x="113971" y="140922"/>
                                      </a:lnTo>
                                      <a:lnTo>
                                        <a:pt x="105002" y="151702"/>
                                      </a:lnTo>
                                      <a:lnTo>
                                        <a:pt x="99110" y="165747"/>
                                      </a:lnTo>
                                      <a:lnTo>
                                        <a:pt x="99250" y="165747"/>
                                      </a:lnTo>
                                      <a:lnTo>
                                        <a:pt x="105117" y="160439"/>
                                      </a:lnTo>
                                      <a:lnTo>
                                        <a:pt x="113639" y="157226"/>
                                      </a:lnTo>
                                      <a:lnTo>
                                        <a:pt x="171702" y="157226"/>
                                      </a:lnTo>
                                      <a:lnTo>
                                        <a:pt x="170357" y="155689"/>
                                      </a:lnTo>
                                      <a:lnTo>
                                        <a:pt x="170357" y="145351"/>
                                      </a:lnTo>
                                      <a:lnTo>
                                        <a:pt x="172558" y="135041"/>
                                      </a:lnTo>
                                      <a:lnTo>
                                        <a:pt x="178635" y="127354"/>
                                      </a:lnTo>
                                      <a:lnTo>
                                        <a:pt x="187802" y="122550"/>
                                      </a:lnTo>
                                      <a:lnTo>
                                        <a:pt x="199275" y="120891"/>
                                      </a:lnTo>
                                      <a:lnTo>
                                        <a:pt x="321843" y="120891"/>
                                      </a:lnTo>
                                      <a:lnTo>
                                        <a:pt x="321757" y="120248"/>
                                      </a:lnTo>
                                      <a:lnTo>
                                        <a:pt x="321026" y="118516"/>
                                      </a:lnTo>
                                      <a:close/>
                                    </a:path>
                                    <a:path w="327660" h="327660">
                                      <a:moveTo>
                                        <a:pt x="209473" y="131368"/>
                                      </a:moveTo>
                                      <a:lnTo>
                                        <a:pt x="188658" y="131368"/>
                                      </a:lnTo>
                                      <a:lnTo>
                                        <a:pt x="181673" y="138214"/>
                                      </a:lnTo>
                                      <a:lnTo>
                                        <a:pt x="181673" y="154990"/>
                                      </a:lnTo>
                                      <a:lnTo>
                                        <a:pt x="188937" y="160718"/>
                                      </a:lnTo>
                                      <a:lnTo>
                                        <a:pt x="209753" y="160718"/>
                                      </a:lnTo>
                                      <a:lnTo>
                                        <a:pt x="217157" y="154990"/>
                                      </a:lnTo>
                                      <a:lnTo>
                                        <a:pt x="217157" y="137515"/>
                                      </a:lnTo>
                                      <a:lnTo>
                                        <a:pt x="209473" y="131368"/>
                                      </a:lnTo>
                                      <a:close/>
                                    </a:path>
                                  </a:pathLst>
                                </a:custGeom>
                                <a:solidFill>
                                  <a:srgbClr val="939393"/>
                                </a:solidFill>
                              </wps:spPr>
                              <wps:bodyPr wrap="square" lIns="0" tIns="0" rIns="0" bIns="0" rtlCol="0">
                                <a:prstTxWarp prst="textNoShape">
                                  <a:avLst/>
                                </a:prstTxWarp>
                                <a:noAutofit/>
                              </wps:bodyPr>
                            </wps:wsp>
                            <pic:pic xmlns:pic="http://schemas.openxmlformats.org/drawingml/2006/picture">
                              <pic:nvPicPr>
                                <pic:cNvPr id="448" name="Image 448"/>
                                <pic:cNvPicPr/>
                              </pic:nvPicPr>
                              <pic:blipFill>
                                <a:blip r:embed="rId10" cstate="print"/>
                                <a:stretch>
                                  <a:fillRect/>
                                </a:stretch>
                              </pic:blipFill>
                              <pic:spPr>
                                <a:xfrm>
                                  <a:off x="557341" y="579323"/>
                                  <a:ext cx="147335" cy="100037"/>
                                </a:xfrm>
                                <a:prstGeom prst="rect">
                                  <a:avLst/>
                                </a:prstGeom>
                              </pic:spPr>
                            </pic:pic>
                            <wps:wsp>
                              <wps:cNvPr id="449" name="Graphic 449"/>
                              <wps:cNvSpPr/>
                              <wps:spPr>
                                <a:xfrm>
                                  <a:off x="469901" y="441699"/>
                                  <a:ext cx="494030" cy="355600"/>
                                </a:xfrm>
                                <a:custGeom>
                                  <a:avLst/>
                                  <a:gdLst/>
                                  <a:ahLst/>
                                  <a:cxnLst/>
                                  <a:rect l="l" t="t" r="r" b="b"/>
                                  <a:pathLst>
                                    <a:path w="494030" h="355600">
                                      <a:moveTo>
                                        <a:pt x="0" y="355600"/>
                                      </a:moveTo>
                                      <a:lnTo>
                                        <a:pt x="0" y="0"/>
                                      </a:lnTo>
                                      <a:lnTo>
                                        <a:pt x="493774" y="0"/>
                                      </a:lnTo>
                                      <a:lnTo>
                                        <a:pt x="493774" y="355600"/>
                                      </a:lnTo>
                                      <a:lnTo>
                                        <a:pt x="0" y="355600"/>
                                      </a:lnTo>
                                      <a:close/>
                                    </a:path>
                                  </a:pathLst>
                                </a:custGeom>
                                <a:solidFill>
                                  <a:srgbClr val="FFFFFF">
                                    <a:alpha val="75000"/>
                                  </a:srgbClr>
                                </a:solidFill>
                              </wps:spPr>
                              <wps:bodyPr wrap="square" lIns="0" tIns="0" rIns="0" bIns="0" rtlCol="0">
                                <a:prstTxWarp prst="textNoShape">
                                  <a:avLst/>
                                </a:prstTxWarp>
                                <a:noAutofit/>
                              </wps:bodyPr>
                            </wps:wsp>
                          </wpg:wgp>
                        </a:graphicData>
                      </a:graphic>
                    </wp:anchor>
                  </w:drawing>
                </mc:Choice>
                <mc:Fallback>
                  <w:pict>
                    <v:group id="Group 445" o:spid="_x0000_s1026" style="position:absolute;margin-left:0;margin-top:674.65pt;width:79.1pt;height:93.55pt;z-index:251661312;mso-wrap-distance-left:0;mso-wrap-distance-right:0;mso-position-horizontal-relative:page;mso-position-vertical-relative:page" coordsize="10045,11880"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wuRET7QkAAB0qAAAOAAAAZHJzL2Uyb0RvYy54bWzUWtmO28YSfQ9w/0HQ ezy9sDfB4+Aijg0DQWIkDu4zh6IWRBJ5Sc7iv8/pjdRIVrecCQzEAw+pYalYfbrqVHV3vf7hab+b PdRdv20Ot3P6isxn9aFqltvD+nb+x6d33+v5rB/Kw7LcNYf6dv657uc/vPnPd68f20XNmk2zW9bd DEoO/eKxvZ1vhqFd3Nz01abel/2rpq0PeLhqun054GO3vll25SO073c3jBB589h0y7Zrqrrv8de3 /uH8jdO/WtXV8Otq1dfDbHc7h22D+92533f2982b1+Vi3ZXtZlsFM8q/YcW+3B7w0lHV23IoZ/fd 9kzVflt1Td+shldVs79pVqttVbsxYDSUnIzmfdfct24s68Xjuh1hArQnOP1ttdUvDx+72XZ5Oy8K MZ8dyj0myb13Zv8AeB7b9QJS77v29/Zj58eI25+b6s8ej29On9vP60n4adXt7Zcw1NmTw/3ziHv9 NMwq/JESUghp5rMKzyjVmmj36nJRbTB9Z9+rNj9lvnlTLvyLnXmjOY8tvKyfgOxfBuTvm7Kt3fz0 FqIRSDkB6R2rKKSH0slZHB2w/aIPkL4EpXGsgOu+H97XjQO8fPi5H7x7L+NduYl31dMh3nYIEhse Oxcew3yG8OjmM4THnQ+Pthzs9+ws2tvZ49GMbaYJs8/3zUP9qXGSw8m0wczp6e5wLoWJV8Y4oCAb JeK1dfqspxSkmM+8o2TlpeGmQNxbcaINYdQO6aJ6QQttaBCnhdEqKc6NYYI5ccO0EWnbmTKEwslh i4JZeE/KFCq4KrxuoThnPCktpSEIX6jmlNKMMJVceUwM1UInFXs5x5NHqFW7pq+99dYjHKKjl0Du 2A/7ZrddvtvudtYr+m599+Oumz2UcLifpP0Jrz8SQ8zGyLB3d83yM0LrESR9O+//f1929Xy2+3BA 8FpGjzddvLmLN92w+7FxvO8csuuHT0//K7t21uL2dj6Afn5pYgyXixgwsN8KeFn7zUPz3/uhWW1t NDnbvEXhA/jEkuQ3IRZ1TizOQ+3rQUB5YikUFcY7SiGJRiRhTOUiEjFnSkqAank43PtZjvx0PLER LyS9f55goiXgl3Br7ZwIJNCB5HYM1u+ji04iJ8zBCLNDg6jQIkpHmXj1ajWl3LMAY1ym47RQRvmg tncsGUxWmwcfb8hRkRaBiGB4cU2Q2rDOkApGHsZFwCkx9OLg49WDMBnLClnAbu8JUShevfCEAlhO 0jRtTvByIhiQTmmm07xxRlXhPPaIip7bAQyiQ8BtRCabMKAAaB1t5nVbGBQi0MZG3m6LA/f+dgUk ViGGZnVfgTanioDjnTQYXGQwoUYQbze7QppIivDwuoVW6bxjRMFQ7Vizicb8JKdSa2a8ZmqkBSc1 70hMIVlSDVdMB5YWqvAjpJqyDB7aKMS0tZkKpWgGPEIiYVKulUh7NqWS2jrW6oYZPA0e5Sixx1pG 0HQ8Al0wmNeNacxJTw6V55ojX72CxKYwyLPjUYRlWfcodk9d46zemCrRKxOFsiETJ50BR+97l7MF Uyz4qlCTfGSbeA1piAOTKG2YyUx7UaBG87ZIgYybjAMEo01BzqVUoeHmqaihgiF8vbRWUp8CeWK3 IBT+73QbYzIRSQtOdQx2o2g6J1HOZKg0GJUM1WnS7q/jKNTdyo/yGkYDO4TiGJagqE9bogQRUTcq pAyCgBgKLYLIU/CxtG4pUHQFvFFipEmNoqgPZQgoEFSV0a0wmWHms4QJS5EdvbQqDFwmOTtKiqgb NjGTltZcRRKUjpiTup9JW3iS0gph6TMf6ELkELwQ9TEKXkwr4GRdBHOQAMfq6yKtTI6LumaSjwbF a6jA7FIuhCcoKFMEMgADb/W5BxkuPaXQxzCPTpoLznPSmiOZOelCAPfkJDE2SQshddpdGEMeDEGR n1JGC6UDkftoSrnLc2lbIySlAeGoO+vmjCltt8xsrs8TM8pcid0EJ52vZxjnKKe8tMkSBePYPvOY gIQEhpAeJWdxFQAHkxlMUMeEFAHyxPwkddPJv68g5q8rY231j/LLImiriszqxZYFJPh3fl10KY5j PL6YKI6AoQpFYoTxMlEQuEBwLmZkpkjVfCwklQSfpycJ+1DFmCmyeUXBuUPAGRTD0fIITbyGSggr UBUznELFmrZEc401g59SpjOrZ2qICmTLiMyt7Y4Qh7sYnnFzgtWGdxfoBsUk7WYoysZlDxOZLTRG sdsXEZQoRtK6GUEFGUI/i7fVDdgCreTmEnRoVEgoeT8BGdJY1aq8D06h/8zDo3+8PITscU/gW4lV XmS5iyEE5sL630EjDUP9kmJFSlCjjgGX25yhOKuJ7KIkz6whUSuHivKK1Sn2kKLmfNGHDepQfVLs RGcKBApKQS720UaQ89OAUJBEqIMJkng6Iij8EJnE61YitzZgetxjwPKaZXTzwoxxf8Sd0bPiNa7F kLnDtBsBF0iPsiBaRy5UAu6edBIcJmDd7VxKGZQ2GWns6USX4lg8paWZhldHdxUko/tCMEQsXhxt l3YbLkbbV+1lUOxUxg0bZjdvMtAI8JyHBichmQ1Z7N0i4Lx0AS6NPBGhidfgLkSQcWPA7RGkHACH NkhpnlKyKxsQYthIo1csgwhWWKE+lKTgGbelXELEGXLF9kRmGXSCiCI81FmgrVz1DshG6fzKgCqX LZ3dXNgqJIU2KglbcDpppnhmWw+nhzrOJMNrMqF8lK7yK7FcffgcwaNK1e5eZ2j5UqRFnS8OZeST Atu4HnQ4TmTbi6GstURJcyYfDYrXEEAaS4ioHdVcJpSPpEVhsB2cdACtbeHmLJEkt+OEcSoRLLlC GlXK6OZZS7D2GKU58lu6Cr6EeETubErtkWM8ZL/6+BRVJX4CgP/u49N2Wy3wPzS44O6sLyPfCIRv Dff2aNg3E+2v0rEvuz/v2+/RiwP8t3fb3Xb47PqK0NVhjTo8fNxWtuvFfjhu8UB8+F6ZD/tyXaNX xkVVlLLfsY59puJut23jWbi9D8ai4+KkoecL4/XNQm+b6n5fHwbf/dTVO9jdHPrNtu3RubGo93c1 mnm6D0ukwAqdVwP6edpuexiso+AAfujqocKJfblY4Uz+N/R++AgcHzijJzvtEC50qQg0JoSFpMAK y3cdTIfJ2Kmx+0q+qYcQMi7B4mGyPWW33SrhPN72oQD2s4N439DizPKGuFvY9c2O3ZFpY2NU7Odx +fn6Y3cJqvM1CTb/8cFPRjx2R32Lvbtw7I6cO246R6S+2bF7tMQeu3tDvnTs7kugIODd51Iy8aJp mi9A8mFZerXgs5dHXo1Xn5m+YGUU+GcI+J375112125K39WC84Nx/kK7i+uP+XcztOujQw+iG0ro l7RNjsefcX/c1fnmLwAAAP//AwBQSwMEFAAGAAgAAAAhAKomDr68AAAAIQEAABkAAABkcnMvX3Jl bHMvZTJvRG9jLnhtbC5yZWxzhI9BasMwEEX3hdxBzD6WnUUoxbI3oeBtSA4wSGNZxBoJSS317SPI JoFAl/M//z2mH//8Kn4pZRdYQde0IIh1MI6tguvle/8JIhdkg2tgUrBRhnHYffRnWrHUUV5czKJS OCtYSolfUma9kMfchEhcmzkkj6WeycqI+oaW5KFtjzI9M2B4YYrJKEiT6UBctljN/7PDPDtNp6B/ PHF5o5DOV3cFYrJUFHgyDh9h10S2IIdevjw23AEAAP//AwBQSwMEFAAGAAgAAAAhANemjy/gAAAA CgEAAA8AAABkcnMvZG93bnJldi54bWxMj0FLw0AQhe+C/2EZwZvdpGlLjdmUUtRTEWwF8TbNTpPQ 7GzIbpP037s56W1m3uPN97LNaBrRU+dqywriWQSCuLC65lLB1/HtaQ3CeWSNjWVScCMHm/z+LsNU 24E/qT/4UoQQdikqqLxvUyldUZFBN7MtcdDOtjPow9qVUnc4hHDTyHkUraTBmsOHClvaVVRcDlej 4H3AYZvEr/3+ct7dfo7Lj+99TEo9PozbFxCeRv9nhgk/oEMemE72ytqJRkEo4sM1WTwnICZ9uZ6D OE1DslqAzDP5v0L+CwAA//8DAFBLAwQKAAAAAAAAACEAYGYCOlgFAABYBQAAFAAAAGRycy9tZWRp YS9pbWFnZTEucG5niVBORw0KGgoAAAANSUhEUgAAAB8AAAAVCAYAAAC+NTVfAAAABmJLR0QA/wD/ AP+gvaeTAAAACXBIWXMAAA7EAAAOxAGVKw4bAAAE+ElEQVRIiZVVbUyTVxR+3rYpvAQKHWWgSEC+ 6hBGomAcKiyoxULjJKBZIGySMCdZs0BgW/hhE/eDqCNEo5nOGb4CMRtE4ih1EImyRZfAmjhkpNA0 Eje2Cq98SkvtS89+6F0KUtCbPMmb9zzPOfeee865HBHB11paWvK/efPmB01NTccPHz78U3l5+WWf ZK81Pj4e8/DhwxSr1ZrA87wzMTFxLDU19Q+VSiWsIBLRK1haWvKrqqqqCwkJmQFAACgjI+PeWlxv 2Gy22KKiojaO4zxMx8DzvKOmpqZ2dnY2mPFfcSAIQui+fft+YSJ/f3/nsWPHfuju7s5dL/CTJ0/e 3rJly18AKCEhYUyn03V5Izg4eBYAZWVl3XW73bJXgo+OjibGx8dbWeDi4uJWQRBCNzoxESE/P/8G ANq9e/dv3qdjsFqt8du3bx8GQLW1tTUrgk9OToaFhoYKACgoKGi+o6Oj4HWCEhFEUZQGBgYuACCz 2bzDF6+tra0IAO3du/fXFcFPnDjxHQCSSCTLJpNJ+7qBiQgjIyPvsGw9ePAgdaPgPM87iAgSABga Gnr32rVrZQBQV1dXrdVqb71OVbPlcDgC3oTvdDp5AJAQEVdRUXHe4/FIkpOThysqKs6/iSMAkMlk IvsWBEHlizc1NRUGAFKpdBkAYDabd+Blyi5duvRZS0tLyf79+29HR0ePx8TEPMrKyrqr1+svrlft Ho+HO3ny5GW8rJfr169/ODY2luCNM2fOfCWRSJYBUENDQykRAY2NjccBkFwud2k0mh6s6k9v5Ofn 37Db7eFrbcDtdssMBsPp6OjocV/6nTt3/t7c3PwR08iGh4eTAeD58+fy3t5eDQAcOHDg9q5duwYU CsW8xWLZZjQadYIgqDo7O/OfPXsW2NPTk8Nx3IrRKIqizOVy+a2XdrvdHuF0Onki4jiOI+Tk5PzM dqZWqy1rVev09LSS9TEAamxsPO5tdzqd/gcPHuxl9tzc3O7W1tbigYGB9P7+/swrV658mpSU9Cez V1ZW1hMRwKZSbGys7enTp2/5ute5uTlFVFTUYwCk1WpN3rZz58594Wtj3tdSWlrawHh37tx5HwEB AYsAqL6+vnKjfi4vL/8WAEVGRv7tXWwRERH/AqCCgoKO9fQOh4PftGnTPwBIp9N1SZKSkkYAwGaz xfm6K7bi4uJsADAxMRHpcrn8gBetZbfbI1itrKfned65Z8+ee8CL2SJJTk4eBoDBwcF0IuLWE1ss lm0AsHXr1kd+fn4uAFhYWAhi9uXlZelGB2Ax5ufnFWhqavoYL++hq6tLt96rpVKppgDQ0aNHf/RO O/uv0Wh6PB4P58vHzMxMCONqtVoTRFGUpqenDwCgzZs3T9y/f/+91SK73R6enZ3dxzbZ19eX7W0v KSlpYTaDwXBaFEXpWgWbl5dnZLz6+vpKEBHMZvMOmUzmBkBSqVQsKipqu3DhwudXr179RK/XX1Qq ldNMVF1d/c1arej9FKekpAzV1dVVGY3GvPb29kKDwXA6PDzczuyHDh265Xa7Zf87GBwcTFOr1RZG WA25XO46derU1y6XS75WSkdHRxMzMzP7fekZCgsL29l7v8LB4uJiwNmzZ788cuRIZ1RU1GOlUjmd mZnZr9frL1osFvVGrejxeDiTyaQtLi5uTUtLG1QoFHNhYWGTGRkZ98rKyr5fPcD+A66ylXrn0TIf AAAAAElFTkSuQmCCUEsBAi0AFAAGAAgAAAAhALGCZ7YKAQAAEwIAABMAAAAAAAAAAAAAAAAAAAAA AFtDb250ZW50X1R5cGVzXS54bWxQSwECLQAUAAYACAAAACEAOP0h/9YAAACUAQAACwAAAAAAAAAA AAAAAAA7AQAAX3JlbHMvLnJlbHNQSwECLQAUAAYACAAAACEA8LkRE+0JAAAdKgAADgAAAAAAAAAA AAAAAAA6AgAAZHJzL2Uyb0RvYy54bWxQSwECLQAUAAYACAAAACEAqiYOvrwAAAAhAQAAGQAAAAAA AAAAAAAAAABTDAAAZHJzL19yZWxzL2Uyb0RvYy54bWwucmVsc1BLAQItABQABgAIAAAAIQDXpo8v 4AAAAAoBAAAPAAAAAAAAAAAAAAAAAEYNAABkcnMvZG93bnJldi54bWxQSwECLQAKAAAAAAAAACEA YGYCOlgFAABYBQAAFAAAAAAAAAAAAAAAAABTDgAAZHJzL21lZGlhL2ltYWdlMS5wbmdQSwUGAAAA AAYABgB8AQAA3RMAAAAA ">
                      <v:shape id="Graphic 446" o:spid="_x0000_s1027" style="position:absolute;width:10045;height:11880;visibility:visible;mso-wrap-style:square;v-text-anchor:top" coordsize="1004569,118808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Z4nbsEA AADcAAAADwAAAGRycy9kb3ducmV2LnhtbESPS4vCQBCE7wv+h6GFva0TNQSJjiIRH1df9ybTJsFM T8iMMbu/fkcQPBZV9RW1WPWmFh21rrKsYDyKQBDnVldcKLictz8zEM4ja6wtk4JfcrBaDr4WmGr7 5CN1J1+IAGGXooLS+yaV0uUlGXQj2xAH72Zbgz7ItpC6xWeAm1pOoiiRBisOCyU2lJWU308Po0D3 my7eJUm2Jz+9Fn/HfSZjVup72K/nIDz1/hN+tw9aQRwn8DoTjoBc/gMAAP//AwBQSwECLQAUAAYA CAAAACEA8PeKu/0AAADiAQAAEwAAAAAAAAAAAAAAAAAAAAAAW0NvbnRlbnRfVHlwZXNdLnhtbFBL AQItABQABgAIAAAAIQAx3V9h0gAAAI8BAAALAAAAAAAAAAAAAAAAAC4BAABfcmVscy8ucmVsc1BL AQItABQABgAIAAAAIQAzLwWeQQAAADkAAAAQAAAAAAAAAAAAAAAAACkCAABkcnMvc2hhcGV4bWwu eG1sUEsBAi0AFAAGAAgAAAAhAFWeJ27BAAAA3AAAAA8AAAAAAAAAAAAAAAAAmAIAAGRycy9kb3du cmV2LnhtbFBLBQYAAAAABAAEAPUAAACGAwAAAAA= " path="m,l,1187996r1004404,l693940,1089021,514891,1014987,399252,928956,279019,793991,153742,573323,66905,311123,16370,91858,,xe" fillcolor="#e6e6e6" stroked="f">
                        <v:path arrowok="t"/>
                      </v:shape>
                      <v:shape id="Graphic 447" o:spid="_x0000_s1028" style="position:absolute;left:4715;top:4608;width:3277;height:3276;visibility:visible;mso-wrap-style:square;v-text-anchor:top" coordsize="327660,32766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3vzLHMYA AADcAAAADwAAAGRycy9kb3ducmV2LnhtbESPQWvCQBSE70L/w/IK3uqmoq1GV6lWwUspjYIeH9ln Nph9G7JbE/vru4WCx2FmvmHmy85W4kqNLx0reB4kIIhzp0suFBz226cJCB+QNVaOScGNPCwXD705 ptq1/EXXLBQiQtinqMCEUKdS+tyQRT9wNXH0zq6xGKJsCqkbbCPcVnKYJC/SYslxwWBNa0P5Jfu2 Co4/k8vu9DmlfHM7Ze/jrWk/Vkap/mP3NgMRqAv38H97pxWMRq/wdyYeAbn4BQAA//8DAFBLAQIt ABQABgAIAAAAIQDw94q7/QAAAOIBAAATAAAAAAAAAAAAAAAAAAAAAABbQ29udGVudF9UeXBlc10u eG1sUEsBAi0AFAAGAAgAAAAhADHdX2HSAAAAjwEAAAsAAAAAAAAAAAAAAAAALgEAAF9yZWxzLy5y ZWxzUEsBAi0AFAAGAAgAAAAhADMvBZ5BAAAAOQAAABAAAAAAAAAAAAAAAAAAKQIAAGRycy9zaGFw ZXhtbC54bWxQSwECLQAUAAYACAAAACEA3vzLHMYAAADcAAAADwAAAAAAAAAAAAAAAACYAgAAZHJz L2Rvd25yZXYueG1sUEsFBgAAAAAEAAQA9QAAAIsDAAAAAA== " path="m163804,l120260,5850,81131,22361,47979,47972,22365,81121,5851,120248,,163791r5851,43545l22365,246465r25614,33152l81131,305231r39129,16513l163804,327596r43544,-5852l246477,305231r33153,-25614l305244,246465r11779,-27911l119507,218554r-13357,-2681l95426,208321,88290,196630,85819,182232r-72,-978l89761,157714r10834,-18957l116169,125433r18285,-6917l321026,118516,305244,81121,279630,47972,246477,22361,207348,5850,163804,xem171702,157226r-48982,l134640,159293r9471,5983l150361,174847r2254,12833l150114,199930r-6928,9788l132695,216205r-13188,2349l199275,218554r-13570,-2056l175055,210800r-6957,-8630l165608,191312r1323,-8735l167011,182232r3748,-7317l176511,169329r7258,-3582l183769,165608r-6566,-2096l171702,157226xem321843,120891r-122568,l211124,122648r9176,4967l226229,135335r2104,10016l228333,155689r-6985,7823l214782,165608r,139l222082,169329r5763,5518l231687,182232r1396,9080l230452,202582r-7201,8585l212514,216635r-13239,1919l317023,218554r4734,-11218l327609,163791r-5766,-42900xem199275,171615r-8945,1349l183454,176749r-4413,5828l177482,190055r1696,7155l183821,202872r6922,3724l199275,207937r8924,-1459l215026,202558r4366,-5701l220929,190055r-1557,-7478l214974,176749r-6834,-3785l199275,171615xem120065,168122r-7469,1089l106200,172121r-5191,4193l97155,181254r54,1323l98798,192548r4591,7985l110415,205688r8952,1830l128150,205928r6793,-4313l139326,195259r1555,-7719l139416,179556r-4176,-6125l128681,169506r-8616,-1384xem321026,118516r-186572,l137947,128574r-12728,4687l113971,140922r-8969,10780l99110,165747r140,l105117,160439r8522,-3213l171702,157226r-1345,-1537l170357,145351r2201,-10310l178635,127354r9167,-4804l199275,120891r122568,l321757,120248r-731,-1732xem209473,131368r-20815,l181673,138214r,16776l188937,160718r20816,l217157,154990r,-17475l209473,131368xe" fillcolor="#939393"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48" o:spid="_x0000_s1029" type="#_x0000_t75" style="position:absolute;left:5573;top:5793;width:1473;height:100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IUVfsHBAAAA3AAAAA8AAABkcnMvZG93bnJldi54bWxET02LwjAQvS/4H8II3tZEKa5Uo6gguMIe quJ5aMa22kxqE7X7781hYY+P9z1fdrYWT2p95VjDaKhAEOfOVFxoOB23n1MQPiAbrB2Thl/ysFz0 PuaYGvfijJ6HUIgYwj5FDWUITSqlz0uy6IeuIY7cxbUWQ4RtIU2LrxhuazlWaiItVhwbSmxoU1J+ OzyshonafN+b/Ks+J/ufLHucOsXXtdaDfreagQjUhX/xn3tnNCRJXBvPxCMgF28AAAD//wMAUEsB Ai0AFAAGAAgAAAAhAASrOV4AAQAA5gEAABMAAAAAAAAAAAAAAAAAAAAAAFtDb250ZW50X1R5cGVz XS54bWxQSwECLQAUAAYACAAAACEACMMYpNQAAACTAQAACwAAAAAAAAAAAAAAAAAxAQAAX3JlbHMv LnJlbHNQSwECLQAUAAYACAAAACEAMy8FnkEAAAA5AAAAEgAAAAAAAAAAAAAAAAAuAgAAZHJzL3Bp Y3R1cmV4bWwueG1sUEsBAi0AFAAGAAgAAAAhAIUVfsHBAAAA3AAAAA8AAAAAAAAAAAAAAAAAnwIA AGRycy9kb3ducmV2LnhtbFBLBQYAAAAABAAEAPcAAACNAwAAAAA= ">
                        <v:imagedata r:id="rId11" o:title=""/>
                      </v:shape>
                      <v:shape id="Graphic 449" o:spid="_x0000_s1030" style="position:absolute;left:4699;top:4416;width:4940;height:3556;visibility:visible;mso-wrap-style:square;v-text-anchor:top" coordsize="494030,3556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GhLzsQA AADcAAAADwAAAGRycy9kb3ducmV2LnhtbESPQYvCMBSE74L/ITxhL6Kpi4hWo4ggyIqHuh48Pptn W2xeShNr119vBGGPw8x8wyxWrSlFQ7UrLCsYDSMQxKnVBWcKTr/bwRSE88gaS8uk4I8crJbdzgJj bR+cUHP0mQgQdjEqyL2vYildmpNBN7QVcfCutjbog6wzqWt8BLgp5XcUTaTBgsNCjhVtckpvx7tR 8JxYm/T3h+Rnek2y82EvT3hplPrqtes5CE+t/w9/2jutYDyewftMOAJy+QIAAP//AwBQSwECLQAU AAYACAAAACEA8PeKu/0AAADiAQAAEwAAAAAAAAAAAAAAAAAAAAAAW0NvbnRlbnRfVHlwZXNdLnht bFBLAQItABQABgAIAAAAIQAx3V9h0gAAAI8BAAALAAAAAAAAAAAAAAAAAC4BAABfcmVscy8ucmVs c1BLAQItABQABgAIAAAAIQAzLwWeQQAAADkAAAAQAAAAAAAAAAAAAAAAACkCAABkcnMvc2hhcGV4 bWwueG1sUEsBAi0AFAAGAAgAAAAhAJRoS87EAAAA3AAAAA8AAAAAAAAAAAAAAAAAmAIAAGRycy9k b3ducmV2LnhtbFBLBQYAAAAABAAEAPUAAACJAwAAAAA= " path="m,355600l,,493774,r,355600l,355600xe" stroked="f">
                        <v:fill opacity="49087f"/>
                        <v:path arrowok="t"/>
                      </v:shape>
                      <w10:wrap anchorx="page" anchory="page"/>
                    </v:group>
                  </w:pict>
                </mc:Fallback>
              </mc:AlternateContent>
            </w:r>
            <w:r w:rsidRPr="00C23B91">
              <w:rPr>
                <w:rFonts w:eastAsia="Calibri"/>
                <w:b/>
                <w:i/>
                <w:iCs/>
                <w:szCs w:val="28"/>
              </w:rPr>
              <w:t>Hoạt động 2</w:t>
            </w:r>
            <w:r w:rsidRPr="00C23B91">
              <w:rPr>
                <w:rFonts w:eastAsia="Calibri"/>
                <w:b/>
                <w:iCs/>
                <w:szCs w:val="28"/>
              </w:rPr>
              <w:t>:</w:t>
            </w:r>
            <w:r w:rsidRPr="00C23B91">
              <w:rPr>
                <w:rFonts w:eastAsia="Calibri"/>
                <w:iCs/>
                <w:szCs w:val="28"/>
              </w:rPr>
              <w:t xml:space="preserve"> Tìm hiểu những việc cần làm để tiết kiệm điện ở trường và ở gia đình (5 phút)</w:t>
            </w:r>
          </w:p>
          <w:p w14:paraId="3A8318C7" w14:textId="77777777" w:rsidR="00760F0E" w:rsidRPr="00C23B91" w:rsidRDefault="00760F0E" w:rsidP="008011A9">
            <w:pPr>
              <w:spacing w:line="288" w:lineRule="auto"/>
              <w:jc w:val="both"/>
              <w:rPr>
                <w:rFonts w:eastAsia="Calibri"/>
                <w:szCs w:val="28"/>
              </w:rPr>
            </w:pPr>
            <w:r>
              <w:rPr>
                <w:rFonts w:eastAsia="Calibri"/>
                <w:b/>
                <w:i/>
                <w:szCs w:val="28"/>
                <w:lang w:val="vi-VN"/>
              </w:rPr>
              <w:t xml:space="preserve">a, </w:t>
            </w:r>
            <w:r w:rsidRPr="00C23B91">
              <w:rPr>
                <w:rFonts w:eastAsia="Calibri"/>
                <w:b/>
                <w:i/>
                <w:szCs w:val="28"/>
              </w:rPr>
              <w:t xml:space="preserve">Mục tiêu: </w:t>
            </w:r>
            <w:r w:rsidRPr="00C23B91">
              <w:rPr>
                <w:rFonts w:eastAsia="Calibri"/>
                <w:szCs w:val="28"/>
              </w:rPr>
              <w:t>HS nêu được một số việc cần làm để tiết kiệm điện ở trường và ở gia đình.</w:t>
            </w:r>
          </w:p>
          <w:p w14:paraId="525A59B7" w14:textId="77777777" w:rsidR="00760F0E" w:rsidRPr="00C23B91" w:rsidRDefault="00760F0E" w:rsidP="008011A9">
            <w:pPr>
              <w:spacing w:line="288" w:lineRule="auto"/>
              <w:jc w:val="both"/>
              <w:rPr>
                <w:rFonts w:eastAsia="Calibri"/>
                <w:szCs w:val="28"/>
              </w:rPr>
            </w:pPr>
            <w:r>
              <w:rPr>
                <w:rFonts w:eastAsia="Calibri"/>
                <w:b/>
                <w:i/>
                <w:szCs w:val="28"/>
                <w:lang w:val="vi-VN"/>
              </w:rPr>
              <w:t xml:space="preserve">b, </w:t>
            </w:r>
            <w:r w:rsidRPr="00C23B91">
              <w:rPr>
                <w:rFonts w:eastAsia="Calibri"/>
                <w:b/>
                <w:i/>
                <w:szCs w:val="28"/>
              </w:rPr>
              <w:t xml:space="preserve">Phương pháp và kĩ thuật dạy học: </w:t>
            </w:r>
            <w:r w:rsidRPr="00C23B91">
              <w:rPr>
                <w:rFonts w:eastAsia="Calibri"/>
                <w:szCs w:val="28"/>
              </w:rPr>
              <w:t>Phương pháp dạy học hợp tác, phương pháp trực quan, phương pháp vấn đáp.</w:t>
            </w:r>
          </w:p>
          <w:p w14:paraId="6F30AFFF" w14:textId="77777777" w:rsidR="00760F0E" w:rsidRPr="00C23B91" w:rsidRDefault="00760F0E" w:rsidP="008011A9">
            <w:pPr>
              <w:spacing w:line="288" w:lineRule="auto"/>
              <w:jc w:val="both"/>
              <w:rPr>
                <w:rFonts w:eastAsia="Calibri"/>
                <w:i/>
                <w:iCs/>
                <w:szCs w:val="28"/>
              </w:rPr>
            </w:pPr>
            <w:r>
              <w:rPr>
                <w:rFonts w:eastAsia="Calibri"/>
                <w:i/>
                <w:iCs/>
                <w:szCs w:val="28"/>
                <w:lang w:val="vi-VN"/>
              </w:rPr>
              <w:t xml:space="preserve">c, </w:t>
            </w:r>
            <w:r w:rsidRPr="00C23B91">
              <w:rPr>
                <w:rFonts w:eastAsia="Calibri"/>
                <w:i/>
                <w:iCs/>
                <w:szCs w:val="28"/>
              </w:rPr>
              <w:t>Tiến trình tổ chức hoạt động:</w:t>
            </w:r>
          </w:p>
        </w:tc>
      </w:tr>
      <w:tr w:rsidR="00760F0E" w:rsidRPr="00E157B1" w14:paraId="6E2E3F44" w14:textId="77777777" w:rsidTr="00E157B1">
        <w:tc>
          <w:tcPr>
            <w:tcW w:w="4531" w:type="dxa"/>
            <w:tcBorders>
              <w:top w:val="dashed" w:sz="4" w:space="0" w:color="auto"/>
              <w:bottom w:val="dashed" w:sz="4" w:space="0" w:color="auto"/>
            </w:tcBorders>
          </w:tcPr>
          <w:p w14:paraId="65C2343A" w14:textId="77777777" w:rsidR="00760F0E" w:rsidRPr="00A629D0" w:rsidRDefault="00760F0E" w:rsidP="00A759A5">
            <w:pPr>
              <w:pStyle w:val="TableParagraph"/>
              <w:numPr>
                <w:ilvl w:val="0"/>
                <w:numId w:val="49"/>
              </w:numPr>
              <w:tabs>
                <w:tab w:val="left" w:pos="278"/>
              </w:tabs>
              <w:spacing w:line="288" w:lineRule="auto"/>
              <w:ind w:right="68" w:firstLine="0"/>
              <w:jc w:val="both"/>
              <w:rPr>
                <w:sz w:val="28"/>
                <w:szCs w:val="28"/>
              </w:rPr>
            </w:pPr>
            <w:r w:rsidRPr="00A629D0">
              <w:rPr>
                <w:sz w:val="28"/>
                <w:szCs w:val="28"/>
              </w:rPr>
              <w:t>GV tổ chức cho HS quan sát các hình 8, 9 (SGK trang 36) và yêu cầu HS thảo luận nhóm để thực hiện nhiệm vụ:</w:t>
            </w:r>
          </w:p>
          <w:p w14:paraId="665A8BE8" w14:textId="77777777" w:rsidR="00760F0E" w:rsidRPr="00A629D0" w:rsidRDefault="00760F0E" w:rsidP="008011A9">
            <w:pPr>
              <w:pStyle w:val="TableParagraph"/>
              <w:spacing w:line="288" w:lineRule="auto"/>
              <w:ind w:left="79" w:right="68"/>
              <w:jc w:val="both"/>
              <w:rPr>
                <w:sz w:val="28"/>
                <w:szCs w:val="28"/>
              </w:rPr>
            </w:pPr>
            <w:r w:rsidRPr="00A629D0">
              <w:rPr>
                <w:sz w:val="28"/>
                <w:szCs w:val="28"/>
              </w:rPr>
              <w:t>+</w:t>
            </w:r>
            <w:r w:rsidRPr="00A629D0">
              <w:rPr>
                <w:spacing w:val="-10"/>
                <w:sz w:val="28"/>
                <w:szCs w:val="28"/>
              </w:rPr>
              <w:t xml:space="preserve"> </w:t>
            </w:r>
            <w:r w:rsidRPr="00A629D0">
              <w:rPr>
                <w:sz w:val="28"/>
                <w:szCs w:val="28"/>
              </w:rPr>
              <w:t>Cần</w:t>
            </w:r>
            <w:r w:rsidRPr="00A629D0">
              <w:rPr>
                <w:spacing w:val="-10"/>
                <w:sz w:val="28"/>
                <w:szCs w:val="28"/>
              </w:rPr>
              <w:t xml:space="preserve"> </w:t>
            </w:r>
            <w:r w:rsidRPr="00A629D0">
              <w:rPr>
                <w:sz w:val="28"/>
                <w:szCs w:val="28"/>
              </w:rPr>
              <w:t>làm</w:t>
            </w:r>
            <w:r w:rsidRPr="00A629D0">
              <w:rPr>
                <w:spacing w:val="-10"/>
                <w:sz w:val="28"/>
                <w:szCs w:val="28"/>
              </w:rPr>
              <w:t xml:space="preserve"> </w:t>
            </w:r>
            <w:r w:rsidRPr="00A629D0">
              <w:rPr>
                <w:sz w:val="28"/>
                <w:szCs w:val="28"/>
              </w:rPr>
              <w:t>gì</w:t>
            </w:r>
            <w:r w:rsidRPr="00A629D0">
              <w:rPr>
                <w:spacing w:val="-10"/>
                <w:sz w:val="28"/>
                <w:szCs w:val="28"/>
              </w:rPr>
              <w:t xml:space="preserve"> </w:t>
            </w:r>
            <w:r w:rsidRPr="00A629D0">
              <w:rPr>
                <w:sz w:val="28"/>
                <w:szCs w:val="28"/>
              </w:rPr>
              <w:t>để</w:t>
            </w:r>
            <w:r w:rsidRPr="00A629D0">
              <w:rPr>
                <w:spacing w:val="-10"/>
                <w:sz w:val="28"/>
                <w:szCs w:val="28"/>
              </w:rPr>
              <w:t xml:space="preserve"> </w:t>
            </w:r>
            <w:r w:rsidRPr="00A629D0">
              <w:rPr>
                <w:sz w:val="28"/>
                <w:szCs w:val="28"/>
              </w:rPr>
              <w:t>tiết</w:t>
            </w:r>
            <w:r w:rsidRPr="00A629D0">
              <w:rPr>
                <w:spacing w:val="-10"/>
                <w:sz w:val="28"/>
                <w:szCs w:val="28"/>
              </w:rPr>
              <w:t xml:space="preserve"> </w:t>
            </w:r>
            <w:r w:rsidRPr="00A629D0">
              <w:rPr>
                <w:sz w:val="28"/>
                <w:szCs w:val="28"/>
              </w:rPr>
              <w:t>kiệm</w:t>
            </w:r>
            <w:r w:rsidRPr="00A629D0">
              <w:rPr>
                <w:spacing w:val="-10"/>
                <w:sz w:val="28"/>
                <w:szCs w:val="28"/>
              </w:rPr>
              <w:t xml:space="preserve"> </w:t>
            </w:r>
            <w:r w:rsidRPr="00A629D0">
              <w:rPr>
                <w:sz w:val="28"/>
                <w:szCs w:val="28"/>
              </w:rPr>
              <w:t>điện</w:t>
            </w:r>
            <w:r w:rsidRPr="00A629D0">
              <w:rPr>
                <w:spacing w:val="-10"/>
                <w:sz w:val="28"/>
                <w:szCs w:val="28"/>
              </w:rPr>
              <w:t xml:space="preserve"> </w:t>
            </w:r>
            <w:r w:rsidRPr="00A629D0">
              <w:rPr>
                <w:sz w:val="28"/>
                <w:szCs w:val="28"/>
              </w:rPr>
              <w:t>trong</w:t>
            </w:r>
            <w:r w:rsidRPr="00A629D0">
              <w:rPr>
                <w:spacing w:val="-10"/>
                <w:sz w:val="28"/>
                <w:szCs w:val="28"/>
              </w:rPr>
              <w:t xml:space="preserve"> </w:t>
            </w:r>
            <w:r w:rsidRPr="00A629D0">
              <w:rPr>
                <w:sz w:val="28"/>
                <w:szCs w:val="28"/>
              </w:rPr>
              <w:t>từng</w:t>
            </w:r>
            <w:r w:rsidRPr="00A629D0">
              <w:rPr>
                <w:spacing w:val="-10"/>
                <w:sz w:val="28"/>
                <w:szCs w:val="28"/>
              </w:rPr>
              <w:t xml:space="preserve"> </w:t>
            </w:r>
            <w:r w:rsidRPr="00A629D0">
              <w:rPr>
                <w:sz w:val="28"/>
                <w:szCs w:val="28"/>
              </w:rPr>
              <w:t>trường hợp ở các hình 8, 9.</w:t>
            </w:r>
          </w:p>
          <w:p w14:paraId="3AB62045" w14:textId="77777777" w:rsidR="00760F0E" w:rsidRPr="00A629D0" w:rsidRDefault="00760F0E" w:rsidP="008011A9">
            <w:pPr>
              <w:pStyle w:val="TableParagraph"/>
              <w:spacing w:line="288" w:lineRule="auto"/>
              <w:rPr>
                <w:b/>
                <w:i/>
                <w:sz w:val="28"/>
                <w:szCs w:val="28"/>
              </w:rPr>
            </w:pPr>
          </w:p>
          <w:p w14:paraId="7800BA80" w14:textId="77777777" w:rsidR="00760F0E" w:rsidRPr="00A629D0" w:rsidRDefault="00760F0E" w:rsidP="008011A9">
            <w:pPr>
              <w:pStyle w:val="TableParagraph"/>
              <w:spacing w:line="288" w:lineRule="auto"/>
              <w:rPr>
                <w:b/>
                <w:i/>
                <w:sz w:val="28"/>
                <w:szCs w:val="28"/>
              </w:rPr>
            </w:pPr>
          </w:p>
          <w:p w14:paraId="4EFFAC9F" w14:textId="77777777" w:rsidR="00760F0E" w:rsidRPr="00A629D0" w:rsidRDefault="00760F0E" w:rsidP="008011A9">
            <w:pPr>
              <w:pStyle w:val="TableParagraph"/>
              <w:spacing w:line="288" w:lineRule="auto"/>
              <w:ind w:left="79" w:right="68"/>
              <w:jc w:val="both"/>
              <w:rPr>
                <w:sz w:val="28"/>
                <w:szCs w:val="28"/>
              </w:rPr>
            </w:pPr>
            <w:r w:rsidRPr="00A629D0">
              <w:rPr>
                <w:sz w:val="28"/>
                <w:szCs w:val="28"/>
              </w:rPr>
              <w:t>+</w:t>
            </w:r>
            <w:r w:rsidRPr="00A629D0">
              <w:rPr>
                <w:spacing w:val="-10"/>
                <w:sz w:val="28"/>
                <w:szCs w:val="28"/>
              </w:rPr>
              <w:t xml:space="preserve"> </w:t>
            </w:r>
            <w:r w:rsidRPr="00A629D0">
              <w:rPr>
                <w:sz w:val="28"/>
                <w:szCs w:val="28"/>
              </w:rPr>
              <w:t>Kể</w:t>
            </w:r>
            <w:r w:rsidRPr="00A629D0">
              <w:rPr>
                <w:spacing w:val="-10"/>
                <w:sz w:val="28"/>
                <w:szCs w:val="28"/>
              </w:rPr>
              <w:t xml:space="preserve"> </w:t>
            </w:r>
            <w:r w:rsidRPr="00A629D0">
              <w:rPr>
                <w:sz w:val="28"/>
                <w:szCs w:val="28"/>
              </w:rPr>
              <w:t>thêm</w:t>
            </w:r>
            <w:r w:rsidRPr="00A629D0">
              <w:rPr>
                <w:spacing w:val="-10"/>
                <w:sz w:val="28"/>
                <w:szCs w:val="28"/>
              </w:rPr>
              <w:t xml:space="preserve"> </w:t>
            </w:r>
            <w:r w:rsidRPr="00A629D0">
              <w:rPr>
                <w:sz w:val="28"/>
                <w:szCs w:val="28"/>
              </w:rPr>
              <w:t>các</w:t>
            </w:r>
            <w:r w:rsidRPr="00A629D0">
              <w:rPr>
                <w:spacing w:val="-10"/>
                <w:sz w:val="28"/>
                <w:szCs w:val="28"/>
              </w:rPr>
              <w:t xml:space="preserve"> </w:t>
            </w:r>
            <w:r w:rsidRPr="00A629D0">
              <w:rPr>
                <w:sz w:val="28"/>
                <w:szCs w:val="28"/>
              </w:rPr>
              <w:t>việc</w:t>
            </w:r>
            <w:r w:rsidRPr="00A629D0">
              <w:rPr>
                <w:spacing w:val="-10"/>
                <w:sz w:val="28"/>
                <w:szCs w:val="28"/>
              </w:rPr>
              <w:t xml:space="preserve"> </w:t>
            </w:r>
            <w:r w:rsidRPr="00A629D0">
              <w:rPr>
                <w:sz w:val="28"/>
                <w:szCs w:val="28"/>
              </w:rPr>
              <w:t>em</w:t>
            </w:r>
            <w:r w:rsidRPr="00A629D0">
              <w:rPr>
                <w:spacing w:val="-10"/>
                <w:sz w:val="28"/>
                <w:szCs w:val="28"/>
              </w:rPr>
              <w:t xml:space="preserve"> </w:t>
            </w:r>
            <w:r w:rsidRPr="00A629D0">
              <w:rPr>
                <w:sz w:val="28"/>
                <w:szCs w:val="28"/>
              </w:rPr>
              <w:t>cần</w:t>
            </w:r>
            <w:r w:rsidRPr="00A629D0">
              <w:rPr>
                <w:spacing w:val="-10"/>
                <w:sz w:val="28"/>
                <w:szCs w:val="28"/>
              </w:rPr>
              <w:t xml:space="preserve"> </w:t>
            </w:r>
            <w:r w:rsidRPr="00A629D0">
              <w:rPr>
                <w:sz w:val="28"/>
                <w:szCs w:val="28"/>
              </w:rPr>
              <w:t>làm</w:t>
            </w:r>
            <w:r w:rsidRPr="00A629D0">
              <w:rPr>
                <w:spacing w:val="-10"/>
                <w:sz w:val="28"/>
                <w:szCs w:val="28"/>
              </w:rPr>
              <w:t xml:space="preserve"> </w:t>
            </w:r>
            <w:r w:rsidRPr="00A629D0">
              <w:rPr>
                <w:sz w:val="28"/>
                <w:szCs w:val="28"/>
              </w:rPr>
              <w:t>để</w:t>
            </w:r>
            <w:r w:rsidRPr="00A629D0">
              <w:rPr>
                <w:spacing w:val="-10"/>
                <w:sz w:val="28"/>
                <w:szCs w:val="28"/>
              </w:rPr>
              <w:t xml:space="preserve"> </w:t>
            </w:r>
            <w:r w:rsidRPr="00A629D0">
              <w:rPr>
                <w:sz w:val="28"/>
                <w:szCs w:val="28"/>
              </w:rPr>
              <w:t>tiết</w:t>
            </w:r>
            <w:r w:rsidRPr="00A629D0">
              <w:rPr>
                <w:spacing w:val="-10"/>
                <w:sz w:val="28"/>
                <w:szCs w:val="28"/>
              </w:rPr>
              <w:t xml:space="preserve"> </w:t>
            </w:r>
            <w:r w:rsidRPr="00A629D0">
              <w:rPr>
                <w:sz w:val="28"/>
                <w:szCs w:val="28"/>
              </w:rPr>
              <w:t>kiệm</w:t>
            </w:r>
            <w:r w:rsidRPr="00A629D0">
              <w:rPr>
                <w:spacing w:val="-10"/>
                <w:sz w:val="28"/>
                <w:szCs w:val="28"/>
              </w:rPr>
              <w:t xml:space="preserve"> </w:t>
            </w:r>
            <w:r w:rsidRPr="00A629D0">
              <w:rPr>
                <w:sz w:val="28"/>
                <w:szCs w:val="28"/>
              </w:rPr>
              <w:t>điện ở trường và ở gia đình.</w:t>
            </w:r>
          </w:p>
          <w:p w14:paraId="418E2DCC" w14:textId="77777777" w:rsidR="00760F0E" w:rsidRPr="00A629D0" w:rsidRDefault="00760F0E" w:rsidP="008011A9">
            <w:pPr>
              <w:pStyle w:val="TableParagraph"/>
              <w:spacing w:line="288" w:lineRule="auto"/>
              <w:ind w:left="79"/>
              <w:jc w:val="both"/>
              <w:rPr>
                <w:sz w:val="28"/>
                <w:szCs w:val="28"/>
              </w:rPr>
            </w:pPr>
            <w:r w:rsidRPr="00A629D0">
              <w:rPr>
                <w:sz w:val="28"/>
                <w:szCs w:val="28"/>
              </w:rPr>
              <w:t>+</w:t>
            </w:r>
            <w:r w:rsidRPr="00A629D0">
              <w:rPr>
                <w:spacing w:val="-4"/>
                <w:sz w:val="28"/>
                <w:szCs w:val="28"/>
              </w:rPr>
              <w:t xml:space="preserve"> </w:t>
            </w:r>
            <w:r w:rsidRPr="00A629D0">
              <w:rPr>
                <w:sz w:val="28"/>
                <w:szCs w:val="28"/>
              </w:rPr>
              <w:t xml:space="preserve">Theo em, vì sao phải tiết kiệm </w:t>
            </w:r>
            <w:r w:rsidRPr="00A629D0">
              <w:rPr>
                <w:spacing w:val="-2"/>
                <w:sz w:val="28"/>
                <w:szCs w:val="28"/>
              </w:rPr>
              <w:t>điện?</w:t>
            </w:r>
          </w:p>
          <w:p w14:paraId="067FC361" w14:textId="77777777" w:rsidR="00760F0E" w:rsidRPr="00A629D0" w:rsidRDefault="00760F0E" w:rsidP="008011A9">
            <w:pPr>
              <w:pStyle w:val="TableParagraph"/>
              <w:spacing w:line="288" w:lineRule="auto"/>
              <w:rPr>
                <w:b/>
                <w:i/>
                <w:sz w:val="28"/>
                <w:szCs w:val="28"/>
              </w:rPr>
            </w:pPr>
          </w:p>
          <w:p w14:paraId="6E7712AA" w14:textId="77777777" w:rsidR="00760F0E" w:rsidRPr="00A629D0" w:rsidRDefault="00760F0E" w:rsidP="00A759A5">
            <w:pPr>
              <w:pStyle w:val="TableParagraph"/>
              <w:numPr>
                <w:ilvl w:val="0"/>
                <w:numId w:val="49"/>
              </w:numPr>
              <w:tabs>
                <w:tab w:val="left" w:pos="244"/>
              </w:tabs>
              <w:spacing w:line="288" w:lineRule="auto"/>
              <w:ind w:left="244" w:hanging="165"/>
              <w:jc w:val="both"/>
              <w:rPr>
                <w:sz w:val="28"/>
                <w:szCs w:val="28"/>
              </w:rPr>
            </w:pPr>
            <w:r w:rsidRPr="00A629D0">
              <w:rPr>
                <w:sz w:val="28"/>
                <w:szCs w:val="28"/>
              </w:rPr>
              <w:t>GV</w:t>
            </w:r>
            <w:r w:rsidRPr="00A629D0">
              <w:rPr>
                <w:spacing w:val="-5"/>
                <w:sz w:val="28"/>
                <w:szCs w:val="28"/>
              </w:rPr>
              <w:t xml:space="preserve"> </w:t>
            </w:r>
            <w:r w:rsidRPr="00A629D0">
              <w:rPr>
                <w:sz w:val="28"/>
                <w:szCs w:val="28"/>
              </w:rPr>
              <w:t xml:space="preserve">mời hai nhóm trình bày kết quả thảo </w:t>
            </w:r>
            <w:r w:rsidRPr="00A629D0">
              <w:rPr>
                <w:spacing w:val="-2"/>
                <w:sz w:val="28"/>
                <w:szCs w:val="28"/>
              </w:rPr>
              <w:t>luận.</w:t>
            </w:r>
          </w:p>
          <w:p w14:paraId="6913E6F6" w14:textId="77777777" w:rsidR="00760F0E" w:rsidRPr="00A629D0" w:rsidRDefault="00760F0E" w:rsidP="00A759A5">
            <w:pPr>
              <w:pStyle w:val="TableParagraph"/>
              <w:numPr>
                <w:ilvl w:val="0"/>
                <w:numId w:val="49"/>
              </w:numPr>
              <w:tabs>
                <w:tab w:val="left" w:pos="244"/>
              </w:tabs>
              <w:spacing w:line="288" w:lineRule="auto"/>
              <w:ind w:left="244" w:hanging="165"/>
              <w:jc w:val="both"/>
              <w:rPr>
                <w:sz w:val="28"/>
                <w:szCs w:val="28"/>
              </w:rPr>
            </w:pPr>
            <w:r w:rsidRPr="00A629D0">
              <w:rPr>
                <w:sz w:val="28"/>
                <w:szCs w:val="28"/>
              </w:rPr>
              <w:t>GV</w:t>
            </w:r>
            <w:r w:rsidRPr="00A629D0">
              <w:rPr>
                <w:spacing w:val="-5"/>
                <w:sz w:val="28"/>
                <w:szCs w:val="28"/>
              </w:rPr>
              <w:t xml:space="preserve"> </w:t>
            </w:r>
            <w:r w:rsidRPr="00A629D0">
              <w:rPr>
                <w:sz w:val="28"/>
                <w:szCs w:val="28"/>
              </w:rPr>
              <w:t xml:space="preserve">tổ chức cho các nhóm nhận xét lẫn </w:t>
            </w:r>
            <w:r w:rsidRPr="00A629D0">
              <w:rPr>
                <w:spacing w:val="-2"/>
                <w:sz w:val="28"/>
                <w:szCs w:val="28"/>
              </w:rPr>
              <w:t>nhau.</w:t>
            </w:r>
          </w:p>
          <w:p w14:paraId="3B905817" w14:textId="77777777" w:rsidR="00760F0E" w:rsidRPr="00E157B1" w:rsidRDefault="00760F0E" w:rsidP="008011A9">
            <w:pPr>
              <w:spacing w:line="288" w:lineRule="auto"/>
              <w:jc w:val="both"/>
            </w:pPr>
            <w:r w:rsidRPr="00A629D0">
              <w:rPr>
                <w:szCs w:val="28"/>
              </w:rPr>
              <w:t>−</w:t>
            </w:r>
            <w:r w:rsidRPr="00A629D0">
              <w:rPr>
                <w:spacing w:val="-4"/>
                <w:szCs w:val="28"/>
              </w:rPr>
              <w:t xml:space="preserve"> </w:t>
            </w:r>
            <w:r w:rsidRPr="00A629D0">
              <w:rPr>
                <w:szCs w:val="28"/>
              </w:rPr>
              <w:t>GV</w:t>
            </w:r>
            <w:r w:rsidRPr="00A629D0">
              <w:rPr>
                <w:spacing w:val="-8"/>
                <w:szCs w:val="28"/>
              </w:rPr>
              <w:t xml:space="preserve"> </w:t>
            </w:r>
            <w:r w:rsidRPr="00A629D0">
              <w:rPr>
                <w:szCs w:val="28"/>
              </w:rPr>
              <w:t>nhận</w:t>
            </w:r>
            <w:r w:rsidRPr="00A629D0">
              <w:rPr>
                <w:spacing w:val="-4"/>
                <w:szCs w:val="28"/>
              </w:rPr>
              <w:t xml:space="preserve"> </w:t>
            </w:r>
            <w:r w:rsidRPr="00A629D0">
              <w:rPr>
                <w:szCs w:val="28"/>
              </w:rPr>
              <w:t>xét</w:t>
            </w:r>
            <w:r w:rsidRPr="00A629D0">
              <w:rPr>
                <w:spacing w:val="-4"/>
                <w:szCs w:val="28"/>
              </w:rPr>
              <w:t xml:space="preserve"> </w:t>
            </w:r>
            <w:r w:rsidRPr="00A629D0">
              <w:rPr>
                <w:szCs w:val="28"/>
              </w:rPr>
              <w:t>và</w:t>
            </w:r>
            <w:r w:rsidRPr="00A629D0">
              <w:rPr>
                <w:spacing w:val="-4"/>
                <w:szCs w:val="28"/>
              </w:rPr>
              <w:t xml:space="preserve"> </w:t>
            </w:r>
            <w:r w:rsidRPr="00A629D0">
              <w:rPr>
                <w:szCs w:val="28"/>
              </w:rPr>
              <w:t>hướng</w:t>
            </w:r>
            <w:r w:rsidRPr="00A629D0">
              <w:rPr>
                <w:spacing w:val="-4"/>
                <w:szCs w:val="28"/>
              </w:rPr>
              <w:t xml:space="preserve"> </w:t>
            </w:r>
            <w:r w:rsidRPr="00A629D0">
              <w:rPr>
                <w:szCs w:val="28"/>
              </w:rPr>
              <w:t>dẫn</w:t>
            </w:r>
            <w:r w:rsidRPr="00A629D0">
              <w:rPr>
                <w:spacing w:val="-4"/>
                <w:szCs w:val="28"/>
              </w:rPr>
              <w:t xml:space="preserve"> </w:t>
            </w:r>
            <w:r w:rsidRPr="00A629D0">
              <w:rPr>
                <w:szCs w:val="28"/>
              </w:rPr>
              <w:t>HS</w:t>
            </w:r>
            <w:r w:rsidRPr="00A629D0">
              <w:rPr>
                <w:spacing w:val="-4"/>
                <w:szCs w:val="28"/>
              </w:rPr>
              <w:t xml:space="preserve"> </w:t>
            </w:r>
            <w:r w:rsidRPr="00A629D0">
              <w:rPr>
                <w:szCs w:val="28"/>
              </w:rPr>
              <w:t>rút</w:t>
            </w:r>
            <w:r w:rsidRPr="00A629D0">
              <w:rPr>
                <w:spacing w:val="-4"/>
                <w:szCs w:val="28"/>
              </w:rPr>
              <w:t xml:space="preserve"> </w:t>
            </w:r>
            <w:r w:rsidRPr="00A629D0">
              <w:rPr>
                <w:szCs w:val="28"/>
              </w:rPr>
              <w:t>ra</w:t>
            </w:r>
            <w:r w:rsidRPr="00A629D0">
              <w:rPr>
                <w:spacing w:val="-4"/>
                <w:szCs w:val="28"/>
              </w:rPr>
              <w:t xml:space="preserve"> </w:t>
            </w:r>
            <w:r w:rsidRPr="00A629D0">
              <w:rPr>
                <w:szCs w:val="28"/>
              </w:rPr>
              <w:t>kết</w:t>
            </w:r>
            <w:r w:rsidRPr="00A629D0">
              <w:rPr>
                <w:spacing w:val="-4"/>
                <w:szCs w:val="28"/>
              </w:rPr>
              <w:t xml:space="preserve"> </w:t>
            </w:r>
            <w:r w:rsidRPr="00A629D0">
              <w:rPr>
                <w:szCs w:val="28"/>
              </w:rPr>
              <w:t>luận: Để tiết kiệm năng lượng điện, chỉ dùng điện</w:t>
            </w:r>
            <w:r w:rsidRPr="00A629D0">
              <w:rPr>
                <w:spacing w:val="80"/>
                <w:szCs w:val="28"/>
              </w:rPr>
              <w:t xml:space="preserve"> </w:t>
            </w:r>
            <w:r w:rsidRPr="00A629D0">
              <w:rPr>
                <w:szCs w:val="28"/>
              </w:rPr>
              <w:t>khi cần thiết; tắt các thiết bị điện khi không sử dụng;...</w:t>
            </w:r>
            <w:r w:rsidRPr="00A629D0">
              <w:rPr>
                <w:spacing w:val="-14"/>
                <w:szCs w:val="28"/>
              </w:rPr>
              <w:t xml:space="preserve"> </w:t>
            </w:r>
            <w:r w:rsidRPr="00A629D0">
              <w:rPr>
                <w:szCs w:val="28"/>
              </w:rPr>
              <w:t>Việc</w:t>
            </w:r>
            <w:r w:rsidRPr="00A629D0">
              <w:rPr>
                <w:spacing w:val="-14"/>
                <w:szCs w:val="28"/>
              </w:rPr>
              <w:t xml:space="preserve"> </w:t>
            </w:r>
            <w:r w:rsidRPr="00A629D0">
              <w:rPr>
                <w:szCs w:val="28"/>
              </w:rPr>
              <w:t>tiết</w:t>
            </w:r>
            <w:r w:rsidRPr="00A629D0">
              <w:rPr>
                <w:spacing w:val="-14"/>
                <w:szCs w:val="28"/>
              </w:rPr>
              <w:t xml:space="preserve"> </w:t>
            </w:r>
            <w:r w:rsidRPr="00A629D0">
              <w:rPr>
                <w:szCs w:val="28"/>
              </w:rPr>
              <w:t>kiệm</w:t>
            </w:r>
            <w:r w:rsidRPr="00A629D0">
              <w:rPr>
                <w:spacing w:val="-13"/>
                <w:szCs w:val="28"/>
              </w:rPr>
              <w:t xml:space="preserve"> </w:t>
            </w:r>
            <w:r w:rsidRPr="00A629D0">
              <w:rPr>
                <w:szCs w:val="28"/>
              </w:rPr>
              <w:t>năng</w:t>
            </w:r>
            <w:r w:rsidRPr="00A629D0">
              <w:rPr>
                <w:spacing w:val="-14"/>
                <w:szCs w:val="28"/>
              </w:rPr>
              <w:t xml:space="preserve"> </w:t>
            </w:r>
            <w:r w:rsidRPr="00A629D0">
              <w:rPr>
                <w:szCs w:val="28"/>
              </w:rPr>
              <w:t>lượng</w:t>
            </w:r>
            <w:r w:rsidRPr="00A629D0">
              <w:rPr>
                <w:spacing w:val="-14"/>
                <w:szCs w:val="28"/>
              </w:rPr>
              <w:t xml:space="preserve"> </w:t>
            </w:r>
            <w:r w:rsidRPr="00A629D0">
              <w:rPr>
                <w:szCs w:val="28"/>
              </w:rPr>
              <w:t>điện</w:t>
            </w:r>
            <w:r w:rsidRPr="00A629D0">
              <w:rPr>
                <w:spacing w:val="-14"/>
                <w:szCs w:val="28"/>
              </w:rPr>
              <w:t xml:space="preserve"> </w:t>
            </w:r>
            <w:r w:rsidRPr="00A629D0">
              <w:rPr>
                <w:szCs w:val="28"/>
              </w:rPr>
              <w:t>góp</w:t>
            </w:r>
            <w:r w:rsidRPr="00A629D0">
              <w:rPr>
                <w:spacing w:val="-13"/>
                <w:szCs w:val="28"/>
              </w:rPr>
              <w:t xml:space="preserve"> </w:t>
            </w:r>
            <w:r w:rsidRPr="00A629D0">
              <w:rPr>
                <w:szCs w:val="28"/>
              </w:rPr>
              <w:t>phần bảo vệ môi trường.</w:t>
            </w:r>
          </w:p>
        </w:tc>
        <w:tc>
          <w:tcPr>
            <w:tcW w:w="4820" w:type="dxa"/>
            <w:tcBorders>
              <w:top w:val="dashed" w:sz="4" w:space="0" w:color="auto"/>
              <w:bottom w:val="dashed" w:sz="4" w:space="0" w:color="auto"/>
            </w:tcBorders>
          </w:tcPr>
          <w:p w14:paraId="2B903356" w14:textId="77777777" w:rsidR="00760F0E" w:rsidRPr="00A629D0" w:rsidRDefault="00760F0E" w:rsidP="00A759A5">
            <w:pPr>
              <w:pStyle w:val="TableParagraph"/>
              <w:numPr>
                <w:ilvl w:val="0"/>
                <w:numId w:val="48"/>
              </w:numPr>
              <w:tabs>
                <w:tab w:val="left" w:pos="244"/>
              </w:tabs>
              <w:spacing w:line="288" w:lineRule="auto"/>
              <w:jc w:val="both"/>
              <w:rPr>
                <w:sz w:val="28"/>
                <w:szCs w:val="28"/>
              </w:rPr>
            </w:pPr>
            <w:r w:rsidRPr="00A629D0">
              <w:rPr>
                <w:sz w:val="28"/>
                <w:szCs w:val="28"/>
              </w:rPr>
              <w:t>HS</w:t>
            </w:r>
            <w:r w:rsidRPr="00A629D0">
              <w:rPr>
                <w:spacing w:val="-2"/>
                <w:sz w:val="28"/>
                <w:szCs w:val="28"/>
              </w:rPr>
              <w:t xml:space="preserve"> </w:t>
            </w:r>
            <w:r w:rsidRPr="00A629D0">
              <w:rPr>
                <w:sz w:val="28"/>
                <w:szCs w:val="28"/>
              </w:rPr>
              <w:t xml:space="preserve">quan sát các hình và thực hiện nhiệm </w:t>
            </w:r>
            <w:r w:rsidRPr="00A629D0">
              <w:rPr>
                <w:spacing w:val="-5"/>
                <w:sz w:val="28"/>
                <w:szCs w:val="28"/>
              </w:rPr>
              <w:t>vụ.</w:t>
            </w:r>
          </w:p>
          <w:p w14:paraId="560E40EF" w14:textId="77777777" w:rsidR="00760F0E" w:rsidRPr="00A629D0" w:rsidRDefault="00760F0E" w:rsidP="008011A9">
            <w:pPr>
              <w:pStyle w:val="TableParagraph"/>
              <w:spacing w:line="288" w:lineRule="auto"/>
              <w:rPr>
                <w:b/>
                <w:i/>
                <w:sz w:val="28"/>
                <w:szCs w:val="28"/>
              </w:rPr>
            </w:pPr>
          </w:p>
          <w:p w14:paraId="7BDDF0BB" w14:textId="77777777" w:rsidR="00760F0E" w:rsidRPr="00A629D0" w:rsidRDefault="00760F0E" w:rsidP="00A759A5">
            <w:pPr>
              <w:pStyle w:val="TableParagraph"/>
              <w:numPr>
                <w:ilvl w:val="0"/>
                <w:numId w:val="48"/>
              </w:numPr>
              <w:tabs>
                <w:tab w:val="left" w:pos="244"/>
              </w:tabs>
              <w:spacing w:line="288" w:lineRule="auto"/>
              <w:jc w:val="both"/>
              <w:rPr>
                <w:sz w:val="28"/>
                <w:szCs w:val="28"/>
              </w:rPr>
            </w:pPr>
            <w:r w:rsidRPr="00A629D0">
              <w:rPr>
                <w:sz w:val="28"/>
                <w:szCs w:val="28"/>
              </w:rPr>
              <w:t>HS</w:t>
            </w:r>
            <w:r w:rsidRPr="00A629D0">
              <w:rPr>
                <w:spacing w:val="-2"/>
                <w:sz w:val="28"/>
                <w:szCs w:val="28"/>
              </w:rPr>
              <w:t xml:space="preserve"> </w:t>
            </w:r>
            <w:r w:rsidRPr="00A629D0">
              <w:rPr>
                <w:sz w:val="28"/>
                <w:szCs w:val="28"/>
              </w:rPr>
              <w:t xml:space="preserve">trả </w:t>
            </w:r>
            <w:r w:rsidRPr="00A629D0">
              <w:rPr>
                <w:spacing w:val="-4"/>
                <w:sz w:val="28"/>
                <w:szCs w:val="28"/>
              </w:rPr>
              <w:t>lời:</w:t>
            </w:r>
          </w:p>
          <w:p w14:paraId="0C6922F5" w14:textId="77777777" w:rsidR="00760F0E" w:rsidRPr="00A629D0" w:rsidRDefault="00760F0E" w:rsidP="008011A9">
            <w:pPr>
              <w:pStyle w:val="TableParagraph"/>
              <w:spacing w:line="288" w:lineRule="auto"/>
              <w:ind w:left="79" w:right="68"/>
              <w:jc w:val="both"/>
              <w:rPr>
                <w:sz w:val="28"/>
                <w:szCs w:val="28"/>
              </w:rPr>
            </w:pPr>
            <w:r w:rsidRPr="00A629D0">
              <w:rPr>
                <w:sz w:val="28"/>
                <w:szCs w:val="28"/>
              </w:rPr>
              <w:t>+</w:t>
            </w:r>
            <w:r w:rsidRPr="00A629D0">
              <w:rPr>
                <w:spacing w:val="-8"/>
                <w:sz w:val="28"/>
                <w:szCs w:val="28"/>
              </w:rPr>
              <w:t xml:space="preserve"> </w:t>
            </w:r>
            <w:r w:rsidRPr="00A629D0">
              <w:rPr>
                <w:sz w:val="28"/>
                <w:szCs w:val="28"/>
              </w:rPr>
              <w:t>Hình</w:t>
            </w:r>
            <w:r w:rsidRPr="00A629D0">
              <w:rPr>
                <w:spacing w:val="-9"/>
                <w:sz w:val="28"/>
                <w:szCs w:val="28"/>
              </w:rPr>
              <w:t xml:space="preserve"> </w:t>
            </w:r>
            <w:r w:rsidRPr="00A629D0">
              <w:rPr>
                <w:sz w:val="28"/>
                <w:szCs w:val="28"/>
              </w:rPr>
              <w:t>8:</w:t>
            </w:r>
            <w:r w:rsidRPr="00A629D0">
              <w:rPr>
                <w:spacing w:val="-12"/>
                <w:sz w:val="28"/>
                <w:szCs w:val="28"/>
              </w:rPr>
              <w:t xml:space="preserve"> </w:t>
            </w:r>
            <w:r w:rsidRPr="00A629D0">
              <w:rPr>
                <w:sz w:val="28"/>
                <w:szCs w:val="28"/>
              </w:rPr>
              <w:t>Tận</w:t>
            </w:r>
            <w:r w:rsidRPr="00A629D0">
              <w:rPr>
                <w:spacing w:val="-9"/>
                <w:sz w:val="28"/>
                <w:szCs w:val="28"/>
              </w:rPr>
              <w:t xml:space="preserve"> </w:t>
            </w:r>
            <w:r w:rsidRPr="00A629D0">
              <w:rPr>
                <w:sz w:val="28"/>
                <w:szCs w:val="28"/>
              </w:rPr>
              <w:t>dụng</w:t>
            </w:r>
            <w:r w:rsidRPr="00A629D0">
              <w:rPr>
                <w:spacing w:val="-9"/>
                <w:sz w:val="28"/>
                <w:szCs w:val="28"/>
              </w:rPr>
              <w:t xml:space="preserve"> </w:t>
            </w:r>
            <w:r w:rsidRPr="00A629D0">
              <w:rPr>
                <w:sz w:val="28"/>
                <w:szCs w:val="28"/>
              </w:rPr>
              <w:t>ánh</w:t>
            </w:r>
            <w:r w:rsidRPr="00A629D0">
              <w:rPr>
                <w:spacing w:val="-9"/>
                <w:sz w:val="28"/>
                <w:szCs w:val="28"/>
              </w:rPr>
              <w:t xml:space="preserve"> </w:t>
            </w:r>
            <w:r w:rsidRPr="00A629D0">
              <w:rPr>
                <w:sz w:val="28"/>
                <w:szCs w:val="28"/>
              </w:rPr>
              <w:t>sáng</w:t>
            </w:r>
            <w:r w:rsidRPr="00A629D0">
              <w:rPr>
                <w:spacing w:val="-9"/>
                <w:sz w:val="28"/>
                <w:szCs w:val="28"/>
              </w:rPr>
              <w:t xml:space="preserve"> </w:t>
            </w:r>
            <w:r w:rsidRPr="00A629D0">
              <w:rPr>
                <w:sz w:val="28"/>
                <w:szCs w:val="28"/>
              </w:rPr>
              <w:t>tự</w:t>
            </w:r>
            <w:r w:rsidRPr="00A629D0">
              <w:rPr>
                <w:spacing w:val="-9"/>
                <w:sz w:val="28"/>
                <w:szCs w:val="28"/>
              </w:rPr>
              <w:t xml:space="preserve"> </w:t>
            </w:r>
            <w:r w:rsidRPr="00A629D0">
              <w:rPr>
                <w:sz w:val="28"/>
                <w:szCs w:val="28"/>
              </w:rPr>
              <w:t>nhiên</w:t>
            </w:r>
            <w:r w:rsidRPr="00A629D0">
              <w:rPr>
                <w:spacing w:val="-9"/>
                <w:sz w:val="28"/>
                <w:szCs w:val="28"/>
              </w:rPr>
              <w:t xml:space="preserve"> </w:t>
            </w:r>
            <w:r w:rsidRPr="00A629D0">
              <w:rPr>
                <w:sz w:val="28"/>
                <w:szCs w:val="28"/>
              </w:rPr>
              <w:t>bằng</w:t>
            </w:r>
            <w:r w:rsidRPr="00A629D0">
              <w:rPr>
                <w:spacing w:val="-9"/>
                <w:sz w:val="28"/>
                <w:szCs w:val="28"/>
              </w:rPr>
              <w:t xml:space="preserve"> </w:t>
            </w:r>
            <w:r w:rsidRPr="00A629D0">
              <w:rPr>
                <w:sz w:val="28"/>
                <w:szCs w:val="28"/>
              </w:rPr>
              <w:t>cách mở rèm cửa và sử dụng bóng đèn LED để tiết kiệm điện.</w:t>
            </w:r>
          </w:p>
          <w:p w14:paraId="386ECF92" w14:textId="77777777" w:rsidR="00760F0E" w:rsidRPr="00A629D0" w:rsidRDefault="00760F0E" w:rsidP="008011A9">
            <w:pPr>
              <w:pStyle w:val="TableParagraph"/>
              <w:spacing w:line="288" w:lineRule="auto"/>
              <w:ind w:left="79"/>
              <w:jc w:val="both"/>
              <w:rPr>
                <w:sz w:val="28"/>
                <w:szCs w:val="28"/>
              </w:rPr>
            </w:pPr>
            <w:r w:rsidRPr="00A629D0">
              <w:rPr>
                <w:spacing w:val="-2"/>
                <w:sz w:val="28"/>
                <w:szCs w:val="28"/>
              </w:rPr>
              <w:t>+</w:t>
            </w:r>
            <w:r w:rsidRPr="00A629D0">
              <w:rPr>
                <w:spacing w:val="-12"/>
                <w:sz w:val="28"/>
                <w:szCs w:val="28"/>
              </w:rPr>
              <w:t xml:space="preserve"> </w:t>
            </w:r>
            <w:r w:rsidRPr="00A629D0">
              <w:rPr>
                <w:spacing w:val="-2"/>
                <w:sz w:val="28"/>
                <w:szCs w:val="28"/>
              </w:rPr>
              <w:t>Hình</w:t>
            </w:r>
            <w:r w:rsidRPr="00A629D0">
              <w:rPr>
                <w:spacing w:val="-10"/>
                <w:sz w:val="28"/>
                <w:szCs w:val="28"/>
              </w:rPr>
              <w:t xml:space="preserve"> </w:t>
            </w:r>
            <w:r w:rsidRPr="00A629D0">
              <w:rPr>
                <w:spacing w:val="-2"/>
                <w:sz w:val="28"/>
                <w:szCs w:val="28"/>
              </w:rPr>
              <w:t>9:</w:t>
            </w:r>
            <w:r w:rsidRPr="00A629D0">
              <w:rPr>
                <w:spacing w:val="-14"/>
                <w:sz w:val="28"/>
                <w:szCs w:val="28"/>
              </w:rPr>
              <w:t xml:space="preserve"> </w:t>
            </w:r>
            <w:r w:rsidRPr="00A629D0">
              <w:rPr>
                <w:spacing w:val="-2"/>
                <w:sz w:val="28"/>
                <w:szCs w:val="28"/>
              </w:rPr>
              <w:t>Tắt</w:t>
            </w:r>
            <w:r w:rsidRPr="00A629D0">
              <w:rPr>
                <w:spacing w:val="-10"/>
                <w:sz w:val="28"/>
                <w:szCs w:val="28"/>
              </w:rPr>
              <w:t xml:space="preserve"> </w:t>
            </w:r>
            <w:r w:rsidRPr="00A629D0">
              <w:rPr>
                <w:spacing w:val="-2"/>
                <w:sz w:val="28"/>
                <w:szCs w:val="28"/>
              </w:rPr>
              <w:t>các</w:t>
            </w:r>
            <w:r w:rsidRPr="00A629D0">
              <w:rPr>
                <w:spacing w:val="-10"/>
                <w:sz w:val="28"/>
                <w:szCs w:val="28"/>
              </w:rPr>
              <w:t xml:space="preserve"> </w:t>
            </w:r>
            <w:r w:rsidRPr="00A629D0">
              <w:rPr>
                <w:spacing w:val="-2"/>
                <w:sz w:val="28"/>
                <w:szCs w:val="28"/>
              </w:rPr>
              <w:t>thiết</w:t>
            </w:r>
            <w:r w:rsidRPr="00A629D0">
              <w:rPr>
                <w:spacing w:val="-9"/>
                <w:sz w:val="28"/>
                <w:szCs w:val="28"/>
              </w:rPr>
              <w:t xml:space="preserve"> </w:t>
            </w:r>
            <w:r w:rsidRPr="00A629D0">
              <w:rPr>
                <w:spacing w:val="-2"/>
                <w:sz w:val="28"/>
                <w:szCs w:val="28"/>
              </w:rPr>
              <w:t>bị</w:t>
            </w:r>
            <w:r w:rsidRPr="00A629D0">
              <w:rPr>
                <w:spacing w:val="-10"/>
                <w:sz w:val="28"/>
                <w:szCs w:val="28"/>
              </w:rPr>
              <w:t xml:space="preserve"> </w:t>
            </w:r>
            <w:r w:rsidRPr="00A629D0">
              <w:rPr>
                <w:spacing w:val="-2"/>
                <w:sz w:val="28"/>
                <w:szCs w:val="28"/>
              </w:rPr>
              <w:t>điện</w:t>
            </w:r>
            <w:r w:rsidRPr="00A629D0">
              <w:rPr>
                <w:spacing w:val="-10"/>
                <w:sz w:val="28"/>
                <w:szCs w:val="28"/>
              </w:rPr>
              <w:t xml:space="preserve"> </w:t>
            </w:r>
            <w:r w:rsidRPr="00A629D0">
              <w:rPr>
                <w:spacing w:val="-2"/>
                <w:sz w:val="28"/>
                <w:szCs w:val="28"/>
              </w:rPr>
              <w:t>khi</w:t>
            </w:r>
            <w:r w:rsidRPr="00A629D0">
              <w:rPr>
                <w:spacing w:val="-10"/>
                <w:sz w:val="28"/>
                <w:szCs w:val="28"/>
              </w:rPr>
              <w:t xml:space="preserve"> </w:t>
            </w:r>
            <w:r w:rsidRPr="00A629D0">
              <w:rPr>
                <w:spacing w:val="-2"/>
                <w:sz w:val="28"/>
                <w:szCs w:val="28"/>
              </w:rPr>
              <w:t>không</w:t>
            </w:r>
            <w:r w:rsidRPr="00A629D0">
              <w:rPr>
                <w:spacing w:val="-10"/>
                <w:sz w:val="28"/>
                <w:szCs w:val="28"/>
              </w:rPr>
              <w:t xml:space="preserve"> </w:t>
            </w:r>
            <w:r w:rsidRPr="00A629D0">
              <w:rPr>
                <w:spacing w:val="-2"/>
                <w:sz w:val="28"/>
                <w:szCs w:val="28"/>
              </w:rPr>
              <w:t>sử</w:t>
            </w:r>
            <w:r w:rsidRPr="00A629D0">
              <w:rPr>
                <w:spacing w:val="-9"/>
                <w:sz w:val="28"/>
                <w:szCs w:val="28"/>
              </w:rPr>
              <w:t xml:space="preserve"> </w:t>
            </w:r>
            <w:r w:rsidRPr="00A629D0">
              <w:rPr>
                <w:spacing w:val="-2"/>
                <w:sz w:val="28"/>
                <w:szCs w:val="28"/>
              </w:rPr>
              <w:t>dụng.</w:t>
            </w:r>
          </w:p>
          <w:p w14:paraId="0E1DE138" w14:textId="77777777" w:rsidR="00760F0E" w:rsidRPr="00A629D0" w:rsidRDefault="00760F0E" w:rsidP="008011A9">
            <w:pPr>
              <w:pStyle w:val="TableParagraph"/>
              <w:spacing w:line="288" w:lineRule="auto"/>
              <w:ind w:left="79"/>
              <w:jc w:val="both"/>
              <w:rPr>
                <w:sz w:val="28"/>
                <w:szCs w:val="28"/>
              </w:rPr>
            </w:pPr>
            <w:r w:rsidRPr="00A629D0">
              <w:rPr>
                <w:sz w:val="28"/>
                <w:szCs w:val="28"/>
              </w:rPr>
              <w:t>+</w:t>
            </w:r>
            <w:r w:rsidRPr="00A629D0">
              <w:rPr>
                <w:spacing w:val="-1"/>
                <w:sz w:val="28"/>
                <w:szCs w:val="28"/>
              </w:rPr>
              <w:t xml:space="preserve"> </w:t>
            </w:r>
            <w:r w:rsidRPr="00A629D0">
              <w:rPr>
                <w:sz w:val="28"/>
                <w:szCs w:val="28"/>
              </w:rPr>
              <w:t>HS</w:t>
            </w:r>
            <w:r w:rsidRPr="00A629D0">
              <w:rPr>
                <w:spacing w:val="-1"/>
                <w:sz w:val="28"/>
                <w:szCs w:val="28"/>
              </w:rPr>
              <w:t xml:space="preserve"> </w:t>
            </w:r>
            <w:r w:rsidRPr="00A629D0">
              <w:rPr>
                <w:sz w:val="28"/>
                <w:szCs w:val="28"/>
              </w:rPr>
              <w:t xml:space="preserve">trả lời theo hiểu biết của bản </w:t>
            </w:r>
            <w:r w:rsidRPr="00A629D0">
              <w:rPr>
                <w:spacing w:val="-2"/>
                <w:sz w:val="28"/>
                <w:szCs w:val="28"/>
              </w:rPr>
              <w:t>thân.</w:t>
            </w:r>
          </w:p>
          <w:p w14:paraId="2B55D845" w14:textId="77777777" w:rsidR="00760F0E" w:rsidRPr="00A629D0" w:rsidRDefault="00760F0E" w:rsidP="008011A9">
            <w:pPr>
              <w:pStyle w:val="TableParagraph"/>
              <w:spacing w:line="288" w:lineRule="auto"/>
              <w:rPr>
                <w:b/>
                <w:i/>
                <w:sz w:val="28"/>
                <w:szCs w:val="28"/>
              </w:rPr>
            </w:pPr>
          </w:p>
          <w:p w14:paraId="17568804" w14:textId="77777777" w:rsidR="00760F0E" w:rsidRPr="00A629D0" w:rsidRDefault="00760F0E" w:rsidP="008011A9">
            <w:pPr>
              <w:pStyle w:val="TableParagraph"/>
              <w:spacing w:line="288" w:lineRule="auto"/>
              <w:ind w:left="79"/>
              <w:rPr>
                <w:sz w:val="28"/>
                <w:szCs w:val="28"/>
              </w:rPr>
            </w:pPr>
            <w:r w:rsidRPr="00A629D0">
              <w:rPr>
                <w:sz w:val="28"/>
                <w:szCs w:val="28"/>
              </w:rPr>
              <w:t>+</w:t>
            </w:r>
            <w:r w:rsidRPr="00A629D0">
              <w:rPr>
                <w:spacing w:val="-14"/>
                <w:sz w:val="28"/>
                <w:szCs w:val="28"/>
              </w:rPr>
              <w:t xml:space="preserve"> </w:t>
            </w:r>
            <w:r w:rsidRPr="00A629D0">
              <w:rPr>
                <w:sz w:val="28"/>
                <w:szCs w:val="28"/>
              </w:rPr>
              <w:t>Tiết</w:t>
            </w:r>
            <w:r w:rsidRPr="00A629D0">
              <w:rPr>
                <w:spacing w:val="-14"/>
                <w:sz w:val="28"/>
                <w:szCs w:val="28"/>
              </w:rPr>
              <w:t xml:space="preserve"> </w:t>
            </w:r>
            <w:r w:rsidRPr="00A629D0">
              <w:rPr>
                <w:sz w:val="28"/>
                <w:szCs w:val="28"/>
              </w:rPr>
              <w:t>kiệm</w:t>
            </w:r>
            <w:r w:rsidRPr="00A629D0">
              <w:rPr>
                <w:spacing w:val="-12"/>
                <w:sz w:val="28"/>
                <w:szCs w:val="28"/>
              </w:rPr>
              <w:t xml:space="preserve"> </w:t>
            </w:r>
            <w:r w:rsidRPr="00A629D0">
              <w:rPr>
                <w:sz w:val="28"/>
                <w:szCs w:val="28"/>
              </w:rPr>
              <w:t>điện</w:t>
            </w:r>
            <w:r w:rsidRPr="00A629D0">
              <w:rPr>
                <w:spacing w:val="-13"/>
                <w:sz w:val="28"/>
                <w:szCs w:val="28"/>
              </w:rPr>
              <w:t xml:space="preserve"> </w:t>
            </w:r>
            <w:r w:rsidRPr="00A629D0">
              <w:rPr>
                <w:sz w:val="28"/>
                <w:szCs w:val="28"/>
              </w:rPr>
              <w:t>giúp</w:t>
            </w:r>
            <w:r w:rsidRPr="00A629D0">
              <w:rPr>
                <w:spacing w:val="-13"/>
                <w:sz w:val="28"/>
                <w:szCs w:val="28"/>
              </w:rPr>
              <w:t xml:space="preserve"> </w:t>
            </w:r>
            <w:r w:rsidRPr="00A629D0">
              <w:rPr>
                <w:sz w:val="28"/>
                <w:szCs w:val="28"/>
              </w:rPr>
              <w:t>tiết</w:t>
            </w:r>
            <w:r w:rsidRPr="00A629D0">
              <w:rPr>
                <w:spacing w:val="-13"/>
                <w:sz w:val="28"/>
                <w:szCs w:val="28"/>
              </w:rPr>
              <w:t xml:space="preserve"> </w:t>
            </w:r>
            <w:r w:rsidRPr="00A629D0">
              <w:rPr>
                <w:sz w:val="28"/>
                <w:szCs w:val="28"/>
              </w:rPr>
              <w:t>kiệm</w:t>
            </w:r>
            <w:r w:rsidRPr="00A629D0">
              <w:rPr>
                <w:spacing w:val="-13"/>
                <w:sz w:val="28"/>
                <w:szCs w:val="28"/>
              </w:rPr>
              <w:t xml:space="preserve"> </w:t>
            </w:r>
            <w:r w:rsidRPr="00A629D0">
              <w:rPr>
                <w:sz w:val="28"/>
                <w:szCs w:val="28"/>
              </w:rPr>
              <w:t>chi</w:t>
            </w:r>
            <w:r w:rsidRPr="00A629D0">
              <w:rPr>
                <w:spacing w:val="-13"/>
                <w:sz w:val="28"/>
                <w:szCs w:val="28"/>
              </w:rPr>
              <w:t xml:space="preserve"> </w:t>
            </w:r>
            <w:r w:rsidRPr="00A629D0">
              <w:rPr>
                <w:sz w:val="28"/>
                <w:szCs w:val="28"/>
              </w:rPr>
              <w:t>phí,</w:t>
            </w:r>
            <w:r w:rsidRPr="00A629D0">
              <w:rPr>
                <w:spacing w:val="-13"/>
                <w:sz w:val="28"/>
                <w:szCs w:val="28"/>
              </w:rPr>
              <w:t xml:space="preserve"> </w:t>
            </w:r>
            <w:r w:rsidRPr="00A629D0">
              <w:rPr>
                <w:sz w:val="28"/>
                <w:szCs w:val="28"/>
              </w:rPr>
              <w:t>góp</w:t>
            </w:r>
            <w:r w:rsidRPr="00A629D0">
              <w:rPr>
                <w:spacing w:val="-13"/>
                <w:sz w:val="28"/>
                <w:szCs w:val="28"/>
              </w:rPr>
              <w:t xml:space="preserve"> </w:t>
            </w:r>
            <w:r w:rsidRPr="00A629D0">
              <w:rPr>
                <w:sz w:val="28"/>
                <w:szCs w:val="28"/>
              </w:rPr>
              <w:t>phần bảo vệ môi trường,…</w:t>
            </w:r>
          </w:p>
          <w:p w14:paraId="6DACB6BA" w14:textId="77777777" w:rsidR="00760F0E" w:rsidRPr="00A629D0" w:rsidRDefault="00760F0E" w:rsidP="00A759A5">
            <w:pPr>
              <w:pStyle w:val="TableParagraph"/>
              <w:numPr>
                <w:ilvl w:val="0"/>
                <w:numId w:val="48"/>
              </w:numPr>
              <w:tabs>
                <w:tab w:val="left" w:pos="244"/>
              </w:tabs>
              <w:spacing w:line="288" w:lineRule="auto"/>
              <w:rPr>
                <w:sz w:val="28"/>
                <w:szCs w:val="28"/>
              </w:rPr>
            </w:pPr>
            <w:r w:rsidRPr="00A629D0">
              <w:rPr>
                <w:sz w:val="28"/>
                <w:szCs w:val="28"/>
              </w:rPr>
              <w:t>Đại</w:t>
            </w:r>
            <w:r w:rsidRPr="00A629D0">
              <w:rPr>
                <w:spacing w:val="-2"/>
                <w:sz w:val="28"/>
                <w:szCs w:val="28"/>
              </w:rPr>
              <w:t xml:space="preserve"> </w:t>
            </w:r>
            <w:r w:rsidRPr="00A629D0">
              <w:rPr>
                <w:sz w:val="28"/>
                <w:szCs w:val="28"/>
              </w:rPr>
              <w:t xml:space="preserve">diện hai nhóm trình </w:t>
            </w:r>
            <w:r w:rsidRPr="00A629D0">
              <w:rPr>
                <w:spacing w:val="-4"/>
                <w:sz w:val="28"/>
                <w:szCs w:val="28"/>
              </w:rPr>
              <w:t>bày.</w:t>
            </w:r>
          </w:p>
          <w:p w14:paraId="15EADD08" w14:textId="77777777" w:rsidR="00760F0E" w:rsidRPr="00E157B1" w:rsidRDefault="00760F0E" w:rsidP="008011A9">
            <w:pPr>
              <w:spacing w:line="288" w:lineRule="auto"/>
              <w:jc w:val="both"/>
              <w:rPr>
                <w:rFonts w:eastAsia="Calibri"/>
                <w:szCs w:val="28"/>
              </w:rPr>
            </w:pPr>
            <w:r w:rsidRPr="00A629D0">
              <w:rPr>
                <w:szCs w:val="28"/>
              </w:rPr>
              <w:t xml:space="preserve">Các nhóm khác nhận xét và bổ sung (nếu </w:t>
            </w:r>
            <w:r w:rsidRPr="00A629D0">
              <w:rPr>
                <w:spacing w:val="-4"/>
                <w:szCs w:val="28"/>
              </w:rPr>
              <w:t>có).</w:t>
            </w:r>
          </w:p>
        </w:tc>
      </w:tr>
      <w:tr w:rsidR="00760F0E" w:rsidRPr="00E157B1" w14:paraId="49143D58" w14:textId="77777777" w:rsidTr="00EB489B">
        <w:tc>
          <w:tcPr>
            <w:tcW w:w="9351" w:type="dxa"/>
            <w:gridSpan w:val="2"/>
            <w:tcBorders>
              <w:top w:val="dashed" w:sz="4" w:space="0" w:color="auto"/>
              <w:bottom w:val="dashed" w:sz="4" w:space="0" w:color="auto"/>
            </w:tcBorders>
          </w:tcPr>
          <w:p w14:paraId="7F3DF8DA" w14:textId="77777777" w:rsidR="00760F0E" w:rsidRPr="00C23B91" w:rsidRDefault="00760F0E" w:rsidP="008011A9">
            <w:pPr>
              <w:pStyle w:val="TableParagraph"/>
              <w:tabs>
                <w:tab w:val="left" w:pos="244"/>
              </w:tabs>
              <w:spacing w:line="288" w:lineRule="auto"/>
              <w:jc w:val="both"/>
              <w:rPr>
                <w:b/>
                <w:sz w:val="28"/>
                <w:szCs w:val="28"/>
              </w:rPr>
            </w:pPr>
            <w:r w:rsidRPr="00C23B91">
              <w:rPr>
                <w:b/>
                <w:sz w:val="28"/>
                <w:szCs w:val="28"/>
              </w:rPr>
              <w:t>Hoạt</w:t>
            </w:r>
            <w:r w:rsidRPr="00C23B91">
              <w:rPr>
                <w:b/>
                <w:spacing w:val="-2"/>
                <w:sz w:val="28"/>
                <w:szCs w:val="28"/>
              </w:rPr>
              <w:t xml:space="preserve"> </w:t>
            </w:r>
            <w:r w:rsidRPr="00C23B91">
              <w:rPr>
                <w:b/>
                <w:sz w:val="28"/>
                <w:szCs w:val="28"/>
              </w:rPr>
              <w:t>động</w:t>
            </w:r>
            <w:r w:rsidRPr="00C23B91">
              <w:rPr>
                <w:b/>
                <w:spacing w:val="-1"/>
                <w:sz w:val="28"/>
                <w:szCs w:val="28"/>
              </w:rPr>
              <w:t xml:space="preserve"> </w:t>
            </w:r>
            <w:r w:rsidRPr="00C23B91">
              <w:rPr>
                <w:b/>
                <w:sz w:val="28"/>
                <w:szCs w:val="28"/>
              </w:rPr>
              <w:t>vận</w:t>
            </w:r>
            <w:r w:rsidRPr="00C23B91">
              <w:rPr>
                <w:b/>
                <w:spacing w:val="-2"/>
                <w:sz w:val="28"/>
                <w:szCs w:val="28"/>
              </w:rPr>
              <w:t xml:space="preserve"> </w:t>
            </w:r>
            <w:r w:rsidRPr="00C23B91">
              <w:rPr>
                <w:b/>
                <w:sz w:val="28"/>
                <w:szCs w:val="28"/>
              </w:rPr>
              <w:t>dụng:</w:t>
            </w:r>
            <w:r w:rsidRPr="00C23B91">
              <w:rPr>
                <w:b/>
                <w:spacing w:val="-2"/>
                <w:sz w:val="28"/>
                <w:szCs w:val="28"/>
              </w:rPr>
              <w:t xml:space="preserve"> </w:t>
            </w:r>
            <w:r w:rsidRPr="00C23B91">
              <w:rPr>
                <w:b/>
                <w:sz w:val="28"/>
                <w:szCs w:val="28"/>
              </w:rPr>
              <w:t>Em</w:t>
            </w:r>
            <w:r w:rsidRPr="00C23B91">
              <w:rPr>
                <w:b/>
                <w:spacing w:val="-1"/>
                <w:sz w:val="28"/>
                <w:szCs w:val="28"/>
              </w:rPr>
              <w:t xml:space="preserve"> </w:t>
            </w:r>
            <w:r w:rsidRPr="00C23B91">
              <w:rPr>
                <w:b/>
                <w:sz w:val="28"/>
                <w:szCs w:val="28"/>
              </w:rPr>
              <w:t>tập</w:t>
            </w:r>
            <w:r w:rsidRPr="00C23B91">
              <w:rPr>
                <w:b/>
                <w:spacing w:val="-1"/>
                <w:sz w:val="28"/>
                <w:szCs w:val="28"/>
              </w:rPr>
              <w:t xml:space="preserve"> </w:t>
            </w:r>
            <w:r w:rsidRPr="00C23B91">
              <w:rPr>
                <w:b/>
                <w:sz w:val="28"/>
                <w:szCs w:val="28"/>
              </w:rPr>
              <w:t>làm</w:t>
            </w:r>
            <w:r w:rsidRPr="00C23B91">
              <w:rPr>
                <w:b/>
                <w:spacing w:val="-1"/>
                <w:sz w:val="28"/>
                <w:szCs w:val="28"/>
              </w:rPr>
              <w:t xml:space="preserve"> </w:t>
            </w:r>
            <w:r w:rsidRPr="00C23B91">
              <w:rPr>
                <w:b/>
                <w:sz w:val="28"/>
                <w:szCs w:val="28"/>
              </w:rPr>
              <w:t>tuyên</w:t>
            </w:r>
            <w:r w:rsidRPr="00C23B91">
              <w:rPr>
                <w:b/>
                <w:spacing w:val="-3"/>
                <w:sz w:val="28"/>
                <w:szCs w:val="28"/>
              </w:rPr>
              <w:t xml:space="preserve"> </w:t>
            </w:r>
            <w:r w:rsidRPr="00C23B91">
              <w:rPr>
                <w:b/>
                <w:sz w:val="28"/>
                <w:szCs w:val="28"/>
              </w:rPr>
              <w:t>truyền</w:t>
            </w:r>
            <w:r w:rsidRPr="00C23B91">
              <w:rPr>
                <w:b/>
                <w:spacing w:val="-2"/>
                <w:sz w:val="28"/>
                <w:szCs w:val="28"/>
              </w:rPr>
              <w:t xml:space="preserve"> </w:t>
            </w:r>
            <w:r w:rsidRPr="00C23B91">
              <w:rPr>
                <w:b/>
                <w:sz w:val="28"/>
                <w:szCs w:val="28"/>
              </w:rPr>
              <w:t>viên</w:t>
            </w:r>
          </w:p>
          <w:p w14:paraId="0780CBCB" w14:textId="77777777" w:rsidR="00760F0E" w:rsidRPr="00C23B91" w:rsidRDefault="00760F0E" w:rsidP="008011A9">
            <w:pPr>
              <w:tabs>
                <w:tab w:val="left" w:pos="677"/>
              </w:tabs>
              <w:spacing w:line="288" w:lineRule="auto"/>
              <w:ind w:left="79" w:right="1131"/>
              <w:rPr>
                <w:szCs w:val="28"/>
              </w:rPr>
            </w:pPr>
            <w:r>
              <w:rPr>
                <w:b/>
                <w:i/>
                <w:szCs w:val="28"/>
                <w:lang w:val="vi-VN"/>
              </w:rPr>
              <w:t xml:space="preserve">a, </w:t>
            </w:r>
            <w:r w:rsidRPr="00C23B91">
              <w:rPr>
                <w:b/>
                <w:i/>
                <w:szCs w:val="28"/>
              </w:rPr>
              <w:t xml:space="preserve">Mục tiêu: </w:t>
            </w:r>
            <w:r w:rsidRPr="00C23B91">
              <w:rPr>
                <w:szCs w:val="28"/>
              </w:rPr>
              <w:t>HS làm được sản phẩm để tuyên truyền về Giờ Trái Đất và vận động mọi người</w:t>
            </w:r>
            <w:r w:rsidRPr="00C23B91">
              <w:rPr>
                <w:spacing w:val="80"/>
                <w:szCs w:val="28"/>
              </w:rPr>
              <w:t xml:space="preserve"> </w:t>
            </w:r>
            <w:r w:rsidRPr="00C23B91">
              <w:rPr>
                <w:szCs w:val="28"/>
              </w:rPr>
              <w:t>xung quanh cùng thực hiện tiết kiệm điện.</w:t>
            </w:r>
          </w:p>
          <w:p w14:paraId="7316E350" w14:textId="77777777" w:rsidR="00760F0E" w:rsidRPr="00C23B91" w:rsidRDefault="00760F0E" w:rsidP="008011A9">
            <w:pPr>
              <w:tabs>
                <w:tab w:val="left" w:pos="675"/>
              </w:tabs>
              <w:spacing w:line="288" w:lineRule="auto"/>
              <w:ind w:right="1132"/>
              <w:rPr>
                <w:szCs w:val="28"/>
              </w:rPr>
            </w:pPr>
            <w:r>
              <w:rPr>
                <w:b/>
                <w:i/>
                <w:szCs w:val="28"/>
                <w:lang w:val="vi-VN"/>
              </w:rPr>
              <w:lastRenderedPageBreak/>
              <w:t xml:space="preserve">b, </w:t>
            </w:r>
            <w:r w:rsidRPr="00C23B91">
              <w:rPr>
                <w:b/>
                <w:i/>
                <w:szCs w:val="28"/>
              </w:rPr>
              <w:t xml:space="preserve">Phương pháp và kĩ thuật dạy học: </w:t>
            </w:r>
            <w:r w:rsidRPr="00C23B91">
              <w:rPr>
                <w:szCs w:val="28"/>
              </w:rPr>
              <w:t>Phương pháp thực hành, phương pháp dạy học hợp tác,</w:t>
            </w:r>
            <w:r w:rsidRPr="00C23B91">
              <w:rPr>
                <w:spacing w:val="40"/>
                <w:szCs w:val="28"/>
              </w:rPr>
              <w:t xml:space="preserve"> </w:t>
            </w:r>
            <w:r w:rsidRPr="00C23B91">
              <w:rPr>
                <w:szCs w:val="28"/>
              </w:rPr>
              <w:t>phương pháp trực quan, kĩ thuật phòng tranh.</w:t>
            </w:r>
          </w:p>
          <w:p w14:paraId="501B7996" w14:textId="77777777" w:rsidR="00760F0E" w:rsidRPr="00C23B91" w:rsidRDefault="00760F0E" w:rsidP="008011A9">
            <w:pPr>
              <w:pStyle w:val="Heading6"/>
              <w:tabs>
                <w:tab w:val="left" w:pos="762"/>
              </w:tabs>
              <w:spacing w:before="0" w:line="288" w:lineRule="auto"/>
              <w:rPr>
                <w:rFonts w:cs="Times New Roman"/>
                <w:b/>
                <w:color w:val="000000" w:themeColor="text1"/>
                <w:sz w:val="28"/>
                <w:szCs w:val="28"/>
              </w:rPr>
            </w:pPr>
            <w:r w:rsidRPr="00C23B91">
              <w:rPr>
                <w:b/>
                <w:color w:val="000000" w:themeColor="text1"/>
                <w:sz w:val="28"/>
                <w:szCs w:val="28"/>
                <w:lang w:val="vi-VN"/>
              </w:rPr>
              <w:t xml:space="preserve">c, </w:t>
            </w:r>
            <w:r w:rsidRPr="00C23B91">
              <w:rPr>
                <w:rFonts w:cs="Times New Roman"/>
                <w:b/>
                <w:color w:val="000000" w:themeColor="text1"/>
                <w:sz w:val="28"/>
                <w:szCs w:val="28"/>
              </w:rPr>
              <w:t>Tiến</w:t>
            </w:r>
            <w:r w:rsidRPr="00C23B91">
              <w:rPr>
                <w:rFonts w:cs="Times New Roman"/>
                <w:b/>
                <w:color w:val="000000" w:themeColor="text1"/>
                <w:spacing w:val="-4"/>
                <w:sz w:val="28"/>
                <w:szCs w:val="28"/>
              </w:rPr>
              <w:t xml:space="preserve"> </w:t>
            </w:r>
            <w:r w:rsidRPr="00C23B91">
              <w:rPr>
                <w:rFonts w:cs="Times New Roman"/>
                <w:b/>
                <w:color w:val="000000" w:themeColor="text1"/>
                <w:sz w:val="28"/>
                <w:szCs w:val="28"/>
              </w:rPr>
              <w:t>trình</w:t>
            </w:r>
            <w:r w:rsidRPr="00C23B91">
              <w:rPr>
                <w:rFonts w:cs="Times New Roman"/>
                <w:b/>
                <w:color w:val="000000" w:themeColor="text1"/>
                <w:spacing w:val="-4"/>
                <w:sz w:val="28"/>
                <w:szCs w:val="28"/>
              </w:rPr>
              <w:t xml:space="preserve"> </w:t>
            </w:r>
            <w:r w:rsidRPr="00C23B91">
              <w:rPr>
                <w:rFonts w:cs="Times New Roman"/>
                <w:b/>
                <w:color w:val="000000" w:themeColor="text1"/>
                <w:sz w:val="28"/>
                <w:szCs w:val="28"/>
              </w:rPr>
              <w:t>tổ</w:t>
            </w:r>
            <w:r w:rsidRPr="00C23B91">
              <w:rPr>
                <w:rFonts w:cs="Times New Roman"/>
                <w:b/>
                <w:color w:val="000000" w:themeColor="text1"/>
                <w:spacing w:val="-3"/>
                <w:sz w:val="28"/>
                <w:szCs w:val="28"/>
              </w:rPr>
              <w:t xml:space="preserve"> </w:t>
            </w:r>
            <w:r w:rsidRPr="00C23B91">
              <w:rPr>
                <w:rFonts w:cs="Times New Roman"/>
                <w:b/>
                <w:color w:val="000000" w:themeColor="text1"/>
                <w:sz w:val="28"/>
                <w:szCs w:val="28"/>
              </w:rPr>
              <w:t>chức</w:t>
            </w:r>
            <w:r w:rsidRPr="00C23B91">
              <w:rPr>
                <w:rFonts w:cs="Times New Roman"/>
                <w:b/>
                <w:color w:val="000000" w:themeColor="text1"/>
                <w:spacing w:val="-3"/>
                <w:sz w:val="28"/>
                <w:szCs w:val="28"/>
              </w:rPr>
              <w:t xml:space="preserve"> </w:t>
            </w:r>
            <w:r w:rsidRPr="00C23B91">
              <w:rPr>
                <w:rFonts w:cs="Times New Roman"/>
                <w:b/>
                <w:color w:val="000000" w:themeColor="text1"/>
                <w:sz w:val="28"/>
                <w:szCs w:val="28"/>
              </w:rPr>
              <w:t>hoạt</w:t>
            </w:r>
            <w:r w:rsidRPr="00C23B91">
              <w:rPr>
                <w:rFonts w:cs="Times New Roman"/>
                <w:b/>
                <w:color w:val="000000" w:themeColor="text1"/>
                <w:spacing w:val="-3"/>
                <w:sz w:val="28"/>
                <w:szCs w:val="28"/>
              </w:rPr>
              <w:t xml:space="preserve"> </w:t>
            </w:r>
            <w:r w:rsidRPr="00C23B91">
              <w:rPr>
                <w:rFonts w:cs="Times New Roman"/>
                <w:b/>
                <w:color w:val="000000" w:themeColor="text1"/>
                <w:spacing w:val="-2"/>
                <w:sz w:val="28"/>
                <w:szCs w:val="28"/>
              </w:rPr>
              <w:t>động:</w:t>
            </w:r>
          </w:p>
        </w:tc>
      </w:tr>
      <w:tr w:rsidR="00760F0E" w:rsidRPr="00E157B1" w14:paraId="0C16844B" w14:textId="77777777" w:rsidTr="00E157B1">
        <w:tc>
          <w:tcPr>
            <w:tcW w:w="4531" w:type="dxa"/>
            <w:tcBorders>
              <w:top w:val="dashed" w:sz="4" w:space="0" w:color="auto"/>
              <w:bottom w:val="dashed" w:sz="4" w:space="0" w:color="auto"/>
            </w:tcBorders>
          </w:tcPr>
          <w:p w14:paraId="2882283F" w14:textId="77777777" w:rsidR="00760F0E" w:rsidRPr="00A629D0" w:rsidRDefault="00760F0E" w:rsidP="00A759A5">
            <w:pPr>
              <w:pStyle w:val="TableParagraph"/>
              <w:numPr>
                <w:ilvl w:val="0"/>
                <w:numId w:val="47"/>
              </w:numPr>
              <w:tabs>
                <w:tab w:val="left" w:pos="254"/>
              </w:tabs>
              <w:spacing w:line="288" w:lineRule="auto"/>
              <w:ind w:right="68" w:firstLine="0"/>
              <w:jc w:val="both"/>
              <w:rPr>
                <w:sz w:val="28"/>
                <w:szCs w:val="28"/>
              </w:rPr>
            </w:pPr>
            <w:r w:rsidRPr="00A629D0">
              <w:rPr>
                <w:sz w:val="28"/>
                <w:szCs w:val="28"/>
              </w:rPr>
              <w:lastRenderedPageBreak/>
              <w:t>GV yêu cầu HS đọc các nhiệm vụ ở mục Em tập làm tuyên truyền viên (SGK trang 36).</w:t>
            </w:r>
          </w:p>
          <w:p w14:paraId="244EB31C" w14:textId="77777777" w:rsidR="00760F0E" w:rsidRPr="00A629D0" w:rsidRDefault="00760F0E" w:rsidP="00A759A5">
            <w:pPr>
              <w:pStyle w:val="TableParagraph"/>
              <w:numPr>
                <w:ilvl w:val="0"/>
                <w:numId w:val="47"/>
              </w:numPr>
              <w:tabs>
                <w:tab w:val="left" w:pos="244"/>
              </w:tabs>
              <w:spacing w:line="288" w:lineRule="auto"/>
              <w:ind w:left="244" w:hanging="165"/>
              <w:jc w:val="both"/>
              <w:rPr>
                <w:sz w:val="28"/>
                <w:szCs w:val="28"/>
              </w:rPr>
            </w:pPr>
            <w:r w:rsidRPr="00A629D0">
              <w:rPr>
                <w:sz w:val="28"/>
                <w:szCs w:val="28"/>
              </w:rPr>
              <w:t>GV</w:t>
            </w:r>
            <w:r w:rsidRPr="00A629D0">
              <w:rPr>
                <w:spacing w:val="-5"/>
                <w:sz w:val="28"/>
                <w:szCs w:val="28"/>
              </w:rPr>
              <w:t xml:space="preserve"> </w:t>
            </w:r>
            <w:r w:rsidRPr="00A629D0">
              <w:rPr>
                <w:sz w:val="28"/>
                <w:szCs w:val="28"/>
              </w:rPr>
              <w:t xml:space="preserve">yêu cầu các nhóm thực hiện nhiệm </w:t>
            </w:r>
            <w:r w:rsidRPr="00A629D0">
              <w:rPr>
                <w:spacing w:val="-5"/>
                <w:sz w:val="28"/>
                <w:szCs w:val="28"/>
              </w:rPr>
              <w:t>vụ:</w:t>
            </w:r>
          </w:p>
          <w:p w14:paraId="7A39F1D0" w14:textId="77777777" w:rsidR="00760F0E" w:rsidRPr="00A629D0" w:rsidRDefault="00760F0E" w:rsidP="008011A9">
            <w:pPr>
              <w:pStyle w:val="TableParagraph"/>
              <w:spacing w:line="288" w:lineRule="auto"/>
              <w:ind w:left="79"/>
              <w:jc w:val="both"/>
              <w:rPr>
                <w:sz w:val="28"/>
                <w:szCs w:val="28"/>
              </w:rPr>
            </w:pPr>
            <w:r w:rsidRPr="00A629D0">
              <w:rPr>
                <w:sz w:val="28"/>
                <w:szCs w:val="28"/>
              </w:rPr>
              <w:t>+</w:t>
            </w:r>
            <w:r w:rsidRPr="00A629D0">
              <w:rPr>
                <w:spacing w:val="-5"/>
                <w:sz w:val="28"/>
                <w:szCs w:val="28"/>
              </w:rPr>
              <w:t xml:space="preserve"> </w:t>
            </w:r>
            <w:r w:rsidRPr="00A629D0">
              <w:rPr>
                <w:sz w:val="28"/>
                <w:szCs w:val="28"/>
              </w:rPr>
              <w:t>Tìm</w:t>
            </w:r>
            <w:r w:rsidRPr="00A629D0">
              <w:rPr>
                <w:spacing w:val="-1"/>
                <w:sz w:val="28"/>
                <w:szCs w:val="28"/>
              </w:rPr>
              <w:t xml:space="preserve"> </w:t>
            </w:r>
            <w:r w:rsidRPr="00A629D0">
              <w:rPr>
                <w:sz w:val="28"/>
                <w:szCs w:val="28"/>
              </w:rPr>
              <w:t>hiểu</w:t>
            </w:r>
            <w:r w:rsidRPr="00A629D0">
              <w:rPr>
                <w:spacing w:val="-1"/>
                <w:sz w:val="28"/>
                <w:szCs w:val="28"/>
              </w:rPr>
              <w:t xml:space="preserve"> </w:t>
            </w:r>
            <w:r w:rsidRPr="00A629D0">
              <w:rPr>
                <w:sz w:val="28"/>
                <w:szCs w:val="28"/>
              </w:rPr>
              <w:t>về</w:t>
            </w:r>
            <w:r w:rsidRPr="00A629D0">
              <w:rPr>
                <w:spacing w:val="-1"/>
                <w:sz w:val="28"/>
                <w:szCs w:val="28"/>
              </w:rPr>
              <w:t xml:space="preserve"> </w:t>
            </w:r>
            <w:r w:rsidRPr="00A629D0">
              <w:rPr>
                <w:sz w:val="28"/>
                <w:szCs w:val="28"/>
              </w:rPr>
              <w:t>ý</w:t>
            </w:r>
            <w:r w:rsidRPr="00A629D0">
              <w:rPr>
                <w:spacing w:val="-1"/>
                <w:sz w:val="28"/>
                <w:szCs w:val="28"/>
              </w:rPr>
              <w:t xml:space="preserve"> </w:t>
            </w:r>
            <w:r w:rsidRPr="00A629D0">
              <w:rPr>
                <w:sz w:val="28"/>
                <w:szCs w:val="28"/>
              </w:rPr>
              <w:t>nghĩa</w:t>
            </w:r>
            <w:r w:rsidRPr="00A629D0">
              <w:rPr>
                <w:spacing w:val="-1"/>
                <w:sz w:val="28"/>
                <w:szCs w:val="28"/>
              </w:rPr>
              <w:t xml:space="preserve"> </w:t>
            </w:r>
            <w:r w:rsidRPr="00A629D0">
              <w:rPr>
                <w:sz w:val="28"/>
                <w:szCs w:val="28"/>
              </w:rPr>
              <w:t>của</w:t>
            </w:r>
            <w:r w:rsidRPr="00A629D0">
              <w:rPr>
                <w:spacing w:val="-1"/>
                <w:sz w:val="28"/>
                <w:szCs w:val="28"/>
              </w:rPr>
              <w:t xml:space="preserve"> </w:t>
            </w:r>
            <w:r w:rsidRPr="00A629D0">
              <w:rPr>
                <w:sz w:val="28"/>
                <w:szCs w:val="28"/>
              </w:rPr>
              <w:t>Giờ</w:t>
            </w:r>
            <w:r w:rsidRPr="00A629D0">
              <w:rPr>
                <w:spacing w:val="-6"/>
                <w:sz w:val="28"/>
                <w:szCs w:val="28"/>
              </w:rPr>
              <w:t xml:space="preserve"> </w:t>
            </w:r>
            <w:r w:rsidRPr="00A629D0">
              <w:rPr>
                <w:sz w:val="28"/>
                <w:szCs w:val="28"/>
              </w:rPr>
              <w:t xml:space="preserve">Trái </w:t>
            </w:r>
            <w:r w:rsidRPr="00A629D0">
              <w:rPr>
                <w:spacing w:val="-4"/>
                <w:sz w:val="28"/>
                <w:szCs w:val="28"/>
              </w:rPr>
              <w:t>Đất.</w:t>
            </w:r>
          </w:p>
          <w:p w14:paraId="1BFEC50E" w14:textId="77777777" w:rsidR="00760F0E" w:rsidRPr="00A629D0" w:rsidRDefault="00760F0E" w:rsidP="008011A9">
            <w:pPr>
              <w:pStyle w:val="TableParagraph"/>
              <w:spacing w:line="288" w:lineRule="auto"/>
              <w:ind w:left="79" w:right="68"/>
              <w:jc w:val="both"/>
              <w:rPr>
                <w:sz w:val="28"/>
                <w:szCs w:val="28"/>
              </w:rPr>
            </w:pPr>
            <w:r w:rsidRPr="00A629D0">
              <w:rPr>
                <w:sz w:val="28"/>
                <w:szCs w:val="28"/>
              </w:rPr>
              <w:t>+</w:t>
            </w:r>
            <w:r w:rsidRPr="00A629D0">
              <w:rPr>
                <w:spacing w:val="40"/>
                <w:sz w:val="28"/>
                <w:szCs w:val="28"/>
              </w:rPr>
              <w:t xml:space="preserve"> </w:t>
            </w:r>
            <w:r w:rsidRPr="00A629D0">
              <w:rPr>
                <w:sz w:val="28"/>
                <w:szCs w:val="28"/>
              </w:rPr>
              <w:t>Viết,</w:t>
            </w:r>
            <w:r w:rsidRPr="00A629D0">
              <w:rPr>
                <w:spacing w:val="40"/>
                <w:sz w:val="28"/>
                <w:szCs w:val="28"/>
              </w:rPr>
              <w:t xml:space="preserve"> </w:t>
            </w:r>
            <w:r w:rsidRPr="00A629D0">
              <w:rPr>
                <w:sz w:val="28"/>
                <w:szCs w:val="28"/>
              </w:rPr>
              <w:t>vẽ</w:t>
            </w:r>
            <w:r w:rsidRPr="00A629D0">
              <w:rPr>
                <w:spacing w:val="40"/>
                <w:sz w:val="28"/>
                <w:szCs w:val="28"/>
              </w:rPr>
              <w:t xml:space="preserve"> </w:t>
            </w:r>
            <w:r w:rsidRPr="00A629D0">
              <w:rPr>
                <w:sz w:val="28"/>
                <w:szCs w:val="28"/>
              </w:rPr>
              <w:t>hoặc</w:t>
            </w:r>
            <w:r w:rsidRPr="00A629D0">
              <w:rPr>
                <w:spacing w:val="40"/>
                <w:sz w:val="28"/>
                <w:szCs w:val="28"/>
              </w:rPr>
              <w:t xml:space="preserve"> </w:t>
            </w:r>
            <w:r w:rsidRPr="00A629D0">
              <w:rPr>
                <w:sz w:val="28"/>
                <w:szCs w:val="28"/>
              </w:rPr>
              <w:t>làm</w:t>
            </w:r>
            <w:r w:rsidRPr="00A629D0">
              <w:rPr>
                <w:spacing w:val="40"/>
                <w:sz w:val="28"/>
                <w:szCs w:val="28"/>
              </w:rPr>
              <w:t xml:space="preserve"> </w:t>
            </w:r>
            <w:r w:rsidRPr="00A629D0">
              <w:rPr>
                <w:sz w:val="28"/>
                <w:szCs w:val="28"/>
              </w:rPr>
              <w:t>tranh</w:t>
            </w:r>
            <w:r w:rsidRPr="00A629D0">
              <w:rPr>
                <w:spacing w:val="40"/>
                <w:sz w:val="28"/>
                <w:szCs w:val="28"/>
              </w:rPr>
              <w:t xml:space="preserve"> </w:t>
            </w:r>
            <w:r w:rsidRPr="00A629D0">
              <w:rPr>
                <w:sz w:val="28"/>
                <w:szCs w:val="28"/>
              </w:rPr>
              <w:t>tuyên</w:t>
            </w:r>
            <w:r w:rsidRPr="00A629D0">
              <w:rPr>
                <w:spacing w:val="40"/>
                <w:sz w:val="28"/>
                <w:szCs w:val="28"/>
              </w:rPr>
              <w:t xml:space="preserve"> </w:t>
            </w:r>
            <w:r w:rsidRPr="00A629D0">
              <w:rPr>
                <w:sz w:val="28"/>
                <w:szCs w:val="28"/>
              </w:rPr>
              <w:t>truyền</w:t>
            </w:r>
            <w:r w:rsidRPr="00A629D0">
              <w:rPr>
                <w:spacing w:val="40"/>
                <w:sz w:val="28"/>
                <w:szCs w:val="28"/>
              </w:rPr>
              <w:t xml:space="preserve"> </w:t>
            </w:r>
            <w:r w:rsidRPr="00A629D0">
              <w:rPr>
                <w:sz w:val="28"/>
                <w:szCs w:val="28"/>
              </w:rPr>
              <w:t>về Giờ Trái Đất vào giấy khổ A4.</w:t>
            </w:r>
          </w:p>
          <w:p w14:paraId="17DA73BE" w14:textId="77777777" w:rsidR="00760F0E" w:rsidRPr="00A629D0" w:rsidRDefault="00760F0E" w:rsidP="00A759A5">
            <w:pPr>
              <w:pStyle w:val="TableParagraph"/>
              <w:numPr>
                <w:ilvl w:val="0"/>
                <w:numId w:val="47"/>
              </w:numPr>
              <w:tabs>
                <w:tab w:val="left" w:pos="237"/>
              </w:tabs>
              <w:spacing w:line="288" w:lineRule="auto"/>
              <w:ind w:right="68" w:firstLine="0"/>
              <w:jc w:val="both"/>
              <w:rPr>
                <w:sz w:val="28"/>
                <w:szCs w:val="28"/>
              </w:rPr>
            </w:pPr>
            <w:r w:rsidRPr="00A629D0">
              <w:rPr>
                <w:sz w:val="28"/>
                <w:szCs w:val="28"/>
              </w:rPr>
              <w:t>GV</w:t>
            </w:r>
            <w:r w:rsidRPr="00A629D0">
              <w:rPr>
                <w:spacing w:val="-14"/>
                <w:sz w:val="28"/>
                <w:szCs w:val="28"/>
              </w:rPr>
              <w:t xml:space="preserve"> </w:t>
            </w:r>
            <w:r w:rsidRPr="00A629D0">
              <w:rPr>
                <w:sz w:val="28"/>
                <w:szCs w:val="28"/>
              </w:rPr>
              <w:t>yêu</w:t>
            </w:r>
            <w:r w:rsidRPr="00A629D0">
              <w:rPr>
                <w:spacing w:val="-11"/>
                <w:sz w:val="28"/>
                <w:szCs w:val="28"/>
              </w:rPr>
              <w:t xml:space="preserve"> </w:t>
            </w:r>
            <w:r w:rsidRPr="00A629D0">
              <w:rPr>
                <w:sz w:val="28"/>
                <w:szCs w:val="28"/>
              </w:rPr>
              <w:t>cầu</w:t>
            </w:r>
            <w:r w:rsidRPr="00A629D0">
              <w:rPr>
                <w:spacing w:val="-11"/>
                <w:sz w:val="28"/>
                <w:szCs w:val="28"/>
              </w:rPr>
              <w:t xml:space="preserve"> </w:t>
            </w:r>
            <w:r w:rsidRPr="00A629D0">
              <w:rPr>
                <w:sz w:val="28"/>
                <w:szCs w:val="28"/>
              </w:rPr>
              <w:t>các</w:t>
            </w:r>
            <w:r w:rsidRPr="00A629D0">
              <w:rPr>
                <w:spacing w:val="-11"/>
                <w:sz w:val="28"/>
                <w:szCs w:val="28"/>
              </w:rPr>
              <w:t xml:space="preserve"> </w:t>
            </w:r>
            <w:r w:rsidRPr="00A629D0">
              <w:rPr>
                <w:sz w:val="28"/>
                <w:szCs w:val="28"/>
              </w:rPr>
              <w:t>nhóm</w:t>
            </w:r>
            <w:r w:rsidRPr="00A629D0">
              <w:rPr>
                <w:spacing w:val="-11"/>
                <w:sz w:val="28"/>
                <w:szCs w:val="28"/>
              </w:rPr>
              <w:t xml:space="preserve"> </w:t>
            </w:r>
            <w:r w:rsidRPr="00A629D0">
              <w:rPr>
                <w:sz w:val="28"/>
                <w:szCs w:val="28"/>
              </w:rPr>
              <w:t>dán</w:t>
            </w:r>
            <w:r w:rsidRPr="00A629D0">
              <w:rPr>
                <w:spacing w:val="-11"/>
                <w:sz w:val="28"/>
                <w:szCs w:val="28"/>
              </w:rPr>
              <w:t xml:space="preserve"> </w:t>
            </w:r>
            <w:r w:rsidRPr="00A629D0">
              <w:rPr>
                <w:sz w:val="28"/>
                <w:szCs w:val="28"/>
              </w:rPr>
              <w:t>sản</w:t>
            </w:r>
            <w:r w:rsidRPr="00A629D0">
              <w:rPr>
                <w:spacing w:val="-11"/>
                <w:sz w:val="28"/>
                <w:szCs w:val="28"/>
              </w:rPr>
              <w:t xml:space="preserve"> </w:t>
            </w:r>
            <w:r w:rsidRPr="00A629D0">
              <w:rPr>
                <w:sz w:val="28"/>
                <w:szCs w:val="28"/>
              </w:rPr>
              <w:t>phẩm</w:t>
            </w:r>
            <w:r w:rsidRPr="00A629D0">
              <w:rPr>
                <w:spacing w:val="-11"/>
                <w:sz w:val="28"/>
                <w:szCs w:val="28"/>
              </w:rPr>
              <w:t xml:space="preserve"> </w:t>
            </w:r>
            <w:r w:rsidRPr="00A629D0">
              <w:rPr>
                <w:sz w:val="28"/>
                <w:szCs w:val="28"/>
              </w:rPr>
              <w:t>của</w:t>
            </w:r>
            <w:r w:rsidRPr="00A629D0">
              <w:rPr>
                <w:spacing w:val="-11"/>
                <w:sz w:val="28"/>
                <w:szCs w:val="28"/>
              </w:rPr>
              <w:t xml:space="preserve"> </w:t>
            </w:r>
            <w:r w:rsidRPr="00A629D0">
              <w:rPr>
                <w:sz w:val="28"/>
                <w:szCs w:val="28"/>
              </w:rPr>
              <w:t>nhóm lên bảng.</w:t>
            </w:r>
          </w:p>
          <w:p w14:paraId="329708B4" w14:textId="77777777" w:rsidR="00760F0E" w:rsidRPr="00A629D0" w:rsidRDefault="00760F0E" w:rsidP="00A759A5">
            <w:pPr>
              <w:pStyle w:val="TableParagraph"/>
              <w:numPr>
                <w:ilvl w:val="0"/>
                <w:numId w:val="47"/>
              </w:numPr>
              <w:tabs>
                <w:tab w:val="left" w:pos="270"/>
              </w:tabs>
              <w:spacing w:line="288" w:lineRule="auto"/>
              <w:ind w:right="65" w:firstLine="0"/>
              <w:jc w:val="both"/>
              <w:rPr>
                <w:sz w:val="28"/>
                <w:szCs w:val="28"/>
              </w:rPr>
            </w:pPr>
            <w:r w:rsidRPr="00A629D0">
              <w:rPr>
                <w:sz w:val="28"/>
                <w:szCs w:val="28"/>
              </w:rPr>
              <w:t>GV tổ chức cho HS xem sản phẩm của các nhóm và bình chọn cho sản phẩm mà mình thích nhất.</w:t>
            </w:r>
          </w:p>
          <w:p w14:paraId="6735C292" w14:textId="77777777" w:rsidR="00760F0E" w:rsidRPr="00A629D0" w:rsidRDefault="00760F0E" w:rsidP="00A759A5">
            <w:pPr>
              <w:pStyle w:val="TableParagraph"/>
              <w:numPr>
                <w:ilvl w:val="0"/>
                <w:numId w:val="47"/>
              </w:numPr>
              <w:tabs>
                <w:tab w:val="left" w:pos="255"/>
              </w:tabs>
              <w:spacing w:line="288" w:lineRule="auto"/>
              <w:ind w:right="68" w:firstLine="0"/>
              <w:jc w:val="both"/>
              <w:rPr>
                <w:sz w:val="28"/>
                <w:szCs w:val="28"/>
              </w:rPr>
            </w:pPr>
            <w:r w:rsidRPr="00A629D0">
              <w:rPr>
                <w:sz w:val="28"/>
                <w:szCs w:val="28"/>
              </w:rPr>
              <w:t>GV mời hai nhóm trình bày về sản phẩm của nhóm mình trước lớp.</w:t>
            </w:r>
          </w:p>
          <w:p w14:paraId="14764B6F" w14:textId="77777777" w:rsidR="00760F0E" w:rsidRPr="00A629D0" w:rsidRDefault="00760F0E" w:rsidP="00A759A5">
            <w:pPr>
              <w:pStyle w:val="TableParagraph"/>
              <w:numPr>
                <w:ilvl w:val="0"/>
                <w:numId w:val="47"/>
              </w:numPr>
              <w:tabs>
                <w:tab w:val="left" w:pos="244"/>
              </w:tabs>
              <w:spacing w:line="288" w:lineRule="auto"/>
              <w:ind w:left="244" w:hanging="165"/>
              <w:jc w:val="both"/>
              <w:rPr>
                <w:sz w:val="28"/>
                <w:szCs w:val="28"/>
              </w:rPr>
            </w:pPr>
            <w:r w:rsidRPr="00A629D0">
              <w:rPr>
                <w:sz w:val="28"/>
                <w:szCs w:val="28"/>
              </w:rPr>
              <w:t>GV</w:t>
            </w:r>
            <w:r w:rsidRPr="00A629D0">
              <w:rPr>
                <w:spacing w:val="-5"/>
                <w:sz w:val="28"/>
                <w:szCs w:val="28"/>
              </w:rPr>
              <w:t xml:space="preserve"> </w:t>
            </w:r>
            <w:r w:rsidRPr="00A629D0">
              <w:rPr>
                <w:sz w:val="28"/>
                <w:szCs w:val="28"/>
              </w:rPr>
              <w:t xml:space="preserve">tổ chức cho các nhóm nhận xét lẫn </w:t>
            </w:r>
            <w:r w:rsidRPr="00A629D0">
              <w:rPr>
                <w:spacing w:val="-2"/>
                <w:sz w:val="28"/>
                <w:szCs w:val="28"/>
              </w:rPr>
              <w:t>nhau.</w:t>
            </w:r>
          </w:p>
          <w:p w14:paraId="1938A67C" w14:textId="77777777" w:rsidR="00760F0E" w:rsidRPr="00A629D0" w:rsidRDefault="00760F0E" w:rsidP="00A759A5">
            <w:pPr>
              <w:pStyle w:val="TableParagraph"/>
              <w:numPr>
                <w:ilvl w:val="0"/>
                <w:numId w:val="47"/>
              </w:numPr>
              <w:tabs>
                <w:tab w:val="left" w:pos="266"/>
              </w:tabs>
              <w:spacing w:line="288" w:lineRule="auto"/>
              <w:ind w:right="68" w:firstLine="0"/>
              <w:jc w:val="both"/>
              <w:rPr>
                <w:sz w:val="28"/>
                <w:szCs w:val="28"/>
              </w:rPr>
            </w:pPr>
            <w:r w:rsidRPr="00A629D0">
              <w:rPr>
                <w:sz w:val="28"/>
                <w:szCs w:val="28"/>
              </w:rPr>
              <w:t>GV nhận xét chung, khen ngợi nhóm có sản phẩm</w:t>
            </w:r>
            <w:r w:rsidRPr="00A629D0">
              <w:rPr>
                <w:spacing w:val="-4"/>
                <w:sz w:val="28"/>
                <w:szCs w:val="28"/>
              </w:rPr>
              <w:t xml:space="preserve"> </w:t>
            </w:r>
            <w:r w:rsidRPr="00A629D0">
              <w:rPr>
                <w:sz w:val="28"/>
                <w:szCs w:val="28"/>
              </w:rPr>
              <w:t>được</w:t>
            </w:r>
            <w:r w:rsidRPr="00A629D0">
              <w:rPr>
                <w:spacing w:val="-4"/>
                <w:sz w:val="28"/>
                <w:szCs w:val="28"/>
              </w:rPr>
              <w:t xml:space="preserve"> </w:t>
            </w:r>
            <w:r w:rsidRPr="00A629D0">
              <w:rPr>
                <w:sz w:val="28"/>
                <w:szCs w:val="28"/>
              </w:rPr>
              <w:t>bình</w:t>
            </w:r>
            <w:r w:rsidRPr="00A629D0">
              <w:rPr>
                <w:spacing w:val="-4"/>
                <w:sz w:val="28"/>
                <w:szCs w:val="28"/>
              </w:rPr>
              <w:t xml:space="preserve"> </w:t>
            </w:r>
            <w:r w:rsidRPr="00A629D0">
              <w:rPr>
                <w:sz w:val="28"/>
                <w:szCs w:val="28"/>
              </w:rPr>
              <w:t>chọn</w:t>
            </w:r>
            <w:r w:rsidRPr="00A629D0">
              <w:rPr>
                <w:spacing w:val="-4"/>
                <w:sz w:val="28"/>
                <w:szCs w:val="28"/>
              </w:rPr>
              <w:t xml:space="preserve"> </w:t>
            </w:r>
            <w:r w:rsidRPr="00A629D0">
              <w:rPr>
                <w:sz w:val="28"/>
                <w:szCs w:val="28"/>
              </w:rPr>
              <w:t>nhiều</w:t>
            </w:r>
            <w:r w:rsidRPr="00A629D0">
              <w:rPr>
                <w:spacing w:val="-4"/>
                <w:sz w:val="28"/>
                <w:szCs w:val="28"/>
              </w:rPr>
              <w:t xml:space="preserve"> </w:t>
            </w:r>
            <w:r w:rsidRPr="00A629D0">
              <w:rPr>
                <w:sz w:val="28"/>
                <w:szCs w:val="28"/>
              </w:rPr>
              <w:t>nhất</w:t>
            </w:r>
            <w:r w:rsidRPr="00A629D0">
              <w:rPr>
                <w:spacing w:val="-4"/>
                <w:sz w:val="28"/>
                <w:szCs w:val="28"/>
              </w:rPr>
              <w:t xml:space="preserve"> </w:t>
            </w:r>
            <w:r w:rsidRPr="00A629D0">
              <w:rPr>
                <w:sz w:val="28"/>
                <w:szCs w:val="28"/>
              </w:rPr>
              <w:t>và</w:t>
            </w:r>
            <w:r w:rsidRPr="00A629D0">
              <w:rPr>
                <w:spacing w:val="-4"/>
                <w:sz w:val="28"/>
                <w:szCs w:val="28"/>
              </w:rPr>
              <w:t xml:space="preserve"> </w:t>
            </w:r>
            <w:r w:rsidRPr="00A629D0">
              <w:rPr>
                <w:sz w:val="28"/>
                <w:szCs w:val="28"/>
              </w:rPr>
              <w:t>yêu</w:t>
            </w:r>
            <w:r w:rsidRPr="00A629D0">
              <w:rPr>
                <w:spacing w:val="-4"/>
                <w:sz w:val="28"/>
                <w:szCs w:val="28"/>
              </w:rPr>
              <w:t xml:space="preserve"> </w:t>
            </w:r>
            <w:r w:rsidRPr="00A629D0">
              <w:rPr>
                <w:sz w:val="28"/>
                <w:szCs w:val="28"/>
              </w:rPr>
              <w:t>cầu</w:t>
            </w:r>
            <w:r w:rsidRPr="00A629D0">
              <w:rPr>
                <w:spacing w:val="-4"/>
                <w:sz w:val="28"/>
                <w:szCs w:val="28"/>
              </w:rPr>
              <w:t xml:space="preserve"> </w:t>
            </w:r>
            <w:r w:rsidRPr="00A629D0">
              <w:rPr>
                <w:sz w:val="28"/>
                <w:szCs w:val="28"/>
              </w:rPr>
              <w:t>HS vận</w:t>
            </w:r>
            <w:r w:rsidRPr="00A629D0">
              <w:rPr>
                <w:spacing w:val="-4"/>
                <w:sz w:val="28"/>
                <w:szCs w:val="28"/>
              </w:rPr>
              <w:t xml:space="preserve"> </w:t>
            </w:r>
            <w:r w:rsidRPr="00A629D0">
              <w:rPr>
                <w:sz w:val="28"/>
                <w:szCs w:val="28"/>
              </w:rPr>
              <w:t>động</w:t>
            </w:r>
            <w:r w:rsidRPr="00A629D0">
              <w:rPr>
                <w:spacing w:val="-4"/>
                <w:sz w:val="28"/>
                <w:szCs w:val="28"/>
              </w:rPr>
              <w:t xml:space="preserve"> </w:t>
            </w:r>
            <w:r w:rsidRPr="00A629D0">
              <w:rPr>
                <w:sz w:val="28"/>
                <w:szCs w:val="28"/>
              </w:rPr>
              <w:t>mọi</w:t>
            </w:r>
            <w:r w:rsidRPr="00A629D0">
              <w:rPr>
                <w:spacing w:val="-4"/>
                <w:sz w:val="28"/>
                <w:szCs w:val="28"/>
              </w:rPr>
              <w:t xml:space="preserve"> </w:t>
            </w:r>
            <w:r w:rsidRPr="00A629D0">
              <w:rPr>
                <w:sz w:val="28"/>
                <w:szCs w:val="28"/>
              </w:rPr>
              <w:t>người</w:t>
            </w:r>
            <w:r w:rsidRPr="00A629D0">
              <w:rPr>
                <w:spacing w:val="-4"/>
                <w:sz w:val="28"/>
                <w:szCs w:val="28"/>
              </w:rPr>
              <w:t xml:space="preserve"> </w:t>
            </w:r>
            <w:r w:rsidRPr="00A629D0">
              <w:rPr>
                <w:sz w:val="28"/>
                <w:szCs w:val="28"/>
              </w:rPr>
              <w:t>xung</w:t>
            </w:r>
            <w:r w:rsidRPr="00A629D0">
              <w:rPr>
                <w:spacing w:val="-4"/>
                <w:sz w:val="28"/>
                <w:szCs w:val="28"/>
              </w:rPr>
              <w:t xml:space="preserve"> </w:t>
            </w:r>
            <w:r w:rsidRPr="00A629D0">
              <w:rPr>
                <w:sz w:val="28"/>
                <w:szCs w:val="28"/>
              </w:rPr>
              <w:t>quanh</w:t>
            </w:r>
            <w:r w:rsidRPr="00A629D0">
              <w:rPr>
                <w:spacing w:val="-4"/>
                <w:sz w:val="28"/>
                <w:szCs w:val="28"/>
              </w:rPr>
              <w:t xml:space="preserve"> </w:t>
            </w:r>
            <w:r w:rsidRPr="00A629D0">
              <w:rPr>
                <w:sz w:val="28"/>
                <w:szCs w:val="28"/>
              </w:rPr>
              <w:t>cùng</w:t>
            </w:r>
            <w:r w:rsidRPr="00A629D0">
              <w:rPr>
                <w:spacing w:val="-4"/>
                <w:sz w:val="28"/>
                <w:szCs w:val="28"/>
              </w:rPr>
              <w:t xml:space="preserve"> </w:t>
            </w:r>
            <w:r w:rsidRPr="00A629D0">
              <w:rPr>
                <w:sz w:val="28"/>
                <w:szCs w:val="28"/>
              </w:rPr>
              <w:t>thực</w:t>
            </w:r>
            <w:r w:rsidRPr="00A629D0">
              <w:rPr>
                <w:spacing w:val="-4"/>
                <w:sz w:val="28"/>
                <w:szCs w:val="28"/>
              </w:rPr>
              <w:t xml:space="preserve"> </w:t>
            </w:r>
            <w:r w:rsidRPr="00A629D0">
              <w:rPr>
                <w:sz w:val="28"/>
                <w:szCs w:val="28"/>
              </w:rPr>
              <w:t>hiện tiết kiệm điện.</w:t>
            </w:r>
          </w:p>
          <w:p w14:paraId="2D57AFA0" w14:textId="77777777" w:rsidR="00760F0E" w:rsidRPr="00A629D0" w:rsidRDefault="00760F0E" w:rsidP="008011A9">
            <w:pPr>
              <w:pStyle w:val="TableParagraph"/>
              <w:tabs>
                <w:tab w:val="left" w:pos="278"/>
              </w:tabs>
              <w:spacing w:line="288" w:lineRule="auto"/>
              <w:ind w:left="79" w:right="68"/>
              <w:jc w:val="both"/>
              <w:rPr>
                <w:sz w:val="28"/>
                <w:szCs w:val="28"/>
              </w:rPr>
            </w:pPr>
            <w:r w:rsidRPr="00A629D0">
              <w:rPr>
                <w:sz w:val="28"/>
                <w:szCs w:val="28"/>
              </w:rPr>
              <w:t>GV gợi ý và dẫn dắt để HS nêu được các từ khoá trong bài: An toàn điện; Tiết kiệm năng lượng điện.</w:t>
            </w:r>
          </w:p>
        </w:tc>
        <w:tc>
          <w:tcPr>
            <w:tcW w:w="4820" w:type="dxa"/>
            <w:tcBorders>
              <w:top w:val="dashed" w:sz="4" w:space="0" w:color="auto"/>
              <w:bottom w:val="dashed" w:sz="4" w:space="0" w:color="auto"/>
            </w:tcBorders>
          </w:tcPr>
          <w:p w14:paraId="17F95908" w14:textId="77777777" w:rsidR="00760F0E" w:rsidRDefault="00760F0E" w:rsidP="00A759A5">
            <w:pPr>
              <w:pStyle w:val="TableParagraph"/>
              <w:numPr>
                <w:ilvl w:val="0"/>
                <w:numId w:val="46"/>
              </w:numPr>
              <w:tabs>
                <w:tab w:val="left" w:pos="241"/>
              </w:tabs>
              <w:spacing w:line="288" w:lineRule="auto"/>
              <w:ind w:right="68" w:firstLine="0"/>
              <w:rPr>
                <w:sz w:val="28"/>
                <w:szCs w:val="28"/>
              </w:rPr>
            </w:pPr>
            <w:r w:rsidRPr="00A629D0">
              <w:rPr>
                <w:sz w:val="28"/>
                <w:szCs w:val="28"/>
              </w:rPr>
              <w:t>HS</w:t>
            </w:r>
            <w:r w:rsidRPr="00A629D0">
              <w:rPr>
                <w:spacing w:val="-7"/>
                <w:sz w:val="28"/>
                <w:szCs w:val="28"/>
              </w:rPr>
              <w:t xml:space="preserve"> </w:t>
            </w:r>
            <w:r w:rsidRPr="00A629D0">
              <w:rPr>
                <w:sz w:val="28"/>
                <w:szCs w:val="28"/>
              </w:rPr>
              <w:t>đọc</w:t>
            </w:r>
            <w:r w:rsidRPr="00A629D0">
              <w:rPr>
                <w:spacing w:val="-7"/>
                <w:sz w:val="28"/>
                <w:szCs w:val="28"/>
              </w:rPr>
              <w:t xml:space="preserve"> </w:t>
            </w:r>
            <w:r w:rsidRPr="00A629D0">
              <w:rPr>
                <w:sz w:val="28"/>
                <w:szCs w:val="28"/>
              </w:rPr>
              <w:t>các</w:t>
            </w:r>
            <w:r w:rsidRPr="00A629D0">
              <w:rPr>
                <w:spacing w:val="-7"/>
                <w:sz w:val="28"/>
                <w:szCs w:val="28"/>
              </w:rPr>
              <w:t xml:space="preserve"> </w:t>
            </w:r>
            <w:r w:rsidRPr="00A629D0">
              <w:rPr>
                <w:sz w:val="28"/>
                <w:szCs w:val="28"/>
              </w:rPr>
              <w:t>nhiệm</w:t>
            </w:r>
            <w:r w:rsidRPr="00A629D0">
              <w:rPr>
                <w:spacing w:val="-7"/>
                <w:sz w:val="28"/>
                <w:szCs w:val="28"/>
              </w:rPr>
              <w:t xml:space="preserve"> </w:t>
            </w:r>
            <w:r w:rsidRPr="00A629D0">
              <w:rPr>
                <w:sz w:val="28"/>
                <w:szCs w:val="28"/>
              </w:rPr>
              <w:t>vụ</w:t>
            </w:r>
            <w:r w:rsidRPr="00A629D0">
              <w:rPr>
                <w:spacing w:val="-7"/>
                <w:sz w:val="28"/>
                <w:szCs w:val="28"/>
              </w:rPr>
              <w:t xml:space="preserve"> </w:t>
            </w:r>
            <w:r w:rsidRPr="00A629D0">
              <w:rPr>
                <w:sz w:val="28"/>
                <w:szCs w:val="28"/>
              </w:rPr>
              <w:t>ở</w:t>
            </w:r>
            <w:r w:rsidRPr="00A629D0">
              <w:rPr>
                <w:spacing w:val="-7"/>
                <w:sz w:val="28"/>
                <w:szCs w:val="28"/>
              </w:rPr>
              <w:t xml:space="preserve"> </w:t>
            </w:r>
            <w:r w:rsidRPr="00A629D0">
              <w:rPr>
                <w:sz w:val="28"/>
                <w:szCs w:val="28"/>
              </w:rPr>
              <w:t>mục</w:t>
            </w:r>
            <w:r w:rsidRPr="00A629D0">
              <w:rPr>
                <w:spacing w:val="-7"/>
                <w:sz w:val="28"/>
                <w:szCs w:val="28"/>
              </w:rPr>
              <w:t xml:space="preserve"> </w:t>
            </w:r>
            <w:r w:rsidRPr="00A629D0">
              <w:rPr>
                <w:sz w:val="28"/>
                <w:szCs w:val="28"/>
              </w:rPr>
              <w:t>Em</w:t>
            </w:r>
            <w:r w:rsidRPr="00A629D0">
              <w:rPr>
                <w:spacing w:val="-7"/>
                <w:sz w:val="28"/>
                <w:szCs w:val="28"/>
              </w:rPr>
              <w:t xml:space="preserve"> </w:t>
            </w:r>
            <w:r w:rsidRPr="00A629D0">
              <w:rPr>
                <w:sz w:val="28"/>
                <w:szCs w:val="28"/>
              </w:rPr>
              <w:t>tập</w:t>
            </w:r>
            <w:r w:rsidRPr="00A629D0">
              <w:rPr>
                <w:spacing w:val="-7"/>
                <w:sz w:val="28"/>
                <w:szCs w:val="28"/>
              </w:rPr>
              <w:t xml:space="preserve"> </w:t>
            </w:r>
            <w:r w:rsidRPr="00A629D0">
              <w:rPr>
                <w:sz w:val="28"/>
                <w:szCs w:val="28"/>
              </w:rPr>
              <w:t>làm</w:t>
            </w:r>
            <w:r w:rsidRPr="00A629D0">
              <w:rPr>
                <w:spacing w:val="-7"/>
                <w:sz w:val="28"/>
                <w:szCs w:val="28"/>
              </w:rPr>
              <w:t xml:space="preserve"> </w:t>
            </w:r>
            <w:r w:rsidRPr="00A629D0">
              <w:rPr>
                <w:sz w:val="28"/>
                <w:szCs w:val="28"/>
              </w:rPr>
              <w:t>tuyên truyền viên (SGK trang 36).</w:t>
            </w:r>
          </w:p>
          <w:p w14:paraId="53D93B75" w14:textId="77777777" w:rsidR="00760F0E" w:rsidRPr="00A629D0" w:rsidRDefault="00760F0E" w:rsidP="008011A9">
            <w:pPr>
              <w:pStyle w:val="TableParagraph"/>
              <w:tabs>
                <w:tab w:val="left" w:pos="241"/>
              </w:tabs>
              <w:spacing w:line="288" w:lineRule="auto"/>
              <w:ind w:left="79" w:right="68"/>
              <w:rPr>
                <w:sz w:val="28"/>
                <w:szCs w:val="28"/>
              </w:rPr>
            </w:pPr>
          </w:p>
          <w:p w14:paraId="4FCAD025" w14:textId="77777777" w:rsidR="00760F0E" w:rsidRPr="00A629D0" w:rsidRDefault="00760F0E" w:rsidP="00A759A5">
            <w:pPr>
              <w:pStyle w:val="TableParagraph"/>
              <w:numPr>
                <w:ilvl w:val="0"/>
                <w:numId w:val="46"/>
              </w:numPr>
              <w:tabs>
                <w:tab w:val="left" w:pos="244"/>
              </w:tabs>
              <w:spacing w:line="288" w:lineRule="auto"/>
              <w:ind w:left="244" w:hanging="165"/>
              <w:rPr>
                <w:sz w:val="28"/>
                <w:szCs w:val="28"/>
              </w:rPr>
            </w:pPr>
            <w:r w:rsidRPr="00A629D0">
              <w:rPr>
                <w:sz w:val="28"/>
                <w:szCs w:val="28"/>
              </w:rPr>
              <w:t xml:space="preserve">Các nhóm thực hiện nhiệm </w:t>
            </w:r>
            <w:r w:rsidRPr="00A629D0">
              <w:rPr>
                <w:spacing w:val="-5"/>
                <w:sz w:val="28"/>
                <w:szCs w:val="28"/>
              </w:rPr>
              <w:t>vụ.</w:t>
            </w:r>
          </w:p>
          <w:p w14:paraId="329FF0B6" w14:textId="77777777" w:rsidR="00760F0E" w:rsidRPr="00A629D0" w:rsidRDefault="00760F0E" w:rsidP="008011A9">
            <w:pPr>
              <w:pStyle w:val="TableParagraph"/>
              <w:spacing w:line="288" w:lineRule="auto"/>
              <w:rPr>
                <w:b/>
                <w:i/>
                <w:sz w:val="28"/>
                <w:szCs w:val="28"/>
              </w:rPr>
            </w:pPr>
          </w:p>
          <w:p w14:paraId="3CE244B8" w14:textId="77777777" w:rsidR="00760F0E" w:rsidRPr="00A629D0" w:rsidRDefault="00760F0E" w:rsidP="008011A9">
            <w:pPr>
              <w:pStyle w:val="TableParagraph"/>
              <w:spacing w:line="288" w:lineRule="auto"/>
              <w:rPr>
                <w:b/>
                <w:i/>
                <w:sz w:val="28"/>
                <w:szCs w:val="28"/>
              </w:rPr>
            </w:pPr>
          </w:p>
          <w:p w14:paraId="4F730F13" w14:textId="77777777" w:rsidR="00760F0E" w:rsidRPr="00A629D0" w:rsidRDefault="00760F0E" w:rsidP="008011A9">
            <w:pPr>
              <w:pStyle w:val="TableParagraph"/>
              <w:spacing w:line="288" w:lineRule="auto"/>
              <w:rPr>
                <w:b/>
                <w:i/>
                <w:sz w:val="28"/>
                <w:szCs w:val="28"/>
              </w:rPr>
            </w:pPr>
          </w:p>
          <w:p w14:paraId="0C1629A4" w14:textId="77777777" w:rsidR="00760F0E" w:rsidRPr="00812DEE" w:rsidRDefault="00760F0E" w:rsidP="00A759A5">
            <w:pPr>
              <w:pStyle w:val="TableParagraph"/>
              <w:numPr>
                <w:ilvl w:val="0"/>
                <w:numId w:val="46"/>
              </w:numPr>
              <w:tabs>
                <w:tab w:val="left" w:pos="244"/>
              </w:tabs>
              <w:spacing w:line="288" w:lineRule="auto"/>
              <w:ind w:left="244" w:hanging="165"/>
              <w:rPr>
                <w:sz w:val="28"/>
                <w:szCs w:val="28"/>
              </w:rPr>
            </w:pPr>
            <w:r w:rsidRPr="00A629D0">
              <w:rPr>
                <w:sz w:val="28"/>
                <w:szCs w:val="28"/>
              </w:rPr>
              <w:t xml:space="preserve">Các nhóm dán sản phẩm của nhóm lên </w:t>
            </w:r>
            <w:r w:rsidRPr="00A629D0">
              <w:rPr>
                <w:spacing w:val="-2"/>
                <w:sz w:val="28"/>
                <w:szCs w:val="28"/>
              </w:rPr>
              <w:t>bảng.</w:t>
            </w:r>
          </w:p>
          <w:p w14:paraId="494834F8" w14:textId="77777777" w:rsidR="00760F0E" w:rsidRPr="00812DEE" w:rsidRDefault="00760F0E" w:rsidP="00A759A5">
            <w:pPr>
              <w:pStyle w:val="TableParagraph"/>
              <w:numPr>
                <w:ilvl w:val="0"/>
                <w:numId w:val="46"/>
              </w:numPr>
              <w:tabs>
                <w:tab w:val="left" w:pos="244"/>
              </w:tabs>
              <w:spacing w:line="288" w:lineRule="auto"/>
              <w:ind w:right="68" w:firstLine="0"/>
              <w:rPr>
                <w:sz w:val="28"/>
                <w:szCs w:val="28"/>
              </w:rPr>
            </w:pPr>
            <w:r w:rsidRPr="00A629D0">
              <w:rPr>
                <w:sz w:val="28"/>
                <w:szCs w:val="28"/>
              </w:rPr>
              <w:t>HS</w:t>
            </w:r>
            <w:r w:rsidRPr="00A629D0">
              <w:rPr>
                <w:spacing w:val="-4"/>
                <w:sz w:val="28"/>
                <w:szCs w:val="28"/>
              </w:rPr>
              <w:t xml:space="preserve"> </w:t>
            </w:r>
            <w:r w:rsidRPr="00A629D0">
              <w:rPr>
                <w:sz w:val="28"/>
                <w:szCs w:val="28"/>
              </w:rPr>
              <w:t>xem</w:t>
            </w:r>
            <w:r w:rsidRPr="00A629D0">
              <w:rPr>
                <w:spacing w:val="-4"/>
                <w:sz w:val="28"/>
                <w:szCs w:val="28"/>
              </w:rPr>
              <w:t xml:space="preserve"> </w:t>
            </w:r>
            <w:r w:rsidRPr="00A629D0">
              <w:rPr>
                <w:sz w:val="28"/>
                <w:szCs w:val="28"/>
              </w:rPr>
              <w:t>sản</w:t>
            </w:r>
            <w:r w:rsidRPr="00A629D0">
              <w:rPr>
                <w:spacing w:val="-4"/>
                <w:sz w:val="28"/>
                <w:szCs w:val="28"/>
              </w:rPr>
              <w:t xml:space="preserve"> </w:t>
            </w:r>
            <w:r w:rsidRPr="00A629D0">
              <w:rPr>
                <w:sz w:val="28"/>
                <w:szCs w:val="28"/>
              </w:rPr>
              <w:t>phẩm</w:t>
            </w:r>
            <w:r w:rsidRPr="00A629D0">
              <w:rPr>
                <w:spacing w:val="-4"/>
                <w:sz w:val="28"/>
                <w:szCs w:val="28"/>
              </w:rPr>
              <w:t xml:space="preserve"> </w:t>
            </w:r>
            <w:r w:rsidRPr="00A629D0">
              <w:rPr>
                <w:sz w:val="28"/>
                <w:szCs w:val="28"/>
              </w:rPr>
              <w:t>của</w:t>
            </w:r>
            <w:r w:rsidRPr="00A629D0">
              <w:rPr>
                <w:spacing w:val="-4"/>
                <w:sz w:val="28"/>
                <w:szCs w:val="28"/>
              </w:rPr>
              <w:t xml:space="preserve"> </w:t>
            </w:r>
            <w:r w:rsidRPr="00A629D0">
              <w:rPr>
                <w:sz w:val="28"/>
                <w:szCs w:val="28"/>
              </w:rPr>
              <w:t>các</w:t>
            </w:r>
            <w:r w:rsidRPr="00A629D0">
              <w:rPr>
                <w:spacing w:val="-4"/>
                <w:sz w:val="28"/>
                <w:szCs w:val="28"/>
              </w:rPr>
              <w:t xml:space="preserve"> </w:t>
            </w:r>
            <w:r w:rsidRPr="00A629D0">
              <w:rPr>
                <w:sz w:val="28"/>
                <w:szCs w:val="28"/>
              </w:rPr>
              <w:t>nhóm</w:t>
            </w:r>
            <w:r w:rsidRPr="00A629D0">
              <w:rPr>
                <w:spacing w:val="-4"/>
                <w:sz w:val="28"/>
                <w:szCs w:val="28"/>
              </w:rPr>
              <w:t xml:space="preserve"> </w:t>
            </w:r>
            <w:r w:rsidRPr="00A629D0">
              <w:rPr>
                <w:sz w:val="28"/>
                <w:szCs w:val="28"/>
              </w:rPr>
              <w:t>và</w:t>
            </w:r>
            <w:r w:rsidRPr="00A629D0">
              <w:rPr>
                <w:spacing w:val="-4"/>
                <w:sz w:val="28"/>
                <w:szCs w:val="28"/>
              </w:rPr>
              <w:t xml:space="preserve"> </w:t>
            </w:r>
            <w:r w:rsidRPr="00A629D0">
              <w:rPr>
                <w:sz w:val="28"/>
                <w:szCs w:val="28"/>
              </w:rPr>
              <w:t>bình</w:t>
            </w:r>
            <w:r w:rsidRPr="00A629D0">
              <w:rPr>
                <w:spacing w:val="-4"/>
                <w:sz w:val="28"/>
                <w:szCs w:val="28"/>
              </w:rPr>
              <w:t xml:space="preserve"> </w:t>
            </w:r>
            <w:r w:rsidRPr="00A629D0">
              <w:rPr>
                <w:sz w:val="28"/>
                <w:szCs w:val="28"/>
              </w:rPr>
              <w:t>chọn cho sản phẩm mà mình thích nhất.</w:t>
            </w:r>
          </w:p>
          <w:p w14:paraId="7224F75E" w14:textId="77777777" w:rsidR="00760F0E" w:rsidRPr="00A629D0" w:rsidRDefault="00760F0E" w:rsidP="00A759A5">
            <w:pPr>
              <w:pStyle w:val="TableParagraph"/>
              <w:numPr>
                <w:ilvl w:val="0"/>
                <w:numId w:val="46"/>
              </w:numPr>
              <w:tabs>
                <w:tab w:val="left" w:pos="244"/>
              </w:tabs>
              <w:spacing w:line="288" w:lineRule="auto"/>
              <w:ind w:left="244" w:hanging="165"/>
              <w:rPr>
                <w:sz w:val="28"/>
                <w:szCs w:val="28"/>
              </w:rPr>
            </w:pPr>
            <w:r w:rsidRPr="00A629D0">
              <w:rPr>
                <w:sz w:val="28"/>
                <w:szCs w:val="28"/>
              </w:rPr>
              <w:t xml:space="preserve">Đại diện hai nhóm lên trình </w:t>
            </w:r>
            <w:r w:rsidRPr="00A629D0">
              <w:rPr>
                <w:spacing w:val="-4"/>
                <w:sz w:val="28"/>
                <w:szCs w:val="28"/>
              </w:rPr>
              <w:t>bày.</w:t>
            </w:r>
          </w:p>
          <w:p w14:paraId="0F32B2DC" w14:textId="77777777" w:rsidR="00760F0E" w:rsidRPr="00A629D0" w:rsidRDefault="00760F0E" w:rsidP="008011A9">
            <w:pPr>
              <w:pStyle w:val="TableParagraph"/>
              <w:spacing w:line="288" w:lineRule="auto"/>
              <w:rPr>
                <w:b/>
                <w:i/>
                <w:sz w:val="28"/>
                <w:szCs w:val="28"/>
              </w:rPr>
            </w:pPr>
          </w:p>
          <w:p w14:paraId="27045001" w14:textId="77777777" w:rsidR="00760F0E" w:rsidRPr="00A629D0" w:rsidRDefault="00760F0E" w:rsidP="00A759A5">
            <w:pPr>
              <w:pStyle w:val="TableParagraph"/>
              <w:numPr>
                <w:ilvl w:val="0"/>
                <w:numId w:val="46"/>
              </w:numPr>
              <w:tabs>
                <w:tab w:val="left" w:pos="244"/>
              </w:tabs>
              <w:spacing w:line="288" w:lineRule="auto"/>
              <w:ind w:left="244" w:hanging="165"/>
              <w:rPr>
                <w:sz w:val="28"/>
                <w:szCs w:val="28"/>
              </w:rPr>
            </w:pPr>
            <w:r w:rsidRPr="00A629D0">
              <w:rPr>
                <w:sz w:val="28"/>
                <w:szCs w:val="28"/>
              </w:rPr>
              <w:t xml:space="preserve">Các nhóm khác nhận xét và bổ sung (nếu </w:t>
            </w:r>
            <w:r w:rsidRPr="00A629D0">
              <w:rPr>
                <w:spacing w:val="-4"/>
                <w:sz w:val="28"/>
                <w:szCs w:val="28"/>
              </w:rPr>
              <w:t>có).</w:t>
            </w:r>
          </w:p>
          <w:p w14:paraId="6B7E0509" w14:textId="77777777" w:rsidR="00760F0E" w:rsidRPr="00A629D0" w:rsidRDefault="00760F0E" w:rsidP="008011A9">
            <w:pPr>
              <w:pStyle w:val="TableParagraph"/>
              <w:spacing w:line="288" w:lineRule="auto"/>
              <w:rPr>
                <w:b/>
                <w:i/>
                <w:sz w:val="28"/>
                <w:szCs w:val="28"/>
              </w:rPr>
            </w:pPr>
          </w:p>
          <w:p w14:paraId="5C941FD5" w14:textId="77777777" w:rsidR="00760F0E" w:rsidRPr="00A629D0" w:rsidRDefault="00760F0E" w:rsidP="008011A9">
            <w:pPr>
              <w:pStyle w:val="TableParagraph"/>
              <w:spacing w:line="288" w:lineRule="auto"/>
              <w:rPr>
                <w:b/>
                <w:i/>
                <w:sz w:val="28"/>
                <w:szCs w:val="28"/>
              </w:rPr>
            </w:pPr>
          </w:p>
          <w:p w14:paraId="39960812" w14:textId="77777777" w:rsidR="00760F0E" w:rsidRPr="00A629D0" w:rsidRDefault="00760F0E" w:rsidP="008011A9">
            <w:pPr>
              <w:pStyle w:val="TableParagraph"/>
              <w:spacing w:line="288" w:lineRule="auto"/>
              <w:rPr>
                <w:b/>
                <w:i/>
                <w:sz w:val="28"/>
                <w:szCs w:val="28"/>
              </w:rPr>
            </w:pPr>
          </w:p>
          <w:p w14:paraId="4BC05E46" w14:textId="77777777" w:rsidR="00760F0E" w:rsidRPr="00A629D0" w:rsidRDefault="00760F0E" w:rsidP="008011A9">
            <w:pPr>
              <w:pStyle w:val="TableParagraph"/>
              <w:spacing w:line="288" w:lineRule="auto"/>
              <w:rPr>
                <w:b/>
                <w:i/>
                <w:sz w:val="28"/>
                <w:szCs w:val="28"/>
              </w:rPr>
            </w:pPr>
          </w:p>
          <w:p w14:paraId="2DED8510" w14:textId="77777777" w:rsidR="00760F0E" w:rsidRPr="00A629D0" w:rsidRDefault="00760F0E" w:rsidP="00A759A5">
            <w:pPr>
              <w:pStyle w:val="TableParagraph"/>
              <w:numPr>
                <w:ilvl w:val="0"/>
                <w:numId w:val="48"/>
              </w:numPr>
              <w:tabs>
                <w:tab w:val="left" w:pos="244"/>
              </w:tabs>
              <w:spacing w:line="288" w:lineRule="auto"/>
              <w:jc w:val="both"/>
              <w:rPr>
                <w:sz w:val="28"/>
                <w:szCs w:val="28"/>
              </w:rPr>
            </w:pPr>
            <w:r w:rsidRPr="00A629D0">
              <w:rPr>
                <w:sz w:val="28"/>
                <w:szCs w:val="28"/>
              </w:rPr>
              <w:t>HS</w:t>
            </w:r>
            <w:r w:rsidRPr="00A629D0">
              <w:rPr>
                <w:spacing w:val="-2"/>
                <w:sz w:val="28"/>
                <w:szCs w:val="28"/>
              </w:rPr>
              <w:t xml:space="preserve"> </w:t>
            </w:r>
            <w:r w:rsidRPr="00A629D0">
              <w:rPr>
                <w:sz w:val="28"/>
                <w:szCs w:val="28"/>
              </w:rPr>
              <w:t xml:space="preserve">nêu được các từ khoá trong </w:t>
            </w:r>
            <w:r w:rsidRPr="00A629D0">
              <w:rPr>
                <w:spacing w:val="-4"/>
                <w:sz w:val="28"/>
                <w:szCs w:val="28"/>
              </w:rPr>
              <w:t>bài.</w:t>
            </w:r>
          </w:p>
        </w:tc>
      </w:tr>
    </w:tbl>
    <w:p w14:paraId="56DDDDAD" w14:textId="77777777" w:rsidR="00760F0E" w:rsidRPr="007F34A1" w:rsidRDefault="00760F0E" w:rsidP="008011A9">
      <w:pPr>
        <w:spacing w:line="288" w:lineRule="auto"/>
        <w:rPr>
          <w:b/>
          <w:bCs/>
          <w:szCs w:val="28"/>
        </w:rPr>
      </w:pPr>
      <w:r w:rsidRPr="007F34A1">
        <w:rPr>
          <w:b/>
          <w:bCs/>
          <w:szCs w:val="28"/>
        </w:rPr>
        <w:t>IV. ĐIỀU CHỈNH BỔ SUNG</w:t>
      </w:r>
    </w:p>
    <w:p w14:paraId="188E2B0A" w14:textId="77777777" w:rsidR="00760F0E" w:rsidRPr="00086D19" w:rsidRDefault="00760F0E" w:rsidP="008011A9">
      <w:pPr>
        <w:spacing w:line="288" w:lineRule="auto"/>
        <w:rPr>
          <w:szCs w:val="28"/>
        </w:rPr>
      </w:pPr>
      <w:r w:rsidRPr="00086D19">
        <w:rPr>
          <w:szCs w:val="28"/>
        </w:rPr>
        <w:t>.............................................................................................................................................</w:t>
      </w:r>
    </w:p>
    <w:p w14:paraId="2115D568" w14:textId="77777777" w:rsidR="00760F0E" w:rsidRPr="00086D19" w:rsidRDefault="00760F0E" w:rsidP="008011A9">
      <w:pPr>
        <w:spacing w:line="288" w:lineRule="auto"/>
        <w:rPr>
          <w:szCs w:val="28"/>
        </w:rPr>
      </w:pPr>
      <w:r w:rsidRPr="00086D19">
        <w:rPr>
          <w:szCs w:val="28"/>
        </w:rPr>
        <w:t>.............................................................................................................................................</w:t>
      </w:r>
    </w:p>
    <w:p w14:paraId="2F13640C" w14:textId="177A8971" w:rsidR="00760F0E" w:rsidRPr="00A629D0" w:rsidRDefault="00760F0E" w:rsidP="008011A9">
      <w:pPr>
        <w:spacing w:line="288" w:lineRule="auto"/>
        <w:rPr>
          <w:szCs w:val="28"/>
        </w:rPr>
      </w:pPr>
      <w:r w:rsidRPr="00086D19">
        <w:rPr>
          <w:szCs w:val="28"/>
        </w:rPr>
        <w:lastRenderedPageBreak/>
        <w:t>.............................................................................................................</w:t>
      </w:r>
      <w:r>
        <w:rPr>
          <w:szCs w:val="28"/>
        </w:rPr>
        <w:t>...............................</w:t>
      </w:r>
    </w:p>
    <w:p w14:paraId="4236E8A3" w14:textId="77777777" w:rsidR="00760F0E" w:rsidRPr="0095396B" w:rsidRDefault="00760F0E" w:rsidP="0095396B">
      <w:pPr>
        <w:spacing w:line="288" w:lineRule="auto"/>
        <w:jc w:val="center"/>
        <w:rPr>
          <w:b/>
          <w:bCs/>
          <w:lang w:val="nl-NL"/>
        </w:rPr>
      </w:pPr>
      <w:r w:rsidRPr="00F07D9D">
        <w:rPr>
          <w:b/>
          <w:bCs/>
          <w:lang w:val="nl-NL"/>
        </w:rPr>
        <w:t>Bài 1</w:t>
      </w:r>
      <w:r>
        <w:rPr>
          <w:b/>
          <w:bCs/>
          <w:lang w:val="nl-NL"/>
        </w:rPr>
        <w:t>0</w:t>
      </w:r>
      <w:r w:rsidRPr="00F07D9D">
        <w:rPr>
          <w:b/>
          <w:bCs/>
          <w:lang w:val="nl-NL"/>
        </w:rPr>
        <w:t xml:space="preserve">: </w:t>
      </w:r>
      <w:r w:rsidRPr="0095396B">
        <w:rPr>
          <w:b/>
          <w:bCs/>
          <w:lang w:val="nl-NL"/>
        </w:rPr>
        <w:t>NĂNG LƯỢNG CHẤT ĐỐT</w:t>
      </w:r>
    </w:p>
    <w:p w14:paraId="4F8783D0" w14:textId="77777777" w:rsidR="00760F0E" w:rsidRDefault="00760F0E" w:rsidP="0095396B">
      <w:pPr>
        <w:spacing w:line="288" w:lineRule="auto"/>
        <w:jc w:val="center"/>
        <w:rPr>
          <w:b/>
          <w:bCs/>
          <w:lang w:val="nl-NL"/>
        </w:rPr>
      </w:pPr>
      <w:r w:rsidRPr="0095396B">
        <w:rPr>
          <w:b/>
          <w:bCs/>
          <w:lang w:val="nl-NL"/>
        </w:rPr>
        <w:t>(2 tiết)</w:t>
      </w:r>
    </w:p>
    <w:p w14:paraId="1CD8B129" w14:textId="77777777" w:rsidR="00760F0E" w:rsidRDefault="00760F0E" w:rsidP="0095396B">
      <w:pPr>
        <w:spacing w:line="288" w:lineRule="auto"/>
        <w:ind w:firstLine="360"/>
        <w:rPr>
          <w:b/>
          <w:bCs/>
          <w:lang w:val="nl-NL"/>
        </w:rPr>
      </w:pPr>
    </w:p>
    <w:p w14:paraId="40112944" w14:textId="77777777" w:rsidR="00760F0E" w:rsidRPr="00F07D9D" w:rsidRDefault="00760F0E" w:rsidP="0095396B">
      <w:pPr>
        <w:spacing w:line="288" w:lineRule="auto"/>
        <w:ind w:firstLine="360"/>
        <w:rPr>
          <w:b/>
          <w:bCs/>
          <w:lang w:val="nl-NL"/>
        </w:rPr>
      </w:pPr>
      <w:r w:rsidRPr="00F07D9D">
        <w:rPr>
          <w:b/>
          <w:bCs/>
          <w:lang w:val="nl-NL"/>
        </w:rPr>
        <w:t>I. YÊU CẦU CẦN ĐẠT:</w:t>
      </w:r>
    </w:p>
    <w:p w14:paraId="6D68F875" w14:textId="77777777" w:rsidR="00760F0E" w:rsidRPr="00F07D9D" w:rsidRDefault="00760F0E" w:rsidP="0095396B">
      <w:pPr>
        <w:spacing w:line="288" w:lineRule="auto"/>
        <w:ind w:firstLine="360"/>
        <w:rPr>
          <w:b/>
          <w:lang w:val="nl-NL"/>
        </w:rPr>
      </w:pPr>
      <w:r w:rsidRPr="00F07D9D">
        <w:rPr>
          <w:b/>
          <w:lang w:val="nl-NL"/>
        </w:rPr>
        <w:t>1. Năng lực đặc thù.</w:t>
      </w:r>
    </w:p>
    <w:p w14:paraId="6F1089C7" w14:textId="77777777" w:rsidR="00760F0E" w:rsidRPr="0095396B" w:rsidRDefault="00760F0E" w:rsidP="0095396B">
      <w:pPr>
        <w:spacing w:line="288" w:lineRule="auto"/>
        <w:ind w:firstLine="360"/>
        <w:rPr>
          <w:bCs/>
          <w:lang w:val="nl-NL"/>
        </w:rPr>
      </w:pPr>
      <w:r w:rsidRPr="0095396B">
        <w:rPr>
          <w:bCs/>
          <w:lang w:val="nl-NL"/>
        </w:rPr>
        <w:t>–</w:t>
      </w:r>
      <w:r w:rsidRPr="0095396B">
        <w:rPr>
          <w:bCs/>
          <w:lang w:val="nl-NL"/>
        </w:rPr>
        <w:tab/>
        <w:t>Nêu được một số nguồn năng lượng chất đốt và vai trò của chúng trong đời sống và sản xuất.</w:t>
      </w:r>
    </w:p>
    <w:p w14:paraId="68827912" w14:textId="77777777" w:rsidR="00760F0E" w:rsidRPr="0095396B" w:rsidRDefault="00760F0E" w:rsidP="0095396B">
      <w:pPr>
        <w:spacing w:line="288" w:lineRule="auto"/>
        <w:ind w:firstLine="360"/>
        <w:rPr>
          <w:bCs/>
          <w:lang w:val="nl-NL"/>
        </w:rPr>
      </w:pPr>
      <w:r w:rsidRPr="0095396B">
        <w:rPr>
          <w:bCs/>
          <w:lang w:val="nl-NL"/>
        </w:rPr>
        <w:t>–</w:t>
      </w:r>
      <w:r w:rsidRPr="0095396B">
        <w:rPr>
          <w:bCs/>
          <w:lang w:val="nl-NL"/>
        </w:rPr>
        <w:tab/>
        <w:t>Trình bày được biện pháp phòng chống cháy, nổ, ô nhiễm khi sử dụng năng lượng chất đốt.</w:t>
      </w:r>
    </w:p>
    <w:p w14:paraId="706BA963" w14:textId="77777777" w:rsidR="00760F0E" w:rsidRPr="0095396B" w:rsidRDefault="00760F0E" w:rsidP="0095396B">
      <w:pPr>
        <w:spacing w:line="288" w:lineRule="auto"/>
        <w:ind w:firstLine="360"/>
        <w:rPr>
          <w:bCs/>
          <w:lang w:val="nl-NL"/>
        </w:rPr>
      </w:pPr>
      <w:r w:rsidRPr="0095396B">
        <w:rPr>
          <w:bCs/>
          <w:lang w:val="nl-NL"/>
        </w:rPr>
        <w:t>–</w:t>
      </w:r>
      <w:r w:rsidRPr="0095396B">
        <w:rPr>
          <w:bCs/>
          <w:lang w:val="nl-NL"/>
        </w:rPr>
        <w:tab/>
        <w:t>Nêu và thực hiện được việc làm thiết thực để tiết kiệm năng lượng chất đốt.</w:t>
      </w:r>
    </w:p>
    <w:p w14:paraId="6D4E32D9" w14:textId="77777777" w:rsidR="00760F0E" w:rsidRDefault="00760F0E" w:rsidP="0095396B">
      <w:pPr>
        <w:spacing w:line="288" w:lineRule="auto"/>
        <w:ind w:firstLine="360"/>
        <w:rPr>
          <w:bCs/>
          <w:lang w:val="nl-NL"/>
        </w:rPr>
      </w:pPr>
      <w:r w:rsidRPr="0095396B">
        <w:rPr>
          <w:bCs/>
          <w:lang w:val="nl-NL"/>
        </w:rPr>
        <w:t>–</w:t>
      </w:r>
      <w:r w:rsidRPr="0095396B">
        <w:rPr>
          <w:bCs/>
          <w:lang w:val="nl-NL"/>
        </w:rPr>
        <w:tab/>
        <w:t>Thực hành tạo sản phẩm trình bày được những việc cần làm để sử dụng an toàn và tiết kiệm năng lượng chất đốt và vận động gia đình, cộng đồng cùng thực hiện.</w:t>
      </w:r>
    </w:p>
    <w:p w14:paraId="6C01A0A5" w14:textId="77777777" w:rsidR="00760F0E" w:rsidRPr="00F07D9D" w:rsidRDefault="00760F0E" w:rsidP="0095396B">
      <w:pPr>
        <w:spacing w:line="288" w:lineRule="auto"/>
        <w:ind w:firstLine="360"/>
        <w:rPr>
          <w:b/>
        </w:rPr>
      </w:pPr>
      <w:r w:rsidRPr="00F07D9D">
        <w:rPr>
          <w:b/>
        </w:rPr>
        <w:t>2. Năng lực chung.</w:t>
      </w:r>
    </w:p>
    <w:p w14:paraId="157CD6DA" w14:textId="77777777" w:rsidR="00760F0E" w:rsidRDefault="00760F0E" w:rsidP="0095396B">
      <w:pPr>
        <w:spacing w:line="288" w:lineRule="auto"/>
        <w:ind w:firstLine="360"/>
      </w:pPr>
      <w:r>
        <w:t>–</w:t>
      </w:r>
      <w:r>
        <w:tab/>
        <w:t>Năng lực giao tiếp và hợp tác trong tiến hành thảo luận, nhận xét được các tình huống nên làm và không nên làm để sử dụng an toàn năng lượng chất đốt.</w:t>
      </w:r>
    </w:p>
    <w:p w14:paraId="714B14E0" w14:textId="77777777" w:rsidR="00760F0E" w:rsidRDefault="00760F0E" w:rsidP="0095396B">
      <w:pPr>
        <w:spacing w:line="288" w:lineRule="auto"/>
        <w:ind w:firstLine="360"/>
      </w:pPr>
      <w:r>
        <w:t>–</w:t>
      </w:r>
      <w:r>
        <w:tab/>
        <w:t>Năng lực giải quyết vấn đề và sáng tạo thông qua đề xuất ý tưởng, tạo sản phẩm trình bày việc cần làm để sử dụng an toàn và tiết kiệm năng lượng chất đốt.</w:t>
      </w:r>
    </w:p>
    <w:p w14:paraId="686CD19B" w14:textId="77777777" w:rsidR="00760F0E" w:rsidRPr="00F07D9D" w:rsidRDefault="00760F0E" w:rsidP="0095396B">
      <w:pPr>
        <w:spacing w:line="288" w:lineRule="auto"/>
        <w:ind w:firstLine="360"/>
        <w:rPr>
          <w:b/>
        </w:rPr>
      </w:pPr>
      <w:r w:rsidRPr="00F07D9D">
        <w:rPr>
          <w:b/>
        </w:rPr>
        <w:t>3. Phẩm chất.</w:t>
      </w:r>
    </w:p>
    <w:p w14:paraId="31B20771" w14:textId="77777777" w:rsidR="00760F0E" w:rsidRDefault="00760F0E" w:rsidP="0095396B">
      <w:pPr>
        <w:spacing w:line="288" w:lineRule="auto"/>
        <w:ind w:firstLine="360"/>
      </w:pPr>
      <w:r>
        <w:t>–</w:t>
      </w:r>
      <w:r>
        <w:tab/>
        <w:t>Trách nhiệm: Cẩn thận khi sử dụng năng lượng chất đốt và có ý thức tiết kiệm năng lượng chất đốt, vận động mọi người cùng thực hiện.</w:t>
      </w:r>
    </w:p>
    <w:p w14:paraId="15D4559E" w14:textId="77777777" w:rsidR="00760F0E" w:rsidRDefault="00760F0E" w:rsidP="0095396B">
      <w:pPr>
        <w:spacing w:line="288" w:lineRule="auto"/>
        <w:ind w:firstLine="360"/>
      </w:pPr>
      <w:r>
        <w:t>–</w:t>
      </w:r>
      <w:r>
        <w:tab/>
        <w:t>Trung thực trong tiến hành và báo cáo kết quả thảo luận.</w:t>
      </w:r>
    </w:p>
    <w:p w14:paraId="0DE54087" w14:textId="77777777" w:rsidR="00760F0E" w:rsidRDefault="00760F0E" w:rsidP="0095396B">
      <w:pPr>
        <w:spacing w:line="288" w:lineRule="auto"/>
        <w:ind w:firstLine="360"/>
      </w:pPr>
      <w:r>
        <w:t>–</w:t>
      </w:r>
      <w:r>
        <w:tab/>
        <w:t>Chăm chỉ: Ham hiểu biết, tìm hiểu về nguồn năng lượng chất đốt và vai trò của chất đốt trong cuộc sống.</w:t>
      </w:r>
    </w:p>
    <w:p w14:paraId="2EE94260" w14:textId="77777777" w:rsidR="00760F0E" w:rsidRPr="00F07D9D" w:rsidRDefault="00760F0E" w:rsidP="0095396B">
      <w:pPr>
        <w:spacing w:line="288" w:lineRule="auto"/>
        <w:ind w:firstLine="360"/>
        <w:rPr>
          <w:b/>
        </w:rPr>
      </w:pPr>
      <w:r w:rsidRPr="00F07D9D">
        <w:rPr>
          <w:b/>
        </w:rPr>
        <w:t xml:space="preserve">II. ĐỒ DÙNG DẠY HỌC </w:t>
      </w:r>
    </w:p>
    <w:p w14:paraId="45A433B8" w14:textId="77777777" w:rsidR="00760F0E" w:rsidRPr="00F07D9D" w:rsidRDefault="00760F0E" w:rsidP="0095396B">
      <w:pPr>
        <w:spacing w:line="288" w:lineRule="auto"/>
        <w:ind w:firstLine="360"/>
      </w:pPr>
      <w:r>
        <w:t xml:space="preserve">- </w:t>
      </w:r>
      <w:r w:rsidRPr="00F07D9D">
        <w:t>GV: Các hình trong bài 1</w:t>
      </w:r>
      <w:r>
        <w:t>0</w:t>
      </w:r>
      <w:r w:rsidRPr="00F07D9D">
        <w:t xml:space="preserve"> SG</w:t>
      </w:r>
      <w:r>
        <w:t>K.</w:t>
      </w:r>
    </w:p>
    <w:p w14:paraId="4760E153" w14:textId="77777777" w:rsidR="00760F0E" w:rsidRPr="00F07D9D" w:rsidRDefault="00760F0E" w:rsidP="0095396B">
      <w:pPr>
        <w:spacing w:line="288" w:lineRule="auto"/>
        <w:ind w:firstLine="360"/>
      </w:pPr>
      <w:r>
        <w:t xml:space="preserve">- </w:t>
      </w:r>
      <w:r w:rsidRPr="00F07D9D">
        <w:t>HS: SGK, VBT</w:t>
      </w:r>
    </w:p>
    <w:p w14:paraId="6AB111EE" w14:textId="77777777" w:rsidR="00760F0E" w:rsidRDefault="00760F0E" w:rsidP="0095396B">
      <w:pPr>
        <w:spacing w:line="288" w:lineRule="auto"/>
        <w:rPr>
          <w:b/>
        </w:rPr>
      </w:pPr>
      <w:r w:rsidRPr="00F07D9D">
        <w:rPr>
          <w:b/>
        </w:rPr>
        <w:t>III. HOẠT ĐỘNG DẠY HỌC</w:t>
      </w:r>
      <w:r>
        <w:rPr>
          <w:b/>
        </w:rPr>
        <w:t>:</w:t>
      </w:r>
    </w:p>
    <w:p w14:paraId="2609BD11" w14:textId="77777777" w:rsidR="00760F0E" w:rsidRPr="00F07D9D" w:rsidRDefault="00760F0E" w:rsidP="0095396B">
      <w:pPr>
        <w:spacing w:line="288" w:lineRule="auto"/>
        <w:jc w:val="center"/>
        <w:rPr>
          <w:b/>
          <w:bCs/>
          <w:lang w:val="nl-NL"/>
        </w:rPr>
      </w:pPr>
      <w:r w:rsidRPr="00F07D9D">
        <w:rPr>
          <w:b/>
          <w:bCs/>
          <w:lang w:val="nl-NL"/>
        </w:rPr>
        <w:t>TIẾT 1</w:t>
      </w:r>
    </w:p>
    <w:p w14:paraId="5EA6F457" w14:textId="77777777" w:rsidR="00760F0E" w:rsidRDefault="00760F0E" w:rsidP="0095396B">
      <w:pPr>
        <w:spacing w:line="288" w:lineRule="auto"/>
        <w:rPr>
          <w:b/>
        </w:rPr>
      </w:pP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78"/>
        <w:gridCol w:w="267"/>
        <w:gridCol w:w="93"/>
        <w:gridCol w:w="4140"/>
      </w:tblGrid>
      <w:tr w:rsidR="00760F0E" w:rsidRPr="00901A42" w14:paraId="2D581E7F" w14:textId="77777777" w:rsidTr="0095396B">
        <w:tc>
          <w:tcPr>
            <w:tcW w:w="5778" w:type="dxa"/>
            <w:tcBorders>
              <w:bottom w:val="dashed" w:sz="4" w:space="0" w:color="auto"/>
            </w:tcBorders>
          </w:tcPr>
          <w:p w14:paraId="45F88C2A" w14:textId="77777777" w:rsidR="00760F0E" w:rsidRPr="00901A42" w:rsidRDefault="00760F0E" w:rsidP="0095396B">
            <w:pPr>
              <w:spacing w:line="288" w:lineRule="auto"/>
              <w:jc w:val="center"/>
              <w:rPr>
                <w:rFonts w:eastAsia="Calibri"/>
                <w:b/>
                <w:szCs w:val="28"/>
                <w:lang w:val="nl-NL"/>
              </w:rPr>
            </w:pPr>
            <w:r w:rsidRPr="00901A42">
              <w:rPr>
                <w:rFonts w:eastAsia="Calibri"/>
                <w:b/>
                <w:szCs w:val="28"/>
                <w:lang w:val="nl-NL"/>
              </w:rPr>
              <w:t>Hoạt động của giáo viên</w:t>
            </w:r>
          </w:p>
        </w:tc>
        <w:tc>
          <w:tcPr>
            <w:tcW w:w="4500" w:type="dxa"/>
            <w:gridSpan w:val="3"/>
            <w:tcBorders>
              <w:bottom w:val="dashed" w:sz="4" w:space="0" w:color="auto"/>
            </w:tcBorders>
          </w:tcPr>
          <w:p w14:paraId="6B2609F0" w14:textId="77777777" w:rsidR="00760F0E" w:rsidRPr="00901A42" w:rsidRDefault="00760F0E" w:rsidP="0095396B">
            <w:pPr>
              <w:spacing w:line="288" w:lineRule="auto"/>
              <w:jc w:val="center"/>
              <w:rPr>
                <w:rFonts w:eastAsia="Calibri"/>
                <w:b/>
                <w:szCs w:val="28"/>
                <w:lang w:val="nl-NL"/>
              </w:rPr>
            </w:pPr>
            <w:r w:rsidRPr="00901A42">
              <w:rPr>
                <w:rFonts w:eastAsia="Calibri"/>
                <w:b/>
                <w:szCs w:val="28"/>
                <w:lang w:val="nl-NL"/>
              </w:rPr>
              <w:t>Hoạt động của học sinh</w:t>
            </w:r>
          </w:p>
        </w:tc>
      </w:tr>
      <w:tr w:rsidR="00760F0E" w:rsidRPr="00901A42" w14:paraId="3CFB05EA" w14:textId="77777777" w:rsidTr="00DD1A4D">
        <w:tc>
          <w:tcPr>
            <w:tcW w:w="10278" w:type="dxa"/>
            <w:gridSpan w:val="4"/>
            <w:tcBorders>
              <w:bottom w:val="dashed" w:sz="4" w:space="0" w:color="auto"/>
            </w:tcBorders>
          </w:tcPr>
          <w:p w14:paraId="2896AD9A" w14:textId="77777777" w:rsidR="00760F0E" w:rsidRPr="00F07D9D" w:rsidRDefault="00760F0E" w:rsidP="0095396B">
            <w:pPr>
              <w:spacing w:line="288" w:lineRule="auto"/>
              <w:rPr>
                <w:bCs/>
                <w:i/>
                <w:lang w:val="nl-NL"/>
              </w:rPr>
            </w:pPr>
            <w:r w:rsidRPr="00F07D9D">
              <w:rPr>
                <w:b/>
                <w:bCs/>
                <w:lang w:val="nl-NL"/>
              </w:rPr>
              <w:t>1. Khởi động.</w:t>
            </w:r>
          </w:p>
          <w:p w14:paraId="378EC104" w14:textId="77777777" w:rsidR="00760F0E" w:rsidRDefault="00760F0E" w:rsidP="0095396B">
            <w:pPr>
              <w:spacing w:line="288" w:lineRule="auto"/>
              <w:rPr>
                <w:lang w:val="nl-NL"/>
              </w:rPr>
            </w:pPr>
            <w:r w:rsidRPr="002A774F">
              <w:rPr>
                <w:b/>
                <w:bCs/>
                <w:lang w:val="nl-NL"/>
              </w:rPr>
              <w:t xml:space="preserve">a)Mục tiêu: </w:t>
            </w:r>
            <w:r w:rsidRPr="0095396B">
              <w:rPr>
                <w:lang w:val="nl-NL"/>
              </w:rPr>
              <w:t>Tạo hứng thú và khơi gợi những hiểu biết đã có của HS về một số nguồn năng lượng chất đốt.</w:t>
            </w:r>
          </w:p>
          <w:p w14:paraId="7A8F88A5" w14:textId="77777777" w:rsidR="00760F0E" w:rsidRPr="002A774F" w:rsidRDefault="00760F0E" w:rsidP="0095396B">
            <w:pPr>
              <w:spacing w:line="288" w:lineRule="auto"/>
              <w:rPr>
                <w:lang w:val="nl-NL"/>
              </w:rPr>
            </w:pPr>
            <w:r w:rsidRPr="002A774F">
              <w:rPr>
                <w:b/>
                <w:bCs/>
                <w:lang w:val="nl-NL"/>
              </w:rPr>
              <w:t xml:space="preserve">b)Phương pháp và kĩ thuật dạy học: </w:t>
            </w:r>
            <w:r w:rsidRPr="002A774F">
              <w:rPr>
                <w:lang w:val="nl-NL"/>
              </w:rPr>
              <w:t>Phương pháp vấn đáp.</w:t>
            </w:r>
          </w:p>
          <w:p w14:paraId="6F7A2C1B" w14:textId="77777777" w:rsidR="00760F0E" w:rsidRPr="00901A42" w:rsidRDefault="00760F0E" w:rsidP="0095396B">
            <w:pPr>
              <w:spacing w:line="288" w:lineRule="auto"/>
              <w:rPr>
                <w:rFonts w:eastAsia="Calibri"/>
              </w:rPr>
            </w:pPr>
            <w:r w:rsidRPr="002A774F">
              <w:rPr>
                <w:b/>
                <w:bCs/>
                <w:lang w:val="nl-NL"/>
              </w:rPr>
              <w:lastRenderedPageBreak/>
              <w:t>c)Tiến trình tổ chức hoạt động:</w:t>
            </w:r>
          </w:p>
        </w:tc>
      </w:tr>
      <w:tr w:rsidR="00760F0E" w:rsidRPr="00901A42" w14:paraId="335D84A7" w14:textId="77777777" w:rsidTr="0095396B">
        <w:tc>
          <w:tcPr>
            <w:tcW w:w="5778" w:type="dxa"/>
            <w:tcBorders>
              <w:bottom w:val="dashed" w:sz="4" w:space="0" w:color="auto"/>
            </w:tcBorders>
          </w:tcPr>
          <w:p w14:paraId="051EB076" w14:textId="77777777" w:rsidR="00760F0E" w:rsidRPr="0095396B" w:rsidRDefault="00760F0E" w:rsidP="0095396B">
            <w:pPr>
              <w:spacing w:line="288" w:lineRule="auto"/>
              <w:jc w:val="both"/>
              <w:rPr>
                <w:bCs/>
                <w:lang w:val="nl-NL"/>
              </w:rPr>
            </w:pPr>
            <w:r w:rsidRPr="0095396B">
              <w:rPr>
                <w:bCs/>
                <w:lang w:val="nl-NL"/>
              </w:rPr>
              <w:lastRenderedPageBreak/>
              <w:t>–GV đặt câu hỏi: Gia đình em thường sử dụng loại bếp nào để đun nấu? Theo em, bếp đó sử dụng nguồn năng lượng gì?</w:t>
            </w:r>
          </w:p>
          <w:p w14:paraId="0564592A" w14:textId="77777777" w:rsidR="00760F0E" w:rsidRPr="0095396B" w:rsidRDefault="00760F0E" w:rsidP="0095396B">
            <w:pPr>
              <w:spacing w:line="288" w:lineRule="auto"/>
              <w:jc w:val="both"/>
              <w:rPr>
                <w:bCs/>
                <w:lang w:val="nl-NL"/>
              </w:rPr>
            </w:pPr>
          </w:p>
          <w:p w14:paraId="75BD5FDE" w14:textId="77777777" w:rsidR="00760F0E" w:rsidRPr="0095396B" w:rsidRDefault="00760F0E" w:rsidP="0095396B">
            <w:pPr>
              <w:spacing w:line="288" w:lineRule="auto"/>
              <w:jc w:val="both"/>
              <w:rPr>
                <w:bCs/>
                <w:lang w:val="nl-NL"/>
              </w:rPr>
            </w:pPr>
          </w:p>
          <w:p w14:paraId="7D13D004" w14:textId="77777777" w:rsidR="00760F0E" w:rsidRPr="0095396B" w:rsidRDefault="00760F0E" w:rsidP="0095396B">
            <w:pPr>
              <w:spacing w:line="288" w:lineRule="auto"/>
              <w:jc w:val="both"/>
              <w:rPr>
                <w:bCs/>
                <w:lang w:val="nl-NL"/>
              </w:rPr>
            </w:pPr>
          </w:p>
          <w:p w14:paraId="7C2019C4" w14:textId="77777777" w:rsidR="00760F0E" w:rsidRPr="0095396B" w:rsidRDefault="00760F0E" w:rsidP="0095396B">
            <w:pPr>
              <w:spacing w:line="288" w:lineRule="auto"/>
              <w:jc w:val="both"/>
              <w:rPr>
                <w:bCs/>
                <w:lang w:val="nl-NL"/>
              </w:rPr>
            </w:pPr>
            <w:r w:rsidRPr="0095396B">
              <w:rPr>
                <w:bCs/>
                <w:lang w:val="nl-NL"/>
              </w:rPr>
              <w:t>–GV yêu cầu một vài HS trình bày câu trả lời.</w:t>
            </w:r>
          </w:p>
          <w:p w14:paraId="76897F31" w14:textId="77777777" w:rsidR="00760F0E" w:rsidRPr="0095396B" w:rsidRDefault="00760F0E" w:rsidP="0095396B">
            <w:pPr>
              <w:spacing w:line="288" w:lineRule="auto"/>
              <w:jc w:val="both"/>
              <w:rPr>
                <w:bCs/>
                <w:lang w:val="nl-NL"/>
              </w:rPr>
            </w:pPr>
            <w:r w:rsidRPr="0095396B">
              <w:rPr>
                <w:rFonts w:ascii="Cambria Math" w:hAnsi="Cambria Math" w:cs="Cambria Math"/>
                <w:bCs/>
                <w:lang w:val="nl-NL"/>
              </w:rPr>
              <w:t>‒</w:t>
            </w:r>
            <w:r w:rsidRPr="0095396B">
              <w:rPr>
                <w:bCs/>
                <w:lang w:val="nl-NL"/>
              </w:rPr>
              <w:t xml:space="preserve"> GV yêu cầu một vài HS khác nhận xét câu trả lời của bạn.</w:t>
            </w:r>
          </w:p>
          <w:p w14:paraId="13E178E8" w14:textId="77777777" w:rsidR="00760F0E" w:rsidRPr="0095396B" w:rsidRDefault="00760F0E" w:rsidP="0095396B">
            <w:pPr>
              <w:spacing w:line="288" w:lineRule="auto"/>
              <w:jc w:val="both"/>
              <w:rPr>
                <w:bCs/>
                <w:lang w:val="nl-NL"/>
              </w:rPr>
            </w:pPr>
            <w:r w:rsidRPr="0095396B">
              <w:rPr>
                <w:bCs/>
                <w:lang w:val="nl-NL"/>
              </w:rPr>
              <w:t>–GV nhận xét chung và dẫn dắt vào bài học:</w:t>
            </w:r>
          </w:p>
          <w:p w14:paraId="4BE82ABB" w14:textId="77777777" w:rsidR="00760F0E" w:rsidRPr="0095396B" w:rsidRDefault="00760F0E" w:rsidP="0095396B">
            <w:pPr>
              <w:spacing w:line="288" w:lineRule="auto"/>
              <w:ind w:right="52"/>
              <w:jc w:val="both"/>
              <w:rPr>
                <w:rFonts w:eastAsia="Calibri"/>
                <w:i/>
                <w:iCs/>
                <w:szCs w:val="28"/>
              </w:rPr>
            </w:pPr>
            <w:r w:rsidRPr="0095396B">
              <w:rPr>
                <w:bCs/>
                <w:i/>
                <w:iCs/>
                <w:lang w:val="nl-NL"/>
              </w:rPr>
              <w:t>“Năng lượng chất đốt”.</w:t>
            </w:r>
          </w:p>
        </w:tc>
        <w:tc>
          <w:tcPr>
            <w:tcW w:w="4500" w:type="dxa"/>
            <w:gridSpan w:val="3"/>
            <w:tcBorders>
              <w:bottom w:val="dashed" w:sz="4" w:space="0" w:color="auto"/>
            </w:tcBorders>
          </w:tcPr>
          <w:p w14:paraId="24BC2898" w14:textId="77777777" w:rsidR="00760F0E" w:rsidRPr="0095396B" w:rsidRDefault="00760F0E" w:rsidP="0095396B">
            <w:pPr>
              <w:spacing w:line="288" w:lineRule="auto"/>
              <w:jc w:val="both"/>
              <w:rPr>
                <w:lang w:val="nl-NL"/>
              </w:rPr>
            </w:pPr>
            <w:r w:rsidRPr="0095396B">
              <w:rPr>
                <w:lang w:val="nl-NL"/>
              </w:rPr>
              <w:t>–HS trả lời:</w:t>
            </w:r>
          </w:p>
          <w:p w14:paraId="616E0ED5" w14:textId="77777777" w:rsidR="00760F0E" w:rsidRPr="0095396B" w:rsidRDefault="00760F0E" w:rsidP="0095396B">
            <w:pPr>
              <w:spacing w:line="288" w:lineRule="auto"/>
              <w:jc w:val="both"/>
              <w:rPr>
                <w:lang w:val="nl-NL"/>
              </w:rPr>
            </w:pPr>
            <w:r w:rsidRPr="0095396B">
              <w:rPr>
                <w:lang w:val="nl-NL"/>
              </w:rPr>
              <w:t>+ Bếp gas: Sử dụng năng lượng từ ngọn lửa do đốt khí gas.</w:t>
            </w:r>
          </w:p>
          <w:p w14:paraId="563BE362" w14:textId="77777777" w:rsidR="00760F0E" w:rsidRPr="0095396B" w:rsidRDefault="00760F0E" w:rsidP="0095396B">
            <w:pPr>
              <w:spacing w:line="288" w:lineRule="auto"/>
              <w:jc w:val="both"/>
              <w:rPr>
                <w:lang w:val="nl-NL"/>
              </w:rPr>
            </w:pPr>
            <w:r w:rsidRPr="0095396B">
              <w:rPr>
                <w:lang w:val="nl-NL"/>
              </w:rPr>
              <w:t>+ Bếp than: Sử dụng năng lượng từ ngọn lửa do đốt than, củi.</w:t>
            </w:r>
          </w:p>
          <w:p w14:paraId="528F16EB" w14:textId="77777777" w:rsidR="00760F0E" w:rsidRPr="0095396B" w:rsidRDefault="00760F0E" w:rsidP="0095396B">
            <w:pPr>
              <w:spacing w:line="288" w:lineRule="auto"/>
              <w:jc w:val="both"/>
              <w:rPr>
                <w:lang w:val="nl-NL"/>
              </w:rPr>
            </w:pPr>
            <w:r w:rsidRPr="0095396B">
              <w:rPr>
                <w:lang w:val="nl-NL"/>
              </w:rPr>
              <w:t>+ …</w:t>
            </w:r>
          </w:p>
          <w:p w14:paraId="566F19EC" w14:textId="77777777" w:rsidR="00760F0E" w:rsidRPr="0095396B" w:rsidRDefault="00760F0E" w:rsidP="0095396B">
            <w:pPr>
              <w:spacing w:line="288" w:lineRule="auto"/>
              <w:jc w:val="both"/>
              <w:rPr>
                <w:lang w:val="nl-NL"/>
              </w:rPr>
            </w:pPr>
            <w:r w:rsidRPr="0095396B">
              <w:rPr>
                <w:lang w:val="nl-NL"/>
              </w:rPr>
              <w:t>–HS trình bày câu trả lời.</w:t>
            </w:r>
          </w:p>
          <w:p w14:paraId="7F4269CB" w14:textId="77777777" w:rsidR="00760F0E" w:rsidRPr="0095396B" w:rsidRDefault="00760F0E" w:rsidP="0095396B">
            <w:pPr>
              <w:spacing w:line="288" w:lineRule="auto"/>
              <w:jc w:val="both"/>
              <w:rPr>
                <w:lang w:val="nl-NL"/>
              </w:rPr>
            </w:pPr>
            <w:r w:rsidRPr="0095396B">
              <w:rPr>
                <w:lang w:val="nl-NL"/>
              </w:rPr>
              <w:t>–HS khác nhận xét và bổ sung (nếu có).</w:t>
            </w:r>
          </w:p>
          <w:p w14:paraId="31E182A3" w14:textId="77777777" w:rsidR="00760F0E" w:rsidRPr="00901A42" w:rsidRDefault="00760F0E" w:rsidP="0095396B">
            <w:pPr>
              <w:spacing w:line="288" w:lineRule="auto"/>
              <w:jc w:val="both"/>
              <w:rPr>
                <w:rFonts w:eastAsia="Calibri"/>
                <w:szCs w:val="28"/>
                <w:lang w:val="nl-NL"/>
              </w:rPr>
            </w:pPr>
            <w:r w:rsidRPr="0095396B">
              <w:rPr>
                <w:lang w:val="nl-NL"/>
              </w:rPr>
              <w:t>–HS lắng nghe.</w:t>
            </w:r>
          </w:p>
        </w:tc>
      </w:tr>
      <w:tr w:rsidR="00760F0E" w:rsidRPr="00901A42" w14:paraId="6F2C119E" w14:textId="77777777" w:rsidTr="00DD1A4D">
        <w:tc>
          <w:tcPr>
            <w:tcW w:w="10278" w:type="dxa"/>
            <w:gridSpan w:val="4"/>
            <w:tcBorders>
              <w:top w:val="dashed" w:sz="4" w:space="0" w:color="auto"/>
              <w:bottom w:val="dashed" w:sz="4" w:space="0" w:color="auto"/>
            </w:tcBorders>
          </w:tcPr>
          <w:p w14:paraId="25B6C18D" w14:textId="77777777" w:rsidR="00760F0E" w:rsidRPr="00A24B3C" w:rsidRDefault="00760F0E" w:rsidP="0095396B">
            <w:pPr>
              <w:spacing w:line="288" w:lineRule="auto"/>
              <w:rPr>
                <w:b/>
                <w:bCs/>
                <w:iCs/>
                <w:lang w:val="nl-NL"/>
              </w:rPr>
            </w:pPr>
            <w:r w:rsidRPr="00F07D9D">
              <w:rPr>
                <w:b/>
                <w:bCs/>
                <w:iCs/>
                <w:lang w:val="nl-NL"/>
              </w:rPr>
              <w:t xml:space="preserve">2. </w:t>
            </w:r>
            <w:r w:rsidRPr="00F07D9D">
              <w:rPr>
                <w:b/>
                <w:bCs/>
              </w:rPr>
              <w:t>Hoạt động Khám phá và luyện tập</w:t>
            </w:r>
            <w:r w:rsidRPr="00F07D9D">
              <w:rPr>
                <w:bCs/>
                <w:i/>
                <w:iCs/>
                <w:lang w:val="nl-NL"/>
              </w:rPr>
              <w:t>.</w:t>
            </w:r>
          </w:p>
        </w:tc>
      </w:tr>
      <w:tr w:rsidR="00760F0E" w:rsidRPr="00901A42" w14:paraId="70FA0A06" w14:textId="77777777" w:rsidTr="00DD1A4D">
        <w:tc>
          <w:tcPr>
            <w:tcW w:w="10278" w:type="dxa"/>
            <w:gridSpan w:val="4"/>
            <w:tcBorders>
              <w:top w:val="dashed" w:sz="4" w:space="0" w:color="auto"/>
              <w:bottom w:val="dashed" w:sz="4" w:space="0" w:color="auto"/>
            </w:tcBorders>
          </w:tcPr>
          <w:p w14:paraId="08ACBA9C" w14:textId="77777777" w:rsidR="00760F0E" w:rsidRPr="00A24B3C" w:rsidRDefault="00760F0E" w:rsidP="0095396B">
            <w:pPr>
              <w:spacing w:line="288" w:lineRule="auto"/>
            </w:pPr>
            <w:r w:rsidRPr="00F07D9D">
              <w:rPr>
                <w:b/>
                <w:bCs/>
              </w:rPr>
              <w:t xml:space="preserve">2.1. Hoạt động 1: </w:t>
            </w:r>
            <w:r w:rsidRPr="0095396B">
              <w:rPr>
                <w:b/>
                <w:bCs/>
              </w:rPr>
              <w:t xml:space="preserve">Tìm hiểu một số nguồn năng lượng chất đốt và vai trò của chúng </w:t>
            </w:r>
            <w:r w:rsidRPr="00A24B3C">
              <w:rPr>
                <w:b/>
                <w:bCs/>
              </w:rPr>
              <w:t xml:space="preserve">a)Mục tiêu: </w:t>
            </w:r>
            <w:r w:rsidRPr="0095396B">
              <w:t>HS kể được một số nguồn năng lượng chất đốt và vai trò của chúng</w:t>
            </w:r>
            <w:r w:rsidRPr="00A24B3C">
              <w:t>.</w:t>
            </w:r>
          </w:p>
          <w:p w14:paraId="657FAED6" w14:textId="77777777" w:rsidR="00760F0E" w:rsidRDefault="00760F0E" w:rsidP="0095396B">
            <w:pPr>
              <w:spacing w:line="288" w:lineRule="auto"/>
            </w:pPr>
            <w:r w:rsidRPr="00A24B3C">
              <w:rPr>
                <w:b/>
                <w:bCs/>
              </w:rPr>
              <w:t xml:space="preserve">b)Phương pháp và kĩ thuật dạy học: </w:t>
            </w:r>
            <w:r w:rsidRPr="0095396B">
              <w:t>: Phương pháp dạy học hợp tác, phương pháp trực quan.</w:t>
            </w:r>
          </w:p>
          <w:p w14:paraId="6E634279" w14:textId="77777777" w:rsidR="00760F0E" w:rsidRPr="00A24B3C" w:rsidRDefault="00760F0E" w:rsidP="0095396B">
            <w:pPr>
              <w:spacing w:line="288" w:lineRule="auto"/>
              <w:rPr>
                <w:b/>
                <w:bCs/>
              </w:rPr>
            </w:pPr>
            <w:r w:rsidRPr="00A24B3C">
              <w:rPr>
                <w:b/>
                <w:bCs/>
              </w:rPr>
              <w:t>c)Tiến trình tổ chức hoạt động:</w:t>
            </w:r>
          </w:p>
        </w:tc>
      </w:tr>
      <w:tr w:rsidR="00760F0E" w:rsidRPr="00901A42" w14:paraId="3B5D3B88" w14:textId="77777777" w:rsidTr="00DD1A4D">
        <w:tc>
          <w:tcPr>
            <w:tcW w:w="6138" w:type="dxa"/>
            <w:gridSpan w:val="3"/>
            <w:tcBorders>
              <w:top w:val="dashed" w:sz="4" w:space="0" w:color="auto"/>
              <w:bottom w:val="dashed" w:sz="4" w:space="0" w:color="auto"/>
            </w:tcBorders>
          </w:tcPr>
          <w:p w14:paraId="435F81F0" w14:textId="77777777" w:rsidR="00760F0E" w:rsidRDefault="00760F0E" w:rsidP="0095396B">
            <w:pPr>
              <w:spacing w:line="288" w:lineRule="auto"/>
              <w:jc w:val="both"/>
            </w:pPr>
            <w:r>
              <w:t>–GV chia lớp thành các nhóm 4 hoặc 6 HS.</w:t>
            </w:r>
          </w:p>
          <w:tbl>
            <w:tblPr>
              <w:tblpPr w:leftFromText="180" w:rightFromText="180" w:vertAnchor="page" w:horzAnchor="margin" w:tblpXSpec="center" w:tblpY="2153"/>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019"/>
              <w:gridCol w:w="1559"/>
              <w:gridCol w:w="1569"/>
            </w:tblGrid>
            <w:tr w:rsidR="00760F0E" w14:paraId="2DD78D26" w14:textId="77777777" w:rsidTr="0095396B">
              <w:trPr>
                <w:trHeight w:val="622"/>
              </w:trPr>
              <w:tc>
                <w:tcPr>
                  <w:tcW w:w="1019" w:type="dxa"/>
                  <w:shd w:val="clear" w:color="auto" w:fill="D1D1D1"/>
                </w:tcPr>
                <w:p w14:paraId="4208B478" w14:textId="77777777" w:rsidR="00760F0E" w:rsidRDefault="00760F0E" w:rsidP="0095396B">
                  <w:pPr>
                    <w:pStyle w:val="TableParagraph"/>
                    <w:spacing w:line="288" w:lineRule="auto"/>
                    <w:ind w:left="10"/>
                    <w:jc w:val="center"/>
                  </w:pPr>
                  <w:r>
                    <w:rPr>
                      <w:spacing w:val="-4"/>
                    </w:rPr>
                    <w:t>Hình</w:t>
                  </w:r>
                </w:p>
              </w:tc>
              <w:tc>
                <w:tcPr>
                  <w:tcW w:w="1559" w:type="dxa"/>
                  <w:shd w:val="clear" w:color="auto" w:fill="D1D1D1"/>
                </w:tcPr>
                <w:p w14:paraId="63004917" w14:textId="77777777" w:rsidR="00760F0E" w:rsidRDefault="00760F0E" w:rsidP="0095396B">
                  <w:pPr>
                    <w:pStyle w:val="TableParagraph"/>
                    <w:spacing w:line="288" w:lineRule="auto"/>
                    <w:ind w:left="238"/>
                  </w:pPr>
                  <w:r>
                    <w:t xml:space="preserve">Nguồn </w:t>
                  </w:r>
                  <w:r>
                    <w:rPr>
                      <w:spacing w:val="-4"/>
                    </w:rPr>
                    <w:t>năng</w:t>
                  </w:r>
                </w:p>
                <w:p w14:paraId="1D00EDF8" w14:textId="77777777" w:rsidR="00760F0E" w:rsidRDefault="00760F0E" w:rsidP="0095396B">
                  <w:pPr>
                    <w:pStyle w:val="TableParagraph"/>
                    <w:spacing w:line="288" w:lineRule="auto"/>
                    <w:ind w:left="142"/>
                  </w:pPr>
                  <w:r>
                    <w:t xml:space="preserve">lượng chất </w:t>
                  </w:r>
                  <w:r>
                    <w:rPr>
                      <w:spacing w:val="-5"/>
                    </w:rPr>
                    <w:t>đốt</w:t>
                  </w:r>
                </w:p>
              </w:tc>
              <w:tc>
                <w:tcPr>
                  <w:tcW w:w="1569" w:type="dxa"/>
                  <w:shd w:val="clear" w:color="auto" w:fill="D1D1D1"/>
                </w:tcPr>
                <w:p w14:paraId="47B60B2D" w14:textId="77777777" w:rsidR="00760F0E" w:rsidRDefault="00760F0E" w:rsidP="0095396B">
                  <w:pPr>
                    <w:pStyle w:val="TableParagraph"/>
                    <w:spacing w:line="288" w:lineRule="auto"/>
                    <w:ind w:left="488"/>
                  </w:pPr>
                  <w:r>
                    <w:rPr>
                      <w:spacing w:val="-7"/>
                    </w:rPr>
                    <w:t>Vai</w:t>
                  </w:r>
                  <w:r>
                    <w:rPr>
                      <w:spacing w:val="-4"/>
                    </w:rPr>
                    <w:t xml:space="preserve"> trò</w:t>
                  </w:r>
                </w:p>
              </w:tc>
            </w:tr>
            <w:tr w:rsidR="00760F0E" w14:paraId="50FA5171" w14:textId="77777777" w:rsidTr="0095396B">
              <w:trPr>
                <w:trHeight w:val="302"/>
              </w:trPr>
              <w:tc>
                <w:tcPr>
                  <w:tcW w:w="1019" w:type="dxa"/>
                </w:tcPr>
                <w:p w14:paraId="414EAF70" w14:textId="77777777" w:rsidR="00760F0E" w:rsidRDefault="00760F0E" w:rsidP="0095396B">
                  <w:pPr>
                    <w:pStyle w:val="TableParagraph"/>
                    <w:spacing w:line="288" w:lineRule="auto"/>
                    <w:ind w:left="10"/>
                    <w:jc w:val="center"/>
                  </w:pPr>
                  <w:r>
                    <w:t xml:space="preserve">1, 2, </w:t>
                  </w:r>
                  <w:r>
                    <w:rPr>
                      <w:spacing w:val="-10"/>
                    </w:rPr>
                    <w:t>3</w:t>
                  </w:r>
                </w:p>
              </w:tc>
              <w:tc>
                <w:tcPr>
                  <w:tcW w:w="1559" w:type="dxa"/>
                </w:tcPr>
                <w:p w14:paraId="02AD4437" w14:textId="77777777" w:rsidR="00760F0E" w:rsidRDefault="00760F0E" w:rsidP="0095396B">
                  <w:pPr>
                    <w:pStyle w:val="TableParagraph"/>
                    <w:spacing w:line="288" w:lineRule="auto"/>
                  </w:pPr>
                </w:p>
              </w:tc>
              <w:tc>
                <w:tcPr>
                  <w:tcW w:w="1569" w:type="dxa"/>
                </w:tcPr>
                <w:p w14:paraId="4C1EB45E" w14:textId="77777777" w:rsidR="00760F0E" w:rsidRDefault="00760F0E" w:rsidP="0095396B">
                  <w:pPr>
                    <w:pStyle w:val="TableParagraph"/>
                    <w:spacing w:line="288" w:lineRule="auto"/>
                  </w:pPr>
                </w:p>
              </w:tc>
            </w:tr>
            <w:tr w:rsidR="00760F0E" w14:paraId="3DC53EF4" w14:textId="77777777" w:rsidTr="0095396B">
              <w:trPr>
                <w:trHeight w:val="302"/>
              </w:trPr>
              <w:tc>
                <w:tcPr>
                  <w:tcW w:w="1019" w:type="dxa"/>
                </w:tcPr>
                <w:p w14:paraId="2E133DFC" w14:textId="77777777" w:rsidR="00760F0E" w:rsidRDefault="00760F0E" w:rsidP="0095396B">
                  <w:pPr>
                    <w:pStyle w:val="TableParagraph"/>
                    <w:spacing w:line="288" w:lineRule="auto"/>
                    <w:ind w:left="10" w:right="1"/>
                    <w:jc w:val="center"/>
                  </w:pPr>
                  <w:r>
                    <w:t xml:space="preserve">4, 4a, </w:t>
                  </w:r>
                  <w:r>
                    <w:rPr>
                      <w:spacing w:val="-5"/>
                    </w:rPr>
                    <w:t>4b</w:t>
                  </w:r>
                </w:p>
              </w:tc>
              <w:tc>
                <w:tcPr>
                  <w:tcW w:w="1559" w:type="dxa"/>
                </w:tcPr>
                <w:p w14:paraId="333DAF89" w14:textId="77777777" w:rsidR="00760F0E" w:rsidRDefault="00760F0E" w:rsidP="0095396B">
                  <w:pPr>
                    <w:pStyle w:val="TableParagraph"/>
                    <w:spacing w:line="288" w:lineRule="auto"/>
                  </w:pPr>
                </w:p>
              </w:tc>
              <w:tc>
                <w:tcPr>
                  <w:tcW w:w="1569" w:type="dxa"/>
                </w:tcPr>
                <w:p w14:paraId="6083DD14" w14:textId="77777777" w:rsidR="00760F0E" w:rsidRDefault="00760F0E" w:rsidP="0095396B">
                  <w:pPr>
                    <w:pStyle w:val="TableParagraph"/>
                    <w:spacing w:line="288" w:lineRule="auto"/>
                  </w:pPr>
                </w:p>
              </w:tc>
            </w:tr>
            <w:tr w:rsidR="00760F0E" w14:paraId="2FC1E8CE" w14:textId="77777777" w:rsidTr="0095396B">
              <w:trPr>
                <w:trHeight w:val="302"/>
              </w:trPr>
              <w:tc>
                <w:tcPr>
                  <w:tcW w:w="1019" w:type="dxa"/>
                </w:tcPr>
                <w:p w14:paraId="530CE5B0" w14:textId="77777777" w:rsidR="00760F0E" w:rsidRDefault="00760F0E" w:rsidP="0095396B">
                  <w:pPr>
                    <w:pStyle w:val="TableParagraph"/>
                    <w:spacing w:line="288" w:lineRule="auto"/>
                    <w:ind w:left="10"/>
                    <w:jc w:val="center"/>
                  </w:pPr>
                  <w:r>
                    <w:rPr>
                      <w:spacing w:val="-10"/>
                    </w:rPr>
                    <w:t>5</w:t>
                  </w:r>
                </w:p>
              </w:tc>
              <w:tc>
                <w:tcPr>
                  <w:tcW w:w="1559" w:type="dxa"/>
                </w:tcPr>
                <w:p w14:paraId="30D482FB" w14:textId="77777777" w:rsidR="00760F0E" w:rsidRDefault="00760F0E" w:rsidP="0095396B">
                  <w:pPr>
                    <w:pStyle w:val="TableParagraph"/>
                    <w:spacing w:line="288" w:lineRule="auto"/>
                  </w:pPr>
                </w:p>
              </w:tc>
              <w:tc>
                <w:tcPr>
                  <w:tcW w:w="1569" w:type="dxa"/>
                </w:tcPr>
                <w:p w14:paraId="63B19C31" w14:textId="77777777" w:rsidR="00760F0E" w:rsidRDefault="00760F0E" w:rsidP="0095396B">
                  <w:pPr>
                    <w:pStyle w:val="TableParagraph"/>
                    <w:spacing w:line="288" w:lineRule="auto"/>
                  </w:pPr>
                </w:p>
              </w:tc>
            </w:tr>
            <w:tr w:rsidR="00760F0E" w14:paraId="5FE49791" w14:textId="77777777" w:rsidTr="0095396B">
              <w:trPr>
                <w:trHeight w:val="302"/>
              </w:trPr>
              <w:tc>
                <w:tcPr>
                  <w:tcW w:w="1019" w:type="dxa"/>
                </w:tcPr>
                <w:p w14:paraId="3D0CFAFB" w14:textId="77777777" w:rsidR="00760F0E" w:rsidRDefault="00760F0E" w:rsidP="0095396B">
                  <w:pPr>
                    <w:pStyle w:val="TableParagraph"/>
                    <w:spacing w:line="288" w:lineRule="auto"/>
                    <w:ind w:left="10" w:right="1"/>
                    <w:jc w:val="center"/>
                  </w:pPr>
                  <w:r>
                    <w:t xml:space="preserve">6a, </w:t>
                  </w:r>
                  <w:r>
                    <w:rPr>
                      <w:spacing w:val="-5"/>
                    </w:rPr>
                    <w:t>6b</w:t>
                  </w:r>
                </w:p>
              </w:tc>
              <w:tc>
                <w:tcPr>
                  <w:tcW w:w="1559" w:type="dxa"/>
                </w:tcPr>
                <w:p w14:paraId="36054859" w14:textId="77777777" w:rsidR="00760F0E" w:rsidRDefault="00760F0E" w:rsidP="0095396B">
                  <w:pPr>
                    <w:pStyle w:val="TableParagraph"/>
                    <w:spacing w:line="288" w:lineRule="auto"/>
                  </w:pPr>
                </w:p>
              </w:tc>
              <w:tc>
                <w:tcPr>
                  <w:tcW w:w="1569" w:type="dxa"/>
                </w:tcPr>
                <w:p w14:paraId="03B55E05" w14:textId="77777777" w:rsidR="00760F0E" w:rsidRDefault="00760F0E" w:rsidP="0095396B">
                  <w:pPr>
                    <w:pStyle w:val="TableParagraph"/>
                    <w:spacing w:line="288" w:lineRule="auto"/>
                  </w:pPr>
                </w:p>
              </w:tc>
            </w:tr>
          </w:tbl>
          <w:p w14:paraId="5F9786E4" w14:textId="77777777" w:rsidR="00760F0E" w:rsidRDefault="00760F0E" w:rsidP="0095396B">
            <w:pPr>
              <w:spacing w:line="288" w:lineRule="auto"/>
              <w:jc w:val="both"/>
            </w:pPr>
            <w:r>
              <w:t>–GV tổ chức cho HS quan sát các hình 1, 2, 3, 4, 4a, 4b, 5, 6a, 6b (SGK trang 37, 38), đọc nội dung trong các hộp thông tin và thảo luận nhóm để hoàn thành bảng theo gợi ý dưới đây vào bảng nhóm.</w:t>
            </w:r>
          </w:p>
          <w:p w14:paraId="531EC446" w14:textId="77777777" w:rsidR="00760F0E" w:rsidRPr="0095396B" w:rsidRDefault="00760F0E" w:rsidP="0095396B">
            <w:pPr>
              <w:spacing w:line="288" w:lineRule="auto"/>
            </w:pPr>
          </w:p>
          <w:p w14:paraId="5E5C9D66" w14:textId="77777777" w:rsidR="00760F0E" w:rsidRPr="0095396B" w:rsidRDefault="00760F0E" w:rsidP="0095396B">
            <w:pPr>
              <w:spacing w:line="288" w:lineRule="auto"/>
            </w:pPr>
          </w:p>
          <w:p w14:paraId="220F4872" w14:textId="77777777" w:rsidR="00760F0E" w:rsidRPr="0095396B" w:rsidRDefault="00760F0E" w:rsidP="0095396B">
            <w:pPr>
              <w:spacing w:line="288" w:lineRule="auto"/>
            </w:pPr>
          </w:p>
          <w:p w14:paraId="3F5AF097" w14:textId="77777777" w:rsidR="00760F0E" w:rsidRPr="0095396B" w:rsidRDefault="00760F0E" w:rsidP="0095396B">
            <w:pPr>
              <w:spacing w:line="288" w:lineRule="auto"/>
            </w:pPr>
          </w:p>
          <w:p w14:paraId="1ECCAD05" w14:textId="77777777" w:rsidR="00760F0E" w:rsidRPr="0095396B" w:rsidRDefault="00760F0E" w:rsidP="0095396B">
            <w:pPr>
              <w:spacing w:line="288" w:lineRule="auto"/>
            </w:pPr>
          </w:p>
          <w:p w14:paraId="2D165C54" w14:textId="77777777" w:rsidR="00760F0E" w:rsidRPr="0095396B" w:rsidRDefault="00760F0E" w:rsidP="0095396B">
            <w:pPr>
              <w:spacing w:line="288" w:lineRule="auto"/>
            </w:pPr>
          </w:p>
          <w:p w14:paraId="4DE0CF3E" w14:textId="77777777" w:rsidR="00760F0E" w:rsidRDefault="00760F0E" w:rsidP="0095396B">
            <w:pPr>
              <w:spacing w:line="288" w:lineRule="auto"/>
            </w:pPr>
          </w:p>
          <w:p w14:paraId="447B575D" w14:textId="77777777" w:rsidR="00760F0E" w:rsidRDefault="00760F0E" w:rsidP="0095396B">
            <w:pPr>
              <w:spacing w:line="288" w:lineRule="auto"/>
            </w:pPr>
          </w:p>
          <w:p w14:paraId="4AD35C75" w14:textId="77777777" w:rsidR="00760F0E" w:rsidRDefault="00760F0E" w:rsidP="0095396B">
            <w:pPr>
              <w:spacing w:line="288" w:lineRule="auto"/>
            </w:pPr>
          </w:p>
          <w:p w14:paraId="298ECDE5" w14:textId="77777777" w:rsidR="00760F0E" w:rsidRDefault="00760F0E" w:rsidP="0095396B">
            <w:pPr>
              <w:spacing w:line="288" w:lineRule="auto"/>
            </w:pPr>
          </w:p>
          <w:p w14:paraId="667D986A" w14:textId="77777777" w:rsidR="00760F0E" w:rsidRDefault="00760F0E" w:rsidP="0095396B">
            <w:pPr>
              <w:spacing w:line="288" w:lineRule="auto"/>
            </w:pPr>
          </w:p>
          <w:p w14:paraId="7B4D0C9F" w14:textId="77777777" w:rsidR="00760F0E" w:rsidRDefault="00760F0E" w:rsidP="0095396B">
            <w:pPr>
              <w:spacing w:line="288" w:lineRule="auto"/>
            </w:pPr>
          </w:p>
          <w:p w14:paraId="55EA221A" w14:textId="77777777" w:rsidR="00760F0E" w:rsidRDefault="00760F0E" w:rsidP="0095396B">
            <w:pPr>
              <w:spacing w:line="288" w:lineRule="auto"/>
            </w:pPr>
          </w:p>
          <w:p w14:paraId="122B207B" w14:textId="77777777" w:rsidR="00760F0E" w:rsidRDefault="00760F0E" w:rsidP="0095396B">
            <w:pPr>
              <w:spacing w:line="288" w:lineRule="auto"/>
            </w:pPr>
          </w:p>
          <w:p w14:paraId="1B89CAC7" w14:textId="77777777" w:rsidR="00760F0E" w:rsidRDefault="00760F0E" w:rsidP="0095396B">
            <w:pPr>
              <w:spacing w:line="288" w:lineRule="auto"/>
            </w:pPr>
          </w:p>
          <w:p w14:paraId="103501B2" w14:textId="77777777" w:rsidR="00760F0E" w:rsidRDefault="00760F0E" w:rsidP="0095396B">
            <w:pPr>
              <w:spacing w:line="288" w:lineRule="auto"/>
            </w:pPr>
          </w:p>
          <w:p w14:paraId="5C8ED57D" w14:textId="77777777" w:rsidR="00760F0E" w:rsidRDefault="00760F0E" w:rsidP="0095396B">
            <w:pPr>
              <w:spacing w:line="288" w:lineRule="auto"/>
            </w:pPr>
          </w:p>
          <w:p w14:paraId="6EA115B7" w14:textId="77777777" w:rsidR="00760F0E" w:rsidRPr="0095396B" w:rsidRDefault="00760F0E" w:rsidP="0095396B">
            <w:pPr>
              <w:spacing w:line="288" w:lineRule="auto"/>
            </w:pPr>
          </w:p>
          <w:p w14:paraId="34CB109B" w14:textId="77777777" w:rsidR="00760F0E" w:rsidRDefault="00760F0E" w:rsidP="0095396B">
            <w:pPr>
              <w:spacing w:line="288" w:lineRule="auto"/>
            </w:pPr>
          </w:p>
          <w:p w14:paraId="6D48DF5A" w14:textId="77777777" w:rsidR="00760F0E" w:rsidRDefault="00760F0E" w:rsidP="0095396B">
            <w:pPr>
              <w:spacing w:line="288" w:lineRule="auto"/>
            </w:pPr>
            <w:r>
              <w:t>–GV yêu cầu các nhóm treo bảng nhóm lên bảng và mời hai nhóm trình bày về sản phẩm của nhóm mình trước lớp.</w:t>
            </w:r>
          </w:p>
          <w:p w14:paraId="1FAD5FC1" w14:textId="77777777" w:rsidR="00760F0E" w:rsidRDefault="00760F0E" w:rsidP="0095396B">
            <w:pPr>
              <w:spacing w:line="288" w:lineRule="auto"/>
            </w:pPr>
            <w:r>
              <w:t>–GV tổ chức cho các nhóm nhận xét lẫn nhau.</w:t>
            </w:r>
          </w:p>
          <w:p w14:paraId="593F43DB" w14:textId="77777777" w:rsidR="00760F0E" w:rsidRDefault="00760F0E" w:rsidP="0095396B">
            <w:pPr>
              <w:spacing w:line="288" w:lineRule="auto"/>
            </w:pPr>
            <w:r>
              <w:t>GV nhận xét chung và hướng dẫn HS rút ra kết luận: Một số nguồn năng lượng chất đốt: củi, than đá, xăng, dầu, khí đốt. Chất đốt khi bị cháy sẽ cung cấp năng lượng để đun nấu, thắp sáng, vận hành máy móc,...</w:t>
            </w:r>
          </w:p>
          <w:p w14:paraId="6B1B131B" w14:textId="77777777" w:rsidR="00760F0E" w:rsidRDefault="00760F0E" w:rsidP="0095396B">
            <w:pPr>
              <w:spacing w:line="288" w:lineRule="auto"/>
            </w:pPr>
            <w:r>
              <w:t>–GV yêu cầu HS đọc các nhiệm vụ ở mục Cùng thảo luận (SGK trang 38) và yêu cầu các nhóm thực hiện nhiệm vụ:</w:t>
            </w:r>
          </w:p>
          <w:p w14:paraId="08B8D7E4" w14:textId="77777777" w:rsidR="00760F0E" w:rsidRDefault="00760F0E" w:rsidP="0095396B">
            <w:pPr>
              <w:spacing w:line="288" w:lineRule="auto"/>
            </w:pPr>
            <w:r>
              <w:t>+ Tìm hiểu và kể tên một số nguồn năng lượng</w:t>
            </w:r>
          </w:p>
          <w:p w14:paraId="363EFAA7" w14:textId="77777777" w:rsidR="00760F0E" w:rsidRDefault="00760F0E" w:rsidP="0095396B">
            <w:pPr>
              <w:spacing w:line="288" w:lineRule="auto"/>
            </w:pPr>
            <w:r>
              <w:t>chất đốt khác.</w:t>
            </w:r>
          </w:p>
          <w:p w14:paraId="2922B4AE" w14:textId="77777777" w:rsidR="00760F0E" w:rsidRDefault="00760F0E" w:rsidP="0095396B">
            <w:pPr>
              <w:spacing w:line="288" w:lineRule="auto"/>
            </w:pPr>
            <w:r>
              <w:t>+ Gia đình em thường sử dụng những nguồn năng lượng chất đốt nào?</w:t>
            </w:r>
          </w:p>
          <w:p w14:paraId="337A5326" w14:textId="77777777" w:rsidR="00760F0E" w:rsidRDefault="00760F0E" w:rsidP="0095396B">
            <w:pPr>
              <w:spacing w:line="288" w:lineRule="auto"/>
            </w:pPr>
            <w:r>
              <w:t>–GV mời hai nhóm trình bày kết quả thảo luận trước lớp.</w:t>
            </w:r>
          </w:p>
          <w:p w14:paraId="76D4ADC5" w14:textId="77777777" w:rsidR="00760F0E" w:rsidRDefault="00760F0E" w:rsidP="0095396B">
            <w:pPr>
              <w:spacing w:line="288" w:lineRule="auto"/>
            </w:pPr>
            <w:r>
              <w:t>–GV tổ chức cho các nhóm nhận xét lẫn nhau.</w:t>
            </w:r>
          </w:p>
          <w:p w14:paraId="581B5E05" w14:textId="77777777" w:rsidR="00760F0E" w:rsidRDefault="00760F0E" w:rsidP="0095396B">
            <w:pPr>
              <w:spacing w:line="288" w:lineRule="auto"/>
            </w:pPr>
          </w:p>
          <w:p w14:paraId="2CF2BE9C" w14:textId="77777777" w:rsidR="00760F0E" w:rsidRPr="0095396B" w:rsidRDefault="00760F0E" w:rsidP="0095396B">
            <w:pPr>
              <w:spacing w:line="288" w:lineRule="auto"/>
            </w:pPr>
            <w:r>
              <w:t>–GV nhận xét chung và yêu cầu HS đọc nội dung ở mục Em tìm hiểu thêm (SGK trang 38) để có thêm kiến thức về than đá, dầu mỏ và khí tự nhiên.</w:t>
            </w:r>
          </w:p>
        </w:tc>
        <w:tc>
          <w:tcPr>
            <w:tcW w:w="4140" w:type="dxa"/>
            <w:tcBorders>
              <w:top w:val="dashed" w:sz="4" w:space="0" w:color="auto"/>
              <w:bottom w:val="dashed" w:sz="4" w:space="0" w:color="auto"/>
            </w:tcBorders>
          </w:tcPr>
          <w:p w14:paraId="77872383" w14:textId="77777777" w:rsidR="00760F0E" w:rsidRPr="0095396B" w:rsidRDefault="00760F0E" w:rsidP="0095396B">
            <w:pPr>
              <w:spacing w:line="288" w:lineRule="auto"/>
              <w:jc w:val="both"/>
              <w:rPr>
                <w:rFonts w:eastAsia="Calibri"/>
                <w:szCs w:val="28"/>
              </w:rPr>
            </w:pPr>
            <w:r w:rsidRPr="0095396B">
              <w:rPr>
                <w:rFonts w:eastAsia="Calibri"/>
                <w:szCs w:val="28"/>
              </w:rPr>
              <w:lastRenderedPageBreak/>
              <w:t>–HS chia nhóm.</w:t>
            </w:r>
          </w:p>
          <w:p w14:paraId="166A4550" w14:textId="77777777" w:rsidR="00760F0E" w:rsidRDefault="00760F0E" w:rsidP="0095396B">
            <w:pPr>
              <w:spacing w:line="288" w:lineRule="auto"/>
              <w:jc w:val="both"/>
              <w:rPr>
                <w:rFonts w:eastAsia="Calibri"/>
                <w:szCs w:val="28"/>
              </w:rPr>
            </w:pPr>
            <w:r w:rsidRPr="0095396B">
              <w:rPr>
                <w:rFonts w:eastAsia="Calibri"/>
                <w:szCs w:val="28"/>
              </w:rPr>
              <w:t>–HS quan sát các hình, đọc nội dung trong các hộp thông tin và thực hiện nhiệm vụ.</w:t>
            </w:r>
          </w:p>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11"/>
              <w:gridCol w:w="1342"/>
              <w:gridCol w:w="1796"/>
            </w:tblGrid>
            <w:tr w:rsidR="00760F0E" w14:paraId="29B93B35" w14:textId="77777777" w:rsidTr="003853D2">
              <w:trPr>
                <w:trHeight w:val="942"/>
              </w:trPr>
              <w:tc>
                <w:tcPr>
                  <w:tcW w:w="770" w:type="dxa"/>
                  <w:shd w:val="clear" w:color="auto" w:fill="D1D1D1"/>
                </w:tcPr>
                <w:p w14:paraId="05F1D71F" w14:textId="77777777" w:rsidR="00760F0E" w:rsidRDefault="00760F0E" w:rsidP="0095396B">
                  <w:pPr>
                    <w:pStyle w:val="TableParagraph"/>
                    <w:spacing w:line="288" w:lineRule="auto"/>
                    <w:rPr>
                      <w:b/>
                      <w:i/>
                    </w:rPr>
                  </w:pPr>
                </w:p>
                <w:p w14:paraId="29D6778F" w14:textId="77777777" w:rsidR="00760F0E" w:rsidRDefault="00760F0E" w:rsidP="0095396B">
                  <w:pPr>
                    <w:pStyle w:val="TableParagraph"/>
                    <w:spacing w:line="288" w:lineRule="auto"/>
                    <w:ind w:left="9"/>
                    <w:jc w:val="center"/>
                  </w:pPr>
                  <w:r>
                    <w:rPr>
                      <w:spacing w:val="-4"/>
                    </w:rPr>
                    <w:t>Hình</w:t>
                  </w:r>
                </w:p>
              </w:tc>
              <w:tc>
                <w:tcPr>
                  <w:tcW w:w="1418" w:type="dxa"/>
                  <w:shd w:val="clear" w:color="auto" w:fill="D1D1D1"/>
                </w:tcPr>
                <w:p w14:paraId="23B584BD" w14:textId="77777777" w:rsidR="00760F0E" w:rsidRDefault="00760F0E" w:rsidP="0095396B">
                  <w:pPr>
                    <w:pStyle w:val="TableParagraph"/>
                    <w:spacing w:line="288" w:lineRule="auto"/>
                    <w:ind w:left="209" w:right="193" w:firstLine="200"/>
                  </w:pPr>
                  <w:r>
                    <w:rPr>
                      <w:spacing w:val="-2"/>
                    </w:rPr>
                    <w:t xml:space="preserve">Nguồn </w:t>
                  </w:r>
                  <w:r>
                    <w:t>năng</w:t>
                  </w:r>
                  <w:r>
                    <w:rPr>
                      <w:spacing w:val="-14"/>
                    </w:rPr>
                    <w:t xml:space="preserve"> </w:t>
                  </w:r>
                  <w:r>
                    <w:t>lượng</w:t>
                  </w:r>
                </w:p>
                <w:p w14:paraId="05B20DB2" w14:textId="77777777" w:rsidR="00760F0E" w:rsidRDefault="00760F0E" w:rsidP="0095396B">
                  <w:pPr>
                    <w:pStyle w:val="TableParagraph"/>
                    <w:spacing w:line="288" w:lineRule="auto"/>
                    <w:ind w:left="357"/>
                  </w:pPr>
                  <w:r>
                    <w:t xml:space="preserve">chất </w:t>
                  </w:r>
                  <w:r>
                    <w:rPr>
                      <w:spacing w:val="-5"/>
                    </w:rPr>
                    <w:t>đốt</w:t>
                  </w:r>
                </w:p>
              </w:tc>
              <w:tc>
                <w:tcPr>
                  <w:tcW w:w="2012" w:type="dxa"/>
                  <w:shd w:val="clear" w:color="auto" w:fill="D1D1D1"/>
                </w:tcPr>
                <w:p w14:paraId="1AC420A3" w14:textId="77777777" w:rsidR="00760F0E" w:rsidRDefault="00760F0E" w:rsidP="0095396B">
                  <w:pPr>
                    <w:pStyle w:val="TableParagraph"/>
                    <w:spacing w:line="288" w:lineRule="auto"/>
                    <w:rPr>
                      <w:b/>
                      <w:i/>
                    </w:rPr>
                  </w:pPr>
                </w:p>
                <w:p w14:paraId="7124BED1" w14:textId="77777777" w:rsidR="00760F0E" w:rsidRDefault="00760F0E" w:rsidP="0095396B">
                  <w:pPr>
                    <w:pStyle w:val="TableParagraph"/>
                    <w:spacing w:line="288" w:lineRule="auto"/>
                    <w:ind w:left="9"/>
                    <w:jc w:val="center"/>
                  </w:pPr>
                  <w:r>
                    <w:rPr>
                      <w:spacing w:val="-7"/>
                    </w:rPr>
                    <w:t>Vai</w:t>
                  </w:r>
                  <w:r>
                    <w:rPr>
                      <w:spacing w:val="-4"/>
                    </w:rPr>
                    <w:t xml:space="preserve"> trò</w:t>
                  </w:r>
                </w:p>
              </w:tc>
            </w:tr>
            <w:tr w:rsidR="00760F0E" w14:paraId="3E88BD0A" w14:textId="77777777" w:rsidTr="003853D2">
              <w:trPr>
                <w:trHeight w:val="622"/>
              </w:trPr>
              <w:tc>
                <w:tcPr>
                  <w:tcW w:w="770" w:type="dxa"/>
                </w:tcPr>
                <w:p w14:paraId="42212DA8" w14:textId="77777777" w:rsidR="00760F0E" w:rsidRDefault="00760F0E" w:rsidP="0095396B">
                  <w:pPr>
                    <w:pStyle w:val="TableParagraph"/>
                    <w:spacing w:line="288" w:lineRule="auto"/>
                    <w:ind w:left="9"/>
                    <w:jc w:val="center"/>
                  </w:pPr>
                  <w:r>
                    <w:t xml:space="preserve">1, 2, </w:t>
                  </w:r>
                  <w:r>
                    <w:rPr>
                      <w:spacing w:val="-10"/>
                    </w:rPr>
                    <w:t>3</w:t>
                  </w:r>
                </w:p>
              </w:tc>
              <w:tc>
                <w:tcPr>
                  <w:tcW w:w="1418" w:type="dxa"/>
                </w:tcPr>
                <w:p w14:paraId="0DE151DD" w14:textId="77777777" w:rsidR="00760F0E" w:rsidRDefault="00760F0E" w:rsidP="0095396B">
                  <w:pPr>
                    <w:pStyle w:val="TableParagraph"/>
                    <w:spacing w:line="288" w:lineRule="auto"/>
                    <w:ind w:left="79"/>
                  </w:pPr>
                  <w:r>
                    <w:t>Trấu,</w:t>
                  </w:r>
                  <w:r>
                    <w:rPr>
                      <w:spacing w:val="-4"/>
                    </w:rPr>
                    <w:t xml:space="preserve"> </w:t>
                  </w:r>
                  <w:r>
                    <w:t>rơm,</w:t>
                  </w:r>
                  <w:r>
                    <w:rPr>
                      <w:spacing w:val="-4"/>
                    </w:rPr>
                    <w:t xml:space="preserve"> </w:t>
                  </w:r>
                  <w:r>
                    <w:rPr>
                      <w:spacing w:val="-5"/>
                    </w:rPr>
                    <w:t>rạ,</w:t>
                  </w:r>
                </w:p>
                <w:p w14:paraId="180E37DF" w14:textId="77777777" w:rsidR="00760F0E" w:rsidRDefault="00760F0E" w:rsidP="0095396B">
                  <w:pPr>
                    <w:pStyle w:val="TableParagraph"/>
                    <w:spacing w:line="288" w:lineRule="auto"/>
                    <w:ind w:left="79"/>
                  </w:pPr>
                  <w:r>
                    <w:t xml:space="preserve">cành cây </w:t>
                  </w:r>
                  <w:r>
                    <w:rPr>
                      <w:spacing w:val="-5"/>
                    </w:rPr>
                    <w:t>khô</w:t>
                  </w:r>
                </w:p>
              </w:tc>
              <w:tc>
                <w:tcPr>
                  <w:tcW w:w="2012" w:type="dxa"/>
                </w:tcPr>
                <w:p w14:paraId="74821C68" w14:textId="77777777" w:rsidR="00760F0E" w:rsidRDefault="00760F0E" w:rsidP="0095396B">
                  <w:pPr>
                    <w:pStyle w:val="TableParagraph"/>
                    <w:spacing w:line="288" w:lineRule="auto"/>
                    <w:ind w:left="79"/>
                  </w:pPr>
                  <w:r>
                    <w:t xml:space="preserve">Đun nấu, sưởi </w:t>
                  </w:r>
                  <w:r>
                    <w:rPr>
                      <w:spacing w:val="-4"/>
                    </w:rPr>
                    <w:t>ấm,…</w:t>
                  </w:r>
                </w:p>
              </w:tc>
            </w:tr>
            <w:tr w:rsidR="00760F0E" w14:paraId="09C37292" w14:textId="77777777" w:rsidTr="003853D2">
              <w:trPr>
                <w:trHeight w:val="942"/>
              </w:trPr>
              <w:tc>
                <w:tcPr>
                  <w:tcW w:w="770" w:type="dxa"/>
                </w:tcPr>
                <w:p w14:paraId="1EC8FAD5" w14:textId="77777777" w:rsidR="00760F0E" w:rsidRDefault="00760F0E" w:rsidP="0095396B">
                  <w:pPr>
                    <w:pStyle w:val="TableParagraph"/>
                    <w:spacing w:line="288" w:lineRule="auto"/>
                    <w:ind w:left="9"/>
                    <w:jc w:val="center"/>
                  </w:pPr>
                  <w:r>
                    <w:t xml:space="preserve">4, </w:t>
                  </w:r>
                  <w:r>
                    <w:rPr>
                      <w:spacing w:val="-5"/>
                    </w:rPr>
                    <w:t>4a,</w:t>
                  </w:r>
                </w:p>
                <w:p w14:paraId="1F4B7AD3" w14:textId="77777777" w:rsidR="00760F0E" w:rsidRDefault="00760F0E" w:rsidP="0095396B">
                  <w:pPr>
                    <w:pStyle w:val="TableParagraph"/>
                    <w:spacing w:line="288" w:lineRule="auto"/>
                    <w:ind w:left="9"/>
                    <w:jc w:val="center"/>
                  </w:pPr>
                  <w:r>
                    <w:rPr>
                      <w:spacing w:val="-5"/>
                    </w:rPr>
                    <w:t>4b</w:t>
                  </w:r>
                </w:p>
              </w:tc>
              <w:tc>
                <w:tcPr>
                  <w:tcW w:w="1418" w:type="dxa"/>
                </w:tcPr>
                <w:p w14:paraId="2DB3A208" w14:textId="77777777" w:rsidR="00760F0E" w:rsidRDefault="00760F0E" w:rsidP="0095396B">
                  <w:pPr>
                    <w:pStyle w:val="TableParagraph"/>
                    <w:spacing w:line="288" w:lineRule="auto"/>
                    <w:ind w:left="79"/>
                  </w:pPr>
                  <w:r>
                    <w:t xml:space="preserve">Than </w:t>
                  </w:r>
                  <w:r>
                    <w:rPr>
                      <w:spacing w:val="-5"/>
                    </w:rPr>
                    <w:t>đá</w:t>
                  </w:r>
                </w:p>
              </w:tc>
              <w:tc>
                <w:tcPr>
                  <w:tcW w:w="2012" w:type="dxa"/>
                </w:tcPr>
                <w:p w14:paraId="5F5BDB48" w14:textId="77777777" w:rsidR="00760F0E" w:rsidRDefault="00760F0E" w:rsidP="0095396B">
                  <w:pPr>
                    <w:pStyle w:val="TableParagraph"/>
                    <w:spacing w:line="288" w:lineRule="auto"/>
                    <w:ind w:left="79"/>
                  </w:pPr>
                  <w:r>
                    <w:t>Chất</w:t>
                  </w:r>
                  <w:r>
                    <w:rPr>
                      <w:spacing w:val="53"/>
                    </w:rPr>
                    <w:t xml:space="preserve"> </w:t>
                  </w:r>
                  <w:r>
                    <w:t>đốt</w:t>
                  </w:r>
                  <w:r>
                    <w:rPr>
                      <w:spacing w:val="53"/>
                    </w:rPr>
                    <w:t xml:space="preserve"> </w:t>
                  </w:r>
                  <w:r>
                    <w:t>trong</w:t>
                  </w:r>
                  <w:r>
                    <w:rPr>
                      <w:spacing w:val="53"/>
                    </w:rPr>
                    <w:t xml:space="preserve"> </w:t>
                  </w:r>
                  <w:r>
                    <w:rPr>
                      <w:spacing w:val="-4"/>
                    </w:rPr>
                    <w:t>sinh</w:t>
                  </w:r>
                </w:p>
                <w:p w14:paraId="61F832D8" w14:textId="77777777" w:rsidR="00760F0E" w:rsidRDefault="00760F0E" w:rsidP="0095396B">
                  <w:pPr>
                    <w:pStyle w:val="TableParagraph"/>
                    <w:spacing w:line="288" w:lineRule="auto"/>
                    <w:ind w:left="79"/>
                  </w:pPr>
                  <w:r>
                    <w:t>hoạt,</w:t>
                  </w:r>
                  <w:r>
                    <w:rPr>
                      <w:spacing w:val="40"/>
                    </w:rPr>
                    <w:t xml:space="preserve"> </w:t>
                  </w:r>
                  <w:r>
                    <w:t>nhiên</w:t>
                  </w:r>
                  <w:r>
                    <w:rPr>
                      <w:spacing w:val="40"/>
                    </w:rPr>
                    <w:t xml:space="preserve"> </w:t>
                  </w:r>
                  <w:r>
                    <w:t>liệu</w:t>
                  </w:r>
                  <w:r>
                    <w:rPr>
                      <w:spacing w:val="40"/>
                    </w:rPr>
                    <w:t xml:space="preserve"> </w:t>
                  </w:r>
                  <w:r>
                    <w:t>để sản xuất điện,…</w:t>
                  </w:r>
                </w:p>
              </w:tc>
            </w:tr>
            <w:tr w:rsidR="00760F0E" w14:paraId="3B69B37A" w14:textId="77777777" w:rsidTr="003853D2">
              <w:trPr>
                <w:trHeight w:val="1902"/>
              </w:trPr>
              <w:tc>
                <w:tcPr>
                  <w:tcW w:w="770" w:type="dxa"/>
                </w:tcPr>
                <w:p w14:paraId="2A0F064F" w14:textId="77777777" w:rsidR="00760F0E" w:rsidRDefault="00760F0E" w:rsidP="0095396B">
                  <w:pPr>
                    <w:pStyle w:val="TableParagraph"/>
                    <w:spacing w:line="288" w:lineRule="auto"/>
                    <w:ind w:left="9" w:right="1"/>
                    <w:jc w:val="center"/>
                  </w:pPr>
                  <w:r>
                    <w:rPr>
                      <w:spacing w:val="-10"/>
                    </w:rPr>
                    <w:t>5</w:t>
                  </w:r>
                </w:p>
              </w:tc>
              <w:tc>
                <w:tcPr>
                  <w:tcW w:w="1418" w:type="dxa"/>
                </w:tcPr>
                <w:p w14:paraId="1D71D22D" w14:textId="77777777" w:rsidR="00760F0E" w:rsidRDefault="00760F0E" w:rsidP="0095396B">
                  <w:pPr>
                    <w:pStyle w:val="TableParagraph"/>
                    <w:spacing w:line="288" w:lineRule="auto"/>
                    <w:ind w:left="79"/>
                  </w:pPr>
                  <w:r>
                    <w:t>Dầu</w:t>
                  </w:r>
                  <w:r>
                    <w:rPr>
                      <w:spacing w:val="-4"/>
                    </w:rPr>
                    <w:t xml:space="preserve"> </w:t>
                  </w:r>
                  <w:r>
                    <w:t xml:space="preserve">đi-ê-den, xăng, khí tự </w:t>
                  </w:r>
                  <w:r>
                    <w:rPr>
                      <w:spacing w:val="-6"/>
                    </w:rPr>
                    <w:t>nhiên</w:t>
                  </w:r>
                  <w:r>
                    <w:rPr>
                      <w:spacing w:val="-9"/>
                    </w:rPr>
                    <w:t xml:space="preserve"> </w:t>
                  </w:r>
                  <w:r>
                    <w:rPr>
                      <w:spacing w:val="-6"/>
                    </w:rPr>
                    <w:t>(khí</w:t>
                  </w:r>
                  <w:r>
                    <w:rPr>
                      <w:spacing w:val="-9"/>
                    </w:rPr>
                    <w:t xml:space="preserve"> </w:t>
                  </w:r>
                  <w:r>
                    <w:rPr>
                      <w:spacing w:val="-6"/>
                    </w:rPr>
                    <w:t>gas)</w:t>
                  </w:r>
                </w:p>
              </w:tc>
              <w:tc>
                <w:tcPr>
                  <w:tcW w:w="2012" w:type="dxa"/>
                </w:tcPr>
                <w:p w14:paraId="3298DB25" w14:textId="77777777" w:rsidR="00760F0E" w:rsidRDefault="00760F0E" w:rsidP="0095396B">
                  <w:pPr>
                    <w:pStyle w:val="TableParagraph"/>
                    <w:spacing w:line="288" w:lineRule="auto"/>
                    <w:ind w:left="79" w:right="68"/>
                    <w:jc w:val="both"/>
                  </w:pPr>
                  <w:r>
                    <w:rPr>
                      <w:spacing w:val="-6"/>
                    </w:rPr>
                    <w:t>Dầu</w:t>
                  </w:r>
                  <w:r>
                    <w:rPr>
                      <w:spacing w:val="-8"/>
                    </w:rPr>
                    <w:t xml:space="preserve"> </w:t>
                  </w:r>
                  <w:r>
                    <w:rPr>
                      <w:spacing w:val="-6"/>
                    </w:rPr>
                    <w:t>đi-ê-den,</w:t>
                  </w:r>
                  <w:r>
                    <w:rPr>
                      <w:spacing w:val="-8"/>
                    </w:rPr>
                    <w:t xml:space="preserve"> </w:t>
                  </w:r>
                  <w:r>
                    <w:rPr>
                      <w:spacing w:val="-6"/>
                    </w:rPr>
                    <w:t xml:space="preserve">xăng,… </w:t>
                  </w:r>
                  <w:r>
                    <w:t>dùng</w:t>
                  </w:r>
                  <w:r>
                    <w:rPr>
                      <w:spacing w:val="-8"/>
                    </w:rPr>
                    <w:t xml:space="preserve"> </w:t>
                  </w:r>
                  <w:r>
                    <w:t>làm</w:t>
                  </w:r>
                  <w:r>
                    <w:rPr>
                      <w:spacing w:val="-8"/>
                    </w:rPr>
                    <w:t xml:space="preserve"> </w:t>
                  </w:r>
                  <w:r>
                    <w:t>chất</w:t>
                  </w:r>
                  <w:r>
                    <w:rPr>
                      <w:spacing w:val="-8"/>
                    </w:rPr>
                    <w:t xml:space="preserve"> </w:t>
                  </w:r>
                  <w:r>
                    <w:t>đốt</w:t>
                  </w:r>
                  <w:r>
                    <w:rPr>
                      <w:spacing w:val="-8"/>
                    </w:rPr>
                    <w:t xml:space="preserve"> </w:t>
                  </w:r>
                  <w:r>
                    <w:t xml:space="preserve">và </w:t>
                  </w:r>
                  <w:r>
                    <w:rPr>
                      <w:spacing w:val="-6"/>
                    </w:rPr>
                    <w:t>chạy</w:t>
                  </w:r>
                  <w:r>
                    <w:rPr>
                      <w:spacing w:val="-8"/>
                    </w:rPr>
                    <w:t xml:space="preserve"> </w:t>
                  </w:r>
                  <w:r>
                    <w:rPr>
                      <w:spacing w:val="-6"/>
                    </w:rPr>
                    <w:t>các</w:t>
                  </w:r>
                  <w:r>
                    <w:rPr>
                      <w:spacing w:val="-8"/>
                    </w:rPr>
                    <w:t xml:space="preserve"> </w:t>
                  </w:r>
                  <w:r>
                    <w:rPr>
                      <w:spacing w:val="-6"/>
                    </w:rPr>
                    <w:t>động</w:t>
                  </w:r>
                  <w:r>
                    <w:rPr>
                      <w:spacing w:val="-8"/>
                    </w:rPr>
                    <w:t xml:space="preserve"> </w:t>
                  </w:r>
                  <w:r>
                    <w:rPr>
                      <w:spacing w:val="-6"/>
                    </w:rPr>
                    <w:t>cơ</w:t>
                  </w:r>
                  <w:r>
                    <w:rPr>
                      <w:spacing w:val="-7"/>
                    </w:rPr>
                    <w:t xml:space="preserve"> </w:t>
                  </w:r>
                  <w:r>
                    <w:rPr>
                      <w:spacing w:val="-6"/>
                    </w:rPr>
                    <w:t>ô</w:t>
                  </w:r>
                  <w:r>
                    <w:rPr>
                      <w:spacing w:val="-8"/>
                    </w:rPr>
                    <w:t xml:space="preserve"> </w:t>
                  </w:r>
                  <w:r>
                    <w:rPr>
                      <w:spacing w:val="-6"/>
                    </w:rPr>
                    <w:t xml:space="preserve">tô, </w:t>
                  </w:r>
                  <w:r>
                    <w:t>xe</w:t>
                  </w:r>
                  <w:r>
                    <w:rPr>
                      <w:spacing w:val="-4"/>
                    </w:rPr>
                    <w:t xml:space="preserve"> </w:t>
                  </w:r>
                  <w:r>
                    <w:t>máy,…</w:t>
                  </w:r>
                </w:p>
                <w:p w14:paraId="2D1BE944" w14:textId="77777777" w:rsidR="00760F0E" w:rsidRDefault="00760F0E" w:rsidP="0095396B">
                  <w:pPr>
                    <w:pStyle w:val="TableParagraph"/>
                    <w:spacing w:line="288" w:lineRule="auto"/>
                    <w:ind w:left="79"/>
                    <w:jc w:val="both"/>
                  </w:pPr>
                  <w:r>
                    <w:rPr>
                      <w:spacing w:val="-4"/>
                    </w:rPr>
                    <w:t>Khí</w:t>
                  </w:r>
                  <w:r>
                    <w:rPr>
                      <w:spacing w:val="-7"/>
                    </w:rPr>
                    <w:t xml:space="preserve"> </w:t>
                  </w:r>
                  <w:r>
                    <w:rPr>
                      <w:spacing w:val="-4"/>
                    </w:rPr>
                    <w:t>tự</w:t>
                  </w:r>
                  <w:r>
                    <w:rPr>
                      <w:spacing w:val="-6"/>
                    </w:rPr>
                    <w:t xml:space="preserve"> </w:t>
                  </w:r>
                  <w:r>
                    <w:rPr>
                      <w:spacing w:val="-4"/>
                    </w:rPr>
                    <w:t>nhiên</w:t>
                  </w:r>
                  <w:r>
                    <w:rPr>
                      <w:spacing w:val="-7"/>
                    </w:rPr>
                    <w:t xml:space="preserve"> </w:t>
                  </w:r>
                  <w:r>
                    <w:rPr>
                      <w:spacing w:val="-4"/>
                    </w:rPr>
                    <w:t>(khí</w:t>
                  </w:r>
                  <w:r>
                    <w:rPr>
                      <w:spacing w:val="-6"/>
                    </w:rPr>
                    <w:t xml:space="preserve"> </w:t>
                  </w:r>
                  <w:r>
                    <w:rPr>
                      <w:spacing w:val="-4"/>
                    </w:rPr>
                    <w:lastRenderedPageBreak/>
                    <w:t>gas)</w:t>
                  </w:r>
                </w:p>
                <w:p w14:paraId="22D0B2D7" w14:textId="77777777" w:rsidR="00760F0E" w:rsidRDefault="00760F0E" w:rsidP="0095396B">
                  <w:pPr>
                    <w:pStyle w:val="TableParagraph"/>
                    <w:spacing w:line="288" w:lineRule="auto"/>
                    <w:ind w:left="79"/>
                    <w:jc w:val="both"/>
                  </w:pPr>
                  <w:r>
                    <w:rPr>
                      <w:spacing w:val="-4"/>
                    </w:rPr>
                    <w:t>dùng</w:t>
                  </w:r>
                  <w:r>
                    <w:rPr>
                      <w:spacing w:val="-9"/>
                    </w:rPr>
                    <w:t xml:space="preserve"> </w:t>
                  </w:r>
                  <w:r>
                    <w:rPr>
                      <w:spacing w:val="-4"/>
                    </w:rPr>
                    <w:t>để</w:t>
                  </w:r>
                  <w:r>
                    <w:rPr>
                      <w:spacing w:val="-7"/>
                    </w:rPr>
                    <w:t xml:space="preserve"> </w:t>
                  </w:r>
                  <w:r>
                    <w:rPr>
                      <w:spacing w:val="-4"/>
                    </w:rPr>
                    <w:t>đun</w:t>
                  </w:r>
                  <w:r>
                    <w:rPr>
                      <w:spacing w:val="-7"/>
                    </w:rPr>
                    <w:t xml:space="preserve"> </w:t>
                  </w:r>
                  <w:r>
                    <w:rPr>
                      <w:spacing w:val="-4"/>
                    </w:rPr>
                    <w:t>nấu,…</w:t>
                  </w:r>
                </w:p>
              </w:tc>
            </w:tr>
            <w:tr w:rsidR="00760F0E" w14:paraId="3F9D239E" w14:textId="77777777" w:rsidTr="003853D2">
              <w:trPr>
                <w:trHeight w:val="622"/>
              </w:trPr>
              <w:tc>
                <w:tcPr>
                  <w:tcW w:w="770" w:type="dxa"/>
                </w:tcPr>
                <w:p w14:paraId="61173333" w14:textId="77777777" w:rsidR="00760F0E" w:rsidRDefault="00760F0E" w:rsidP="0095396B">
                  <w:pPr>
                    <w:pStyle w:val="TableParagraph"/>
                    <w:spacing w:line="288" w:lineRule="auto"/>
                    <w:ind w:left="9" w:right="1"/>
                    <w:jc w:val="center"/>
                  </w:pPr>
                  <w:r>
                    <w:lastRenderedPageBreak/>
                    <w:t xml:space="preserve">6a, </w:t>
                  </w:r>
                  <w:r>
                    <w:rPr>
                      <w:spacing w:val="-5"/>
                    </w:rPr>
                    <w:t>6b</w:t>
                  </w:r>
                </w:p>
              </w:tc>
              <w:tc>
                <w:tcPr>
                  <w:tcW w:w="1418" w:type="dxa"/>
                </w:tcPr>
                <w:p w14:paraId="52140A3C" w14:textId="77777777" w:rsidR="00760F0E" w:rsidRDefault="00760F0E" w:rsidP="0095396B">
                  <w:pPr>
                    <w:pStyle w:val="TableParagraph"/>
                    <w:spacing w:line="288" w:lineRule="auto"/>
                    <w:ind w:left="79"/>
                  </w:pPr>
                  <w:r>
                    <w:t xml:space="preserve">Khí sinh </w:t>
                  </w:r>
                  <w:r>
                    <w:rPr>
                      <w:spacing w:val="-5"/>
                    </w:rPr>
                    <w:t>học</w:t>
                  </w:r>
                </w:p>
                <w:p w14:paraId="65D9906A" w14:textId="77777777" w:rsidR="00760F0E" w:rsidRDefault="00760F0E" w:rsidP="0095396B">
                  <w:pPr>
                    <w:pStyle w:val="TableParagraph"/>
                    <w:spacing w:line="288" w:lineRule="auto"/>
                    <w:ind w:left="79"/>
                  </w:pPr>
                  <w:r>
                    <w:t>(bi-ô-</w:t>
                  </w:r>
                  <w:r>
                    <w:rPr>
                      <w:spacing w:val="-5"/>
                    </w:rPr>
                    <w:t>ga)</w:t>
                  </w:r>
                </w:p>
              </w:tc>
              <w:tc>
                <w:tcPr>
                  <w:tcW w:w="2012" w:type="dxa"/>
                </w:tcPr>
                <w:p w14:paraId="66860C92" w14:textId="77777777" w:rsidR="00760F0E" w:rsidRDefault="00760F0E" w:rsidP="0095396B">
                  <w:pPr>
                    <w:pStyle w:val="TableParagraph"/>
                    <w:spacing w:line="288" w:lineRule="auto"/>
                    <w:ind w:left="79"/>
                  </w:pPr>
                  <w:r>
                    <w:t xml:space="preserve">Đun </w:t>
                  </w:r>
                  <w:r>
                    <w:rPr>
                      <w:spacing w:val="-4"/>
                    </w:rPr>
                    <w:t>nấu.</w:t>
                  </w:r>
                </w:p>
              </w:tc>
            </w:tr>
          </w:tbl>
          <w:p w14:paraId="0A6C316E" w14:textId="77777777" w:rsidR="00760F0E" w:rsidRDefault="00760F0E" w:rsidP="0095396B">
            <w:pPr>
              <w:spacing w:line="288" w:lineRule="auto"/>
              <w:jc w:val="both"/>
              <w:rPr>
                <w:rFonts w:eastAsia="Calibri"/>
                <w:szCs w:val="28"/>
              </w:rPr>
            </w:pPr>
          </w:p>
          <w:p w14:paraId="73B0F1F2" w14:textId="77777777" w:rsidR="00760F0E" w:rsidRPr="0095396B" w:rsidRDefault="00760F0E" w:rsidP="0095396B">
            <w:pPr>
              <w:spacing w:line="288" w:lineRule="auto"/>
              <w:jc w:val="both"/>
              <w:rPr>
                <w:rFonts w:eastAsia="Calibri"/>
                <w:szCs w:val="28"/>
              </w:rPr>
            </w:pPr>
            <w:r w:rsidRPr="0095396B">
              <w:rPr>
                <w:rFonts w:eastAsia="Calibri"/>
                <w:szCs w:val="28"/>
              </w:rPr>
              <w:t>–Các nhóm treo bảng nhóm lên bảng.</w:t>
            </w:r>
          </w:p>
          <w:p w14:paraId="663EB877" w14:textId="77777777" w:rsidR="00760F0E" w:rsidRPr="0095396B" w:rsidRDefault="00760F0E" w:rsidP="0095396B">
            <w:pPr>
              <w:spacing w:line="288" w:lineRule="auto"/>
              <w:jc w:val="both"/>
              <w:rPr>
                <w:rFonts w:eastAsia="Calibri"/>
                <w:szCs w:val="28"/>
              </w:rPr>
            </w:pPr>
            <w:r w:rsidRPr="0095396B">
              <w:rPr>
                <w:rFonts w:eastAsia="Calibri"/>
                <w:szCs w:val="28"/>
              </w:rPr>
              <w:t>–Đại diện hai nhóm trình bày.</w:t>
            </w:r>
          </w:p>
          <w:p w14:paraId="0F378846" w14:textId="77777777" w:rsidR="00760F0E" w:rsidRDefault="00760F0E" w:rsidP="0095396B">
            <w:pPr>
              <w:spacing w:line="288" w:lineRule="auto"/>
              <w:jc w:val="both"/>
              <w:rPr>
                <w:rFonts w:eastAsia="Calibri"/>
                <w:szCs w:val="28"/>
              </w:rPr>
            </w:pPr>
            <w:r w:rsidRPr="0095396B">
              <w:rPr>
                <w:rFonts w:eastAsia="Calibri"/>
                <w:szCs w:val="28"/>
              </w:rPr>
              <w:t>–Các nhóm khác nhận xét và bổ sung (nếu có).</w:t>
            </w:r>
          </w:p>
          <w:p w14:paraId="60738D24" w14:textId="77777777" w:rsidR="00760F0E" w:rsidRDefault="00760F0E" w:rsidP="0095396B">
            <w:pPr>
              <w:spacing w:line="288" w:lineRule="auto"/>
              <w:jc w:val="both"/>
              <w:rPr>
                <w:rFonts w:eastAsia="Calibri"/>
                <w:szCs w:val="28"/>
              </w:rPr>
            </w:pPr>
          </w:p>
          <w:p w14:paraId="4BFA8242" w14:textId="77777777" w:rsidR="00760F0E" w:rsidRDefault="00760F0E" w:rsidP="0095396B">
            <w:pPr>
              <w:spacing w:line="288" w:lineRule="auto"/>
              <w:jc w:val="both"/>
              <w:rPr>
                <w:rFonts w:eastAsia="Calibri"/>
                <w:szCs w:val="28"/>
              </w:rPr>
            </w:pPr>
          </w:p>
          <w:p w14:paraId="6463F232" w14:textId="77777777" w:rsidR="00760F0E" w:rsidRDefault="00760F0E" w:rsidP="0095396B">
            <w:pPr>
              <w:spacing w:line="288" w:lineRule="auto"/>
              <w:jc w:val="both"/>
              <w:rPr>
                <w:rFonts w:eastAsia="Calibri"/>
                <w:szCs w:val="28"/>
              </w:rPr>
            </w:pPr>
          </w:p>
          <w:p w14:paraId="694F484B" w14:textId="77777777" w:rsidR="00760F0E" w:rsidRDefault="00760F0E" w:rsidP="0095396B">
            <w:pPr>
              <w:spacing w:line="288" w:lineRule="auto"/>
              <w:jc w:val="both"/>
              <w:rPr>
                <w:rFonts w:eastAsia="Calibri"/>
                <w:szCs w:val="28"/>
              </w:rPr>
            </w:pPr>
          </w:p>
          <w:p w14:paraId="2195672D" w14:textId="77777777" w:rsidR="00760F0E" w:rsidRPr="0095396B" w:rsidRDefault="00760F0E" w:rsidP="0095396B">
            <w:pPr>
              <w:spacing w:line="288" w:lineRule="auto"/>
              <w:jc w:val="both"/>
              <w:rPr>
                <w:rFonts w:eastAsia="Calibri"/>
                <w:szCs w:val="28"/>
              </w:rPr>
            </w:pPr>
            <w:r w:rsidRPr="0095396B">
              <w:rPr>
                <w:rFonts w:eastAsia="Calibri"/>
                <w:szCs w:val="28"/>
              </w:rPr>
              <w:t>–HS đọc các nhiệm vụ ở mục Cùng thảo luận (SGK trang 38) và thực hiện nhiệm vụ.</w:t>
            </w:r>
          </w:p>
          <w:p w14:paraId="7BA3DB79" w14:textId="77777777" w:rsidR="00760F0E" w:rsidRDefault="00760F0E" w:rsidP="0095396B">
            <w:pPr>
              <w:spacing w:line="288" w:lineRule="auto"/>
              <w:jc w:val="both"/>
              <w:rPr>
                <w:rFonts w:eastAsia="Calibri"/>
                <w:szCs w:val="28"/>
              </w:rPr>
            </w:pPr>
            <w:r w:rsidRPr="0095396B">
              <w:rPr>
                <w:rFonts w:eastAsia="Calibri"/>
                <w:szCs w:val="28"/>
              </w:rPr>
              <w:t>–HS trả lời theo hiểu biết của bản thân.</w:t>
            </w:r>
          </w:p>
          <w:p w14:paraId="58279EA7" w14:textId="77777777" w:rsidR="00760F0E" w:rsidRDefault="00760F0E" w:rsidP="0095396B">
            <w:pPr>
              <w:spacing w:line="288" w:lineRule="auto"/>
              <w:jc w:val="both"/>
              <w:rPr>
                <w:rFonts w:eastAsia="Calibri"/>
                <w:szCs w:val="28"/>
              </w:rPr>
            </w:pPr>
          </w:p>
          <w:p w14:paraId="02FE4384" w14:textId="77777777" w:rsidR="00760F0E" w:rsidRPr="0095396B" w:rsidRDefault="00760F0E" w:rsidP="0095396B">
            <w:pPr>
              <w:spacing w:line="288" w:lineRule="auto"/>
              <w:jc w:val="both"/>
              <w:rPr>
                <w:rFonts w:eastAsia="Calibri"/>
                <w:szCs w:val="28"/>
              </w:rPr>
            </w:pPr>
          </w:p>
          <w:p w14:paraId="6F70C012" w14:textId="77777777" w:rsidR="00760F0E" w:rsidRPr="0095396B" w:rsidRDefault="00760F0E" w:rsidP="0095396B">
            <w:pPr>
              <w:spacing w:line="288" w:lineRule="auto"/>
              <w:jc w:val="both"/>
              <w:rPr>
                <w:rFonts w:eastAsia="Calibri"/>
                <w:szCs w:val="28"/>
              </w:rPr>
            </w:pPr>
            <w:r w:rsidRPr="0095396B">
              <w:rPr>
                <w:rFonts w:eastAsia="Calibri"/>
                <w:szCs w:val="28"/>
              </w:rPr>
              <w:t>–Đại diện hai nhóm trình bày.</w:t>
            </w:r>
          </w:p>
          <w:p w14:paraId="53855752" w14:textId="77777777" w:rsidR="00760F0E" w:rsidRPr="0095396B" w:rsidRDefault="00760F0E" w:rsidP="0095396B">
            <w:pPr>
              <w:spacing w:line="288" w:lineRule="auto"/>
              <w:jc w:val="both"/>
              <w:rPr>
                <w:rFonts w:eastAsia="Calibri"/>
                <w:szCs w:val="28"/>
              </w:rPr>
            </w:pPr>
          </w:p>
          <w:p w14:paraId="3D73BB08" w14:textId="77777777" w:rsidR="00760F0E" w:rsidRPr="0095396B" w:rsidRDefault="00760F0E" w:rsidP="0095396B">
            <w:pPr>
              <w:spacing w:line="288" w:lineRule="auto"/>
              <w:jc w:val="both"/>
              <w:rPr>
                <w:rFonts w:eastAsia="Calibri"/>
                <w:szCs w:val="28"/>
              </w:rPr>
            </w:pPr>
            <w:r w:rsidRPr="0095396B">
              <w:rPr>
                <w:rFonts w:eastAsia="Calibri"/>
                <w:szCs w:val="28"/>
              </w:rPr>
              <w:t>–Các nhóm khác nhận xét và bổ sung (nếu có).</w:t>
            </w:r>
          </w:p>
          <w:p w14:paraId="1BDAFE5F" w14:textId="77777777" w:rsidR="00760F0E" w:rsidRPr="00901A42" w:rsidRDefault="00760F0E" w:rsidP="0095396B">
            <w:pPr>
              <w:spacing w:line="288" w:lineRule="auto"/>
              <w:jc w:val="both"/>
              <w:rPr>
                <w:rFonts w:eastAsia="Calibri"/>
                <w:szCs w:val="28"/>
              </w:rPr>
            </w:pPr>
            <w:r w:rsidRPr="0095396B">
              <w:rPr>
                <w:rFonts w:eastAsia="Calibri"/>
                <w:szCs w:val="28"/>
              </w:rPr>
              <w:t>–HS đọc nội dung ở mục Em tìm hiểu thêm (SGK trang 38).</w:t>
            </w:r>
          </w:p>
        </w:tc>
      </w:tr>
      <w:tr w:rsidR="00760F0E" w:rsidRPr="00901A42" w14:paraId="26448B9A" w14:textId="77777777" w:rsidTr="00DD1A4D">
        <w:tc>
          <w:tcPr>
            <w:tcW w:w="10278" w:type="dxa"/>
            <w:gridSpan w:val="4"/>
            <w:tcBorders>
              <w:top w:val="dashed" w:sz="4" w:space="0" w:color="auto"/>
              <w:bottom w:val="dashed" w:sz="4" w:space="0" w:color="auto"/>
            </w:tcBorders>
          </w:tcPr>
          <w:p w14:paraId="02C1B304" w14:textId="77777777" w:rsidR="00760F0E" w:rsidRDefault="00760F0E" w:rsidP="0095396B">
            <w:pPr>
              <w:spacing w:line="288" w:lineRule="auto"/>
              <w:rPr>
                <w:b/>
                <w:bCs/>
              </w:rPr>
            </w:pPr>
            <w:r w:rsidRPr="00F07D9D">
              <w:rPr>
                <w:b/>
                <w:bCs/>
              </w:rPr>
              <w:lastRenderedPageBreak/>
              <w:t xml:space="preserve">2.2. Hoạt động 2: </w:t>
            </w:r>
            <w:r w:rsidRPr="0095396B">
              <w:rPr>
                <w:b/>
                <w:bCs/>
              </w:rPr>
              <w:t xml:space="preserve">Cần làm gì để sử dụng an toàn năng lượng chất đốt </w:t>
            </w:r>
          </w:p>
          <w:p w14:paraId="5BFD556D" w14:textId="77777777" w:rsidR="00760F0E" w:rsidRDefault="00760F0E" w:rsidP="0095396B">
            <w:pPr>
              <w:spacing w:line="288" w:lineRule="auto"/>
            </w:pPr>
            <w:r w:rsidRPr="00A24B3C">
              <w:rPr>
                <w:b/>
                <w:bCs/>
              </w:rPr>
              <w:t xml:space="preserve">a)Mục tiêu: </w:t>
            </w:r>
            <w:r w:rsidRPr="0095396B">
              <w:t>HS nêu được một số việc cần làm để sử dụng an toàn năng lượng chất đốt.</w:t>
            </w:r>
          </w:p>
          <w:p w14:paraId="20C3208D" w14:textId="77777777" w:rsidR="00760F0E" w:rsidRDefault="00760F0E" w:rsidP="0095396B">
            <w:pPr>
              <w:spacing w:line="288" w:lineRule="auto"/>
              <w:ind w:right="52"/>
              <w:jc w:val="both"/>
            </w:pPr>
            <w:r w:rsidRPr="00A24B3C">
              <w:rPr>
                <w:b/>
                <w:bCs/>
              </w:rPr>
              <w:t xml:space="preserve">b)Phương pháp và kĩ thuật dạy học: </w:t>
            </w:r>
            <w:r w:rsidRPr="0095396B">
              <w:t>Phương pháp trực quan, phương pháp dạy học hợp tác, phương pháp nêu và giải quyết vấn đề.</w:t>
            </w:r>
          </w:p>
          <w:p w14:paraId="78C4858E" w14:textId="77777777" w:rsidR="00760F0E" w:rsidRPr="00901A42" w:rsidRDefault="00760F0E" w:rsidP="0095396B">
            <w:pPr>
              <w:spacing w:line="288" w:lineRule="auto"/>
              <w:ind w:right="52"/>
              <w:jc w:val="both"/>
              <w:rPr>
                <w:rFonts w:eastAsia="Calibri"/>
                <w:szCs w:val="28"/>
              </w:rPr>
            </w:pPr>
            <w:r w:rsidRPr="00A24B3C">
              <w:rPr>
                <w:b/>
                <w:bCs/>
              </w:rPr>
              <w:t>c)Tiến trình tổ chức hoạt động:</w:t>
            </w:r>
          </w:p>
        </w:tc>
      </w:tr>
      <w:tr w:rsidR="00760F0E" w:rsidRPr="00901A42" w14:paraId="2F9F0AD3" w14:textId="77777777" w:rsidTr="00DD1A4D">
        <w:tc>
          <w:tcPr>
            <w:tcW w:w="6138" w:type="dxa"/>
            <w:gridSpan w:val="3"/>
            <w:tcBorders>
              <w:top w:val="dashed" w:sz="4" w:space="0" w:color="auto"/>
              <w:bottom w:val="dashed" w:sz="4" w:space="0" w:color="auto"/>
            </w:tcBorders>
          </w:tcPr>
          <w:p w14:paraId="2EAC65E4" w14:textId="77777777" w:rsidR="00760F0E" w:rsidRDefault="00760F0E" w:rsidP="0095396B">
            <w:pPr>
              <w:spacing w:line="288" w:lineRule="auto"/>
              <w:jc w:val="both"/>
            </w:pPr>
            <w:r>
              <w:lastRenderedPageBreak/>
              <w:t>–GV đặt câu hỏi: Theo em, chúng ta nên sử dụng các nguồn năng lượng chất đốt như thế nào để đảm bảo an toàn?</w:t>
            </w:r>
          </w:p>
          <w:p w14:paraId="26CDB897" w14:textId="77777777" w:rsidR="00760F0E" w:rsidRDefault="00760F0E" w:rsidP="0095396B">
            <w:pPr>
              <w:spacing w:line="288" w:lineRule="auto"/>
              <w:jc w:val="both"/>
            </w:pPr>
            <w:r>
              <w:t>–GV hướng dẫn HS quan sát các hình 7, 8, 9, 10, 11, 12 (SGK trang 39) và yêu cầu các nhóm chỉ ra những việc nên làm, việc không nên làm để phòng chống cháy, nổ, ô nhiễm môi trường khi sử dụng năng lượng chất đốt và giải thích.</w:t>
            </w:r>
          </w:p>
          <w:p w14:paraId="3D2F4DC0" w14:textId="77777777" w:rsidR="00760F0E" w:rsidRDefault="00760F0E" w:rsidP="0095396B">
            <w:pPr>
              <w:spacing w:line="288" w:lineRule="auto"/>
              <w:jc w:val="both"/>
            </w:pPr>
            <w:r>
              <w:t xml:space="preserve"> –Sau khi kết thúc thời gian thảo luận, GV phát cho mỗi nhóm một hình mặt cười và một hình mặt buồn. Ứng với mỗi tình huống ở mỗi hình, GV yêu cầu các nhóm giơ mặt cười nếu nhóm đồng tình với tình huống trong hình và giơ mặt buồn nếu nhóm không đồng tình với tình huống trong hình. Sau đó, GV yêu cầu hai đến ba nhóm giải thích cho lựa chọn của nhóm mình.</w:t>
            </w:r>
          </w:p>
          <w:p w14:paraId="5AC690DF" w14:textId="77777777" w:rsidR="00760F0E" w:rsidRDefault="00760F0E" w:rsidP="0095396B">
            <w:pPr>
              <w:spacing w:line="288" w:lineRule="auto"/>
              <w:jc w:val="both"/>
            </w:pPr>
            <w:r>
              <w:t>–GV tổ chức cho các nhóm nhận xét lẫn nhau.</w:t>
            </w:r>
          </w:p>
          <w:p w14:paraId="0EB097DA" w14:textId="77777777" w:rsidR="00760F0E" w:rsidRDefault="00760F0E" w:rsidP="0095396B">
            <w:pPr>
              <w:spacing w:line="288" w:lineRule="auto"/>
              <w:jc w:val="both"/>
            </w:pPr>
            <w:r>
              <w:t>–GV nhận xét chung và hướng dẫn HS rút ra kết luận:</w:t>
            </w:r>
          </w:p>
          <w:p w14:paraId="27BE3BB2" w14:textId="77777777" w:rsidR="00760F0E" w:rsidRDefault="00760F0E" w:rsidP="0095396B">
            <w:pPr>
              <w:spacing w:line="288" w:lineRule="auto"/>
              <w:jc w:val="both"/>
            </w:pPr>
            <w:r>
              <w:t>+ Để đảm bảo an toàn khi sử dụng chất đốt cần: tắt bếp ngay sau khi không sử dụng; không để các chất dễ cháy nổ gần bếp; khi phát hiện có đám cháy, cần hô to để báo cháy hoặc gọi điện số 114;...</w:t>
            </w:r>
          </w:p>
          <w:p w14:paraId="4804E9AA" w14:textId="77777777" w:rsidR="00760F0E" w:rsidRDefault="00760F0E" w:rsidP="0095396B">
            <w:pPr>
              <w:spacing w:line="288" w:lineRule="auto"/>
              <w:jc w:val="both"/>
            </w:pPr>
            <w:r>
              <w:t>+ Các chất đốt khi cháy đều sinh ra nhiều loại khí và chất độc hại nên phải sử dụng các loại bếp và lò đốt có ống khói với hệ thống xử lí khí thải; khuyến khích người dân sử dụng khí sinh học để giảm bớt khí thải để bảo vệ môi trường.</w:t>
            </w:r>
          </w:p>
          <w:p w14:paraId="7F84FBF7" w14:textId="77777777" w:rsidR="00760F0E" w:rsidRDefault="00760F0E" w:rsidP="0095396B">
            <w:pPr>
              <w:spacing w:line="288" w:lineRule="auto"/>
              <w:jc w:val="both"/>
            </w:pPr>
            <w:r>
              <w:t>–GV yêu cầu các nhóm liên hệ thực tế để trả lời câu hỏi: Em và gia đình đã làm những việc gì để phòng chống cháy, nổ, ô nhiễm môi trường khi sử dụng năng lượng chất đốt?</w:t>
            </w:r>
          </w:p>
          <w:p w14:paraId="2BC33170" w14:textId="77777777" w:rsidR="00760F0E" w:rsidRDefault="00760F0E" w:rsidP="0095396B">
            <w:pPr>
              <w:spacing w:line="288" w:lineRule="auto"/>
              <w:jc w:val="both"/>
            </w:pPr>
            <w:r>
              <w:t>–GV yêu cầu các nhóm về nhà tìm hiểu qua sách, báo, Internet để thực hiện nhiệm vụ:</w:t>
            </w:r>
          </w:p>
          <w:p w14:paraId="7A4C4F27" w14:textId="77777777" w:rsidR="00760F0E" w:rsidRPr="0095396B" w:rsidRDefault="00760F0E" w:rsidP="0095396B">
            <w:pPr>
              <w:spacing w:line="288" w:lineRule="auto"/>
              <w:jc w:val="both"/>
              <w:rPr>
                <w:rFonts w:eastAsia="Calibri"/>
                <w:szCs w:val="28"/>
              </w:rPr>
            </w:pPr>
            <w:r w:rsidRPr="0095396B">
              <w:rPr>
                <w:rFonts w:eastAsia="Calibri"/>
                <w:szCs w:val="28"/>
              </w:rPr>
              <w:t xml:space="preserve">+ Kể một số sự cố đã xảy ra do sử dụng năng lượng </w:t>
            </w:r>
            <w:r w:rsidRPr="0095396B">
              <w:rPr>
                <w:rFonts w:eastAsia="Calibri"/>
                <w:szCs w:val="28"/>
              </w:rPr>
              <w:lastRenderedPageBreak/>
              <w:t>chất đốt không an toàn.</w:t>
            </w:r>
          </w:p>
          <w:p w14:paraId="5C859795" w14:textId="77777777" w:rsidR="00760F0E" w:rsidRPr="0095396B" w:rsidRDefault="00760F0E" w:rsidP="0095396B">
            <w:pPr>
              <w:spacing w:line="288" w:lineRule="auto"/>
              <w:jc w:val="both"/>
              <w:rPr>
                <w:rFonts w:eastAsia="Calibri"/>
                <w:szCs w:val="28"/>
              </w:rPr>
            </w:pPr>
            <w:r w:rsidRPr="0095396B">
              <w:rPr>
                <w:rFonts w:eastAsia="Calibri"/>
                <w:szCs w:val="28"/>
              </w:rPr>
              <w:t>+ Cho biết điều gì sẽ xảy ra nếu những nguồn</w:t>
            </w:r>
          </w:p>
          <w:p w14:paraId="0C151842" w14:textId="77777777" w:rsidR="00760F0E" w:rsidRPr="00901A42" w:rsidRDefault="00760F0E" w:rsidP="0095396B">
            <w:pPr>
              <w:spacing w:line="288" w:lineRule="auto"/>
              <w:jc w:val="both"/>
              <w:rPr>
                <w:rFonts w:eastAsia="Calibri"/>
                <w:szCs w:val="28"/>
              </w:rPr>
            </w:pPr>
            <w:r w:rsidRPr="0095396B">
              <w:rPr>
                <w:rFonts w:eastAsia="Calibri"/>
                <w:szCs w:val="28"/>
              </w:rPr>
              <w:t>năng lượng chất đốt đó bị khai thác cạn kiệt.</w:t>
            </w:r>
          </w:p>
          <w:p w14:paraId="20504963" w14:textId="77777777" w:rsidR="00760F0E" w:rsidRPr="00901A42" w:rsidRDefault="00760F0E" w:rsidP="0095396B">
            <w:pPr>
              <w:spacing w:line="288" w:lineRule="auto"/>
              <w:ind w:right="52"/>
              <w:jc w:val="both"/>
              <w:rPr>
                <w:rFonts w:eastAsia="Calibri"/>
                <w:szCs w:val="28"/>
              </w:rPr>
            </w:pPr>
          </w:p>
        </w:tc>
        <w:tc>
          <w:tcPr>
            <w:tcW w:w="4140" w:type="dxa"/>
            <w:tcBorders>
              <w:top w:val="dashed" w:sz="4" w:space="0" w:color="auto"/>
              <w:bottom w:val="dashed" w:sz="4" w:space="0" w:color="auto"/>
            </w:tcBorders>
          </w:tcPr>
          <w:p w14:paraId="431C114A" w14:textId="77777777" w:rsidR="00760F0E" w:rsidRPr="0095396B" w:rsidRDefault="00760F0E" w:rsidP="0095396B">
            <w:pPr>
              <w:spacing w:line="288" w:lineRule="auto"/>
              <w:jc w:val="both"/>
              <w:rPr>
                <w:lang w:val="nl-NL"/>
              </w:rPr>
            </w:pPr>
            <w:r w:rsidRPr="0095396B">
              <w:rPr>
                <w:lang w:val="nl-NL"/>
              </w:rPr>
              <w:lastRenderedPageBreak/>
              <w:t>–HS trả lời theo hiểu biết của bản thân.</w:t>
            </w:r>
          </w:p>
          <w:p w14:paraId="26D011CF" w14:textId="77777777" w:rsidR="00760F0E" w:rsidRPr="0095396B" w:rsidRDefault="00760F0E" w:rsidP="0095396B">
            <w:pPr>
              <w:spacing w:line="288" w:lineRule="auto"/>
              <w:jc w:val="both"/>
              <w:rPr>
                <w:lang w:val="nl-NL"/>
              </w:rPr>
            </w:pPr>
          </w:p>
          <w:p w14:paraId="17480872" w14:textId="77777777" w:rsidR="00760F0E" w:rsidRPr="0095396B" w:rsidRDefault="00760F0E" w:rsidP="0095396B">
            <w:pPr>
              <w:spacing w:line="288" w:lineRule="auto"/>
              <w:jc w:val="both"/>
              <w:rPr>
                <w:lang w:val="nl-NL"/>
              </w:rPr>
            </w:pPr>
            <w:r w:rsidRPr="0095396B">
              <w:rPr>
                <w:lang w:val="nl-NL"/>
              </w:rPr>
              <w:t>–HS quan sát các hình và thực hiện nhiệm vụ.</w:t>
            </w:r>
          </w:p>
          <w:p w14:paraId="4178B383" w14:textId="77777777" w:rsidR="00760F0E" w:rsidRPr="0095396B" w:rsidRDefault="00760F0E" w:rsidP="0095396B">
            <w:pPr>
              <w:spacing w:line="288" w:lineRule="auto"/>
              <w:jc w:val="both"/>
              <w:rPr>
                <w:lang w:val="nl-NL"/>
              </w:rPr>
            </w:pPr>
            <w:r w:rsidRPr="0095396B">
              <w:rPr>
                <w:lang w:val="nl-NL"/>
              </w:rPr>
              <w:t>–HS trả lời:</w:t>
            </w:r>
          </w:p>
          <w:p w14:paraId="4E8B87F9" w14:textId="77777777" w:rsidR="00760F0E" w:rsidRPr="0095396B" w:rsidRDefault="00760F0E" w:rsidP="0095396B">
            <w:pPr>
              <w:spacing w:line="288" w:lineRule="auto"/>
              <w:jc w:val="both"/>
              <w:rPr>
                <w:lang w:val="nl-NL"/>
              </w:rPr>
            </w:pPr>
            <w:r w:rsidRPr="0095396B">
              <w:rPr>
                <w:lang w:val="nl-NL"/>
              </w:rPr>
              <w:t>+ Hình 7: Tắt bếp ngay sau khi không sử dụng.</w:t>
            </w:r>
          </w:p>
          <w:p w14:paraId="59EC3E10" w14:textId="77777777" w:rsidR="00760F0E" w:rsidRPr="0095396B" w:rsidRDefault="00760F0E" w:rsidP="0095396B">
            <w:pPr>
              <w:spacing w:line="288" w:lineRule="auto"/>
              <w:jc w:val="both"/>
              <w:rPr>
                <w:lang w:val="nl-NL"/>
              </w:rPr>
            </w:pPr>
            <w:r w:rsidRPr="0095396B">
              <w:rPr>
                <w:lang w:val="nl-NL"/>
              </w:rPr>
              <w:t>+ Hình 8, 9: Không để các chất dễ cháy nổ gần bếp.</w:t>
            </w:r>
          </w:p>
          <w:p w14:paraId="5715C726" w14:textId="77777777" w:rsidR="00760F0E" w:rsidRPr="0095396B" w:rsidRDefault="00760F0E" w:rsidP="0095396B">
            <w:pPr>
              <w:spacing w:line="288" w:lineRule="auto"/>
              <w:jc w:val="both"/>
              <w:rPr>
                <w:lang w:val="nl-NL"/>
              </w:rPr>
            </w:pPr>
            <w:r w:rsidRPr="0095396B">
              <w:rPr>
                <w:lang w:val="nl-NL"/>
              </w:rPr>
              <w:t>+ Hình 10: Khi phát hiện có đám cháy, cần hô to để báo cháy hoặc gọi điện số 114.</w:t>
            </w:r>
          </w:p>
          <w:p w14:paraId="7985E6C0" w14:textId="77777777" w:rsidR="00760F0E" w:rsidRPr="0095396B" w:rsidRDefault="00760F0E" w:rsidP="0095396B">
            <w:pPr>
              <w:spacing w:line="288" w:lineRule="auto"/>
              <w:jc w:val="both"/>
              <w:rPr>
                <w:lang w:val="nl-NL"/>
              </w:rPr>
            </w:pPr>
            <w:r w:rsidRPr="0095396B">
              <w:rPr>
                <w:lang w:val="nl-NL"/>
              </w:rPr>
              <w:t>+ Hình 11: Cần xử lí khí thải để giảm ô nhiễm môi trường.</w:t>
            </w:r>
          </w:p>
          <w:p w14:paraId="20F24DCF" w14:textId="77777777" w:rsidR="00760F0E" w:rsidRDefault="00760F0E" w:rsidP="0095396B">
            <w:pPr>
              <w:spacing w:line="288" w:lineRule="auto"/>
              <w:jc w:val="both"/>
              <w:rPr>
                <w:lang w:val="nl-NL"/>
              </w:rPr>
            </w:pPr>
            <w:r w:rsidRPr="0095396B">
              <w:rPr>
                <w:lang w:val="nl-NL"/>
              </w:rPr>
              <w:t>+ Hình 12: Khuyến khích người dân sử dụng khí sinh học để giảm bớt khí thải và bảo vệ môi trường.</w:t>
            </w:r>
          </w:p>
          <w:p w14:paraId="0A9FD3FF" w14:textId="77777777" w:rsidR="00760F0E" w:rsidRPr="0095396B" w:rsidRDefault="00760F0E" w:rsidP="0095396B">
            <w:pPr>
              <w:spacing w:line="288" w:lineRule="auto"/>
              <w:jc w:val="both"/>
              <w:rPr>
                <w:lang w:val="nl-NL"/>
              </w:rPr>
            </w:pPr>
            <w:r w:rsidRPr="0095396B">
              <w:rPr>
                <w:lang w:val="nl-NL"/>
              </w:rPr>
              <w:t>–Các nhóm thực hiện nhiệm vụ.</w:t>
            </w:r>
          </w:p>
          <w:p w14:paraId="3094904A" w14:textId="77777777" w:rsidR="00760F0E" w:rsidRPr="0095396B" w:rsidRDefault="00760F0E" w:rsidP="0095396B">
            <w:pPr>
              <w:spacing w:line="288" w:lineRule="auto"/>
              <w:jc w:val="both"/>
              <w:rPr>
                <w:lang w:val="nl-NL"/>
              </w:rPr>
            </w:pPr>
          </w:p>
          <w:p w14:paraId="4E7038A1" w14:textId="77777777" w:rsidR="00760F0E" w:rsidRPr="0095396B" w:rsidRDefault="00760F0E" w:rsidP="0095396B">
            <w:pPr>
              <w:spacing w:line="288" w:lineRule="auto"/>
              <w:jc w:val="both"/>
              <w:rPr>
                <w:lang w:val="nl-NL"/>
              </w:rPr>
            </w:pPr>
          </w:p>
          <w:p w14:paraId="423958D9" w14:textId="77777777" w:rsidR="00760F0E" w:rsidRPr="0095396B" w:rsidRDefault="00760F0E" w:rsidP="0095396B">
            <w:pPr>
              <w:spacing w:line="288" w:lineRule="auto"/>
              <w:jc w:val="both"/>
              <w:rPr>
                <w:lang w:val="nl-NL"/>
              </w:rPr>
            </w:pPr>
          </w:p>
          <w:p w14:paraId="2D1246F0" w14:textId="77777777" w:rsidR="00760F0E" w:rsidRPr="0095396B" w:rsidRDefault="00760F0E" w:rsidP="0095396B">
            <w:pPr>
              <w:spacing w:line="288" w:lineRule="auto"/>
              <w:jc w:val="both"/>
              <w:rPr>
                <w:lang w:val="nl-NL"/>
              </w:rPr>
            </w:pPr>
          </w:p>
          <w:p w14:paraId="31383151" w14:textId="77777777" w:rsidR="00760F0E" w:rsidRPr="0095396B" w:rsidRDefault="00760F0E" w:rsidP="0095396B">
            <w:pPr>
              <w:spacing w:line="288" w:lineRule="auto"/>
              <w:jc w:val="both"/>
              <w:rPr>
                <w:lang w:val="nl-NL"/>
              </w:rPr>
            </w:pPr>
          </w:p>
          <w:p w14:paraId="53C8B8E1" w14:textId="77777777" w:rsidR="00760F0E" w:rsidRPr="0095396B" w:rsidRDefault="00760F0E" w:rsidP="0095396B">
            <w:pPr>
              <w:spacing w:line="288" w:lineRule="auto"/>
              <w:jc w:val="both"/>
              <w:rPr>
                <w:lang w:val="nl-NL"/>
              </w:rPr>
            </w:pPr>
          </w:p>
          <w:p w14:paraId="56698261" w14:textId="77777777" w:rsidR="00760F0E" w:rsidRPr="0095396B" w:rsidRDefault="00760F0E" w:rsidP="0095396B">
            <w:pPr>
              <w:spacing w:line="288" w:lineRule="auto"/>
              <w:jc w:val="both"/>
              <w:rPr>
                <w:lang w:val="nl-NL"/>
              </w:rPr>
            </w:pPr>
            <w:r w:rsidRPr="0095396B">
              <w:rPr>
                <w:lang w:val="nl-NL"/>
              </w:rPr>
              <w:t>–Đại diện các nhóm trình bày.</w:t>
            </w:r>
          </w:p>
          <w:p w14:paraId="28BB99A2" w14:textId="77777777" w:rsidR="00760F0E" w:rsidRPr="0095396B" w:rsidRDefault="00760F0E" w:rsidP="0095396B">
            <w:pPr>
              <w:spacing w:line="288" w:lineRule="auto"/>
              <w:jc w:val="both"/>
              <w:rPr>
                <w:lang w:val="nl-NL"/>
              </w:rPr>
            </w:pPr>
          </w:p>
          <w:p w14:paraId="40019FE3" w14:textId="77777777" w:rsidR="00760F0E" w:rsidRPr="0095396B" w:rsidRDefault="00760F0E" w:rsidP="0095396B">
            <w:pPr>
              <w:spacing w:line="288" w:lineRule="auto"/>
              <w:jc w:val="both"/>
              <w:rPr>
                <w:lang w:val="nl-NL"/>
              </w:rPr>
            </w:pPr>
            <w:r w:rsidRPr="0095396B">
              <w:rPr>
                <w:lang w:val="nl-NL"/>
              </w:rPr>
              <w:t>–Các nhóm khác nhận xét và bổ sung (nếu có).</w:t>
            </w:r>
          </w:p>
          <w:p w14:paraId="195F9E9C" w14:textId="77777777" w:rsidR="00760F0E" w:rsidRPr="0095396B" w:rsidRDefault="00760F0E" w:rsidP="0095396B">
            <w:pPr>
              <w:spacing w:line="288" w:lineRule="auto"/>
              <w:jc w:val="both"/>
              <w:rPr>
                <w:lang w:val="nl-NL"/>
              </w:rPr>
            </w:pPr>
            <w:r w:rsidRPr="0095396B">
              <w:rPr>
                <w:lang w:val="nl-NL"/>
              </w:rPr>
              <w:t>–HS trả lời theo hiểu biết của bản thân.</w:t>
            </w:r>
          </w:p>
          <w:p w14:paraId="045483AB" w14:textId="77777777" w:rsidR="00760F0E" w:rsidRPr="0095396B" w:rsidRDefault="00760F0E" w:rsidP="0095396B">
            <w:pPr>
              <w:spacing w:line="288" w:lineRule="auto"/>
              <w:jc w:val="both"/>
              <w:rPr>
                <w:lang w:val="nl-NL"/>
              </w:rPr>
            </w:pPr>
          </w:p>
          <w:p w14:paraId="394BE50E" w14:textId="77777777" w:rsidR="00760F0E" w:rsidRPr="00901A42" w:rsidRDefault="00760F0E" w:rsidP="0095396B">
            <w:pPr>
              <w:spacing w:line="288" w:lineRule="auto"/>
              <w:ind w:right="52"/>
              <w:jc w:val="both"/>
              <w:rPr>
                <w:rFonts w:eastAsia="Calibri"/>
                <w:szCs w:val="28"/>
              </w:rPr>
            </w:pPr>
            <w:r w:rsidRPr="0095396B">
              <w:rPr>
                <w:lang w:val="nl-NL"/>
              </w:rPr>
              <w:t>–Các nhóm nhận nhiệm vụ.</w:t>
            </w:r>
          </w:p>
        </w:tc>
      </w:tr>
      <w:tr w:rsidR="00760F0E" w:rsidRPr="00901A42" w14:paraId="76449E33" w14:textId="77777777" w:rsidTr="00141E81">
        <w:trPr>
          <w:trHeight w:val="338"/>
        </w:trPr>
        <w:tc>
          <w:tcPr>
            <w:tcW w:w="10278" w:type="dxa"/>
            <w:gridSpan w:val="4"/>
            <w:tcBorders>
              <w:top w:val="dashed" w:sz="4" w:space="0" w:color="auto"/>
              <w:bottom w:val="dashed" w:sz="4" w:space="0" w:color="auto"/>
            </w:tcBorders>
          </w:tcPr>
          <w:p w14:paraId="036F1819" w14:textId="77777777" w:rsidR="00760F0E" w:rsidRPr="00F07D9D" w:rsidRDefault="00760F0E" w:rsidP="0095396B">
            <w:pPr>
              <w:spacing w:line="288" w:lineRule="auto"/>
              <w:rPr>
                <w:b/>
                <w:lang w:val="nl-NL"/>
              </w:rPr>
            </w:pPr>
            <w:r w:rsidRPr="00F07D9D">
              <w:rPr>
                <w:b/>
                <w:lang w:val="nl-NL"/>
              </w:rPr>
              <w:lastRenderedPageBreak/>
              <w:t>3. Hoạt động nối tiếp</w:t>
            </w:r>
          </w:p>
          <w:p w14:paraId="57FC2995" w14:textId="77777777" w:rsidR="00760F0E" w:rsidRPr="00F07D9D" w:rsidRDefault="00760F0E" w:rsidP="0095396B">
            <w:pPr>
              <w:spacing w:line="288" w:lineRule="auto"/>
              <w:rPr>
                <w:lang w:val="nl-NL"/>
              </w:rPr>
            </w:pPr>
            <w:r w:rsidRPr="00F07D9D">
              <w:rPr>
                <w:lang w:val="nl-NL"/>
              </w:rPr>
              <w:t>- Mục tiêu:</w:t>
            </w:r>
          </w:p>
          <w:p w14:paraId="7FD4234C" w14:textId="77777777" w:rsidR="00760F0E" w:rsidRPr="00F07D9D" w:rsidRDefault="00760F0E" w:rsidP="0095396B">
            <w:pPr>
              <w:spacing w:line="288" w:lineRule="auto"/>
            </w:pPr>
            <w:r w:rsidRPr="00F07D9D">
              <w:t>+ Củng cố những kiến thức đã học trong tiết học để học sinh khắc sâu nội dung.</w:t>
            </w:r>
          </w:p>
          <w:p w14:paraId="085B2994" w14:textId="77777777" w:rsidR="00760F0E" w:rsidRPr="00F07D9D" w:rsidRDefault="00760F0E" w:rsidP="0095396B">
            <w:pPr>
              <w:spacing w:line="288" w:lineRule="auto"/>
            </w:pPr>
            <w:r w:rsidRPr="00F07D9D">
              <w:t>+ Tạo không khí vui vẻ, hào hứng, lưu luyến sau khi học sinh bài học.</w:t>
            </w:r>
          </w:p>
          <w:p w14:paraId="2C56B5C2" w14:textId="77777777" w:rsidR="00760F0E" w:rsidRPr="00F07D9D" w:rsidRDefault="00760F0E" w:rsidP="0095396B">
            <w:pPr>
              <w:spacing w:line="288" w:lineRule="auto"/>
            </w:pPr>
            <w:r w:rsidRPr="00F07D9D">
              <w:t xml:space="preserve">+ Chuẩn bị bài cho tiết sau. </w:t>
            </w:r>
          </w:p>
          <w:p w14:paraId="1587A6A6" w14:textId="77777777" w:rsidR="00760F0E" w:rsidRPr="00F07D9D" w:rsidRDefault="00760F0E" w:rsidP="0095396B">
            <w:pPr>
              <w:spacing w:line="288" w:lineRule="auto"/>
              <w:rPr>
                <w:lang w:val="nl-NL"/>
              </w:rPr>
            </w:pPr>
            <w:r w:rsidRPr="00F07D9D">
              <w:rPr>
                <w:lang w:val="nl-NL"/>
              </w:rPr>
              <w:t xml:space="preserve">+ Phát triển năng lực khoa học. </w:t>
            </w:r>
          </w:p>
          <w:p w14:paraId="1010F99C" w14:textId="77777777" w:rsidR="00760F0E" w:rsidRPr="00901A42" w:rsidRDefault="00760F0E" w:rsidP="0095396B">
            <w:pPr>
              <w:spacing w:line="288" w:lineRule="auto"/>
              <w:rPr>
                <w:rFonts w:eastAsia="Calibri"/>
                <w:szCs w:val="28"/>
                <w:lang w:val="nl-NL"/>
              </w:rPr>
            </w:pPr>
            <w:r w:rsidRPr="00F07D9D">
              <w:t>- Cách tiến hành:</w:t>
            </w:r>
          </w:p>
        </w:tc>
      </w:tr>
      <w:tr w:rsidR="00760F0E" w:rsidRPr="00901A42" w14:paraId="11190FBB" w14:textId="77777777" w:rsidTr="00901A42">
        <w:trPr>
          <w:trHeight w:val="338"/>
        </w:trPr>
        <w:tc>
          <w:tcPr>
            <w:tcW w:w="6045" w:type="dxa"/>
            <w:gridSpan w:val="2"/>
            <w:tcBorders>
              <w:top w:val="dashed" w:sz="4" w:space="0" w:color="auto"/>
              <w:bottom w:val="dashed" w:sz="4" w:space="0" w:color="auto"/>
              <w:right w:val="dashed" w:sz="4" w:space="0" w:color="auto"/>
            </w:tcBorders>
          </w:tcPr>
          <w:p w14:paraId="41760423" w14:textId="77777777" w:rsidR="00760F0E" w:rsidRDefault="00760F0E" w:rsidP="0095396B">
            <w:pPr>
              <w:spacing w:line="288" w:lineRule="auto"/>
              <w:jc w:val="both"/>
              <w:rPr>
                <w:bCs/>
                <w:lang w:val="nl-NL"/>
              </w:rPr>
            </w:pPr>
            <w:r>
              <w:rPr>
                <w:b/>
                <w:lang w:val="nl-NL"/>
              </w:rPr>
              <w:t xml:space="preserve">- </w:t>
            </w:r>
            <w:r w:rsidRPr="00F07D9D">
              <w:rPr>
                <w:bCs/>
                <w:lang w:val="nl-NL"/>
              </w:rPr>
              <w:t xml:space="preserve">GV đặt câu hỏi: Em hãy nêu </w:t>
            </w:r>
            <w:r w:rsidRPr="0095396B">
              <w:rPr>
                <w:bCs/>
                <w:lang w:val="nl-NL"/>
              </w:rPr>
              <w:t>một số nguồn năng lượng chất đốt và vai trò của chúng.</w:t>
            </w:r>
          </w:p>
          <w:p w14:paraId="6789850F" w14:textId="77777777" w:rsidR="00760F0E" w:rsidRPr="00901A42" w:rsidRDefault="00760F0E" w:rsidP="0095396B">
            <w:pPr>
              <w:spacing w:line="288" w:lineRule="auto"/>
              <w:jc w:val="both"/>
              <w:rPr>
                <w:rFonts w:eastAsia="Calibri"/>
                <w:szCs w:val="28"/>
                <w:lang w:val="nl-NL"/>
              </w:rPr>
            </w:pPr>
            <w:r w:rsidRPr="00F07D9D">
              <w:rPr>
                <w:bCs/>
                <w:lang w:val="nl-NL"/>
              </w:rPr>
              <w:t>- GV yêu cầu HS về nhà tìm hiểu để chuẩn bị cho tiết sau.</w:t>
            </w:r>
          </w:p>
        </w:tc>
        <w:tc>
          <w:tcPr>
            <w:tcW w:w="4233" w:type="dxa"/>
            <w:gridSpan w:val="2"/>
            <w:tcBorders>
              <w:top w:val="dashed" w:sz="4" w:space="0" w:color="auto"/>
              <w:left w:val="dashed" w:sz="4" w:space="0" w:color="auto"/>
              <w:bottom w:val="dashed" w:sz="4" w:space="0" w:color="auto"/>
            </w:tcBorders>
          </w:tcPr>
          <w:p w14:paraId="21C28231" w14:textId="77777777" w:rsidR="00760F0E" w:rsidRDefault="00760F0E" w:rsidP="0095396B">
            <w:pPr>
              <w:spacing w:line="288" w:lineRule="auto"/>
              <w:jc w:val="both"/>
              <w:rPr>
                <w:lang w:val="nl-NL"/>
              </w:rPr>
            </w:pPr>
            <w:r w:rsidRPr="00F07D9D">
              <w:rPr>
                <w:lang w:val="nl-NL"/>
              </w:rPr>
              <w:t>- HS trả lời</w:t>
            </w:r>
          </w:p>
          <w:p w14:paraId="3E09614D" w14:textId="77777777" w:rsidR="00760F0E" w:rsidRDefault="00760F0E" w:rsidP="0095396B">
            <w:pPr>
              <w:spacing w:line="288" w:lineRule="auto"/>
              <w:jc w:val="both"/>
              <w:rPr>
                <w:lang w:val="nl-NL"/>
              </w:rPr>
            </w:pPr>
          </w:p>
          <w:p w14:paraId="08E6961A" w14:textId="77777777" w:rsidR="00760F0E" w:rsidRPr="00901A42" w:rsidRDefault="00760F0E" w:rsidP="0095396B">
            <w:pPr>
              <w:spacing w:line="288" w:lineRule="auto"/>
              <w:jc w:val="both"/>
              <w:rPr>
                <w:rFonts w:eastAsia="Calibri"/>
                <w:szCs w:val="28"/>
                <w:lang w:val="nl-NL"/>
              </w:rPr>
            </w:pPr>
            <w:r w:rsidRPr="00F07D9D">
              <w:t>-HS lắng nghe và ghi lại dặn dò.</w:t>
            </w:r>
          </w:p>
        </w:tc>
      </w:tr>
      <w:tr w:rsidR="00760F0E" w:rsidRPr="00901A42" w14:paraId="787A668B" w14:textId="77777777" w:rsidTr="00640814">
        <w:trPr>
          <w:trHeight w:val="1700"/>
        </w:trPr>
        <w:tc>
          <w:tcPr>
            <w:tcW w:w="10278" w:type="dxa"/>
            <w:gridSpan w:val="4"/>
            <w:tcBorders>
              <w:top w:val="dashed" w:sz="4" w:space="0" w:color="auto"/>
            </w:tcBorders>
          </w:tcPr>
          <w:p w14:paraId="097D39D3" w14:textId="77777777" w:rsidR="00760F0E" w:rsidRPr="00901A42" w:rsidRDefault="00760F0E" w:rsidP="0095396B">
            <w:pPr>
              <w:spacing w:line="288" w:lineRule="auto"/>
              <w:rPr>
                <w:rFonts w:eastAsia="Calibri"/>
                <w:b/>
                <w:szCs w:val="28"/>
                <w:lang w:val="nl-NL"/>
              </w:rPr>
            </w:pPr>
            <w:r>
              <w:rPr>
                <w:rFonts w:eastAsia="Calibri"/>
                <w:b/>
                <w:szCs w:val="28"/>
                <w:lang w:val="nl-NL"/>
              </w:rPr>
              <w:t>IV.</w:t>
            </w:r>
            <w:r w:rsidRPr="00901A42">
              <w:rPr>
                <w:rFonts w:eastAsia="Calibri"/>
                <w:b/>
                <w:szCs w:val="28"/>
                <w:lang w:val="nl-NL"/>
              </w:rPr>
              <w:t xml:space="preserve"> ĐIỀU CHỈNH BỔ SUNG</w:t>
            </w:r>
          </w:p>
          <w:p w14:paraId="242012AB" w14:textId="77777777" w:rsidR="00760F0E" w:rsidRPr="00901A42" w:rsidRDefault="00760F0E" w:rsidP="0095396B">
            <w:pPr>
              <w:spacing w:line="288" w:lineRule="auto"/>
              <w:rPr>
                <w:rFonts w:eastAsia="Calibri"/>
                <w:szCs w:val="28"/>
                <w:lang w:val="nl-NL"/>
              </w:rPr>
            </w:pPr>
            <w:r w:rsidRPr="00901A42">
              <w:rPr>
                <w:rFonts w:eastAsia="Calibri"/>
                <w:szCs w:val="28"/>
                <w:lang w:val="nl-NL"/>
              </w:rPr>
              <w:t>.............................................................................................................................................</w:t>
            </w:r>
          </w:p>
          <w:p w14:paraId="7D78FABE" w14:textId="77777777" w:rsidR="00760F0E" w:rsidRPr="00901A42" w:rsidRDefault="00760F0E" w:rsidP="0095396B">
            <w:pPr>
              <w:spacing w:line="288" w:lineRule="auto"/>
              <w:rPr>
                <w:rFonts w:eastAsia="Calibri"/>
                <w:szCs w:val="28"/>
                <w:lang w:val="nl-NL"/>
              </w:rPr>
            </w:pPr>
            <w:r w:rsidRPr="00901A42">
              <w:rPr>
                <w:rFonts w:eastAsia="Calibri"/>
                <w:szCs w:val="28"/>
                <w:lang w:val="nl-NL"/>
              </w:rPr>
              <w:t>.............................................................................................................................................</w:t>
            </w:r>
          </w:p>
          <w:p w14:paraId="253835F3" w14:textId="77777777" w:rsidR="00760F0E" w:rsidRPr="00901A42" w:rsidRDefault="00760F0E" w:rsidP="0095396B">
            <w:pPr>
              <w:spacing w:line="288" w:lineRule="auto"/>
              <w:rPr>
                <w:rFonts w:eastAsia="Calibri"/>
                <w:b/>
                <w:szCs w:val="28"/>
                <w:lang w:val="nl-NL"/>
              </w:rPr>
            </w:pPr>
            <w:r w:rsidRPr="00901A42">
              <w:rPr>
                <w:rFonts w:eastAsia="Calibri"/>
                <w:szCs w:val="28"/>
                <w:lang w:val="nl-NL"/>
              </w:rPr>
              <w:t>.............................................................................................................................................</w:t>
            </w:r>
          </w:p>
        </w:tc>
      </w:tr>
    </w:tbl>
    <w:p w14:paraId="0ABCD657" w14:textId="77777777" w:rsidR="00760F0E" w:rsidRPr="00F07D9D" w:rsidRDefault="00760F0E" w:rsidP="0095396B">
      <w:pPr>
        <w:spacing w:line="288" w:lineRule="auto"/>
        <w:jc w:val="center"/>
        <w:rPr>
          <w:b/>
          <w:bCs/>
          <w:u w:val="single"/>
          <w:lang w:val="nl-NL"/>
        </w:rPr>
      </w:pPr>
      <w:r>
        <w:rPr>
          <w:b/>
          <w:bCs/>
          <w:u w:val="single"/>
          <w:lang w:val="nl-NL"/>
        </w:rPr>
        <w:t>-----------------------------------------------------------------------</w:t>
      </w:r>
    </w:p>
    <w:p w14:paraId="09777431" w14:textId="77777777" w:rsidR="00760F0E" w:rsidRPr="00F07D9D" w:rsidRDefault="00760F0E" w:rsidP="0095396B">
      <w:pPr>
        <w:spacing w:line="288" w:lineRule="auto"/>
        <w:rPr>
          <w:lang w:val="vi-VN"/>
        </w:rPr>
      </w:pPr>
    </w:p>
    <w:p w14:paraId="46B13233" w14:textId="77777777" w:rsidR="00760F0E" w:rsidRPr="00097FB7" w:rsidRDefault="00760F0E" w:rsidP="0095396B">
      <w:pPr>
        <w:spacing w:line="288" w:lineRule="auto"/>
        <w:ind w:firstLine="360"/>
        <w:jc w:val="center"/>
        <w:rPr>
          <w:bCs/>
          <w:lang w:val="nl-NL"/>
        </w:rPr>
      </w:pPr>
      <w:r>
        <w:rPr>
          <w:b/>
          <w:bCs/>
          <w:u w:val="single"/>
          <w:lang w:val="nl-NL"/>
        </w:rPr>
        <w:t>TIẾT 2</w:t>
      </w:r>
    </w:p>
    <w:p w14:paraId="16DFA36D" w14:textId="77777777" w:rsidR="00760F0E" w:rsidRDefault="00760F0E" w:rsidP="0095396B">
      <w:pPr>
        <w:spacing w:line="288" w:lineRule="auto"/>
        <w:rPr>
          <w:b/>
        </w:rPr>
      </w:pPr>
      <w:r w:rsidRPr="00F07D9D">
        <w:rPr>
          <w:b/>
        </w:rPr>
        <w:t>III. HOẠT ĐỘNG DẠY HỌC</w:t>
      </w:r>
      <w:r>
        <w:rPr>
          <w:b/>
        </w:rPr>
        <w:t>:</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7"/>
        <w:gridCol w:w="423"/>
        <w:gridCol w:w="78"/>
        <w:gridCol w:w="4140"/>
      </w:tblGrid>
      <w:tr w:rsidR="00760F0E" w:rsidRPr="00901A42" w14:paraId="57E2480D" w14:textId="77777777" w:rsidTr="0095396B">
        <w:tc>
          <w:tcPr>
            <w:tcW w:w="5637" w:type="dxa"/>
            <w:tcBorders>
              <w:bottom w:val="dashed" w:sz="4" w:space="0" w:color="auto"/>
            </w:tcBorders>
          </w:tcPr>
          <w:p w14:paraId="1C8D385C" w14:textId="77777777" w:rsidR="00760F0E" w:rsidRPr="00901A42" w:rsidRDefault="00760F0E" w:rsidP="0095396B">
            <w:pPr>
              <w:spacing w:line="288" w:lineRule="auto"/>
              <w:jc w:val="center"/>
              <w:rPr>
                <w:rFonts w:eastAsia="Calibri"/>
                <w:b/>
                <w:szCs w:val="28"/>
                <w:lang w:val="nl-NL"/>
              </w:rPr>
            </w:pPr>
            <w:r w:rsidRPr="00901A42">
              <w:rPr>
                <w:rFonts w:eastAsia="Calibri"/>
                <w:b/>
                <w:szCs w:val="28"/>
                <w:lang w:val="nl-NL"/>
              </w:rPr>
              <w:t>Hoạt động của giáo viên</w:t>
            </w:r>
          </w:p>
        </w:tc>
        <w:tc>
          <w:tcPr>
            <w:tcW w:w="4641" w:type="dxa"/>
            <w:gridSpan w:val="3"/>
            <w:tcBorders>
              <w:bottom w:val="dashed" w:sz="4" w:space="0" w:color="auto"/>
            </w:tcBorders>
          </w:tcPr>
          <w:p w14:paraId="70B7D7E4" w14:textId="77777777" w:rsidR="00760F0E" w:rsidRPr="00901A42" w:rsidRDefault="00760F0E" w:rsidP="0095396B">
            <w:pPr>
              <w:spacing w:line="288" w:lineRule="auto"/>
              <w:jc w:val="center"/>
              <w:rPr>
                <w:rFonts w:eastAsia="Calibri"/>
                <w:b/>
                <w:szCs w:val="28"/>
                <w:lang w:val="nl-NL"/>
              </w:rPr>
            </w:pPr>
            <w:r w:rsidRPr="00901A42">
              <w:rPr>
                <w:rFonts w:eastAsia="Calibri"/>
                <w:b/>
                <w:szCs w:val="28"/>
                <w:lang w:val="nl-NL"/>
              </w:rPr>
              <w:t>Hoạt động của học sinh</w:t>
            </w:r>
          </w:p>
        </w:tc>
      </w:tr>
      <w:tr w:rsidR="00760F0E" w:rsidRPr="00901A42" w14:paraId="36C2477F" w14:textId="77777777" w:rsidTr="00DD1A4D">
        <w:tc>
          <w:tcPr>
            <w:tcW w:w="10278" w:type="dxa"/>
            <w:gridSpan w:val="4"/>
            <w:tcBorders>
              <w:bottom w:val="dashed" w:sz="4" w:space="0" w:color="auto"/>
            </w:tcBorders>
          </w:tcPr>
          <w:p w14:paraId="1EF30F3D" w14:textId="77777777" w:rsidR="00760F0E" w:rsidRPr="00F07D9D" w:rsidRDefault="00760F0E" w:rsidP="0095396B">
            <w:pPr>
              <w:spacing w:line="288" w:lineRule="auto"/>
              <w:rPr>
                <w:bCs/>
                <w:i/>
                <w:lang w:val="nl-NL"/>
              </w:rPr>
            </w:pPr>
            <w:r w:rsidRPr="00F07D9D">
              <w:rPr>
                <w:b/>
                <w:bCs/>
                <w:lang w:val="nl-NL"/>
              </w:rPr>
              <w:t>1. Khởi động.</w:t>
            </w:r>
          </w:p>
          <w:p w14:paraId="6D9C5BF1" w14:textId="77777777" w:rsidR="00760F0E" w:rsidRDefault="00760F0E" w:rsidP="0095396B">
            <w:pPr>
              <w:spacing w:line="288" w:lineRule="auto"/>
              <w:rPr>
                <w:lang w:val="nl-NL"/>
              </w:rPr>
            </w:pPr>
            <w:r w:rsidRPr="00672C5C">
              <w:rPr>
                <w:b/>
                <w:bCs/>
                <w:lang w:val="nl-NL"/>
              </w:rPr>
              <w:t xml:space="preserve">a)Mục tiêu: </w:t>
            </w:r>
            <w:r w:rsidRPr="0095396B">
              <w:rPr>
                <w:lang w:val="nl-NL"/>
              </w:rPr>
              <w:t>Tạo hứng thú và khơi gợi những hiểu biết đã có của HS về việc sử dụng an toàn và tiết kiệm năng lượng chất đốt.</w:t>
            </w:r>
          </w:p>
          <w:p w14:paraId="22802304" w14:textId="77777777" w:rsidR="00760F0E" w:rsidRPr="00672C5C" w:rsidRDefault="00760F0E" w:rsidP="0095396B">
            <w:pPr>
              <w:spacing w:line="288" w:lineRule="auto"/>
              <w:rPr>
                <w:lang w:val="nl-NL"/>
              </w:rPr>
            </w:pPr>
            <w:r w:rsidRPr="00672C5C">
              <w:rPr>
                <w:b/>
                <w:bCs/>
                <w:lang w:val="nl-NL"/>
              </w:rPr>
              <w:t xml:space="preserve">b)Phương pháp và kĩ thuật dạy học: </w:t>
            </w:r>
            <w:r w:rsidRPr="00672C5C">
              <w:rPr>
                <w:lang w:val="nl-NL"/>
              </w:rPr>
              <w:t>Phương pháp trò chơi.</w:t>
            </w:r>
          </w:p>
          <w:p w14:paraId="28CC0AAD" w14:textId="77777777" w:rsidR="00760F0E" w:rsidRPr="00901A42" w:rsidRDefault="00760F0E" w:rsidP="0095396B">
            <w:pPr>
              <w:spacing w:line="288" w:lineRule="auto"/>
              <w:rPr>
                <w:rFonts w:eastAsia="Calibri"/>
              </w:rPr>
            </w:pPr>
            <w:r w:rsidRPr="00672C5C">
              <w:rPr>
                <w:b/>
                <w:bCs/>
                <w:lang w:val="nl-NL"/>
              </w:rPr>
              <w:t>c)Tiến trình tổ chức hoạt động:</w:t>
            </w:r>
          </w:p>
        </w:tc>
      </w:tr>
      <w:tr w:rsidR="00760F0E" w:rsidRPr="00901A42" w14:paraId="48EF1D48" w14:textId="77777777" w:rsidTr="0095396B">
        <w:tc>
          <w:tcPr>
            <w:tcW w:w="5637" w:type="dxa"/>
            <w:tcBorders>
              <w:bottom w:val="dashed" w:sz="4" w:space="0" w:color="auto"/>
            </w:tcBorders>
          </w:tcPr>
          <w:p w14:paraId="563D92E6" w14:textId="77777777" w:rsidR="00760F0E" w:rsidRDefault="00760F0E" w:rsidP="0095396B">
            <w:pPr>
              <w:spacing w:line="288" w:lineRule="auto"/>
              <w:jc w:val="both"/>
            </w:pPr>
            <w:r>
              <w:t>–GV mời hai đến ba nhóm trình bày trước lớp các thông tin đã tìm hiểu được ở nhà:</w:t>
            </w:r>
          </w:p>
          <w:p w14:paraId="13397180" w14:textId="77777777" w:rsidR="00760F0E" w:rsidRDefault="00760F0E" w:rsidP="0095396B">
            <w:pPr>
              <w:spacing w:line="288" w:lineRule="auto"/>
              <w:jc w:val="both"/>
            </w:pPr>
            <w:r>
              <w:t>+ Kể một số sự cố đã xảy ra do sử dụng năng lượng chất đốt không an toàn.</w:t>
            </w:r>
          </w:p>
          <w:p w14:paraId="1DC3FD37" w14:textId="77777777" w:rsidR="00760F0E" w:rsidRDefault="00760F0E" w:rsidP="0095396B">
            <w:pPr>
              <w:spacing w:line="288" w:lineRule="auto"/>
              <w:jc w:val="both"/>
            </w:pPr>
            <w:r>
              <w:t xml:space="preserve">+ Cho biết điều gì sẽ xảy ra nếu những nguồn </w:t>
            </w:r>
            <w:r>
              <w:lastRenderedPageBreak/>
              <w:t>năng lượng chất đốt đó bị khai thác cạn kiệt.</w:t>
            </w:r>
          </w:p>
          <w:p w14:paraId="02D5E5ED" w14:textId="77777777" w:rsidR="00760F0E" w:rsidRPr="00901A42" w:rsidRDefault="00760F0E" w:rsidP="0095396B">
            <w:pPr>
              <w:spacing w:line="288" w:lineRule="auto"/>
              <w:ind w:right="52"/>
              <w:jc w:val="both"/>
              <w:rPr>
                <w:rFonts w:eastAsia="Calibri"/>
                <w:szCs w:val="28"/>
              </w:rPr>
            </w:pPr>
            <w:r>
              <w:t>–GV nhận xét chung và dẫn dắt vào tiết 2 của bài học.</w:t>
            </w:r>
          </w:p>
        </w:tc>
        <w:tc>
          <w:tcPr>
            <w:tcW w:w="4641" w:type="dxa"/>
            <w:gridSpan w:val="3"/>
            <w:tcBorders>
              <w:bottom w:val="dashed" w:sz="4" w:space="0" w:color="auto"/>
            </w:tcBorders>
          </w:tcPr>
          <w:p w14:paraId="62E25863" w14:textId="77777777" w:rsidR="00760F0E" w:rsidRPr="0095396B" w:rsidRDefault="00760F0E" w:rsidP="0095396B">
            <w:pPr>
              <w:spacing w:line="288" w:lineRule="auto"/>
              <w:jc w:val="both"/>
              <w:rPr>
                <w:lang w:val="nl-NL"/>
              </w:rPr>
            </w:pPr>
            <w:r w:rsidRPr="0095396B">
              <w:rPr>
                <w:lang w:val="nl-NL"/>
              </w:rPr>
              <w:lastRenderedPageBreak/>
              <w:t>–Các nhóm trình bày những thông tin đã tìm hiểu được ở nhà.</w:t>
            </w:r>
          </w:p>
          <w:p w14:paraId="2065BD03" w14:textId="77777777" w:rsidR="00760F0E" w:rsidRPr="0095396B" w:rsidRDefault="00760F0E" w:rsidP="0095396B">
            <w:pPr>
              <w:spacing w:line="288" w:lineRule="auto"/>
              <w:jc w:val="both"/>
              <w:rPr>
                <w:lang w:val="nl-NL"/>
              </w:rPr>
            </w:pPr>
          </w:p>
          <w:p w14:paraId="7A10EDE9" w14:textId="77777777" w:rsidR="00760F0E" w:rsidRPr="0095396B" w:rsidRDefault="00760F0E" w:rsidP="0095396B">
            <w:pPr>
              <w:spacing w:line="288" w:lineRule="auto"/>
              <w:jc w:val="both"/>
              <w:rPr>
                <w:lang w:val="nl-NL"/>
              </w:rPr>
            </w:pPr>
          </w:p>
          <w:p w14:paraId="7683EAF8" w14:textId="77777777" w:rsidR="00760F0E" w:rsidRPr="0095396B" w:rsidRDefault="00760F0E" w:rsidP="0095396B">
            <w:pPr>
              <w:spacing w:line="288" w:lineRule="auto"/>
              <w:jc w:val="both"/>
              <w:rPr>
                <w:lang w:val="nl-NL"/>
              </w:rPr>
            </w:pPr>
          </w:p>
          <w:p w14:paraId="3DDA1884" w14:textId="77777777" w:rsidR="00760F0E" w:rsidRPr="0095396B" w:rsidRDefault="00760F0E" w:rsidP="0095396B">
            <w:pPr>
              <w:spacing w:line="288" w:lineRule="auto"/>
              <w:jc w:val="both"/>
              <w:rPr>
                <w:lang w:val="nl-NL"/>
              </w:rPr>
            </w:pPr>
          </w:p>
          <w:p w14:paraId="72EB537F" w14:textId="77777777" w:rsidR="00760F0E" w:rsidRPr="00901A42" w:rsidRDefault="00760F0E" w:rsidP="0095396B">
            <w:pPr>
              <w:spacing w:line="288" w:lineRule="auto"/>
              <w:jc w:val="both"/>
              <w:rPr>
                <w:rFonts w:eastAsia="Calibri"/>
                <w:szCs w:val="28"/>
                <w:lang w:val="nl-NL"/>
              </w:rPr>
            </w:pPr>
            <w:r w:rsidRPr="0095396B">
              <w:rPr>
                <w:lang w:val="nl-NL"/>
              </w:rPr>
              <w:t>–HS lắng nghe.</w:t>
            </w:r>
          </w:p>
        </w:tc>
      </w:tr>
      <w:tr w:rsidR="00760F0E" w:rsidRPr="00901A42" w14:paraId="64390346" w14:textId="77777777" w:rsidTr="00DD1A4D">
        <w:tc>
          <w:tcPr>
            <w:tcW w:w="10278" w:type="dxa"/>
            <w:gridSpan w:val="4"/>
            <w:tcBorders>
              <w:top w:val="dashed" w:sz="4" w:space="0" w:color="auto"/>
              <w:bottom w:val="dashed" w:sz="4" w:space="0" w:color="auto"/>
            </w:tcBorders>
          </w:tcPr>
          <w:p w14:paraId="18432D99" w14:textId="77777777" w:rsidR="00760F0E" w:rsidRPr="00E67EF1" w:rsidRDefault="00760F0E" w:rsidP="0095396B">
            <w:pPr>
              <w:spacing w:line="288" w:lineRule="auto"/>
              <w:rPr>
                <w:b/>
                <w:bCs/>
                <w:iCs/>
                <w:lang w:val="nl-NL"/>
              </w:rPr>
            </w:pPr>
            <w:r w:rsidRPr="00F07D9D">
              <w:rPr>
                <w:b/>
                <w:bCs/>
                <w:iCs/>
                <w:lang w:val="nl-NL"/>
              </w:rPr>
              <w:lastRenderedPageBreak/>
              <w:t xml:space="preserve">2. </w:t>
            </w:r>
            <w:r w:rsidRPr="00F07D9D">
              <w:rPr>
                <w:b/>
                <w:bCs/>
              </w:rPr>
              <w:t xml:space="preserve">Hoạt động Khám phá </w:t>
            </w:r>
          </w:p>
        </w:tc>
      </w:tr>
      <w:tr w:rsidR="00760F0E" w:rsidRPr="00901A42" w14:paraId="0C157E42" w14:textId="77777777" w:rsidTr="00DD1A4D">
        <w:tc>
          <w:tcPr>
            <w:tcW w:w="10278" w:type="dxa"/>
            <w:gridSpan w:val="4"/>
            <w:tcBorders>
              <w:top w:val="dashed" w:sz="4" w:space="0" w:color="auto"/>
              <w:bottom w:val="dashed" w:sz="4" w:space="0" w:color="auto"/>
            </w:tcBorders>
          </w:tcPr>
          <w:p w14:paraId="7A3F7336" w14:textId="77777777" w:rsidR="00760F0E" w:rsidRDefault="00760F0E" w:rsidP="0095396B">
            <w:pPr>
              <w:spacing w:line="288" w:lineRule="auto"/>
              <w:rPr>
                <w:b/>
                <w:bCs/>
              </w:rPr>
            </w:pPr>
            <w:r w:rsidRPr="00F07D9D">
              <w:rPr>
                <w:b/>
                <w:bCs/>
              </w:rPr>
              <w:t xml:space="preserve">2.1. Hoạt động 1: </w:t>
            </w:r>
            <w:r w:rsidRPr="0095396B">
              <w:rPr>
                <w:b/>
                <w:bCs/>
              </w:rPr>
              <w:t xml:space="preserve">Cần làm gì để tiết kiệm năng lượng chất đốt? </w:t>
            </w:r>
          </w:p>
          <w:p w14:paraId="6F33D633" w14:textId="77777777" w:rsidR="00760F0E" w:rsidRDefault="00760F0E" w:rsidP="0095396B">
            <w:pPr>
              <w:spacing w:line="288" w:lineRule="auto"/>
            </w:pPr>
            <w:r w:rsidRPr="00E67EF1">
              <w:rPr>
                <w:b/>
                <w:bCs/>
              </w:rPr>
              <w:t>a)</w:t>
            </w:r>
            <w:r>
              <w:rPr>
                <w:b/>
                <w:bCs/>
              </w:rPr>
              <w:t xml:space="preserve"> </w:t>
            </w:r>
            <w:r w:rsidRPr="00E67EF1">
              <w:rPr>
                <w:b/>
                <w:bCs/>
              </w:rPr>
              <w:t xml:space="preserve">Mục tiêu: </w:t>
            </w:r>
            <w:r w:rsidRPr="0095396B">
              <w:t>HS nêu được những việc cần làm để tiết kiệm năng lượng chất đốt.</w:t>
            </w:r>
          </w:p>
          <w:p w14:paraId="32AD5ED6" w14:textId="77777777" w:rsidR="00760F0E" w:rsidRDefault="00760F0E" w:rsidP="0095396B">
            <w:pPr>
              <w:spacing w:line="288" w:lineRule="auto"/>
            </w:pPr>
            <w:r w:rsidRPr="00E67EF1">
              <w:rPr>
                <w:b/>
                <w:bCs/>
              </w:rPr>
              <w:t>b)</w:t>
            </w:r>
            <w:r>
              <w:rPr>
                <w:b/>
                <w:bCs/>
              </w:rPr>
              <w:t xml:space="preserve"> </w:t>
            </w:r>
            <w:r w:rsidRPr="00E67EF1">
              <w:rPr>
                <w:b/>
                <w:bCs/>
              </w:rPr>
              <w:t xml:space="preserve">Phương pháp và kĩ thuật dạy học: </w:t>
            </w:r>
            <w:r w:rsidRPr="0095396B">
              <w:t>Phương pháp vấn đáp, phương pháp trực quan, phương pháp dạy học hợp tác.</w:t>
            </w:r>
          </w:p>
          <w:p w14:paraId="401BF868" w14:textId="77777777" w:rsidR="00760F0E" w:rsidRPr="00F07D9D" w:rsidRDefault="00760F0E" w:rsidP="0095396B">
            <w:pPr>
              <w:spacing w:line="288" w:lineRule="auto"/>
              <w:rPr>
                <w:b/>
                <w:bCs/>
                <w:iCs/>
                <w:lang w:val="nl-NL"/>
              </w:rPr>
            </w:pPr>
            <w:r w:rsidRPr="00E67EF1">
              <w:rPr>
                <w:b/>
                <w:bCs/>
              </w:rPr>
              <w:t>c)</w:t>
            </w:r>
            <w:r>
              <w:rPr>
                <w:b/>
                <w:bCs/>
              </w:rPr>
              <w:t xml:space="preserve"> </w:t>
            </w:r>
            <w:r w:rsidRPr="00E67EF1">
              <w:rPr>
                <w:b/>
                <w:bCs/>
              </w:rPr>
              <w:t>Tiến trình tổ chức hoạt động:</w:t>
            </w:r>
          </w:p>
        </w:tc>
      </w:tr>
      <w:tr w:rsidR="00760F0E" w:rsidRPr="00901A42" w14:paraId="7871B1AD" w14:textId="77777777" w:rsidTr="00DD1A4D">
        <w:tc>
          <w:tcPr>
            <w:tcW w:w="6138" w:type="dxa"/>
            <w:gridSpan w:val="3"/>
            <w:tcBorders>
              <w:top w:val="dashed" w:sz="4" w:space="0" w:color="auto"/>
              <w:bottom w:val="dashed" w:sz="4" w:space="0" w:color="auto"/>
            </w:tcBorders>
          </w:tcPr>
          <w:p w14:paraId="2F99609A" w14:textId="77777777" w:rsidR="00760F0E" w:rsidRDefault="00760F0E" w:rsidP="0095396B">
            <w:pPr>
              <w:spacing w:line="288" w:lineRule="auto"/>
              <w:jc w:val="both"/>
            </w:pPr>
            <w:r>
              <w:t>–GV: Theo em, chúng ta có thể làm gì để tiết kiệm năng lượng chất đốt?</w:t>
            </w:r>
          </w:p>
          <w:p w14:paraId="2A1BB762" w14:textId="77777777" w:rsidR="00760F0E" w:rsidRDefault="00760F0E" w:rsidP="0095396B">
            <w:pPr>
              <w:spacing w:line="288" w:lineRule="auto"/>
              <w:jc w:val="both"/>
            </w:pPr>
            <w:r>
              <w:t>–GV hướng dẫn HS quan sát các hình 13, 14, 15, 16 (SGK trang 40).</w:t>
            </w:r>
          </w:p>
          <w:p w14:paraId="0456F05D" w14:textId="77777777" w:rsidR="00760F0E" w:rsidRDefault="00760F0E" w:rsidP="0095396B">
            <w:pPr>
              <w:spacing w:line="288" w:lineRule="auto"/>
              <w:ind w:right="52"/>
              <w:jc w:val="both"/>
            </w:pPr>
            <w:r>
              <w:t>–GV yêu cầu HS thảo luận nhóm để tìm hiểu những việc nên làm, không nên làm để tiết kiệm năng lượng chất đốt trong các hình và hoàn thành bảng theo gợi ý dưới đây vào bảng nhóm.</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880"/>
              <w:gridCol w:w="992"/>
              <w:gridCol w:w="1134"/>
              <w:gridCol w:w="1227"/>
            </w:tblGrid>
            <w:tr w:rsidR="00760F0E" w14:paraId="33EE02B1" w14:textId="77777777" w:rsidTr="003853D2">
              <w:trPr>
                <w:trHeight w:val="689"/>
              </w:trPr>
              <w:tc>
                <w:tcPr>
                  <w:tcW w:w="880" w:type="dxa"/>
                  <w:shd w:val="clear" w:color="auto" w:fill="D1D1D1"/>
                </w:tcPr>
                <w:p w14:paraId="164FD763" w14:textId="77777777" w:rsidR="00760F0E" w:rsidRDefault="00760F0E" w:rsidP="0095396B">
                  <w:pPr>
                    <w:pStyle w:val="TableParagraph"/>
                    <w:spacing w:before="215"/>
                    <w:ind w:left="10"/>
                    <w:jc w:val="center"/>
                  </w:pPr>
                  <w:r>
                    <w:rPr>
                      <w:spacing w:val="-4"/>
                    </w:rPr>
                    <w:t>Hình</w:t>
                  </w:r>
                </w:p>
              </w:tc>
              <w:tc>
                <w:tcPr>
                  <w:tcW w:w="992" w:type="dxa"/>
                  <w:shd w:val="clear" w:color="auto" w:fill="D1D1D1"/>
                </w:tcPr>
                <w:p w14:paraId="10069BE7" w14:textId="77777777" w:rsidR="00760F0E" w:rsidRDefault="00760F0E" w:rsidP="0095396B">
                  <w:pPr>
                    <w:pStyle w:val="TableParagraph"/>
                    <w:spacing w:before="215"/>
                    <w:ind w:left="120"/>
                  </w:pPr>
                  <w:r>
                    <w:t xml:space="preserve">Nên </w:t>
                  </w:r>
                  <w:r>
                    <w:rPr>
                      <w:spacing w:val="-4"/>
                    </w:rPr>
                    <w:t>làm</w:t>
                  </w:r>
                </w:p>
              </w:tc>
              <w:tc>
                <w:tcPr>
                  <w:tcW w:w="1134" w:type="dxa"/>
                  <w:shd w:val="clear" w:color="auto" w:fill="D1D1D1"/>
                </w:tcPr>
                <w:p w14:paraId="6897A377" w14:textId="77777777" w:rsidR="00760F0E" w:rsidRDefault="00760F0E" w:rsidP="0095396B">
                  <w:pPr>
                    <w:pStyle w:val="TableParagraph"/>
                    <w:spacing w:before="5" w:line="320" w:lineRule="exact"/>
                    <w:ind w:left="215" w:right="200" w:firstLine="51"/>
                  </w:pPr>
                  <w:r>
                    <w:rPr>
                      <w:spacing w:val="-4"/>
                    </w:rPr>
                    <w:t xml:space="preserve">Không </w:t>
                  </w:r>
                  <w:r>
                    <w:t>nên</w:t>
                  </w:r>
                  <w:r>
                    <w:rPr>
                      <w:spacing w:val="-14"/>
                    </w:rPr>
                    <w:t xml:space="preserve"> </w:t>
                  </w:r>
                  <w:r>
                    <w:t>làm</w:t>
                  </w:r>
                </w:p>
              </w:tc>
              <w:tc>
                <w:tcPr>
                  <w:tcW w:w="1227" w:type="dxa"/>
                  <w:shd w:val="clear" w:color="auto" w:fill="D1D1D1"/>
                </w:tcPr>
                <w:p w14:paraId="1C66EF10" w14:textId="77777777" w:rsidR="00760F0E" w:rsidRDefault="00760F0E" w:rsidP="0095396B">
                  <w:pPr>
                    <w:pStyle w:val="TableParagraph"/>
                    <w:spacing w:before="215"/>
                    <w:ind w:left="176"/>
                  </w:pPr>
                  <w:r>
                    <w:t xml:space="preserve">Giải </w:t>
                  </w:r>
                  <w:r>
                    <w:rPr>
                      <w:spacing w:val="-2"/>
                    </w:rPr>
                    <w:t>thích</w:t>
                  </w:r>
                </w:p>
              </w:tc>
            </w:tr>
            <w:tr w:rsidR="00760F0E" w14:paraId="1DE2328A" w14:textId="77777777" w:rsidTr="003853D2">
              <w:trPr>
                <w:trHeight w:val="369"/>
              </w:trPr>
              <w:tc>
                <w:tcPr>
                  <w:tcW w:w="880" w:type="dxa"/>
                </w:tcPr>
                <w:p w14:paraId="4CEA1DE3" w14:textId="77777777" w:rsidR="00760F0E" w:rsidRDefault="00760F0E" w:rsidP="0095396B">
                  <w:pPr>
                    <w:pStyle w:val="TableParagraph"/>
                    <w:spacing w:before="55"/>
                    <w:ind w:left="10" w:right="1"/>
                    <w:jc w:val="center"/>
                  </w:pPr>
                  <w:r>
                    <w:rPr>
                      <w:spacing w:val="-5"/>
                    </w:rPr>
                    <w:t>13</w:t>
                  </w:r>
                </w:p>
              </w:tc>
              <w:tc>
                <w:tcPr>
                  <w:tcW w:w="992" w:type="dxa"/>
                </w:tcPr>
                <w:p w14:paraId="4C896249" w14:textId="77777777" w:rsidR="00760F0E" w:rsidRDefault="00760F0E" w:rsidP="0095396B">
                  <w:pPr>
                    <w:pStyle w:val="TableParagraph"/>
                  </w:pPr>
                </w:p>
              </w:tc>
              <w:tc>
                <w:tcPr>
                  <w:tcW w:w="1134" w:type="dxa"/>
                </w:tcPr>
                <w:p w14:paraId="4D8C55AC" w14:textId="77777777" w:rsidR="00760F0E" w:rsidRDefault="00760F0E" w:rsidP="0095396B">
                  <w:pPr>
                    <w:pStyle w:val="TableParagraph"/>
                  </w:pPr>
                </w:p>
              </w:tc>
              <w:tc>
                <w:tcPr>
                  <w:tcW w:w="1227" w:type="dxa"/>
                </w:tcPr>
                <w:p w14:paraId="1BBF8872" w14:textId="77777777" w:rsidR="00760F0E" w:rsidRDefault="00760F0E" w:rsidP="0095396B">
                  <w:pPr>
                    <w:pStyle w:val="TableParagraph"/>
                  </w:pPr>
                </w:p>
              </w:tc>
            </w:tr>
            <w:tr w:rsidR="00760F0E" w14:paraId="7B6C6805" w14:textId="77777777" w:rsidTr="003853D2">
              <w:trPr>
                <w:trHeight w:val="369"/>
              </w:trPr>
              <w:tc>
                <w:tcPr>
                  <w:tcW w:w="880" w:type="dxa"/>
                </w:tcPr>
                <w:p w14:paraId="09B9A9A9" w14:textId="77777777" w:rsidR="00760F0E" w:rsidRDefault="00760F0E" w:rsidP="0095396B">
                  <w:pPr>
                    <w:pStyle w:val="TableParagraph"/>
                    <w:spacing w:before="55"/>
                    <w:ind w:left="10" w:right="1"/>
                    <w:jc w:val="center"/>
                  </w:pPr>
                  <w:r>
                    <w:rPr>
                      <w:spacing w:val="-5"/>
                    </w:rPr>
                    <w:t>14</w:t>
                  </w:r>
                </w:p>
              </w:tc>
              <w:tc>
                <w:tcPr>
                  <w:tcW w:w="992" w:type="dxa"/>
                </w:tcPr>
                <w:p w14:paraId="32AE5D7C" w14:textId="77777777" w:rsidR="00760F0E" w:rsidRDefault="00760F0E" w:rsidP="0095396B">
                  <w:pPr>
                    <w:pStyle w:val="TableParagraph"/>
                  </w:pPr>
                </w:p>
              </w:tc>
              <w:tc>
                <w:tcPr>
                  <w:tcW w:w="1134" w:type="dxa"/>
                </w:tcPr>
                <w:p w14:paraId="66453483" w14:textId="77777777" w:rsidR="00760F0E" w:rsidRDefault="00760F0E" w:rsidP="0095396B">
                  <w:pPr>
                    <w:pStyle w:val="TableParagraph"/>
                  </w:pPr>
                </w:p>
              </w:tc>
              <w:tc>
                <w:tcPr>
                  <w:tcW w:w="1227" w:type="dxa"/>
                </w:tcPr>
                <w:p w14:paraId="07FC76F6" w14:textId="77777777" w:rsidR="00760F0E" w:rsidRDefault="00760F0E" w:rsidP="0095396B">
                  <w:pPr>
                    <w:pStyle w:val="TableParagraph"/>
                  </w:pPr>
                </w:p>
              </w:tc>
            </w:tr>
            <w:tr w:rsidR="00760F0E" w14:paraId="37E7BAB1" w14:textId="77777777" w:rsidTr="003853D2">
              <w:trPr>
                <w:trHeight w:val="369"/>
              </w:trPr>
              <w:tc>
                <w:tcPr>
                  <w:tcW w:w="880" w:type="dxa"/>
                </w:tcPr>
                <w:p w14:paraId="08DF91EA" w14:textId="77777777" w:rsidR="00760F0E" w:rsidRDefault="00760F0E" w:rsidP="0095396B">
                  <w:pPr>
                    <w:pStyle w:val="TableParagraph"/>
                    <w:spacing w:before="55"/>
                    <w:ind w:left="10" w:right="1"/>
                    <w:jc w:val="center"/>
                  </w:pPr>
                  <w:r>
                    <w:rPr>
                      <w:spacing w:val="-5"/>
                    </w:rPr>
                    <w:t>15</w:t>
                  </w:r>
                </w:p>
              </w:tc>
              <w:tc>
                <w:tcPr>
                  <w:tcW w:w="992" w:type="dxa"/>
                </w:tcPr>
                <w:p w14:paraId="03ED687F" w14:textId="77777777" w:rsidR="00760F0E" w:rsidRDefault="00760F0E" w:rsidP="0095396B">
                  <w:pPr>
                    <w:pStyle w:val="TableParagraph"/>
                  </w:pPr>
                </w:p>
              </w:tc>
              <w:tc>
                <w:tcPr>
                  <w:tcW w:w="1134" w:type="dxa"/>
                </w:tcPr>
                <w:p w14:paraId="45CE833D" w14:textId="77777777" w:rsidR="00760F0E" w:rsidRDefault="00760F0E" w:rsidP="0095396B">
                  <w:pPr>
                    <w:pStyle w:val="TableParagraph"/>
                  </w:pPr>
                </w:p>
              </w:tc>
              <w:tc>
                <w:tcPr>
                  <w:tcW w:w="1227" w:type="dxa"/>
                </w:tcPr>
                <w:p w14:paraId="1E8D905B" w14:textId="77777777" w:rsidR="00760F0E" w:rsidRDefault="00760F0E" w:rsidP="0095396B">
                  <w:pPr>
                    <w:pStyle w:val="TableParagraph"/>
                  </w:pPr>
                </w:p>
              </w:tc>
            </w:tr>
            <w:tr w:rsidR="00760F0E" w14:paraId="5EBC852C" w14:textId="77777777" w:rsidTr="003853D2">
              <w:trPr>
                <w:trHeight w:val="369"/>
              </w:trPr>
              <w:tc>
                <w:tcPr>
                  <w:tcW w:w="880" w:type="dxa"/>
                </w:tcPr>
                <w:p w14:paraId="4FF1E4A7" w14:textId="77777777" w:rsidR="00760F0E" w:rsidRDefault="00760F0E" w:rsidP="0095396B">
                  <w:pPr>
                    <w:pStyle w:val="TableParagraph"/>
                    <w:spacing w:before="55"/>
                    <w:ind w:left="10" w:right="1"/>
                    <w:jc w:val="center"/>
                    <w:rPr>
                      <w:spacing w:val="-5"/>
                      <w:lang w:val="en-US"/>
                    </w:rPr>
                  </w:pPr>
                  <w:r>
                    <w:rPr>
                      <w:spacing w:val="-5"/>
                    </w:rPr>
                    <w:t>16</w:t>
                  </w:r>
                </w:p>
                <w:p w14:paraId="0DDDB808" w14:textId="77777777" w:rsidR="00760F0E" w:rsidRPr="00C90C5F" w:rsidRDefault="00760F0E" w:rsidP="00C90C5F">
                  <w:pPr>
                    <w:pStyle w:val="TableParagraph"/>
                    <w:spacing w:before="55"/>
                    <w:ind w:left="10" w:right="1"/>
                    <w:rPr>
                      <w:lang w:val="en-US"/>
                    </w:rPr>
                  </w:pPr>
                </w:p>
              </w:tc>
              <w:tc>
                <w:tcPr>
                  <w:tcW w:w="992" w:type="dxa"/>
                </w:tcPr>
                <w:p w14:paraId="0DE9CAD3" w14:textId="77777777" w:rsidR="00760F0E" w:rsidRDefault="00760F0E" w:rsidP="0095396B">
                  <w:pPr>
                    <w:pStyle w:val="TableParagraph"/>
                  </w:pPr>
                </w:p>
              </w:tc>
              <w:tc>
                <w:tcPr>
                  <w:tcW w:w="1134" w:type="dxa"/>
                </w:tcPr>
                <w:p w14:paraId="5D16B1CE" w14:textId="77777777" w:rsidR="00760F0E" w:rsidRDefault="00760F0E" w:rsidP="0095396B">
                  <w:pPr>
                    <w:pStyle w:val="TableParagraph"/>
                  </w:pPr>
                </w:p>
              </w:tc>
              <w:tc>
                <w:tcPr>
                  <w:tcW w:w="1227" w:type="dxa"/>
                </w:tcPr>
                <w:p w14:paraId="4AB00BAB" w14:textId="77777777" w:rsidR="00760F0E" w:rsidRDefault="00760F0E" w:rsidP="0095396B">
                  <w:pPr>
                    <w:pStyle w:val="TableParagraph"/>
                  </w:pPr>
                </w:p>
              </w:tc>
            </w:tr>
          </w:tbl>
          <w:p w14:paraId="014DD1F7" w14:textId="77777777" w:rsidR="00760F0E" w:rsidRDefault="00760F0E" w:rsidP="0095396B">
            <w:pPr>
              <w:spacing w:line="288" w:lineRule="auto"/>
              <w:ind w:right="52"/>
              <w:jc w:val="both"/>
              <w:rPr>
                <w:rFonts w:eastAsia="Calibri"/>
                <w:szCs w:val="28"/>
              </w:rPr>
            </w:pPr>
          </w:p>
          <w:p w14:paraId="217C9034" w14:textId="77777777" w:rsidR="00760F0E" w:rsidRDefault="00760F0E" w:rsidP="0095396B">
            <w:pPr>
              <w:spacing w:line="288" w:lineRule="auto"/>
              <w:ind w:right="52"/>
              <w:jc w:val="both"/>
              <w:rPr>
                <w:rFonts w:eastAsia="Calibri"/>
                <w:szCs w:val="28"/>
              </w:rPr>
            </w:pPr>
          </w:p>
          <w:p w14:paraId="42B4D975" w14:textId="77777777" w:rsidR="00760F0E" w:rsidRDefault="00760F0E" w:rsidP="0095396B">
            <w:pPr>
              <w:spacing w:line="288" w:lineRule="auto"/>
              <w:ind w:right="52"/>
              <w:jc w:val="both"/>
              <w:rPr>
                <w:rFonts w:eastAsia="Calibri"/>
                <w:szCs w:val="28"/>
              </w:rPr>
            </w:pPr>
          </w:p>
          <w:p w14:paraId="2F07362F" w14:textId="77777777" w:rsidR="00760F0E" w:rsidRDefault="00760F0E" w:rsidP="0095396B">
            <w:pPr>
              <w:spacing w:line="288" w:lineRule="auto"/>
              <w:ind w:right="52"/>
              <w:jc w:val="both"/>
              <w:rPr>
                <w:rFonts w:eastAsia="Calibri"/>
                <w:szCs w:val="28"/>
              </w:rPr>
            </w:pPr>
          </w:p>
          <w:p w14:paraId="42B66E9C" w14:textId="77777777" w:rsidR="00760F0E" w:rsidRDefault="00760F0E" w:rsidP="0095396B">
            <w:pPr>
              <w:spacing w:line="288" w:lineRule="auto"/>
              <w:ind w:right="52"/>
              <w:jc w:val="both"/>
              <w:rPr>
                <w:rFonts w:eastAsia="Calibri"/>
                <w:szCs w:val="28"/>
              </w:rPr>
            </w:pPr>
          </w:p>
          <w:p w14:paraId="6BBE1FBA" w14:textId="77777777" w:rsidR="00760F0E" w:rsidRDefault="00760F0E" w:rsidP="0095396B">
            <w:pPr>
              <w:spacing w:line="288" w:lineRule="auto"/>
              <w:ind w:right="52"/>
              <w:jc w:val="both"/>
              <w:rPr>
                <w:rFonts w:eastAsia="Calibri"/>
                <w:szCs w:val="28"/>
              </w:rPr>
            </w:pPr>
          </w:p>
          <w:p w14:paraId="77D4003A" w14:textId="77777777" w:rsidR="00760F0E" w:rsidRDefault="00760F0E" w:rsidP="0095396B">
            <w:pPr>
              <w:spacing w:line="288" w:lineRule="auto"/>
              <w:ind w:right="52"/>
              <w:jc w:val="both"/>
              <w:rPr>
                <w:rFonts w:eastAsia="Calibri"/>
                <w:szCs w:val="28"/>
              </w:rPr>
            </w:pPr>
          </w:p>
          <w:p w14:paraId="1B19B360" w14:textId="77777777" w:rsidR="00760F0E" w:rsidRDefault="00760F0E" w:rsidP="0095396B">
            <w:pPr>
              <w:spacing w:line="288" w:lineRule="auto"/>
              <w:ind w:right="52"/>
              <w:jc w:val="both"/>
              <w:rPr>
                <w:rFonts w:eastAsia="Calibri"/>
                <w:szCs w:val="28"/>
              </w:rPr>
            </w:pPr>
          </w:p>
          <w:p w14:paraId="4403188E" w14:textId="77777777" w:rsidR="00760F0E" w:rsidRDefault="00760F0E" w:rsidP="0095396B">
            <w:pPr>
              <w:spacing w:line="288" w:lineRule="auto"/>
              <w:ind w:right="52"/>
              <w:jc w:val="both"/>
              <w:rPr>
                <w:rFonts w:eastAsia="Calibri"/>
                <w:szCs w:val="28"/>
              </w:rPr>
            </w:pPr>
          </w:p>
          <w:p w14:paraId="45D1DFA5" w14:textId="77777777" w:rsidR="00760F0E" w:rsidRDefault="00760F0E" w:rsidP="0095396B">
            <w:pPr>
              <w:spacing w:line="288" w:lineRule="auto"/>
              <w:ind w:right="52"/>
              <w:jc w:val="both"/>
              <w:rPr>
                <w:rFonts w:eastAsia="Calibri"/>
                <w:szCs w:val="28"/>
              </w:rPr>
            </w:pPr>
          </w:p>
          <w:p w14:paraId="1F7D918A" w14:textId="77777777" w:rsidR="00760F0E" w:rsidRDefault="00760F0E" w:rsidP="0095396B">
            <w:pPr>
              <w:spacing w:line="288" w:lineRule="auto"/>
              <w:ind w:right="52"/>
              <w:jc w:val="both"/>
              <w:rPr>
                <w:rFonts w:eastAsia="Calibri"/>
                <w:szCs w:val="28"/>
              </w:rPr>
            </w:pPr>
          </w:p>
          <w:p w14:paraId="2F451162" w14:textId="77777777" w:rsidR="00760F0E" w:rsidRDefault="00760F0E" w:rsidP="0095396B">
            <w:pPr>
              <w:spacing w:line="288" w:lineRule="auto"/>
              <w:ind w:right="52"/>
              <w:jc w:val="both"/>
              <w:rPr>
                <w:rFonts w:eastAsia="Calibri"/>
                <w:szCs w:val="28"/>
              </w:rPr>
            </w:pPr>
          </w:p>
          <w:p w14:paraId="07B8A390" w14:textId="77777777" w:rsidR="00760F0E" w:rsidRDefault="00760F0E" w:rsidP="0095396B">
            <w:pPr>
              <w:spacing w:line="288" w:lineRule="auto"/>
              <w:ind w:right="52"/>
              <w:jc w:val="both"/>
              <w:rPr>
                <w:rFonts w:eastAsia="Calibri"/>
                <w:szCs w:val="28"/>
              </w:rPr>
            </w:pPr>
          </w:p>
          <w:p w14:paraId="51677F50" w14:textId="77777777" w:rsidR="00760F0E" w:rsidRDefault="00760F0E" w:rsidP="0095396B">
            <w:pPr>
              <w:spacing w:line="288" w:lineRule="auto"/>
              <w:ind w:right="52"/>
              <w:jc w:val="both"/>
              <w:rPr>
                <w:rFonts w:eastAsia="Calibri"/>
                <w:szCs w:val="28"/>
              </w:rPr>
            </w:pPr>
          </w:p>
          <w:p w14:paraId="0A8BFC27" w14:textId="77777777" w:rsidR="00760F0E" w:rsidRDefault="00760F0E" w:rsidP="0095396B">
            <w:pPr>
              <w:spacing w:line="288" w:lineRule="auto"/>
              <w:ind w:right="52"/>
              <w:jc w:val="both"/>
              <w:rPr>
                <w:rFonts w:eastAsia="Calibri"/>
                <w:szCs w:val="28"/>
              </w:rPr>
            </w:pPr>
          </w:p>
          <w:p w14:paraId="375520B6" w14:textId="77777777" w:rsidR="00760F0E" w:rsidRPr="0095396B" w:rsidRDefault="00760F0E" w:rsidP="0095396B">
            <w:pPr>
              <w:spacing w:line="288" w:lineRule="auto"/>
              <w:ind w:right="52"/>
              <w:jc w:val="both"/>
              <w:rPr>
                <w:rFonts w:eastAsia="Calibri"/>
                <w:szCs w:val="28"/>
              </w:rPr>
            </w:pPr>
            <w:r w:rsidRPr="0095396B">
              <w:rPr>
                <w:rFonts w:eastAsia="Calibri"/>
                <w:szCs w:val="28"/>
              </w:rPr>
              <w:t>–GV yêu cầu các nhóm treo bảng nhóm lên bảng và mời hai nhóm trình bày về sản phẩm của nhóm mình trước lớp.</w:t>
            </w:r>
          </w:p>
          <w:p w14:paraId="57D4B6F7" w14:textId="77777777" w:rsidR="00760F0E" w:rsidRPr="0095396B" w:rsidRDefault="00760F0E" w:rsidP="0095396B">
            <w:pPr>
              <w:spacing w:line="288" w:lineRule="auto"/>
              <w:ind w:right="52"/>
              <w:jc w:val="both"/>
              <w:rPr>
                <w:rFonts w:eastAsia="Calibri"/>
                <w:szCs w:val="28"/>
              </w:rPr>
            </w:pPr>
            <w:r w:rsidRPr="0095396B">
              <w:rPr>
                <w:rFonts w:eastAsia="Calibri"/>
                <w:szCs w:val="28"/>
              </w:rPr>
              <w:t>–GV tổ chức cho các nhóm nhận xét lẫn nhau.</w:t>
            </w:r>
          </w:p>
          <w:p w14:paraId="167BFB33" w14:textId="77777777" w:rsidR="00760F0E" w:rsidRPr="0095396B" w:rsidRDefault="00760F0E" w:rsidP="0095396B">
            <w:pPr>
              <w:spacing w:line="288" w:lineRule="auto"/>
              <w:ind w:right="52"/>
              <w:jc w:val="both"/>
              <w:rPr>
                <w:rFonts w:eastAsia="Calibri"/>
                <w:szCs w:val="28"/>
              </w:rPr>
            </w:pPr>
            <w:r w:rsidRPr="0095396B">
              <w:rPr>
                <w:rFonts w:eastAsia="Calibri"/>
                <w:szCs w:val="28"/>
              </w:rPr>
              <w:t>–GV nhận xét chung và hướng dẫn HS rút ra kết luận: Chúng ta cần sử dụng tiết kiệm năng lượng chất đốt bằng cách: điều chỉnh ngọn lửa khi đun nấu và sử dụng các đồ dùng trong bếp phù hợp; sử dụng phương tiện giao thông công cộng;...</w:t>
            </w:r>
          </w:p>
          <w:p w14:paraId="2D60825C" w14:textId="77777777" w:rsidR="00760F0E" w:rsidRPr="00901A42" w:rsidRDefault="00760F0E" w:rsidP="0095396B">
            <w:pPr>
              <w:spacing w:line="288" w:lineRule="auto"/>
              <w:ind w:right="52"/>
              <w:jc w:val="both"/>
              <w:rPr>
                <w:rFonts w:eastAsia="Calibri"/>
                <w:szCs w:val="28"/>
              </w:rPr>
            </w:pPr>
            <w:r w:rsidRPr="0095396B">
              <w:rPr>
                <w:rFonts w:eastAsia="Calibri"/>
                <w:szCs w:val="28"/>
              </w:rPr>
              <w:t>–GV yêu cầu các nhóm liên hệ thực tế để trả lời câu hỏi: Em và gia đình đã làm những việc gì để tiết kiệm khi sử dụng năng lượng chất đốt?</w:t>
            </w:r>
          </w:p>
        </w:tc>
        <w:tc>
          <w:tcPr>
            <w:tcW w:w="4140" w:type="dxa"/>
            <w:tcBorders>
              <w:top w:val="dashed" w:sz="4" w:space="0" w:color="auto"/>
              <w:bottom w:val="dashed" w:sz="4" w:space="0" w:color="auto"/>
            </w:tcBorders>
          </w:tcPr>
          <w:p w14:paraId="6A75CB0D" w14:textId="77777777" w:rsidR="00760F0E" w:rsidRPr="0095396B" w:rsidRDefault="00760F0E" w:rsidP="0095396B">
            <w:pPr>
              <w:spacing w:line="288" w:lineRule="auto"/>
              <w:jc w:val="both"/>
              <w:rPr>
                <w:rFonts w:eastAsia="Calibri"/>
                <w:szCs w:val="28"/>
                <w:lang w:val="nl-NL"/>
              </w:rPr>
            </w:pPr>
            <w:r w:rsidRPr="0095396B">
              <w:rPr>
                <w:rFonts w:eastAsia="Calibri"/>
                <w:szCs w:val="28"/>
                <w:lang w:val="nl-NL"/>
              </w:rPr>
              <w:lastRenderedPageBreak/>
              <w:t>–</w:t>
            </w:r>
            <w:r>
              <w:t xml:space="preserve"> </w:t>
            </w:r>
            <w:r w:rsidRPr="0095396B">
              <w:rPr>
                <w:rFonts w:eastAsia="Calibri"/>
                <w:szCs w:val="28"/>
                <w:lang w:val="nl-NL"/>
              </w:rPr>
              <w:t>HS trả lời theo hiểu biết của bản thân.</w:t>
            </w:r>
          </w:p>
          <w:p w14:paraId="43FBA470" w14:textId="77777777" w:rsidR="00760F0E" w:rsidRPr="0095396B" w:rsidRDefault="00760F0E" w:rsidP="0095396B">
            <w:pPr>
              <w:spacing w:line="288" w:lineRule="auto"/>
              <w:jc w:val="both"/>
              <w:rPr>
                <w:rFonts w:eastAsia="Calibri"/>
                <w:szCs w:val="28"/>
                <w:lang w:val="nl-NL"/>
              </w:rPr>
            </w:pPr>
            <w:r w:rsidRPr="0095396B">
              <w:rPr>
                <w:rFonts w:eastAsia="Calibri"/>
                <w:szCs w:val="28"/>
                <w:lang w:val="nl-NL"/>
              </w:rPr>
              <w:t>–HS quan sát các hình.</w:t>
            </w:r>
          </w:p>
          <w:p w14:paraId="27E03A0D" w14:textId="77777777" w:rsidR="00760F0E" w:rsidRPr="0095396B" w:rsidRDefault="00760F0E" w:rsidP="0095396B">
            <w:pPr>
              <w:spacing w:line="288" w:lineRule="auto"/>
              <w:jc w:val="both"/>
              <w:rPr>
                <w:rFonts w:eastAsia="Calibri"/>
                <w:szCs w:val="28"/>
                <w:lang w:val="nl-NL"/>
              </w:rPr>
            </w:pPr>
          </w:p>
          <w:p w14:paraId="601FC4A3" w14:textId="77777777" w:rsidR="00760F0E" w:rsidRPr="0095396B" w:rsidRDefault="00760F0E" w:rsidP="0095396B">
            <w:pPr>
              <w:spacing w:line="288" w:lineRule="auto"/>
              <w:jc w:val="both"/>
              <w:rPr>
                <w:rFonts w:eastAsia="Calibri"/>
                <w:szCs w:val="28"/>
                <w:lang w:val="nl-NL"/>
              </w:rPr>
            </w:pPr>
            <w:r w:rsidRPr="0095396B">
              <w:rPr>
                <w:rFonts w:eastAsia="Calibri"/>
                <w:szCs w:val="28"/>
                <w:lang w:val="nl-NL"/>
              </w:rPr>
              <w:t>–Các nhóm thực hiện nhiệm vụ.</w:t>
            </w:r>
          </w:p>
          <w:p w14:paraId="3DC778BB" w14:textId="77777777" w:rsidR="00760F0E" w:rsidRPr="0095396B" w:rsidRDefault="00760F0E" w:rsidP="0095396B">
            <w:pPr>
              <w:spacing w:line="288" w:lineRule="auto"/>
              <w:jc w:val="both"/>
              <w:rPr>
                <w:rFonts w:eastAsia="Calibri"/>
                <w:szCs w:val="28"/>
                <w:lang w:val="nl-NL"/>
              </w:rPr>
            </w:pPr>
          </w:p>
          <w:p w14:paraId="286F7DC5" w14:textId="77777777" w:rsidR="00760F0E" w:rsidRPr="0095396B" w:rsidRDefault="00760F0E" w:rsidP="0095396B">
            <w:pPr>
              <w:spacing w:line="288" w:lineRule="auto"/>
              <w:jc w:val="both"/>
              <w:rPr>
                <w:rFonts w:eastAsia="Calibri"/>
                <w:szCs w:val="28"/>
                <w:lang w:val="nl-NL"/>
              </w:rPr>
            </w:pPr>
          </w:p>
          <w:p w14:paraId="5838AE41" w14:textId="77777777" w:rsidR="00760F0E" w:rsidRDefault="00760F0E" w:rsidP="0095396B">
            <w:pPr>
              <w:spacing w:line="288" w:lineRule="auto"/>
              <w:jc w:val="both"/>
              <w:rPr>
                <w:rFonts w:eastAsia="Calibri"/>
                <w:szCs w:val="28"/>
                <w:lang w:val="nl-NL"/>
              </w:rPr>
            </w:pPr>
            <w:r w:rsidRPr="0095396B">
              <w:rPr>
                <w:rFonts w:eastAsia="Calibri"/>
                <w:szCs w:val="28"/>
                <w:lang w:val="nl-NL"/>
              </w:rPr>
              <w:t>–</w:t>
            </w:r>
            <w:r w:rsidRPr="0095396B">
              <w:rPr>
                <w:rFonts w:eastAsia="Calibri"/>
                <w:szCs w:val="28"/>
                <w:lang w:val="nl-NL"/>
              </w:rPr>
              <w:tab/>
              <w:t>HS trả lời:</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609"/>
              <w:gridCol w:w="601"/>
              <w:gridCol w:w="785"/>
              <w:gridCol w:w="1914"/>
            </w:tblGrid>
            <w:tr w:rsidR="00760F0E" w14:paraId="553A50AF" w14:textId="77777777" w:rsidTr="003853D2">
              <w:trPr>
                <w:trHeight w:val="942"/>
              </w:trPr>
              <w:tc>
                <w:tcPr>
                  <w:tcW w:w="656" w:type="dxa"/>
                  <w:shd w:val="clear" w:color="auto" w:fill="D1D1D1"/>
                </w:tcPr>
                <w:p w14:paraId="1181DC97" w14:textId="77777777" w:rsidR="00760F0E" w:rsidRDefault="00760F0E" w:rsidP="0095396B">
                  <w:pPr>
                    <w:pStyle w:val="TableParagraph"/>
                    <w:spacing w:before="89"/>
                  </w:pPr>
                </w:p>
                <w:p w14:paraId="3DF852B0" w14:textId="77777777" w:rsidR="00760F0E" w:rsidRDefault="00760F0E" w:rsidP="0095396B">
                  <w:pPr>
                    <w:pStyle w:val="TableParagraph"/>
                    <w:ind w:left="10"/>
                    <w:jc w:val="center"/>
                  </w:pPr>
                  <w:r>
                    <w:rPr>
                      <w:spacing w:val="-4"/>
                    </w:rPr>
                    <w:t>Hình</w:t>
                  </w:r>
                </w:p>
              </w:tc>
              <w:tc>
                <w:tcPr>
                  <w:tcW w:w="605" w:type="dxa"/>
                  <w:shd w:val="clear" w:color="auto" w:fill="D1D1D1"/>
                </w:tcPr>
                <w:p w14:paraId="7A890EDD" w14:textId="77777777" w:rsidR="00760F0E" w:rsidRDefault="00760F0E" w:rsidP="0095396B">
                  <w:pPr>
                    <w:pStyle w:val="TableParagraph"/>
                    <w:spacing w:before="182" w:line="304" w:lineRule="auto"/>
                    <w:ind w:left="137" w:right="102" w:hanging="19"/>
                  </w:pPr>
                  <w:r>
                    <w:rPr>
                      <w:spacing w:val="-4"/>
                    </w:rPr>
                    <w:t>Nên làm</w:t>
                  </w:r>
                </w:p>
              </w:tc>
              <w:tc>
                <w:tcPr>
                  <w:tcW w:w="833" w:type="dxa"/>
                  <w:shd w:val="clear" w:color="auto" w:fill="D1D1D1"/>
                </w:tcPr>
                <w:p w14:paraId="770C27D2" w14:textId="77777777" w:rsidR="00760F0E" w:rsidRDefault="00760F0E" w:rsidP="0095396B">
                  <w:pPr>
                    <w:pStyle w:val="TableParagraph"/>
                    <w:spacing w:before="22" w:line="304" w:lineRule="auto"/>
                    <w:ind w:left="13"/>
                    <w:jc w:val="center"/>
                  </w:pPr>
                  <w:r>
                    <w:rPr>
                      <w:spacing w:val="-2"/>
                    </w:rPr>
                    <w:t xml:space="preserve">Không </w:t>
                  </w:r>
                  <w:r>
                    <w:rPr>
                      <w:spacing w:val="-4"/>
                    </w:rPr>
                    <w:t>nên</w:t>
                  </w:r>
                </w:p>
                <w:p w14:paraId="2860A717" w14:textId="77777777" w:rsidR="00760F0E" w:rsidRDefault="00760F0E" w:rsidP="0095396B">
                  <w:pPr>
                    <w:pStyle w:val="TableParagraph"/>
                    <w:spacing w:line="251" w:lineRule="exact"/>
                    <w:ind w:left="13" w:right="3"/>
                    <w:jc w:val="center"/>
                  </w:pPr>
                  <w:r>
                    <w:rPr>
                      <w:spacing w:val="-4"/>
                    </w:rPr>
                    <w:t>làm</w:t>
                  </w:r>
                </w:p>
              </w:tc>
              <w:tc>
                <w:tcPr>
                  <w:tcW w:w="2149" w:type="dxa"/>
                  <w:shd w:val="clear" w:color="auto" w:fill="D1D1D1"/>
                </w:tcPr>
                <w:p w14:paraId="1EF6E451" w14:textId="77777777" w:rsidR="00760F0E" w:rsidRDefault="00760F0E" w:rsidP="0095396B">
                  <w:pPr>
                    <w:pStyle w:val="TableParagraph"/>
                    <w:spacing w:before="89"/>
                  </w:pPr>
                </w:p>
                <w:p w14:paraId="00A1AB6E" w14:textId="77777777" w:rsidR="00760F0E" w:rsidRDefault="00760F0E" w:rsidP="0095396B">
                  <w:pPr>
                    <w:pStyle w:val="TableParagraph"/>
                    <w:ind w:left="638"/>
                  </w:pPr>
                  <w:r>
                    <w:t xml:space="preserve">Giải </w:t>
                  </w:r>
                  <w:r>
                    <w:rPr>
                      <w:spacing w:val="-2"/>
                    </w:rPr>
                    <w:t>thích</w:t>
                  </w:r>
                </w:p>
              </w:tc>
            </w:tr>
            <w:tr w:rsidR="00760F0E" w14:paraId="6F204C54" w14:textId="77777777" w:rsidTr="003853D2">
              <w:trPr>
                <w:trHeight w:val="1582"/>
              </w:trPr>
              <w:tc>
                <w:tcPr>
                  <w:tcW w:w="656" w:type="dxa"/>
                </w:tcPr>
                <w:p w14:paraId="39362C7B" w14:textId="77777777" w:rsidR="00760F0E" w:rsidRDefault="00760F0E" w:rsidP="0095396B">
                  <w:pPr>
                    <w:pStyle w:val="TableParagraph"/>
                  </w:pPr>
                </w:p>
                <w:p w14:paraId="6E5546FE" w14:textId="77777777" w:rsidR="00760F0E" w:rsidRDefault="00760F0E" w:rsidP="0095396B">
                  <w:pPr>
                    <w:pStyle w:val="TableParagraph"/>
                    <w:spacing w:before="156"/>
                  </w:pPr>
                </w:p>
                <w:p w14:paraId="58917615" w14:textId="77777777" w:rsidR="00760F0E" w:rsidRDefault="00760F0E" w:rsidP="0095396B">
                  <w:pPr>
                    <w:pStyle w:val="TableParagraph"/>
                    <w:ind w:left="10" w:right="1"/>
                    <w:jc w:val="center"/>
                  </w:pPr>
                  <w:r>
                    <w:rPr>
                      <w:spacing w:val="-5"/>
                    </w:rPr>
                    <w:t>13</w:t>
                  </w:r>
                </w:p>
              </w:tc>
              <w:tc>
                <w:tcPr>
                  <w:tcW w:w="605" w:type="dxa"/>
                </w:tcPr>
                <w:p w14:paraId="5F6BEE8D" w14:textId="77777777" w:rsidR="00760F0E" w:rsidRDefault="00760F0E" w:rsidP="0095396B">
                  <w:pPr>
                    <w:pStyle w:val="TableParagraph"/>
                  </w:pPr>
                </w:p>
                <w:p w14:paraId="4AAB78C7" w14:textId="77777777" w:rsidR="00760F0E" w:rsidRDefault="00760F0E" w:rsidP="0095396B">
                  <w:pPr>
                    <w:pStyle w:val="TableParagraph"/>
                    <w:spacing w:before="156"/>
                  </w:pPr>
                </w:p>
                <w:p w14:paraId="2F45572A" w14:textId="77777777" w:rsidR="00760F0E" w:rsidRDefault="00760F0E" w:rsidP="0095396B">
                  <w:pPr>
                    <w:pStyle w:val="TableParagraph"/>
                    <w:ind w:left="9"/>
                    <w:jc w:val="center"/>
                  </w:pPr>
                  <w:r>
                    <w:rPr>
                      <w:spacing w:val="-10"/>
                    </w:rPr>
                    <w:t>X</w:t>
                  </w:r>
                </w:p>
              </w:tc>
              <w:tc>
                <w:tcPr>
                  <w:tcW w:w="833" w:type="dxa"/>
                </w:tcPr>
                <w:p w14:paraId="122DBD2E" w14:textId="77777777" w:rsidR="00760F0E" w:rsidRDefault="00760F0E" w:rsidP="0095396B">
                  <w:pPr>
                    <w:pStyle w:val="TableParagraph"/>
                  </w:pPr>
                </w:p>
              </w:tc>
              <w:tc>
                <w:tcPr>
                  <w:tcW w:w="2149" w:type="dxa"/>
                </w:tcPr>
                <w:p w14:paraId="7FBF35CB" w14:textId="77777777" w:rsidR="00760F0E" w:rsidRDefault="00760F0E" w:rsidP="0095396B">
                  <w:pPr>
                    <w:pStyle w:val="TableParagraph"/>
                    <w:spacing w:before="22" w:line="304" w:lineRule="auto"/>
                    <w:ind w:left="80" w:right="66"/>
                    <w:jc w:val="both"/>
                  </w:pPr>
                  <w:r>
                    <w:t>Dùng nồi nấu có kích thước phù hợp và vặn ngọn lửa vừa phải giúp</w:t>
                  </w:r>
                  <w:r>
                    <w:rPr>
                      <w:spacing w:val="20"/>
                    </w:rPr>
                    <w:t xml:space="preserve"> </w:t>
                  </w:r>
                  <w:r>
                    <w:t>tiết</w:t>
                  </w:r>
                  <w:r>
                    <w:rPr>
                      <w:spacing w:val="20"/>
                    </w:rPr>
                    <w:t xml:space="preserve"> </w:t>
                  </w:r>
                  <w:r>
                    <w:t>kiệm</w:t>
                  </w:r>
                  <w:r>
                    <w:rPr>
                      <w:spacing w:val="20"/>
                    </w:rPr>
                    <w:t xml:space="preserve"> </w:t>
                  </w:r>
                  <w:r>
                    <w:t>khí</w:t>
                  </w:r>
                  <w:r>
                    <w:rPr>
                      <w:spacing w:val="20"/>
                    </w:rPr>
                    <w:t xml:space="preserve"> </w:t>
                  </w:r>
                  <w:r>
                    <w:rPr>
                      <w:spacing w:val="-5"/>
                    </w:rPr>
                    <w:t>gas</w:t>
                  </w:r>
                </w:p>
                <w:p w14:paraId="657FB3C4" w14:textId="77777777" w:rsidR="00760F0E" w:rsidRDefault="00760F0E" w:rsidP="0095396B">
                  <w:pPr>
                    <w:pStyle w:val="TableParagraph"/>
                    <w:spacing w:line="248" w:lineRule="exact"/>
                    <w:ind w:left="80"/>
                    <w:jc w:val="both"/>
                  </w:pPr>
                  <w:r>
                    <w:t xml:space="preserve">khi đun </w:t>
                  </w:r>
                  <w:r>
                    <w:rPr>
                      <w:spacing w:val="-4"/>
                    </w:rPr>
                    <w:t>nấu.</w:t>
                  </w:r>
                </w:p>
              </w:tc>
            </w:tr>
            <w:tr w:rsidR="00760F0E" w14:paraId="31DC0A7F" w14:textId="77777777" w:rsidTr="003853D2">
              <w:trPr>
                <w:trHeight w:val="1262"/>
              </w:trPr>
              <w:tc>
                <w:tcPr>
                  <w:tcW w:w="656" w:type="dxa"/>
                </w:tcPr>
                <w:p w14:paraId="451D2275" w14:textId="77777777" w:rsidR="00760F0E" w:rsidRDefault="00760F0E" w:rsidP="0095396B">
                  <w:pPr>
                    <w:pStyle w:val="TableParagraph"/>
                    <w:spacing w:before="249"/>
                  </w:pPr>
                </w:p>
                <w:p w14:paraId="09BFCABC" w14:textId="77777777" w:rsidR="00760F0E" w:rsidRDefault="00760F0E" w:rsidP="0095396B">
                  <w:pPr>
                    <w:pStyle w:val="TableParagraph"/>
                    <w:ind w:left="10" w:right="1"/>
                    <w:jc w:val="center"/>
                  </w:pPr>
                  <w:r>
                    <w:rPr>
                      <w:spacing w:val="-5"/>
                    </w:rPr>
                    <w:t>14</w:t>
                  </w:r>
                </w:p>
              </w:tc>
              <w:tc>
                <w:tcPr>
                  <w:tcW w:w="605" w:type="dxa"/>
                </w:tcPr>
                <w:p w14:paraId="1DD134D0" w14:textId="77777777" w:rsidR="00760F0E" w:rsidRDefault="00760F0E" w:rsidP="0095396B">
                  <w:pPr>
                    <w:pStyle w:val="TableParagraph"/>
                  </w:pPr>
                </w:p>
              </w:tc>
              <w:tc>
                <w:tcPr>
                  <w:tcW w:w="833" w:type="dxa"/>
                </w:tcPr>
                <w:p w14:paraId="7DE3D0F9" w14:textId="77777777" w:rsidR="00760F0E" w:rsidRDefault="00760F0E" w:rsidP="0095396B">
                  <w:pPr>
                    <w:pStyle w:val="TableParagraph"/>
                    <w:spacing w:before="249"/>
                  </w:pPr>
                </w:p>
                <w:p w14:paraId="27D4D040" w14:textId="77777777" w:rsidR="00760F0E" w:rsidRDefault="00760F0E" w:rsidP="0095396B">
                  <w:pPr>
                    <w:pStyle w:val="TableParagraph"/>
                    <w:ind w:left="13" w:right="4"/>
                    <w:jc w:val="center"/>
                  </w:pPr>
                  <w:r>
                    <w:rPr>
                      <w:spacing w:val="-10"/>
                    </w:rPr>
                    <w:t>X</w:t>
                  </w:r>
                </w:p>
              </w:tc>
              <w:tc>
                <w:tcPr>
                  <w:tcW w:w="2149" w:type="dxa"/>
                </w:tcPr>
                <w:p w14:paraId="2A460164" w14:textId="77777777" w:rsidR="00760F0E" w:rsidRDefault="00760F0E" w:rsidP="0095396B">
                  <w:pPr>
                    <w:pStyle w:val="TableParagraph"/>
                    <w:spacing w:before="22" w:line="304" w:lineRule="auto"/>
                    <w:ind w:left="80" w:right="66"/>
                    <w:jc w:val="both"/>
                  </w:pPr>
                  <w:r>
                    <w:t>Đun nước lửa quá to dễ làm cạn hết nước, lãng</w:t>
                  </w:r>
                  <w:r>
                    <w:rPr>
                      <w:spacing w:val="52"/>
                    </w:rPr>
                    <w:t xml:space="preserve"> </w:t>
                  </w:r>
                  <w:r>
                    <w:t>phí</w:t>
                  </w:r>
                  <w:r>
                    <w:rPr>
                      <w:spacing w:val="53"/>
                    </w:rPr>
                    <w:t xml:space="preserve"> </w:t>
                  </w:r>
                  <w:r>
                    <w:t>dầu</w:t>
                  </w:r>
                  <w:r>
                    <w:rPr>
                      <w:spacing w:val="53"/>
                    </w:rPr>
                    <w:t xml:space="preserve"> </w:t>
                  </w:r>
                  <w:r>
                    <w:t>hoả,</w:t>
                  </w:r>
                  <w:r>
                    <w:rPr>
                      <w:spacing w:val="53"/>
                    </w:rPr>
                    <w:t xml:space="preserve"> </w:t>
                  </w:r>
                  <w:r>
                    <w:rPr>
                      <w:spacing w:val="-5"/>
                    </w:rPr>
                    <w:t>dễ</w:t>
                  </w:r>
                </w:p>
                <w:p w14:paraId="5AB02082" w14:textId="77777777" w:rsidR="00760F0E" w:rsidRDefault="00760F0E" w:rsidP="0095396B">
                  <w:pPr>
                    <w:pStyle w:val="TableParagraph"/>
                    <w:spacing w:line="249" w:lineRule="exact"/>
                    <w:ind w:left="80"/>
                    <w:jc w:val="both"/>
                  </w:pPr>
                  <w:r>
                    <w:t>gây</w:t>
                  </w:r>
                  <w:r>
                    <w:rPr>
                      <w:spacing w:val="-5"/>
                    </w:rPr>
                    <w:t xml:space="preserve"> </w:t>
                  </w:r>
                  <w:r>
                    <w:t>ra</w:t>
                  </w:r>
                  <w:r>
                    <w:rPr>
                      <w:spacing w:val="-5"/>
                    </w:rPr>
                    <w:t xml:space="preserve"> </w:t>
                  </w:r>
                  <w:r>
                    <w:t>cháy,</w:t>
                  </w:r>
                  <w:r>
                    <w:rPr>
                      <w:spacing w:val="-5"/>
                    </w:rPr>
                    <w:t xml:space="preserve"> </w:t>
                  </w:r>
                  <w:r>
                    <w:rPr>
                      <w:spacing w:val="-4"/>
                    </w:rPr>
                    <w:t>nổ.</w:t>
                  </w:r>
                </w:p>
              </w:tc>
            </w:tr>
            <w:tr w:rsidR="00760F0E" w14:paraId="59D7F64B" w14:textId="77777777" w:rsidTr="003853D2">
              <w:trPr>
                <w:trHeight w:val="942"/>
              </w:trPr>
              <w:tc>
                <w:tcPr>
                  <w:tcW w:w="656" w:type="dxa"/>
                </w:tcPr>
                <w:p w14:paraId="618B79DC" w14:textId="77777777" w:rsidR="00760F0E" w:rsidRDefault="00760F0E" w:rsidP="0095396B">
                  <w:pPr>
                    <w:pStyle w:val="TableParagraph"/>
                    <w:spacing w:before="89"/>
                  </w:pPr>
                </w:p>
                <w:p w14:paraId="3ECED0F4" w14:textId="77777777" w:rsidR="00760F0E" w:rsidRDefault="00760F0E" w:rsidP="0095396B">
                  <w:pPr>
                    <w:pStyle w:val="TableParagraph"/>
                    <w:spacing w:before="1"/>
                    <w:ind w:left="10" w:right="2"/>
                    <w:jc w:val="center"/>
                  </w:pPr>
                  <w:r>
                    <w:rPr>
                      <w:spacing w:val="-5"/>
                    </w:rPr>
                    <w:t>15</w:t>
                  </w:r>
                </w:p>
              </w:tc>
              <w:tc>
                <w:tcPr>
                  <w:tcW w:w="605" w:type="dxa"/>
                </w:tcPr>
                <w:p w14:paraId="1F32E6ED" w14:textId="77777777" w:rsidR="00760F0E" w:rsidRDefault="00760F0E" w:rsidP="0095396B">
                  <w:pPr>
                    <w:pStyle w:val="TableParagraph"/>
                  </w:pPr>
                </w:p>
              </w:tc>
              <w:tc>
                <w:tcPr>
                  <w:tcW w:w="833" w:type="dxa"/>
                </w:tcPr>
                <w:p w14:paraId="7ED1D41B" w14:textId="77777777" w:rsidR="00760F0E" w:rsidRDefault="00760F0E" w:rsidP="0095396B">
                  <w:pPr>
                    <w:pStyle w:val="TableParagraph"/>
                    <w:spacing w:before="89"/>
                  </w:pPr>
                </w:p>
                <w:p w14:paraId="52C310FC" w14:textId="77777777" w:rsidR="00760F0E" w:rsidRDefault="00760F0E" w:rsidP="0095396B">
                  <w:pPr>
                    <w:pStyle w:val="TableParagraph"/>
                    <w:spacing w:before="1"/>
                    <w:ind w:left="13" w:right="4"/>
                    <w:jc w:val="center"/>
                  </w:pPr>
                  <w:r>
                    <w:rPr>
                      <w:spacing w:val="-10"/>
                    </w:rPr>
                    <w:t>X</w:t>
                  </w:r>
                </w:p>
              </w:tc>
              <w:tc>
                <w:tcPr>
                  <w:tcW w:w="2149" w:type="dxa"/>
                </w:tcPr>
                <w:p w14:paraId="206F7315" w14:textId="77777777" w:rsidR="00760F0E" w:rsidRDefault="00760F0E" w:rsidP="0095396B">
                  <w:pPr>
                    <w:pStyle w:val="TableParagraph"/>
                    <w:spacing w:before="22" w:line="304" w:lineRule="auto"/>
                    <w:ind w:left="80"/>
                  </w:pPr>
                  <w:r>
                    <w:t>Cứ</w:t>
                  </w:r>
                  <w:r>
                    <w:rPr>
                      <w:spacing w:val="40"/>
                    </w:rPr>
                    <w:t xml:space="preserve"> </w:t>
                  </w:r>
                  <w:r>
                    <w:t>để</w:t>
                  </w:r>
                  <w:r>
                    <w:rPr>
                      <w:spacing w:val="40"/>
                    </w:rPr>
                    <w:t xml:space="preserve"> </w:t>
                  </w:r>
                  <w:r>
                    <w:t>bếp</w:t>
                  </w:r>
                  <w:r>
                    <w:rPr>
                      <w:spacing w:val="40"/>
                    </w:rPr>
                    <w:t xml:space="preserve"> </w:t>
                  </w:r>
                  <w:r>
                    <w:t>cháy</w:t>
                  </w:r>
                  <w:r>
                    <w:rPr>
                      <w:spacing w:val="40"/>
                    </w:rPr>
                    <w:t xml:space="preserve"> </w:t>
                  </w:r>
                  <w:r>
                    <w:t>dù không</w:t>
                  </w:r>
                  <w:r>
                    <w:rPr>
                      <w:spacing w:val="80"/>
                    </w:rPr>
                    <w:t xml:space="preserve"> </w:t>
                  </w:r>
                  <w:r>
                    <w:t>đun</w:t>
                  </w:r>
                  <w:r>
                    <w:rPr>
                      <w:spacing w:val="80"/>
                    </w:rPr>
                    <w:t xml:space="preserve"> </w:t>
                  </w:r>
                  <w:r>
                    <w:t>nấu</w:t>
                  </w:r>
                  <w:r>
                    <w:rPr>
                      <w:spacing w:val="80"/>
                    </w:rPr>
                    <w:t xml:space="preserve"> </w:t>
                  </w:r>
                  <w:r>
                    <w:t>gây</w:t>
                  </w:r>
                </w:p>
                <w:p w14:paraId="6E9EB6CE" w14:textId="77777777" w:rsidR="00760F0E" w:rsidRDefault="00760F0E" w:rsidP="0095396B">
                  <w:pPr>
                    <w:pStyle w:val="TableParagraph"/>
                    <w:spacing w:line="251" w:lineRule="exact"/>
                    <w:ind w:left="80"/>
                  </w:pPr>
                  <w:r>
                    <w:t xml:space="preserve">lãng phí than </w:t>
                  </w:r>
                  <w:r>
                    <w:rPr>
                      <w:spacing w:val="-5"/>
                    </w:rPr>
                    <w:t>đá.</w:t>
                  </w:r>
                </w:p>
              </w:tc>
            </w:tr>
            <w:tr w:rsidR="00760F0E" w14:paraId="7B2913DC" w14:textId="77777777" w:rsidTr="003853D2">
              <w:trPr>
                <w:trHeight w:val="1582"/>
              </w:trPr>
              <w:tc>
                <w:tcPr>
                  <w:tcW w:w="656" w:type="dxa"/>
                </w:tcPr>
                <w:p w14:paraId="4D108605" w14:textId="77777777" w:rsidR="00760F0E" w:rsidRDefault="00760F0E" w:rsidP="0095396B">
                  <w:pPr>
                    <w:pStyle w:val="TableParagraph"/>
                  </w:pPr>
                </w:p>
                <w:p w14:paraId="0DF24171" w14:textId="77777777" w:rsidR="00760F0E" w:rsidRDefault="00760F0E" w:rsidP="0095396B">
                  <w:pPr>
                    <w:pStyle w:val="TableParagraph"/>
                    <w:spacing w:before="157"/>
                  </w:pPr>
                </w:p>
                <w:p w14:paraId="21C53470" w14:textId="77777777" w:rsidR="00760F0E" w:rsidRDefault="00760F0E" w:rsidP="0095396B">
                  <w:pPr>
                    <w:pStyle w:val="TableParagraph"/>
                    <w:ind w:left="10" w:right="2"/>
                    <w:jc w:val="center"/>
                  </w:pPr>
                  <w:r>
                    <w:rPr>
                      <w:spacing w:val="-5"/>
                    </w:rPr>
                    <w:t>16</w:t>
                  </w:r>
                </w:p>
              </w:tc>
              <w:tc>
                <w:tcPr>
                  <w:tcW w:w="605" w:type="dxa"/>
                </w:tcPr>
                <w:p w14:paraId="257982DB" w14:textId="77777777" w:rsidR="00760F0E" w:rsidRDefault="00760F0E" w:rsidP="0095396B">
                  <w:pPr>
                    <w:pStyle w:val="TableParagraph"/>
                  </w:pPr>
                </w:p>
                <w:p w14:paraId="419DE10D" w14:textId="77777777" w:rsidR="00760F0E" w:rsidRDefault="00760F0E" w:rsidP="0095396B">
                  <w:pPr>
                    <w:pStyle w:val="TableParagraph"/>
                    <w:spacing w:before="157"/>
                  </w:pPr>
                </w:p>
                <w:p w14:paraId="60CF933A" w14:textId="77777777" w:rsidR="00760F0E" w:rsidRDefault="00760F0E" w:rsidP="0095396B">
                  <w:pPr>
                    <w:pStyle w:val="TableParagraph"/>
                    <w:ind w:left="9" w:right="1"/>
                    <w:jc w:val="center"/>
                  </w:pPr>
                  <w:r>
                    <w:rPr>
                      <w:spacing w:val="-10"/>
                    </w:rPr>
                    <w:t>X</w:t>
                  </w:r>
                </w:p>
              </w:tc>
              <w:tc>
                <w:tcPr>
                  <w:tcW w:w="833" w:type="dxa"/>
                </w:tcPr>
                <w:p w14:paraId="164FFA4E" w14:textId="77777777" w:rsidR="00760F0E" w:rsidRDefault="00760F0E" w:rsidP="0095396B">
                  <w:pPr>
                    <w:pStyle w:val="TableParagraph"/>
                  </w:pPr>
                </w:p>
              </w:tc>
              <w:tc>
                <w:tcPr>
                  <w:tcW w:w="2149" w:type="dxa"/>
                </w:tcPr>
                <w:p w14:paraId="15423AD6" w14:textId="77777777" w:rsidR="00760F0E" w:rsidRDefault="00760F0E" w:rsidP="0095396B">
                  <w:pPr>
                    <w:pStyle w:val="TableParagraph"/>
                    <w:spacing w:before="23" w:line="304" w:lineRule="auto"/>
                    <w:ind w:left="79" w:right="66"/>
                    <w:jc w:val="both"/>
                  </w:pPr>
                  <w:r>
                    <w:rPr>
                      <w:spacing w:val="-2"/>
                    </w:rPr>
                    <w:t>Đi</w:t>
                  </w:r>
                  <w:r>
                    <w:rPr>
                      <w:spacing w:val="-12"/>
                    </w:rPr>
                    <w:t xml:space="preserve"> </w:t>
                  </w:r>
                  <w:r>
                    <w:rPr>
                      <w:spacing w:val="-2"/>
                    </w:rPr>
                    <w:t>lại</w:t>
                  </w:r>
                  <w:r>
                    <w:rPr>
                      <w:spacing w:val="-12"/>
                    </w:rPr>
                    <w:t xml:space="preserve"> </w:t>
                  </w:r>
                  <w:r>
                    <w:rPr>
                      <w:spacing w:val="-2"/>
                    </w:rPr>
                    <w:t>bằng</w:t>
                  </w:r>
                  <w:r>
                    <w:rPr>
                      <w:spacing w:val="-12"/>
                    </w:rPr>
                    <w:t xml:space="preserve"> </w:t>
                  </w:r>
                  <w:r>
                    <w:rPr>
                      <w:spacing w:val="-2"/>
                    </w:rPr>
                    <w:t>các</w:t>
                  </w:r>
                  <w:r>
                    <w:rPr>
                      <w:spacing w:val="-11"/>
                    </w:rPr>
                    <w:t xml:space="preserve"> </w:t>
                  </w:r>
                  <w:r>
                    <w:rPr>
                      <w:spacing w:val="-2"/>
                    </w:rPr>
                    <w:t xml:space="preserve">phương </w:t>
                  </w:r>
                  <w:r>
                    <w:t>tiện giao thông công cộng giúp giảm thiểu khí</w:t>
                  </w:r>
                  <w:r>
                    <w:rPr>
                      <w:spacing w:val="57"/>
                    </w:rPr>
                    <w:t xml:space="preserve"> </w:t>
                  </w:r>
                  <w:r>
                    <w:t>thải</w:t>
                  </w:r>
                  <w:r>
                    <w:rPr>
                      <w:spacing w:val="57"/>
                    </w:rPr>
                    <w:t xml:space="preserve"> </w:t>
                  </w:r>
                  <w:r>
                    <w:t>và</w:t>
                  </w:r>
                  <w:r>
                    <w:rPr>
                      <w:spacing w:val="57"/>
                    </w:rPr>
                    <w:t xml:space="preserve"> </w:t>
                  </w:r>
                  <w:r>
                    <w:t>tiết</w:t>
                  </w:r>
                  <w:r>
                    <w:rPr>
                      <w:spacing w:val="57"/>
                    </w:rPr>
                    <w:t xml:space="preserve"> </w:t>
                  </w:r>
                  <w:r>
                    <w:rPr>
                      <w:spacing w:val="-4"/>
                    </w:rPr>
                    <w:t>kiệm</w:t>
                  </w:r>
                </w:p>
                <w:p w14:paraId="28D7D592" w14:textId="77777777" w:rsidR="00760F0E" w:rsidRDefault="00760F0E" w:rsidP="0095396B">
                  <w:pPr>
                    <w:pStyle w:val="TableParagraph"/>
                    <w:spacing w:line="248" w:lineRule="exact"/>
                    <w:ind w:left="79"/>
                    <w:jc w:val="both"/>
                  </w:pPr>
                  <w:r>
                    <w:t xml:space="preserve">xăng, </w:t>
                  </w:r>
                  <w:r>
                    <w:rPr>
                      <w:spacing w:val="-4"/>
                    </w:rPr>
                    <w:t>dầu.</w:t>
                  </w:r>
                </w:p>
              </w:tc>
            </w:tr>
          </w:tbl>
          <w:p w14:paraId="71EBC63F" w14:textId="77777777" w:rsidR="00760F0E" w:rsidRPr="0095396B" w:rsidRDefault="00760F0E" w:rsidP="0095396B">
            <w:pPr>
              <w:spacing w:line="288" w:lineRule="auto"/>
              <w:jc w:val="both"/>
              <w:rPr>
                <w:rFonts w:eastAsia="Calibri"/>
                <w:szCs w:val="28"/>
                <w:lang w:val="nl-NL"/>
              </w:rPr>
            </w:pPr>
            <w:r w:rsidRPr="0095396B">
              <w:rPr>
                <w:rFonts w:eastAsia="Calibri"/>
                <w:szCs w:val="28"/>
                <w:lang w:val="nl-NL"/>
              </w:rPr>
              <w:t>Các nhóm treo bảng nhóm lên bảng.</w:t>
            </w:r>
          </w:p>
          <w:p w14:paraId="7D214B4E" w14:textId="77777777" w:rsidR="00760F0E" w:rsidRPr="0095396B" w:rsidRDefault="00760F0E" w:rsidP="0095396B">
            <w:pPr>
              <w:spacing w:line="288" w:lineRule="auto"/>
              <w:jc w:val="both"/>
              <w:rPr>
                <w:rFonts w:eastAsia="Calibri"/>
                <w:szCs w:val="28"/>
                <w:lang w:val="nl-NL"/>
              </w:rPr>
            </w:pPr>
            <w:r w:rsidRPr="0095396B">
              <w:rPr>
                <w:rFonts w:eastAsia="Calibri"/>
                <w:szCs w:val="28"/>
                <w:lang w:val="nl-NL"/>
              </w:rPr>
              <w:t>–Đại diện hai nhóm trình bày.</w:t>
            </w:r>
          </w:p>
          <w:p w14:paraId="0152E940" w14:textId="77777777" w:rsidR="00760F0E" w:rsidRPr="0095396B" w:rsidRDefault="00760F0E" w:rsidP="0095396B">
            <w:pPr>
              <w:spacing w:line="288" w:lineRule="auto"/>
              <w:jc w:val="both"/>
              <w:rPr>
                <w:rFonts w:eastAsia="Calibri"/>
                <w:szCs w:val="28"/>
                <w:lang w:val="nl-NL"/>
              </w:rPr>
            </w:pPr>
            <w:r w:rsidRPr="0095396B">
              <w:rPr>
                <w:rFonts w:eastAsia="Calibri"/>
                <w:szCs w:val="28"/>
                <w:lang w:val="nl-NL"/>
              </w:rPr>
              <w:t>–Các nhóm khác nhận xét và bổ sung (nếu có).</w:t>
            </w:r>
          </w:p>
          <w:p w14:paraId="64CADDBE" w14:textId="77777777" w:rsidR="00760F0E" w:rsidRPr="0095396B" w:rsidRDefault="00760F0E" w:rsidP="0095396B">
            <w:pPr>
              <w:spacing w:line="288" w:lineRule="auto"/>
              <w:jc w:val="both"/>
              <w:rPr>
                <w:rFonts w:eastAsia="Calibri"/>
                <w:szCs w:val="28"/>
                <w:lang w:val="nl-NL"/>
              </w:rPr>
            </w:pPr>
          </w:p>
          <w:p w14:paraId="55A9A348" w14:textId="77777777" w:rsidR="00760F0E" w:rsidRPr="0095396B" w:rsidRDefault="00760F0E" w:rsidP="0095396B">
            <w:pPr>
              <w:spacing w:line="288" w:lineRule="auto"/>
              <w:jc w:val="both"/>
              <w:rPr>
                <w:rFonts w:eastAsia="Calibri"/>
                <w:szCs w:val="28"/>
                <w:lang w:val="nl-NL"/>
              </w:rPr>
            </w:pPr>
          </w:p>
          <w:p w14:paraId="67E9DD9E" w14:textId="77777777" w:rsidR="00760F0E" w:rsidRPr="0095396B" w:rsidRDefault="00760F0E" w:rsidP="0095396B">
            <w:pPr>
              <w:spacing w:line="288" w:lineRule="auto"/>
              <w:jc w:val="both"/>
              <w:rPr>
                <w:rFonts w:eastAsia="Calibri"/>
                <w:szCs w:val="28"/>
                <w:lang w:val="nl-NL"/>
              </w:rPr>
            </w:pPr>
          </w:p>
          <w:p w14:paraId="11E7D5C9" w14:textId="77777777" w:rsidR="00760F0E" w:rsidRPr="0095396B" w:rsidRDefault="00760F0E" w:rsidP="0095396B">
            <w:pPr>
              <w:spacing w:line="288" w:lineRule="auto"/>
              <w:jc w:val="both"/>
              <w:rPr>
                <w:rFonts w:eastAsia="Calibri"/>
                <w:szCs w:val="28"/>
                <w:lang w:val="nl-NL"/>
              </w:rPr>
            </w:pPr>
          </w:p>
          <w:p w14:paraId="06013C44" w14:textId="77777777" w:rsidR="00760F0E" w:rsidRPr="00901A42" w:rsidRDefault="00760F0E" w:rsidP="0095396B">
            <w:pPr>
              <w:spacing w:line="288" w:lineRule="auto"/>
              <w:jc w:val="both"/>
              <w:rPr>
                <w:rFonts w:eastAsia="Calibri"/>
                <w:szCs w:val="28"/>
                <w:lang w:val="nl-NL"/>
              </w:rPr>
            </w:pPr>
            <w:r w:rsidRPr="0095396B">
              <w:rPr>
                <w:rFonts w:eastAsia="Calibri"/>
                <w:szCs w:val="28"/>
                <w:lang w:val="nl-NL"/>
              </w:rPr>
              <w:t>–HS trả lời theo hiểu biết của bản thân.</w:t>
            </w:r>
          </w:p>
        </w:tc>
      </w:tr>
      <w:tr w:rsidR="00760F0E" w:rsidRPr="00901A42" w14:paraId="77D7B21F" w14:textId="77777777" w:rsidTr="00DD1A4D">
        <w:tc>
          <w:tcPr>
            <w:tcW w:w="10278" w:type="dxa"/>
            <w:gridSpan w:val="4"/>
            <w:tcBorders>
              <w:top w:val="dashed" w:sz="4" w:space="0" w:color="auto"/>
              <w:bottom w:val="dashed" w:sz="4" w:space="0" w:color="auto"/>
            </w:tcBorders>
          </w:tcPr>
          <w:p w14:paraId="3CBA23CC" w14:textId="77777777" w:rsidR="00760F0E" w:rsidRDefault="00760F0E" w:rsidP="0095396B">
            <w:pPr>
              <w:spacing w:line="288" w:lineRule="auto"/>
              <w:rPr>
                <w:b/>
                <w:bCs/>
              </w:rPr>
            </w:pPr>
            <w:r w:rsidRPr="00F07D9D">
              <w:rPr>
                <w:b/>
                <w:bCs/>
              </w:rPr>
              <w:lastRenderedPageBreak/>
              <w:t xml:space="preserve">3. </w:t>
            </w:r>
            <w:r w:rsidRPr="0010512B">
              <w:rPr>
                <w:b/>
                <w:bCs/>
              </w:rPr>
              <w:t xml:space="preserve">Hoạt động vận dụng: </w:t>
            </w:r>
            <w:r w:rsidRPr="00C90C5F">
              <w:rPr>
                <w:b/>
                <w:bCs/>
              </w:rPr>
              <w:t xml:space="preserve">Em tập làm tuyên truyền viên </w:t>
            </w:r>
          </w:p>
          <w:p w14:paraId="4BFC1CF4" w14:textId="77777777" w:rsidR="00760F0E" w:rsidRPr="00C90C5F" w:rsidRDefault="00760F0E" w:rsidP="0095396B">
            <w:pPr>
              <w:spacing w:line="288" w:lineRule="auto"/>
            </w:pPr>
            <w:r w:rsidRPr="0010512B">
              <w:rPr>
                <w:b/>
                <w:bCs/>
              </w:rPr>
              <w:t xml:space="preserve">a)Mục tiêu: </w:t>
            </w:r>
            <w:r w:rsidRPr="00C90C5F">
              <w:t>HS nêu và thực hiện được những việc làm thiết thực để sử dụng an toàn và tiết kiệm năng lượng chất đốt và vận động mọi người cùng thực hiện.</w:t>
            </w:r>
            <w:r w:rsidRPr="0010512B">
              <w:t>.</w:t>
            </w:r>
          </w:p>
          <w:p w14:paraId="21EFA04C" w14:textId="77777777" w:rsidR="00760F0E" w:rsidRDefault="00760F0E" w:rsidP="0095396B">
            <w:pPr>
              <w:spacing w:line="288" w:lineRule="auto"/>
              <w:ind w:right="52"/>
              <w:jc w:val="both"/>
            </w:pPr>
            <w:r w:rsidRPr="0010512B">
              <w:rPr>
                <w:b/>
                <w:bCs/>
              </w:rPr>
              <w:t xml:space="preserve">b)Phương pháp và kĩ thuật dạy học: </w:t>
            </w:r>
            <w:r w:rsidRPr="00C90C5F">
              <w:t>Phương pháp dạy học hợp tác, phương pháp thực hành, kĩ thuật phòng tranh.</w:t>
            </w:r>
          </w:p>
          <w:p w14:paraId="00E54D6B" w14:textId="77777777" w:rsidR="00760F0E" w:rsidRPr="00901A42" w:rsidRDefault="00760F0E" w:rsidP="0095396B">
            <w:pPr>
              <w:spacing w:line="288" w:lineRule="auto"/>
              <w:ind w:right="52"/>
              <w:jc w:val="both"/>
              <w:rPr>
                <w:rFonts w:eastAsia="Calibri"/>
                <w:szCs w:val="28"/>
              </w:rPr>
            </w:pPr>
            <w:r w:rsidRPr="0010512B">
              <w:rPr>
                <w:b/>
                <w:bCs/>
              </w:rPr>
              <w:t>c)Tiến trình tổ chức hoạt động:</w:t>
            </w:r>
          </w:p>
        </w:tc>
      </w:tr>
      <w:tr w:rsidR="00760F0E" w:rsidRPr="00901A42" w14:paraId="05B8188F" w14:textId="77777777" w:rsidTr="00DD1A4D">
        <w:tc>
          <w:tcPr>
            <w:tcW w:w="6138" w:type="dxa"/>
            <w:gridSpan w:val="3"/>
            <w:tcBorders>
              <w:top w:val="dashed" w:sz="4" w:space="0" w:color="auto"/>
              <w:bottom w:val="dashed" w:sz="4" w:space="0" w:color="auto"/>
            </w:tcBorders>
          </w:tcPr>
          <w:p w14:paraId="28D94E91" w14:textId="77777777" w:rsidR="00760F0E" w:rsidRDefault="00760F0E" w:rsidP="00C90C5F">
            <w:pPr>
              <w:spacing w:line="288" w:lineRule="auto"/>
              <w:jc w:val="both"/>
            </w:pPr>
            <w:r>
              <w:t>–GV yêu cầu HS đọc các nhiệm vụ ở mục Em tập làm tuyên truyền viên (SGK trang 40).</w:t>
            </w:r>
          </w:p>
          <w:p w14:paraId="33A7E712" w14:textId="77777777" w:rsidR="00760F0E" w:rsidRDefault="00760F0E" w:rsidP="00C90C5F">
            <w:pPr>
              <w:spacing w:line="288" w:lineRule="auto"/>
              <w:jc w:val="both"/>
            </w:pPr>
          </w:p>
          <w:p w14:paraId="4B586193" w14:textId="77777777" w:rsidR="00760F0E" w:rsidRDefault="00760F0E" w:rsidP="00C90C5F">
            <w:pPr>
              <w:spacing w:line="288" w:lineRule="auto"/>
              <w:jc w:val="both"/>
            </w:pPr>
            <w:r>
              <w:t>–GV yêu cầu các nhóm vẽ hoặc viết những việc em và gia đình đã làm để sử dụng an toàn và tiết kiệm năng lượng chất đốt vào giấy khổ A3 hoặc A0.</w:t>
            </w:r>
          </w:p>
          <w:p w14:paraId="18A41B8C" w14:textId="77777777" w:rsidR="00760F0E" w:rsidRDefault="00760F0E" w:rsidP="00C90C5F">
            <w:pPr>
              <w:spacing w:line="288" w:lineRule="auto"/>
              <w:jc w:val="both"/>
            </w:pPr>
            <w:r>
              <w:t>-GV yêu cầu các nhóm dán sản phẩm của nhóm xung quanh lớp.</w:t>
            </w:r>
          </w:p>
          <w:p w14:paraId="6AC186D9" w14:textId="77777777" w:rsidR="00760F0E" w:rsidRDefault="00760F0E" w:rsidP="00C90C5F">
            <w:pPr>
              <w:spacing w:line="288" w:lineRule="auto"/>
              <w:jc w:val="both"/>
            </w:pPr>
            <w:r>
              <w:t>–GV tổ chức cho HS di chuyển quanh lớp học để xem sản phẩm của các nhóm và bình chọn cho sản phẩm mình thích nhất.</w:t>
            </w:r>
          </w:p>
          <w:p w14:paraId="1D5F2D7E" w14:textId="77777777" w:rsidR="00760F0E" w:rsidRDefault="00760F0E" w:rsidP="00C90C5F">
            <w:pPr>
              <w:spacing w:line="288" w:lineRule="auto"/>
              <w:jc w:val="both"/>
            </w:pPr>
            <w:r>
              <w:t>–GV mời hai nhóm trình bày về sản phẩm của nhóm mình trước lớp.</w:t>
            </w:r>
          </w:p>
          <w:p w14:paraId="6760FB82" w14:textId="77777777" w:rsidR="00760F0E" w:rsidRDefault="00760F0E" w:rsidP="00C90C5F">
            <w:pPr>
              <w:spacing w:line="288" w:lineRule="auto"/>
              <w:jc w:val="both"/>
            </w:pPr>
            <w:r>
              <w:lastRenderedPageBreak/>
              <w:t>–GV tổ chức cho các nhóm nhận xét lẫn nhau.</w:t>
            </w:r>
          </w:p>
          <w:p w14:paraId="0E9DA809" w14:textId="77777777" w:rsidR="00760F0E" w:rsidRDefault="00760F0E" w:rsidP="00C90C5F">
            <w:pPr>
              <w:spacing w:line="288" w:lineRule="auto"/>
              <w:jc w:val="both"/>
            </w:pPr>
          </w:p>
          <w:p w14:paraId="514413C5" w14:textId="77777777" w:rsidR="00760F0E" w:rsidRDefault="00760F0E" w:rsidP="00C90C5F">
            <w:pPr>
              <w:spacing w:line="288" w:lineRule="auto"/>
              <w:jc w:val="both"/>
            </w:pPr>
            <w:r>
              <w:t>–GV nhận xét chung, khen ngợi nhóm có sản phẩm được yêu thích nhất và yêu cầu HS vận động mọi người cùng thực hiện sử dụng an toàn và tiết kiệm năng lượng chất đốt.</w:t>
            </w:r>
          </w:p>
          <w:p w14:paraId="3BB756BE" w14:textId="77777777" w:rsidR="00760F0E" w:rsidRDefault="00760F0E" w:rsidP="00C90C5F">
            <w:pPr>
              <w:spacing w:line="288" w:lineRule="auto"/>
              <w:jc w:val="both"/>
            </w:pPr>
          </w:p>
          <w:p w14:paraId="03877944" w14:textId="77777777" w:rsidR="00760F0E" w:rsidRPr="00C90C5F" w:rsidRDefault="00760F0E" w:rsidP="00C90C5F">
            <w:pPr>
              <w:spacing w:line="288" w:lineRule="auto"/>
              <w:ind w:right="52"/>
              <w:jc w:val="both"/>
            </w:pPr>
            <w:r>
              <w:t>–GV gợi ý và dẫn dắt để HS nêu được các từ khoá trong bài: Năng lượng chất đốt; An toàn, tiết kiệm năng lượng chất đốt; Phòng chống cháy, nổ, ô nhiễm.</w:t>
            </w:r>
          </w:p>
        </w:tc>
        <w:tc>
          <w:tcPr>
            <w:tcW w:w="4140" w:type="dxa"/>
            <w:tcBorders>
              <w:top w:val="dashed" w:sz="4" w:space="0" w:color="auto"/>
              <w:bottom w:val="dashed" w:sz="4" w:space="0" w:color="auto"/>
            </w:tcBorders>
          </w:tcPr>
          <w:p w14:paraId="7F43C8B1" w14:textId="77777777" w:rsidR="00760F0E" w:rsidRPr="00C90C5F" w:rsidRDefault="00760F0E" w:rsidP="00C90C5F">
            <w:pPr>
              <w:spacing w:line="288" w:lineRule="auto"/>
              <w:jc w:val="both"/>
              <w:rPr>
                <w:lang w:val="nl-NL"/>
              </w:rPr>
            </w:pPr>
            <w:r w:rsidRPr="00C90C5F">
              <w:rPr>
                <w:lang w:val="nl-NL"/>
              </w:rPr>
              <w:lastRenderedPageBreak/>
              <w:t>–HS đọc các nhiệm vụ ở mục Em tập làm tuyên truyền viên (SGK trang 40).</w:t>
            </w:r>
          </w:p>
          <w:p w14:paraId="667727D5" w14:textId="77777777" w:rsidR="00760F0E" w:rsidRPr="00C90C5F" w:rsidRDefault="00760F0E" w:rsidP="00C90C5F">
            <w:pPr>
              <w:spacing w:line="288" w:lineRule="auto"/>
              <w:jc w:val="both"/>
              <w:rPr>
                <w:lang w:val="nl-NL"/>
              </w:rPr>
            </w:pPr>
            <w:r w:rsidRPr="00C90C5F">
              <w:rPr>
                <w:lang w:val="nl-NL"/>
              </w:rPr>
              <w:t>–Các</w:t>
            </w:r>
            <w:r>
              <w:rPr>
                <w:lang w:val="nl-NL"/>
              </w:rPr>
              <w:t xml:space="preserve"> </w:t>
            </w:r>
            <w:r w:rsidRPr="00C90C5F">
              <w:rPr>
                <w:lang w:val="nl-NL"/>
              </w:rPr>
              <w:t>nhóm thực hiện nhiệm vụ.</w:t>
            </w:r>
          </w:p>
          <w:p w14:paraId="04400833" w14:textId="77777777" w:rsidR="00760F0E" w:rsidRPr="00C90C5F" w:rsidRDefault="00760F0E" w:rsidP="00C90C5F">
            <w:pPr>
              <w:spacing w:line="288" w:lineRule="auto"/>
              <w:jc w:val="both"/>
              <w:rPr>
                <w:lang w:val="nl-NL"/>
              </w:rPr>
            </w:pPr>
            <w:r w:rsidRPr="00C90C5F">
              <w:rPr>
                <w:lang w:val="nl-NL"/>
              </w:rPr>
              <w:t>–HS trả lời theo hiểu biết của bản thân.</w:t>
            </w:r>
          </w:p>
          <w:p w14:paraId="27873CA2" w14:textId="77777777" w:rsidR="00760F0E" w:rsidRPr="00C90C5F" w:rsidRDefault="00760F0E" w:rsidP="00C90C5F">
            <w:pPr>
              <w:spacing w:line="288" w:lineRule="auto"/>
              <w:jc w:val="both"/>
              <w:rPr>
                <w:lang w:val="nl-NL"/>
              </w:rPr>
            </w:pPr>
            <w:r w:rsidRPr="00C90C5F">
              <w:rPr>
                <w:lang w:val="nl-NL"/>
              </w:rPr>
              <w:t>–Các nhóm dán sản phẩm của nhóm xung quanh lớp.</w:t>
            </w:r>
          </w:p>
          <w:p w14:paraId="0A2DDDDC" w14:textId="77777777" w:rsidR="00760F0E" w:rsidRPr="00C90C5F" w:rsidRDefault="00760F0E" w:rsidP="00C90C5F">
            <w:pPr>
              <w:spacing w:line="288" w:lineRule="auto"/>
              <w:jc w:val="both"/>
              <w:rPr>
                <w:lang w:val="nl-NL"/>
              </w:rPr>
            </w:pPr>
            <w:r w:rsidRPr="00C90C5F">
              <w:rPr>
                <w:lang w:val="nl-NL"/>
              </w:rPr>
              <w:t>–HS xem sản phẩm của các nhóm và bình chọn cho sản phẩm mình thích nhất.</w:t>
            </w:r>
          </w:p>
          <w:p w14:paraId="1CA4ED95" w14:textId="77777777" w:rsidR="00760F0E" w:rsidRPr="00C90C5F" w:rsidRDefault="00760F0E" w:rsidP="00C90C5F">
            <w:pPr>
              <w:spacing w:line="288" w:lineRule="auto"/>
              <w:jc w:val="both"/>
              <w:rPr>
                <w:lang w:val="nl-NL"/>
              </w:rPr>
            </w:pPr>
            <w:r w:rsidRPr="00C90C5F">
              <w:rPr>
                <w:lang w:val="nl-NL"/>
              </w:rPr>
              <w:t>–Đại diện hai nhóm trình bày.</w:t>
            </w:r>
          </w:p>
          <w:p w14:paraId="7E3B2A7E" w14:textId="77777777" w:rsidR="00760F0E" w:rsidRPr="00C90C5F" w:rsidRDefault="00760F0E" w:rsidP="00C90C5F">
            <w:pPr>
              <w:spacing w:line="288" w:lineRule="auto"/>
              <w:jc w:val="both"/>
              <w:rPr>
                <w:lang w:val="nl-NL"/>
              </w:rPr>
            </w:pPr>
          </w:p>
          <w:p w14:paraId="3EDA1AE9" w14:textId="77777777" w:rsidR="00760F0E" w:rsidRPr="00C90C5F" w:rsidRDefault="00760F0E" w:rsidP="00C90C5F">
            <w:pPr>
              <w:spacing w:line="288" w:lineRule="auto"/>
              <w:jc w:val="both"/>
              <w:rPr>
                <w:lang w:val="nl-NL"/>
              </w:rPr>
            </w:pPr>
            <w:r w:rsidRPr="00C90C5F">
              <w:rPr>
                <w:lang w:val="nl-NL"/>
              </w:rPr>
              <w:lastRenderedPageBreak/>
              <w:t>–Các nhóm khác nhận xét và bổ sung (nếu có).</w:t>
            </w:r>
          </w:p>
          <w:p w14:paraId="50472F4A" w14:textId="77777777" w:rsidR="00760F0E" w:rsidRPr="00C90C5F" w:rsidRDefault="00760F0E" w:rsidP="00C90C5F">
            <w:pPr>
              <w:spacing w:line="288" w:lineRule="auto"/>
              <w:jc w:val="both"/>
              <w:rPr>
                <w:lang w:val="nl-NL"/>
              </w:rPr>
            </w:pPr>
            <w:r w:rsidRPr="00C90C5F">
              <w:rPr>
                <w:lang w:val="nl-NL"/>
              </w:rPr>
              <w:t>–HS lắng nghe.</w:t>
            </w:r>
          </w:p>
          <w:p w14:paraId="55EE1122" w14:textId="77777777" w:rsidR="00760F0E" w:rsidRPr="00C90C5F" w:rsidRDefault="00760F0E" w:rsidP="00C90C5F">
            <w:pPr>
              <w:spacing w:line="288" w:lineRule="auto"/>
              <w:jc w:val="both"/>
              <w:rPr>
                <w:lang w:val="nl-NL"/>
              </w:rPr>
            </w:pPr>
            <w:r w:rsidRPr="00C90C5F">
              <w:rPr>
                <w:lang w:val="nl-NL"/>
              </w:rPr>
              <w:t>–HS có ý thức vận động mọi người cùng thực hiện sử dụng an toàn và tiết kiệm năng lượng chất đốt.</w:t>
            </w:r>
          </w:p>
          <w:p w14:paraId="29142ABB" w14:textId="77777777" w:rsidR="00760F0E" w:rsidRPr="00901A42" w:rsidRDefault="00760F0E" w:rsidP="00C90C5F">
            <w:pPr>
              <w:spacing w:line="288" w:lineRule="auto"/>
              <w:ind w:right="52"/>
              <w:jc w:val="both"/>
              <w:rPr>
                <w:rFonts w:eastAsia="Calibri"/>
                <w:szCs w:val="28"/>
              </w:rPr>
            </w:pPr>
            <w:r w:rsidRPr="00C90C5F">
              <w:rPr>
                <w:lang w:val="nl-NL"/>
              </w:rPr>
              <w:t>–HS nêu được các từ khoá trong bài.</w:t>
            </w:r>
          </w:p>
        </w:tc>
      </w:tr>
      <w:tr w:rsidR="00760F0E" w:rsidRPr="00901A42" w14:paraId="596CEF18" w14:textId="77777777" w:rsidTr="00DD1A4D">
        <w:trPr>
          <w:trHeight w:val="514"/>
        </w:trPr>
        <w:tc>
          <w:tcPr>
            <w:tcW w:w="10278" w:type="dxa"/>
            <w:gridSpan w:val="4"/>
            <w:tcBorders>
              <w:top w:val="dashed" w:sz="4" w:space="0" w:color="auto"/>
              <w:bottom w:val="dashed" w:sz="4" w:space="0" w:color="auto"/>
            </w:tcBorders>
          </w:tcPr>
          <w:p w14:paraId="0292EA83" w14:textId="77777777" w:rsidR="00760F0E" w:rsidRPr="00F07D9D" w:rsidRDefault="00760F0E" w:rsidP="0095396B">
            <w:pPr>
              <w:spacing w:line="288" w:lineRule="auto"/>
              <w:rPr>
                <w:b/>
                <w:lang w:val="nl-NL"/>
              </w:rPr>
            </w:pPr>
            <w:r w:rsidRPr="00F07D9D">
              <w:rPr>
                <w:b/>
                <w:lang w:val="nl-NL"/>
              </w:rPr>
              <w:lastRenderedPageBreak/>
              <w:t>3. Hoạt động nối tiếp</w:t>
            </w:r>
          </w:p>
          <w:p w14:paraId="593B5EC8" w14:textId="77777777" w:rsidR="00760F0E" w:rsidRPr="00F07D9D" w:rsidRDefault="00760F0E" w:rsidP="0095396B">
            <w:pPr>
              <w:spacing w:line="288" w:lineRule="auto"/>
              <w:rPr>
                <w:lang w:val="nl-NL"/>
              </w:rPr>
            </w:pPr>
            <w:r w:rsidRPr="00F07D9D">
              <w:rPr>
                <w:lang w:val="nl-NL"/>
              </w:rPr>
              <w:t>- Mục tiêu:</w:t>
            </w:r>
          </w:p>
          <w:p w14:paraId="55B00B87" w14:textId="77777777" w:rsidR="00760F0E" w:rsidRPr="00F07D9D" w:rsidRDefault="00760F0E" w:rsidP="0095396B">
            <w:pPr>
              <w:spacing w:line="288" w:lineRule="auto"/>
            </w:pPr>
            <w:r w:rsidRPr="00F07D9D">
              <w:t>+ Củng cố những kiến thức đã học trong tiết học để học sinh khắc sâu nội dung.</w:t>
            </w:r>
          </w:p>
          <w:p w14:paraId="5DB727F6" w14:textId="77777777" w:rsidR="00760F0E" w:rsidRPr="00F07D9D" w:rsidRDefault="00760F0E" w:rsidP="0095396B">
            <w:pPr>
              <w:spacing w:line="288" w:lineRule="auto"/>
            </w:pPr>
            <w:r w:rsidRPr="00F07D9D">
              <w:t>+ Tạo không khí vui vẻ, hào hứng, lưu luyến sau khi học sinh bài học.</w:t>
            </w:r>
          </w:p>
          <w:p w14:paraId="5684F41D" w14:textId="77777777" w:rsidR="00760F0E" w:rsidRPr="00F07D9D" w:rsidRDefault="00760F0E" w:rsidP="0095396B">
            <w:pPr>
              <w:spacing w:line="288" w:lineRule="auto"/>
            </w:pPr>
            <w:r w:rsidRPr="00F07D9D">
              <w:t xml:space="preserve">+ Chuẩn bị bài cho tiết sau. </w:t>
            </w:r>
          </w:p>
          <w:p w14:paraId="4595DE04" w14:textId="77777777" w:rsidR="00760F0E" w:rsidRPr="00F07D9D" w:rsidRDefault="00760F0E" w:rsidP="0095396B">
            <w:pPr>
              <w:spacing w:line="288" w:lineRule="auto"/>
              <w:rPr>
                <w:lang w:val="nl-NL"/>
              </w:rPr>
            </w:pPr>
            <w:r w:rsidRPr="00F07D9D">
              <w:rPr>
                <w:lang w:val="nl-NL"/>
              </w:rPr>
              <w:t xml:space="preserve">+ Phát triển năng lực khoa học. </w:t>
            </w:r>
          </w:p>
          <w:p w14:paraId="2173255C" w14:textId="77777777" w:rsidR="00760F0E" w:rsidRPr="00901A42" w:rsidRDefault="00760F0E" w:rsidP="0095396B">
            <w:pPr>
              <w:spacing w:line="288" w:lineRule="auto"/>
              <w:rPr>
                <w:rFonts w:eastAsia="Calibri"/>
              </w:rPr>
            </w:pPr>
            <w:r w:rsidRPr="00F07D9D">
              <w:t>- Cách tiến hành:</w:t>
            </w:r>
          </w:p>
        </w:tc>
      </w:tr>
      <w:tr w:rsidR="00760F0E" w:rsidRPr="00901A42" w14:paraId="290ACED7" w14:textId="77777777" w:rsidTr="00DD1A4D">
        <w:trPr>
          <w:trHeight w:val="630"/>
        </w:trPr>
        <w:tc>
          <w:tcPr>
            <w:tcW w:w="6060" w:type="dxa"/>
            <w:gridSpan w:val="2"/>
            <w:tcBorders>
              <w:top w:val="dashed" w:sz="4" w:space="0" w:color="auto"/>
              <w:bottom w:val="dashed" w:sz="4" w:space="0" w:color="auto"/>
              <w:right w:val="dashed" w:sz="4" w:space="0" w:color="auto"/>
            </w:tcBorders>
          </w:tcPr>
          <w:p w14:paraId="431D6028" w14:textId="77777777" w:rsidR="00760F0E" w:rsidRDefault="00760F0E" w:rsidP="0095396B">
            <w:pPr>
              <w:spacing w:line="288" w:lineRule="auto"/>
              <w:jc w:val="both"/>
              <w:rPr>
                <w:b/>
                <w:lang w:val="nl-NL"/>
              </w:rPr>
            </w:pPr>
            <w:r w:rsidRPr="00F07D9D">
              <w:rPr>
                <w:b/>
                <w:lang w:val="nl-NL"/>
              </w:rPr>
              <w:t>Tổ chức trò chơi</w:t>
            </w:r>
            <w:r>
              <w:rPr>
                <w:b/>
                <w:lang w:val="nl-NL"/>
              </w:rPr>
              <w:t xml:space="preserve"> trên PPT</w:t>
            </w:r>
            <w:r w:rsidRPr="00F07D9D">
              <w:rPr>
                <w:b/>
                <w:lang w:val="nl-NL"/>
              </w:rPr>
              <w:t>:</w:t>
            </w:r>
          </w:p>
          <w:p w14:paraId="58FEC2B6" w14:textId="77777777" w:rsidR="00760F0E" w:rsidRDefault="00760F0E" w:rsidP="00C90C5F">
            <w:pPr>
              <w:spacing w:line="288" w:lineRule="auto"/>
              <w:jc w:val="both"/>
              <w:rPr>
                <w:bCs/>
                <w:lang w:val="nl-NL"/>
              </w:rPr>
            </w:pPr>
            <w:r w:rsidRPr="00F07D9D">
              <w:rPr>
                <w:bCs/>
                <w:lang w:val="nl-NL"/>
              </w:rPr>
              <w:t xml:space="preserve"> </w:t>
            </w:r>
            <w:r>
              <w:rPr>
                <w:bCs/>
                <w:lang w:val="nl-NL"/>
              </w:rPr>
              <w:t>Ôn tổng hợp lại các kiến thức của bài 10</w:t>
            </w:r>
          </w:p>
          <w:p w14:paraId="40809456" w14:textId="77777777" w:rsidR="00760F0E" w:rsidRPr="00901A42" w:rsidRDefault="00760F0E" w:rsidP="00C90C5F">
            <w:pPr>
              <w:spacing w:line="288" w:lineRule="auto"/>
              <w:jc w:val="both"/>
              <w:rPr>
                <w:rFonts w:eastAsia="Calibri"/>
                <w:b/>
                <w:szCs w:val="28"/>
                <w:lang w:val="nl-NL"/>
              </w:rPr>
            </w:pPr>
            <w:r w:rsidRPr="00F07D9D">
              <w:rPr>
                <w:bCs/>
                <w:lang w:val="nl-NL"/>
              </w:rPr>
              <w:t>- GV yêu cầu HS về nhà tìm hiểu chuẩn bị cho bài tiếp theo</w:t>
            </w:r>
          </w:p>
        </w:tc>
        <w:tc>
          <w:tcPr>
            <w:tcW w:w="4218" w:type="dxa"/>
            <w:gridSpan w:val="2"/>
            <w:tcBorders>
              <w:top w:val="dashed" w:sz="4" w:space="0" w:color="auto"/>
              <w:left w:val="dashed" w:sz="4" w:space="0" w:color="auto"/>
              <w:bottom w:val="dashed" w:sz="4" w:space="0" w:color="auto"/>
            </w:tcBorders>
          </w:tcPr>
          <w:p w14:paraId="1FC78761" w14:textId="77777777" w:rsidR="00760F0E" w:rsidRDefault="00760F0E" w:rsidP="0095396B">
            <w:pPr>
              <w:spacing w:line="288" w:lineRule="auto"/>
              <w:jc w:val="both"/>
              <w:rPr>
                <w:lang w:val="nl-NL"/>
              </w:rPr>
            </w:pPr>
            <w:r w:rsidRPr="00F07D9D">
              <w:rPr>
                <w:lang w:val="nl-NL"/>
              </w:rPr>
              <w:t xml:space="preserve">- HS </w:t>
            </w:r>
            <w:r>
              <w:rPr>
                <w:lang w:val="nl-NL"/>
              </w:rPr>
              <w:t>chơi trò chơi</w:t>
            </w:r>
          </w:p>
          <w:p w14:paraId="44A14970" w14:textId="77777777" w:rsidR="00760F0E" w:rsidRDefault="00760F0E" w:rsidP="0095396B">
            <w:pPr>
              <w:spacing w:line="288" w:lineRule="auto"/>
              <w:jc w:val="both"/>
              <w:rPr>
                <w:lang w:val="nl-NL"/>
              </w:rPr>
            </w:pPr>
          </w:p>
          <w:p w14:paraId="7A8B262D" w14:textId="77777777" w:rsidR="00760F0E" w:rsidRPr="00F07D9D" w:rsidRDefault="00760F0E" w:rsidP="0095396B">
            <w:pPr>
              <w:spacing w:line="288" w:lineRule="auto"/>
              <w:jc w:val="both"/>
              <w:rPr>
                <w:lang w:val="nl-NL"/>
              </w:rPr>
            </w:pPr>
            <w:r>
              <w:rPr>
                <w:lang w:val="nl-NL"/>
              </w:rPr>
              <w:t>-HS lắng nghe</w:t>
            </w:r>
          </w:p>
          <w:p w14:paraId="47447A0B" w14:textId="77777777" w:rsidR="00760F0E" w:rsidRPr="00901A42" w:rsidRDefault="00760F0E" w:rsidP="0095396B">
            <w:pPr>
              <w:spacing w:line="288" w:lineRule="auto"/>
              <w:jc w:val="both"/>
              <w:rPr>
                <w:rFonts w:eastAsia="Calibri"/>
                <w:b/>
                <w:szCs w:val="28"/>
                <w:lang w:val="nl-NL"/>
              </w:rPr>
            </w:pPr>
          </w:p>
        </w:tc>
      </w:tr>
      <w:tr w:rsidR="00760F0E" w:rsidRPr="00901A42" w14:paraId="73F2EBDD" w14:textId="77777777" w:rsidTr="00DD1A4D">
        <w:trPr>
          <w:trHeight w:val="2130"/>
        </w:trPr>
        <w:tc>
          <w:tcPr>
            <w:tcW w:w="10278" w:type="dxa"/>
            <w:gridSpan w:val="4"/>
            <w:tcBorders>
              <w:top w:val="dashed" w:sz="4" w:space="0" w:color="auto"/>
            </w:tcBorders>
          </w:tcPr>
          <w:p w14:paraId="1EADD597" w14:textId="77777777" w:rsidR="00760F0E" w:rsidRPr="00901A42" w:rsidRDefault="00760F0E" w:rsidP="0095396B">
            <w:pPr>
              <w:spacing w:line="288" w:lineRule="auto"/>
              <w:rPr>
                <w:rFonts w:eastAsia="Calibri"/>
                <w:b/>
                <w:szCs w:val="28"/>
                <w:lang w:val="nl-NL"/>
              </w:rPr>
            </w:pPr>
            <w:r w:rsidRPr="00901A42">
              <w:rPr>
                <w:rFonts w:eastAsia="Calibri"/>
                <w:b/>
                <w:szCs w:val="28"/>
                <w:lang w:val="nl-NL"/>
              </w:rPr>
              <w:t>IV, ĐIỀU CHỈNH BỔ SUNG</w:t>
            </w:r>
          </w:p>
          <w:p w14:paraId="0DE7C046" w14:textId="77777777" w:rsidR="00760F0E" w:rsidRPr="00901A42" w:rsidRDefault="00760F0E" w:rsidP="0095396B">
            <w:pPr>
              <w:spacing w:line="288" w:lineRule="auto"/>
              <w:rPr>
                <w:rFonts w:eastAsia="Calibri"/>
                <w:szCs w:val="28"/>
                <w:lang w:val="nl-NL"/>
              </w:rPr>
            </w:pPr>
            <w:r w:rsidRPr="00901A42">
              <w:rPr>
                <w:rFonts w:eastAsia="Calibri"/>
                <w:szCs w:val="28"/>
                <w:lang w:val="nl-NL"/>
              </w:rPr>
              <w:t>.............................................................................................................................................</w:t>
            </w:r>
          </w:p>
          <w:p w14:paraId="0EC7FCAC" w14:textId="77777777" w:rsidR="00760F0E" w:rsidRPr="00901A42" w:rsidRDefault="00760F0E" w:rsidP="0095396B">
            <w:pPr>
              <w:spacing w:line="288" w:lineRule="auto"/>
              <w:rPr>
                <w:rFonts w:eastAsia="Calibri"/>
                <w:szCs w:val="28"/>
                <w:lang w:val="nl-NL"/>
              </w:rPr>
            </w:pPr>
            <w:r w:rsidRPr="00901A42">
              <w:rPr>
                <w:rFonts w:eastAsia="Calibri"/>
                <w:szCs w:val="28"/>
                <w:lang w:val="nl-NL"/>
              </w:rPr>
              <w:t>.............................................................................................................................................</w:t>
            </w:r>
          </w:p>
          <w:p w14:paraId="293511A7" w14:textId="77777777" w:rsidR="00760F0E" w:rsidRPr="00901A42" w:rsidRDefault="00760F0E" w:rsidP="0095396B">
            <w:pPr>
              <w:spacing w:line="288" w:lineRule="auto"/>
              <w:rPr>
                <w:rFonts w:eastAsia="Calibri"/>
                <w:b/>
                <w:szCs w:val="28"/>
                <w:lang w:val="nl-NL"/>
              </w:rPr>
            </w:pPr>
            <w:r w:rsidRPr="00901A42">
              <w:rPr>
                <w:rFonts w:eastAsia="Calibri"/>
                <w:szCs w:val="28"/>
                <w:lang w:val="nl-NL"/>
              </w:rPr>
              <w:t>.............................................................................................................................................</w:t>
            </w:r>
          </w:p>
        </w:tc>
      </w:tr>
    </w:tbl>
    <w:p w14:paraId="494F5FF7" w14:textId="77777777" w:rsidR="00760F0E" w:rsidRPr="00F07D9D" w:rsidRDefault="00760F0E" w:rsidP="0095396B">
      <w:pPr>
        <w:spacing w:line="288" w:lineRule="auto"/>
      </w:pPr>
    </w:p>
    <w:p w14:paraId="0521691D" w14:textId="77777777" w:rsidR="00760F0E" w:rsidRPr="00F07D9D" w:rsidRDefault="00760F0E" w:rsidP="0095396B">
      <w:pPr>
        <w:spacing w:line="288" w:lineRule="auto"/>
      </w:pPr>
    </w:p>
    <w:p w14:paraId="6DCA43F7" w14:textId="77777777" w:rsidR="00760F0E" w:rsidRPr="00F07D9D" w:rsidRDefault="00760F0E" w:rsidP="0095396B">
      <w:pPr>
        <w:spacing w:line="288" w:lineRule="auto"/>
      </w:pPr>
    </w:p>
    <w:p w14:paraId="7F97FD63" w14:textId="77777777" w:rsidR="00760F0E" w:rsidRPr="007C05F8" w:rsidRDefault="00760F0E" w:rsidP="007C05F8">
      <w:pPr>
        <w:spacing w:line="288" w:lineRule="auto"/>
        <w:jc w:val="center"/>
        <w:rPr>
          <w:b/>
          <w:bCs/>
          <w:lang w:val="nl-NL"/>
        </w:rPr>
      </w:pPr>
      <w:r w:rsidRPr="003D4361">
        <w:rPr>
          <w:b/>
          <w:bCs/>
          <w:lang w:val="nl-NL"/>
        </w:rPr>
        <w:t xml:space="preserve">Bài </w:t>
      </w:r>
      <w:r>
        <w:rPr>
          <w:b/>
          <w:bCs/>
          <w:lang w:val="nl-NL"/>
        </w:rPr>
        <w:t>11</w:t>
      </w:r>
      <w:r w:rsidRPr="003D4361">
        <w:rPr>
          <w:b/>
          <w:bCs/>
          <w:lang w:val="nl-NL"/>
        </w:rPr>
        <w:t xml:space="preserve">: </w:t>
      </w:r>
      <w:r w:rsidRPr="007C05F8">
        <w:rPr>
          <w:b/>
          <w:bCs/>
          <w:lang w:val="nl-NL"/>
        </w:rPr>
        <w:t>NĂNG LƯỢNG MẶT TRỜI, GIÓ VÀ NƯỚC CHẢY</w:t>
      </w:r>
    </w:p>
    <w:p w14:paraId="04E0B50E" w14:textId="77777777" w:rsidR="00760F0E" w:rsidRDefault="00760F0E" w:rsidP="007C05F8">
      <w:pPr>
        <w:spacing w:line="288" w:lineRule="auto"/>
        <w:jc w:val="center"/>
        <w:rPr>
          <w:b/>
          <w:bCs/>
          <w:lang w:val="nl-NL"/>
        </w:rPr>
      </w:pPr>
      <w:r w:rsidRPr="007C05F8">
        <w:rPr>
          <w:b/>
          <w:bCs/>
          <w:lang w:val="nl-NL"/>
        </w:rPr>
        <w:t>(3 tiết)</w:t>
      </w:r>
    </w:p>
    <w:p w14:paraId="3B8E97C1" w14:textId="77777777" w:rsidR="00760F0E" w:rsidRPr="003D4361" w:rsidRDefault="00760F0E" w:rsidP="00A94955">
      <w:pPr>
        <w:spacing w:line="288" w:lineRule="auto"/>
        <w:rPr>
          <w:b/>
          <w:bCs/>
          <w:lang w:val="nl-NL"/>
        </w:rPr>
      </w:pPr>
      <w:r w:rsidRPr="003D4361">
        <w:rPr>
          <w:b/>
          <w:bCs/>
          <w:lang w:val="nl-NL"/>
        </w:rPr>
        <w:t>I. YÊU CẦU CẦN ĐẠT:</w:t>
      </w:r>
    </w:p>
    <w:p w14:paraId="68608D65" w14:textId="77777777" w:rsidR="00760F0E" w:rsidRPr="003D4361" w:rsidRDefault="00760F0E" w:rsidP="00606718">
      <w:pPr>
        <w:spacing w:line="288" w:lineRule="auto"/>
        <w:ind w:firstLine="360"/>
        <w:rPr>
          <w:b/>
          <w:lang w:val="nl-NL"/>
        </w:rPr>
      </w:pPr>
      <w:r w:rsidRPr="003D4361">
        <w:rPr>
          <w:b/>
          <w:lang w:val="nl-NL"/>
        </w:rPr>
        <w:t>1. Năng lực đặc thù.</w:t>
      </w:r>
    </w:p>
    <w:p w14:paraId="5B1D4411" w14:textId="77777777" w:rsidR="00760F0E" w:rsidRPr="007C05F8" w:rsidRDefault="00760F0E" w:rsidP="007C05F8">
      <w:pPr>
        <w:spacing w:line="288" w:lineRule="auto"/>
        <w:ind w:firstLine="360"/>
        <w:rPr>
          <w:bCs/>
          <w:lang w:val="nl-NL"/>
        </w:rPr>
      </w:pPr>
      <w:r w:rsidRPr="007C05F8">
        <w:rPr>
          <w:bCs/>
          <w:lang w:val="nl-NL"/>
        </w:rPr>
        <w:lastRenderedPageBreak/>
        <w:t>–</w:t>
      </w:r>
      <w:r w:rsidRPr="007C05F8">
        <w:rPr>
          <w:bCs/>
          <w:lang w:val="nl-NL"/>
        </w:rPr>
        <w:tab/>
        <w:t>Kể được tên một số phương tiện, máy móc và hoạt động của con người sử dụng năng lượng mặt trời, gió và nước chảy.</w:t>
      </w:r>
    </w:p>
    <w:p w14:paraId="0CC91AFE" w14:textId="77777777" w:rsidR="00760F0E" w:rsidRPr="007C05F8" w:rsidRDefault="00760F0E" w:rsidP="007C05F8">
      <w:pPr>
        <w:spacing w:line="288" w:lineRule="auto"/>
        <w:ind w:firstLine="360"/>
        <w:rPr>
          <w:bCs/>
          <w:lang w:val="nl-NL"/>
        </w:rPr>
      </w:pPr>
      <w:r w:rsidRPr="007C05F8">
        <w:rPr>
          <w:bCs/>
          <w:lang w:val="nl-NL"/>
        </w:rPr>
        <w:t>–</w:t>
      </w:r>
      <w:r w:rsidRPr="007C05F8">
        <w:rPr>
          <w:bCs/>
          <w:lang w:val="nl-NL"/>
        </w:rPr>
        <w:tab/>
        <w:t>Thu thập, xử lí thông tin và trình bày được (bằng những hình thức khác nhau) về việc khai thác, sử dụng các dạng năng lượng nêu trên.</w:t>
      </w:r>
    </w:p>
    <w:p w14:paraId="1A1D3B72" w14:textId="77777777" w:rsidR="00760F0E" w:rsidRDefault="00760F0E" w:rsidP="007C05F8">
      <w:pPr>
        <w:spacing w:line="288" w:lineRule="auto"/>
        <w:ind w:firstLine="360"/>
        <w:rPr>
          <w:bCs/>
          <w:lang w:val="nl-NL"/>
        </w:rPr>
      </w:pPr>
      <w:r w:rsidRPr="007C05F8">
        <w:rPr>
          <w:bCs/>
          <w:lang w:val="nl-NL"/>
        </w:rPr>
        <w:t>–</w:t>
      </w:r>
      <w:r w:rsidRPr="007C05F8">
        <w:rPr>
          <w:bCs/>
          <w:lang w:val="nl-NL"/>
        </w:rPr>
        <w:tab/>
        <w:t>Vận dụng được kiến thức về nguồn năng lượng mặt trời để tự làm bếp mặt trời.</w:t>
      </w:r>
    </w:p>
    <w:p w14:paraId="6E7E4E97" w14:textId="77777777" w:rsidR="00760F0E" w:rsidRPr="003D4361" w:rsidRDefault="00760F0E" w:rsidP="007C05F8">
      <w:pPr>
        <w:spacing w:line="288" w:lineRule="auto"/>
        <w:ind w:firstLine="360"/>
        <w:rPr>
          <w:b/>
        </w:rPr>
      </w:pPr>
      <w:r w:rsidRPr="003D4361">
        <w:rPr>
          <w:b/>
        </w:rPr>
        <w:t>2. Năng lực chung.</w:t>
      </w:r>
    </w:p>
    <w:p w14:paraId="7E99F050" w14:textId="77777777" w:rsidR="00760F0E" w:rsidRDefault="00760F0E" w:rsidP="007C05F8">
      <w:pPr>
        <w:spacing w:line="288" w:lineRule="auto"/>
        <w:ind w:firstLine="360"/>
      </w:pPr>
      <w:r>
        <w:t>–</w:t>
      </w:r>
      <w:r>
        <w:tab/>
        <w:t>Năng lực giao tiếp và hợp tác trong tiến hành thu thập thông tin, thảo luận.</w:t>
      </w:r>
    </w:p>
    <w:p w14:paraId="72A517D5" w14:textId="77777777" w:rsidR="00760F0E" w:rsidRDefault="00760F0E" w:rsidP="007C05F8">
      <w:pPr>
        <w:spacing w:line="288" w:lineRule="auto"/>
        <w:ind w:firstLine="360"/>
      </w:pPr>
      <w:r>
        <w:t>–</w:t>
      </w:r>
      <w:r>
        <w:tab/>
        <w:t>Năng lực giải quyết vấn đề và sáng tạo thông qua dự đoán, thực hiện làm bếp mặt trời vận dụng vào đời sống.</w:t>
      </w:r>
    </w:p>
    <w:p w14:paraId="42904070" w14:textId="77777777" w:rsidR="00760F0E" w:rsidRPr="003D4361" w:rsidRDefault="00760F0E" w:rsidP="007C05F8">
      <w:pPr>
        <w:spacing w:line="288" w:lineRule="auto"/>
        <w:ind w:firstLine="360"/>
        <w:rPr>
          <w:b/>
        </w:rPr>
      </w:pPr>
      <w:r w:rsidRPr="003D4361">
        <w:rPr>
          <w:b/>
        </w:rPr>
        <w:t>3. Phẩm chất.</w:t>
      </w:r>
    </w:p>
    <w:p w14:paraId="3304DE7B" w14:textId="77777777" w:rsidR="00760F0E" w:rsidRPr="007C05F8" w:rsidRDefault="00760F0E" w:rsidP="007C05F8">
      <w:pPr>
        <w:spacing w:line="288" w:lineRule="auto"/>
        <w:ind w:firstLine="360"/>
      </w:pPr>
      <w:r w:rsidRPr="007C05F8">
        <w:t>–</w:t>
      </w:r>
      <w:r w:rsidRPr="007C05F8">
        <w:tab/>
        <w:t>Trách nhiệm: Cẩn thận, tuân thủ các quy định về an toàn trong làm thí nghiệm tìm hiểu việc sử dụng năng lượng mặt trời.</w:t>
      </w:r>
    </w:p>
    <w:p w14:paraId="5CD7EDB2" w14:textId="77777777" w:rsidR="00760F0E" w:rsidRPr="007C05F8" w:rsidRDefault="00760F0E" w:rsidP="007C05F8">
      <w:pPr>
        <w:spacing w:line="288" w:lineRule="auto"/>
        <w:ind w:firstLine="360"/>
      </w:pPr>
      <w:r w:rsidRPr="007C05F8">
        <w:t>–</w:t>
      </w:r>
      <w:r w:rsidRPr="007C05F8">
        <w:tab/>
        <w:t>Trung thực trong tiến hành và báo cáo kết quả thảo luận.</w:t>
      </w:r>
    </w:p>
    <w:p w14:paraId="62C6BDC6" w14:textId="77777777" w:rsidR="00760F0E" w:rsidRPr="007C05F8" w:rsidRDefault="00760F0E" w:rsidP="007C05F8">
      <w:pPr>
        <w:spacing w:line="288" w:lineRule="auto"/>
        <w:ind w:firstLine="360"/>
      </w:pPr>
      <w:r w:rsidRPr="007C05F8">
        <w:t>–</w:t>
      </w:r>
      <w:r w:rsidRPr="007C05F8">
        <w:tab/>
        <w:t>Chăm chỉ: Ham hiểu biết, tìm hiểu về các dạng năng lượng mặt trời, gió, nước chảy và ứng dụng trong cuộc sống.</w:t>
      </w:r>
    </w:p>
    <w:p w14:paraId="7D6B3549" w14:textId="77777777" w:rsidR="00760F0E" w:rsidRPr="003D4361" w:rsidRDefault="00760F0E" w:rsidP="007C05F8">
      <w:pPr>
        <w:spacing w:line="288" w:lineRule="auto"/>
        <w:ind w:firstLine="360"/>
        <w:rPr>
          <w:b/>
        </w:rPr>
      </w:pPr>
      <w:r w:rsidRPr="003D4361">
        <w:rPr>
          <w:b/>
        </w:rPr>
        <w:t xml:space="preserve">II. ĐỒ DÙNG DẠY HỌC </w:t>
      </w:r>
    </w:p>
    <w:p w14:paraId="14E821FD" w14:textId="77777777" w:rsidR="00760F0E" w:rsidRPr="003D4361" w:rsidRDefault="00760F0E" w:rsidP="00606718">
      <w:pPr>
        <w:spacing w:line="288" w:lineRule="auto"/>
        <w:ind w:firstLine="360"/>
      </w:pPr>
      <w:r w:rsidRPr="003D4361">
        <w:t>- GV: Các hình trong SGK.</w:t>
      </w:r>
    </w:p>
    <w:p w14:paraId="286CB31D" w14:textId="77777777" w:rsidR="00760F0E" w:rsidRPr="003D4361" w:rsidRDefault="00760F0E" w:rsidP="002F7D94">
      <w:pPr>
        <w:spacing w:line="288" w:lineRule="auto"/>
        <w:ind w:firstLine="360"/>
      </w:pPr>
      <w:r w:rsidRPr="003D4361">
        <w:t xml:space="preserve">- HS: SGK, VBT. </w:t>
      </w:r>
    </w:p>
    <w:p w14:paraId="6D202EF5" w14:textId="77777777" w:rsidR="00760F0E" w:rsidRPr="003D4361" w:rsidRDefault="00760F0E" w:rsidP="002F7D94">
      <w:pPr>
        <w:spacing w:line="288" w:lineRule="auto"/>
        <w:ind w:firstLine="360"/>
        <w:rPr>
          <w:b/>
        </w:rPr>
      </w:pPr>
      <w:r w:rsidRPr="003D4361">
        <w:rPr>
          <w:b/>
        </w:rPr>
        <w:t>III. HOẠT ĐỘNG DẠY HỌC:</w:t>
      </w:r>
    </w:p>
    <w:p w14:paraId="06B65B87" w14:textId="77777777" w:rsidR="00760F0E" w:rsidRPr="003D4361" w:rsidRDefault="00760F0E" w:rsidP="002F7D94">
      <w:pPr>
        <w:spacing w:line="288" w:lineRule="auto"/>
        <w:jc w:val="center"/>
        <w:rPr>
          <w:b/>
        </w:rPr>
      </w:pPr>
      <w:r w:rsidRPr="003D4361">
        <w:rPr>
          <w:b/>
        </w:rPr>
        <w:t>TIẾT 1</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550"/>
        <w:gridCol w:w="4233"/>
      </w:tblGrid>
      <w:tr w:rsidR="00760F0E" w:rsidRPr="003D4361" w14:paraId="5FAA3FAC" w14:textId="77777777" w:rsidTr="002F7D94">
        <w:tc>
          <w:tcPr>
            <w:tcW w:w="5495" w:type="dxa"/>
            <w:tcBorders>
              <w:bottom w:val="dashed" w:sz="4" w:space="0" w:color="auto"/>
            </w:tcBorders>
          </w:tcPr>
          <w:p w14:paraId="1CE1FA86" w14:textId="77777777" w:rsidR="00760F0E" w:rsidRPr="003D4361" w:rsidRDefault="00760F0E" w:rsidP="00606718">
            <w:pPr>
              <w:spacing w:line="288" w:lineRule="auto"/>
              <w:jc w:val="center"/>
              <w:rPr>
                <w:rFonts w:eastAsia="Calibri"/>
                <w:b/>
                <w:szCs w:val="28"/>
                <w:lang w:val="nl-NL"/>
              </w:rPr>
            </w:pPr>
            <w:r w:rsidRPr="003D4361">
              <w:rPr>
                <w:rFonts w:eastAsia="Calibri"/>
                <w:b/>
                <w:szCs w:val="28"/>
                <w:lang w:val="nl-NL"/>
              </w:rPr>
              <w:t>Hoạt động của giáo viên</w:t>
            </w:r>
          </w:p>
        </w:tc>
        <w:tc>
          <w:tcPr>
            <w:tcW w:w="4783" w:type="dxa"/>
            <w:gridSpan w:val="2"/>
            <w:tcBorders>
              <w:bottom w:val="dashed" w:sz="4" w:space="0" w:color="auto"/>
            </w:tcBorders>
          </w:tcPr>
          <w:p w14:paraId="2454AE2A" w14:textId="77777777" w:rsidR="00760F0E" w:rsidRPr="003D4361" w:rsidRDefault="00760F0E" w:rsidP="00606718">
            <w:pPr>
              <w:spacing w:line="288" w:lineRule="auto"/>
              <w:jc w:val="center"/>
              <w:rPr>
                <w:rFonts w:eastAsia="Calibri"/>
                <w:b/>
                <w:szCs w:val="28"/>
                <w:lang w:val="nl-NL"/>
              </w:rPr>
            </w:pPr>
            <w:r w:rsidRPr="003D4361">
              <w:rPr>
                <w:rFonts w:eastAsia="Calibri"/>
                <w:b/>
                <w:szCs w:val="28"/>
                <w:lang w:val="nl-NL"/>
              </w:rPr>
              <w:t>Hoạt động của học sinh</w:t>
            </w:r>
          </w:p>
        </w:tc>
      </w:tr>
      <w:tr w:rsidR="00760F0E" w:rsidRPr="003D4361" w14:paraId="4AC2FF64" w14:textId="77777777" w:rsidTr="00DD1A4D">
        <w:tc>
          <w:tcPr>
            <w:tcW w:w="10278" w:type="dxa"/>
            <w:gridSpan w:val="3"/>
            <w:tcBorders>
              <w:bottom w:val="dashed" w:sz="4" w:space="0" w:color="auto"/>
            </w:tcBorders>
          </w:tcPr>
          <w:p w14:paraId="21598F17" w14:textId="77777777" w:rsidR="00760F0E" w:rsidRPr="003D4361" w:rsidRDefault="00760F0E" w:rsidP="00606718">
            <w:pPr>
              <w:spacing w:line="288" w:lineRule="auto"/>
              <w:rPr>
                <w:bCs/>
                <w:i/>
                <w:lang w:val="nl-NL"/>
              </w:rPr>
            </w:pPr>
            <w:r w:rsidRPr="003D4361">
              <w:rPr>
                <w:b/>
                <w:bCs/>
                <w:lang w:val="nl-NL"/>
              </w:rPr>
              <w:t>1. Khởi động.</w:t>
            </w:r>
          </w:p>
          <w:p w14:paraId="03D32486" w14:textId="77777777" w:rsidR="00760F0E" w:rsidRDefault="00760F0E" w:rsidP="002A774F">
            <w:pPr>
              <w:spacing w:line="288" w:lineRule="auto"/>
              <w:rPr>
                <w:lang w:val="nl-NL"/>
              </w:rPr>
            </w:pPr>
            <w:r w:rsidRPr="003D4361">
              <w:rPr>
                <w:b/>
                <w:bCs/>
                <w:lang w:val="nl-NL"/>
              </w:rPr>
              <w:t xml:space="preserve">a)Mục tiêu: </w:t>
            </w:r>
            <w:r w:rsidRPr="003D4361">
              <w:rPr>
                <w:lang w:val="nl-NL"/>
              </w:rPr>
              <w:t xml:space="preserve"> </w:t>
            </w:r>
            <w:r w:rsidRPr="007C05F8">
              <w:rPr>
                <w:lang w:val="nl-NL"/>
              </w:rPr>
              <w:t>Tạo hứng thú và khơi gợi những hiểu biết đã có của HS về năng lượng mặt trời, gió và nước chảy.</w:t>
            </w:r>
          </w:p>
          <w:p w14:paraId="562CE0E0" w14:textId="77777777" w:rsidR="00760F0E" w:rsidRPr="003D4361" w:rsidRDefault="00760F0E" w:rsidP="002A774F">
            <w:pPr>
              <w:spacing w:line="288" w:lineRule="auto"/>
              <w:rPr>
                <w:lang w:val="nl-NL"/>
              </w:rPr>
            </w:pPr>
            <w:r w:rsidRPr="003D4361">
              <w:rPr>
                <w:b/>
                <w:bCs/>
                <w:lang w:val="nl-NL"/>
              </w:rPr>
              <w:t xml:space="preserve">b)Phương pháp và kĩ thuật dạy học: </w:t>
            </w:r>
            <w:r w:rsidRPr="003D4361">
              <w:rPr>
                <w:lang w:val="nl-NL"/>
              </w:rPr>
              <w:t>Phương pháp vấn đáp.</w:t>
            </w:r>
          </w:p>
          <w:p w14:paraId="12BBD40F" w14:textId="77777777" w:rsidR="00760F0E" w:rsidRPr="003D4361" w:rsidRDefault="00760F0E" w:rsidP="002A774F">
            <w:pPr>
              <w:spacing w:line="288" w:lineRule="auto"/>
              <w:rPr>
                <w:rFonts w:eastAsia="Calibri"/>
              </w:rPr>
            </w:pPr>
            <w:r w:rsidRPr="003D4361">
              <w:rPr>
                <w:b/>
                <w:bCs/>
                <w:lang w:val="nl-NL"/>
              </w:rPr>
              <w:t>c)Tiến trình tổ chức hoạt động:</w:t>
            </w:r>
          </w:p>
        </w:tc>
      </w:tr>
      <w:tr w:rsidR="00760F0E" w:rsidRPr="003D4361" w14:paraId="3F04EEE3" w14:textId="77777777" w:rsidTr="002F7D94">
        <w:tc>
          <w:tcPr>
            <w:tcW w:w="5495" w:type="dxa"/>
            <w:tcBorders>
              <w:bottom w:val="dashed" w:sz="4" w:space="0" w:color="auto"/>
            </w:tcBorders>
          </w:tcPr>
          <w:p w14:paraId="35CC8528" w14:textId="77777777" w:rsidR="00760F0E" w:rsidRPr="007C05F8" w:rsidRDefault="00760F0E" w:rsidP="007C05F8">
            <w:pPr>
              <w:spacing w:line="288" w:lineRule="auto"/>
              <w:jc w:val="both"/>
              <w:rPr>
                <w:bCs/>
                <w:lang w:val="nl-NL"/>
              </w:rPr>
            </w:pPr>
            <w:r w:rsidRPr="007C05F8">
              <w:rPr>
                <w:bCs/>
                <w:lang w:val="nl-NL"/>
              </w:rPr>
              <w:t>–GV yêu cầu HS kể tên một số phương tiện, máy móc sử dụng năng lượng mặt trời, năng lượng gió hoặc năng lượng nước chảy mà em biết hoặc gia đình đang sử dụng.</w:t>
            </w:r>
          </w:p>
          <w:p w14:paraId="021D239B" w14:textId="77777777" w:rsidR="00760F0E" w:rsidRPr="007C05F8" w:rsidRDefault="00760F0E" w:rsidP="007C05F8">
            <w:pPr>
              <w:spacing w:line="288" w:lineRule="auto"/>
              <w:jc w:val="both"/>
              <w:rPr>
                <w:bCs/>
                <w:lang w:val="nl-NL"/>
              </w:rPr>
            </w:pPr>
            <w:r w:rsidRPr="007C05F8">
              <w:rPr>
                <w:bCs/>
                <w:lang w:val="nl-NL"/>
              </w:rPr>
              <w:t>–GV mời một vài HS trả lời.</w:t>
            </w:r>
          </w:p>
          <w:p w14:paraId="32EB9D25" w14:textId="77777777" w:rsidR="00760F0E" w:rsidRPr="007C05F8" w:rsidRDefault="00760F0E" w:rsidP="007C05F8">
            <w:pPr>
              <w:spacing w:line="288" w:lineRule="auto"/>
              <w:jc w:val="both"/>
              <w:rPr>
                <w:bCs/>
                <w:lang w:val="nl-NL"/>
              </w:rPr>
            </w:pPr>
            <w:r w:rsidRPr="007C05F8">
              <w:rPr>
                <w:bCs/>
                <w:lang w:val="nl-NL"/>
              </w:rPr>
              <w:t>–GV nhận xét chung và dẫn dắt vào bài học: “Năng lượng mặt trời, gió và nước chảy”.</w:t>
            </w:r>
          </w:p>
        </w:tc>
        <w:tc>
          <w:tcPr>
            <w:tcW w:w="4783" w:type="dxa"/>
            <w:gridSpan w:val="2"/>
            <w:tcBorders>
              <w:bottom w:val="dashed" w:sz="4" w:space="0" w:color="auto"/>
            </w:tcBorders>
          </w:tcPr>
          <w:p w14:paraId="13F851E3" w14:textId="77777777" w:rsidR="00760F0E" w:rsidRPr="007C05F8" w:rsidRDefault="00760F0E" w:rsidP="007C05F8">
            <w:pPr>
              <w:spacing w:line="288" w:lineRule="auto"/>
              <w:jc w:val="both"/>
              <w:rPr>
                <w:lang w:val="nl-NL"/>
              </w:rPr>
            </w:pPr>
            <w:r w:rsidRPr="007C05F8">
              <w:rPr>
                <w:lang w:val="nl-NL"/>
              </w:rPr>
              <w:t>–HS trả lời theo hiểu biết của bản thân.</w:t>
            </w:r>
          </w:p>
          <w:p w14:paraId="386A39D9" w14:textId="77777777" w:rsidR="00760F0E" w:rsidRPr="007C05F8" w:rsidRDefault="00760F0E" w:rsidP="007C05F8">
            <w:pPr>
              <w:spacing w:line="288" w:lineRule="auto"/>
              <w:jc w:val="both"/>
              <w:rPr>
                <w:lang w:val="nl-NL"/>
              </w:rPr>
            </w:pPr>
          </w:p>
          <w:p w14:paraId="5E39FF24" w14:textId="77777777" w:rsidR="00760F0E" w:rsidRPr="007C05F8" w:rsidRDefault="00760F0E" w:rsidP="007C05F8">
            <w:pPr>
              <w:spacing w:line="288" w:lineRule="auto"/>
              <w:jc w:val="both"/>
              <w:rPr>
                <w:lang w:val="nl-NL"/>
              </w:rPr>
            </w:pPr>
          </w:p>
          <w:p w14:paraId="71FDE297" w14:textId="77777777" w:rsidR="00760F0E" w:rsidRPr="007C05F8" w:rsidRDefault="00760F0E" w:rsidP="007C05F8">
            <w:pPr>
              <w:spacing w:line="288" w:lineRule="auto"/>
              <w:jc w:val="both"/>
              <w:rPr>
                <w:lang w:val="nl-NL"/>
              </w:rPr>
            </w:pPr>
          </w:p>
          <w:p w14:paraId="33EAA4E1" w14:textId="77777777" w:rsidR="00760F0E" w:rsidRPr="007C05F8" w:rsidRDefault="00760F0E" w:rsidP="007C05F8">
            <w:pPr>
              <w:spacing w:line="288" w:lineRule="auto"/>
              <w:jc w:val="both"/>
              <w:rPr>
                <w:lang w:val="nl-NL"/>
              </w:rPr>
            </w:pPr>
            <w:r w:rsidRPr="007C05F8">
              <w:rPr>
                <w:lang w:val="nl-NL"/>
              </w:rPr>
              <w:t>–HS trình bày câu trả lời.</w:t>
            </w:r>
          </w:p>
          <w:p w14:paraId="4BC4267A" w14:textId="77777777" w:rsidR="00760F0E" w:rsidRPr="003D4361" w:rsidRDefault="00760F0E" w:rsidP="007C05F8">
            <w:pPr>
              <w:spacing w:line="288" w:lineRule="auto"/>
              <w:jc w:val="both"/>
              <w:rPr>
                <w:rFonts w:eastAsia="Calibri"/>
                <w:szCs w:val="28"/>
                <w:lang w:val="nl-NL"/>
              </w:rPr>
            </w:pPr>
            <w:r w:rsidRPr="007C05F8">
              <w:rPr>
                <w:lang w:val="nl-NL"/>
              </w:rPr>
              <w:t>–HS lắng nghe.</w:t>
            </w:r>
          </w:p>
        </w:tc>
      </w:tr>
      <w:tr w:rsidR="00760F0E" w:rsidRPr="003D4361" w14:paraId="1EED59ED" w14:textId="77777777" w:rsidTr="00DD1A4D">
        <w:tc>
          <w:tcPr>
            <w:tcW w:w="10278" w:type="dxa"/>
            <w:gridSpan w:val="3"/>
            <w:tcBorders>
              <w:top w:val="dashed" w:sz="4" w:space="0" w:color="auto"/>
              <w:bottom w:val="dashed" w:sz="4" w:space="0" w:color="auto"/>
            </w:tcBorders>
          </w:tcPr>
          <w:p w14:paraId="3B4D48C4" w14:textId="77777777" w:rsidR="00760F0E" w:rsidRPr="003D4361" w:rsidRDefault="00760F0E" w:rsidP="00A24B3C">
            <w:pPr>
              <w:spacing w:line="288" w:lineRule="auto"/>
              <w:rPr>
                <w:b/>
                <w:bCs/>
                <w:iCs/>
                <w:lang w:val="nl-NL"/>
              </w:rPr>
            </w:pPr>
            <w:r w:rsidRPr="003D4361">
              <w:rPr>
                <w:b/>
                <w:bCs/>
                <w:iCs/>
                <w:lang w:val="nl-NL"/>
              </w:rPr>
              <w:t>2.</w:t>
            </w:r>
            <w:r>
              <w:rPr>
                <w:b/>
                <w:bCs/>
                <w:iCs/>
                <w:lang w:val="nl-NL"/>
              </w:rPr>
              <w:t xml:space="preserve"> </w:t>
            </w:r>
            <w:r w:rsidRPr="003D4361">
              <w:rPr>
                <w:b/>
                <w:bCs/>
                <w:iCs/>
                <w:lang w:val="nl-NL"/>
              </w:rPr>
              <w:t xml:space="preserve">Hoạt động khám phá và hình thành kiến thức: </w:t>
            </w:r>
          </w:p>
        </w:tc>
      </w:tr>
      <w:tr w:rsidR="00760F0E" w:rsidRPr="003D4361" w14:paraId="34EA0C14" w14:textId="77777777" w:rsidTr="00DD1A4D">
        <w:tc>
          <w:tcPr>
            <w:tcW w:w="10278" w:type="dxa"/>
            <w:gridSpan w:val="3"/>
            <w:tcBorders>
              <w:top w:val="dashed" w:sz="4" w:space="0" w:color="auto"/>
              <w:bottom w:val="dashed" w:sz="4" w:space="0" w:color="auto"/>
            </w:tcBorders>
          </w:tcPr>
          <w:p w14:paraId="129FA0F5" w14:textId="77777777" w:rsidR="00760F0E" w:rsidRDefault="00760F0E" w:rsidP="003B3DFC">
            <w:pPr>
              <w:spacing w:line="288" w:lineRule="auto"/>
              <w:rPr>
                <w:b/>
                <w:bCs/>
                <w:iCs/>
                <w:lang w:val="nl-NL"/>
              </w:rPr>
            </w:pPr>
            <w:r w:rsidRPr="003D4361">
              <w:rPr>
                <w:b/>
                <w:bCs/>
                <w:iCs/>
                <w:lang w:val="nl-NL"/>
              </w:rPr>
              <w:t>2.1.</w:t>
            </w:r>
            <w:r>
              <w:t xml:space="preserve"> </w:t>
            </w:r>
            <w:r w:rsidRPr="007C05F8">
              <w:rPr>
                <w:b/>
                <w:bCs/>
                <w:iCs/>
                <w:lang w:val="nl-NL"/>
              </w:rPr>
              <w:t xml:space="preserve">Tìm hiểu về một số phương tiện, máy móc và hoạt động của con người sử dụng </w:t>
            </w:r>
            <w:r w:rsidRPr="007C05F8">
              <w:rPr>
                <w:b/>
                <w:bCs/>
                <w:iCs/>
                <w:lang w:val="nl-NL"/>
              </w:rPr>
              <w:lastRenderedPageBreak/>
              <w:t>năng lượng mặt trời, gió và nước chảy</w:t>
            </w:r>
          </w:p>
          <w:p w14:paraId="10EE91E7" w14:textId="77777777" w:rsidR="00760F0E" w:rsidRDefault="00760F0E" w:rsidP="003B3DFC">
            <w:pPr>
              <w:spacing w:line="288" w:lineRule="auto"/>
            </w:pPr>
            <w:r>
              <w:rPr>
                <w:b/>
                <w:bCs/>
              </w:rPr>
              <w:t xml:space="preserve">- </w:t>
            </w:r>
            <w:r w:rsidRPr="003D4361">
              <w:rPr>
                <w:b/>
                <w:bCs/>
              </w:rPr>
              <w:t xml:space="preserve">Mục tiêu: </w:t>
            </w:r>
            <w:r w:rsidRPr="007C05F8">
              <w:t>: HS kể được một số phương tiện, máy móc và hoạt động của con người sử dụng năng lượng mặt trời, gió và nước chảy.</w:t>
            </w:r>
          </w:p>
          <w:p w14:paraId="2B5FF58E" w14:textId="77777777" w:rsidR="00760F0E" w:rsidRDefault="00760F0E" w:rsidP="003B3DFC">
            <w:pPr>
              <w:spacing w:line="288" w:lineRule="auto"/>
            </w:pPr>
            <w:r w:rsidRPr="003D4361">
              <w:rPr>
                <w:b/>
                <w:bCs/>
              </w:rPr>
              <w:t xml:space="preserve">–Phương pháp và kĩ thuật dạy học: </w:t>
            </w:r>
            <w:r w:rsidRPr="007C05F8">
              <w:t>Phương pháp dạy học hợp tác, phương pháp trực quan, phương pháp vấn đáp.</w:t>
            </w:r>
          </w:p>
          <w:p w14:paraId="1B5C09A0" w14:textId="77777777" w:rsidR="00760F0E" w:rsidRPr="003D4361" w:rsidRDefault="00760F0E" w:rsidP="003B3DFC">
            <w:pPr>
              <w:spacing w:line="288" w:lineRule="auto"/>
              <w:rPr>
                <w:b/>
                <w:bCs/>
              </w:rPr>
            </w:pPr>
            <w:r w:rsidRPr="003D4361">
              <w:rPr>
                <w:b/>
                <w:bCs/>
              </w:rPr>
              <w:t>–Tiến trình tổ chức hoạt động:</w:t>
            </w:r>
          </w:p>
        </w:tc>
      </w:tr>
      <w:tr w:rsidR="00760F0E" w:rsidRPr="003D4361" w14:paraId="52535E45" w14:textId="77777777" w:rsidTr="002F7D94">
        <w:tc>
          <w:tcPr>
            <w:tcW w:w="5495" w:type="dxa"/>
            <w:tcBorders>
              <w:top w:val="dashed" w:sz="4" w:space="0" w:color="auto"/>
              <w:bottom w:val="dashed" w:sz="4" w:space="0" w:color="auto"/>
            </w:tcBorders>
          </w:tcPr>
          <w:p w14:paraId="11DE23A6" w14:textId="77777777" w:rsidR="00760F0E" w:rsidRDefault="00760F0E" w:rsidP="00A94955">
            <w:pPr>
              <w:spacing w:line="288" w:lineRule="auto"/>
              <w:jc w:val="both"/>
            </w:pPr>
            <w:r>
              <w:lastRenderedPageBreak/>
              <w:t xml:space="preserve">- </w:t>
            </w:r>
            <w:r w:rsidRPr="007C05F8">
              <w:t>GV chia lớp thành các nhóm 4 hoặc 6 HS.</w:t>
            </w:r>
          </w:p>
          <w:p w14:paraId="120A5C9E" w14:textId="77777777" w:rsidR="00760F0E" w:rsidRDefault="00760F0E" w:rsidP="007C05F8">
            <w:pPr>
              <w:spacing w:line="288" w:lineRule="auto"/>
              <w:jc w:val="both"/>
            </w:pPr>
            <w:r>
              <w:t>–GV tổ chức cho HS quan sát các hình 1, 2, 3, 4, 5, 6, 7, 8, 9, 10 (SGK trang 41, 42) và yêu cầu HS thảo luận nhóm để thực hiện nhiệm vụ: Cho biết năng lượng mặt trời, gió và nước chảy được dùng cho những phương tiện, máy móc, hoạt động nào của con người có trong các hình. Giải thích.</w:t>
            </w:r>
          </w:p>
          <w:p w14:paraId="328FCD8D" w14:textId="77777777" w:rsidR="00760F0E" w:rsidRDefault="00760F0E" w:rsidP="007C05F8">
            <w:pPr>
              <w:spacing w:line="288" w:lineRule="auto"/>
              <w:jc w:val="both"/>
            </w:pPr>
          </w:p>
          <w:p w14:paraId="51CD5DE2" w14:textId="77777777" w:rsidR="00760F0E" w:rsidRDefault="00760F0E" w:rsidP="007C05F8">
            <w:pPr>
              <w:spacing w:line="288" w:lineRule="auto"/>
              <w:jc w:val="both"/>
            </w:pPr>
          </w:p>
          <w:p w14:paraId="4E9781C4" w14:textId="77777777" w:rsidR="00760F0E" w:rsidRDefault="00760F0E" w:rsidP="007C05F8">
            <w:pPr>
              <w:spacing w:line="288" w:lineRule="auto"/>
              <w:jc w:val="both"/>
            </w:pPr>
          </w:p>
          <w:p w14:paraId="255A0DCD" w14:textId="77777777" w:rsidR="00760F0E" w:rsidRDefault="00760F0E" w:rsidP="007C05F8">
            <w:pPr>
              <w:spacing w:line="288" w:lineRule="auto"/>
              <w:jc w:val="both"/>
            </w:pPr>
            <w:r>
              <w:t>–GV mời hai nhóm trình bày kết quả thảo luận trước lớp.</w:t>
            </w:r>
          </w:p>
          <w:p w14:paraId="0AD043E6" w14:textId="77777777" w:rsidR="00760F0E" w:rsidRDefault="00760F0E" w:rsidP="007C05F8">
            <w:pPr>
              <w:spacing w:line="288" w:lineRule="auto"/>
              <w:jc w:val="both"/>
            </w:pPr>
            <w:r>
              <w:t>–GV tổ chức cho các nhóm nhận xét lẫn nhau.</w:t>
            </w:r>
          </w:p>
          <w:p w14:paraId="72C97A89" w14:textId="77777777" w:rsidR="00760F0E" w:rsidRDefault="00760F0E" w:rsidP="007C05F8">
            <w:pPr>
              <w:spacing w:line="288" w:lineRule="auto"/>
              <w:jc w:val="both"/>
            </w:pPr>
            <w:r>
              <w:t>–GV nhận xét chung và hướng dẫn HS rút ra kết luận:</w:t>
            </w:r>
          </w:p>
          <w:p w14:paraId="366ECB83" w14:textId="77777777" w:rsidR="00760F0E" w:rsidRDefault="00760F0E" w:rsidP="007C05F8">
            <w:pPr>
              <w:spacing w:line="288" w:lineRule="auto"/>
              <w:jc w:val="both"/>
            </w:pPr>
            <w:r>
              <w:t>+ Năng lượng mặt trời được dùng để chiếu sáng, sưởi ấm, làm khô, đun nấu và sản xuất điện,...</w:t>
            </w:r>
          </w:p>
          <w:p w14:paraId="5382303D" w14:textId="77777777" w:rsidR="00760F0E" w:rsidRDefault="00760F0E" w:rsidP="007C05F8">
            <w:pPr>
              <w:spacing w:line="288" w:lineRule="auto"/>
              <w:jc w:val="both"/>
            </w:pPr>
            <w:r>
              <w:t>+ Năng lượng gió được dùng để chạy thuyền buồm, sản xuất điện,...</w:t>
            </w:r>
          </w:p>
          <w:p w14:paraId="44817139" w14:textId="77777777" w:rsidR="00760F0E" w:rsidRDefault="00760F0E" w:rsidP="007C05F8">
            <w:pPr>
              <w:spacing w:line="288" w:lineRule="auto"/>
              <w:jc w:val="both"/>
            </w:pPr>
            <w:r>
              <w:t>+ Năng lượng nước chảy được dùng để đẩy thuyền, bè,... xuôi dòng nước; làm quay bánh xe nước đưa nước lên cao, sản xuất điện,...</w:t>
            </w:r>
          </w:p>
          <w:p w14:paraId="34E1621D" w14:textId="77777777" w:rsidR="00760F0E" w:rsidRPr="003D4361" w:rsidRDefault="00760F0E" w:rsidP="007C05F8">
            <w:pPr>
              <w:spacing w:line="288" w:lineRule="auto"/>
              <w:jc w:val="both"/>
            </w:pPr>
            <w:r>
              <w:t>+ Năng lượng mặt trời, năng lượng gió, năng lượng nước chảy là các nguồn năng lượng sạch và có thể thay thế các nguồn năng lượng chất đốt.</w:t>
            </w:r>
          </w:p>
        </w:tc>
        <w:tc>
          <w:tcPr>
            <w:tcW w:w="4783" w:type="dxa"/>
            <w:gridSpan w:val="2"/>
            <w:tcBorders>
              <w:top w:val="dashed" w:sz="4" w:space="0" w:color="auto"/>
              <w:bottom w:val="dashed" w:sz="4" w:space="0" w:color="auto"/>
            </w:tcBorders>
          </w:tcPr>
          <w:p w14:paraId="457DB42C" w14:textId="77777777" w:rsidR="00760F0E" w:rsidRDefault="00760F0E" w:rsidP="007C05F8">
            <w:pPr>
              <w:spacing w:line="288" w:lineRule="auto"/>
              <w:jc w:val="both"/>
              <w:rPr>
                <w:rFonts w:eastAsia="Calibri"/>
                <w:szCs w:val="28"/>
              </w:rPr>
            </w:pPr>
            <w:r w:rsidRPr="007C05F8">
              <w:rPr>
                <w:rFonts w:eastAsia="Calibri"/>
                <w:szCs w:val="28"/>
              </w:rPr>
              <w:t>– HS chia nhóm.</w:t>
            </w:r>
          </w:p>
          <w:p w14:paraId="0275DA53" w14:textId="77777777" w:rsidR="00760F0E" w:rsidRPr="007C05F8" w:rsidRDefault="00760F0E" w:rsidP="007C05F8">
            <w:pPr>
              <w:spacing w:line="288" w:lineRule="auto"/>
              <w:jc w:val="both"/>
              <w:rPr>
                <w:rFonts w:eastAsia="Calibri"/>
                <w:szCs w:val="28"/>
              </w:rPr>
            </w:pPr>
            <w:r w:rsidRPr="007C05F8">
              <w:rPr>
                <w:rFonts w:eastAsia="Calibri"/>
                <w:szCs w:val="28"/>
              </w:rPr>
              <w:t>–HS quan sát các hình và thực hiện nhiệm vụ.</w:t>
            </w:r>
          </w:p>
          <w:p w14:paraId="7E454990" w14:textId="77777777" w:rsidR="00760F0E" w:rsidRPr="007C05F8" w:rsidRDefault="00760F0E" w:rsidP="007C05F8">
            <w:pPr>
              <w:spacing w:line="288" w:lineRule="auto"/>
              <w:jc w:val="both"/>
              <w:rPr>
                <w:rFonts w:eastAsia="Calibri"/>
                <w:szCs w:val="28"/>
              </w:rPr>
            </w:pPr>
            <w:r w:rsidRPr="007C05F8">
              <w:rPr>
                <w:rFonts w:eastAsia="Calibri"/>
                <w:szCs w:val="28"/>
              </w:rPr>
              <w:t>–HS trả lời:</w:t>
            </w:r>
          </w:p>
          <w:p w14:paraId="432407FC" w14:textId="77777777" w:rsidR="00760F0E" w:rsidRPr="007C05F8" w:rsidRDefault="00760F0E" w:rsidP="007C05F8">
            <w:pPr>
              <w:spacing w:line="288" w:lineRule="auto"/>
              <w:jc w:val="both"/>
              <w:rPr>
                <w:rFonts w:eastAsia="Calibri"/>
                <w:szCs w:val="28"/>
              </w:rPr>
            </w:pPr>
            <w:r w:rsidRPr="007C05F8">
              <w:rPr>
                <w:rFonts w:eastAsia="Calibri"/>
                <w:szCs w:val="28"/>
              </w:rPr>
              <w:t>+ Năng lượng mặt trời: sản xuất điện, làm khô thóc, làm muối,…</w:t>
            </w:r>
          </w:p>
          <w:p w14:paraId="585323E4" w14:textId="77777777" w:rsidR="00760F0E" w:rsidRPr="007C05F8" w:rsidRDefault="00760F0E" w:rsidP="007C05F8">
            <w:pPr>
              <w:spacing w:line="288" w:lineRule="auto"/>
              <w:jc w:val="both"/>
              <w:rPr>
                <w:rFonts w:eastAsia="Calibri"/>
                <w:szCs w:val="28"/>
              </w:rPr>
            </w:pPr>
            <w:r w:rsidRPr="007C05F8">
              <w:rPr>
                <w:rFonts w:eastAsia="Calibri"/>
                <w:szCs w:val="28"/>
              </w:rPr>
              <w:t>+ Năng lượng gió: sảy thóc, chạy thuyền buồm, sản xuất điện,…</w:t>
            </w:r>
          </w:p>
          <w:p w14:paraId="0894B766" w14:textId="77777777" w:rsidR="00760F0E" w:rsidRPr="007C05F8" w:rsidRDefault="00760F0E" w:rsidP="007C05F8">
            <w:pPr>
              <w:spacing w:line="288" w:lineRule="auto"/>
              <w:jc w:val="both"/>
              <w:rPr>
                <w:rFonts w:eastAsia="Calibri"/>
                <w:szCs w:val="28"/>
              </w:rPr>
            </w:pPr>
            <w:r w:rsidRPr="007C05F8">
              <w:rPr>
                <w:rFonts w:eastAsia="Calibri"/>
                <w:szCs w:val="28"/>
              </w:rPr>
              <w:t>+ Năng lượng nước chảy: chuyên chở hàng hoá, đưa nước lên cao để phục vụ sản xuất nông nghiệp, sản xuất điện,...</w:t>
            </w:r>
          </w:p>
          <w:p w14:paraId="4C4C882A" w14:textId="77777777" w:rsidR="00760F0E" w:rsidRPr="007C05F8" w:rsidRDefault="00760F0E" w:rsidP="007C05F8">
            <w:pPr>
              <w:spacing w:line="288" w:lineRule="auto"/>
              <w:jc w:val="both"/>
              <w:rPr>
                <w:rFonts w:eastAsia="Calibri"/>
                <w:szCs w:val="28"/>
              </w:rPr>
            </w:pPr>
            <w:r w:rsidRPr="007C05F8">
              <w:rPr>
                <w:rFonts w:eastAsia="Calibri"/>
                <w:szCs w:val="28"/>
              </w:rPr>
              <w:t>–Đại diện hai nhóm trình bày.</w:t>
            </w:r>
          </w:p>
          <w:p w14:paraId="2F10915E" w14:textId="77777777" w:rsidR="00760F0E" w:rsidRPr="007C05F8" w:rsidRDefault="00760F0E" w:rsidP="007C05F8">
            <w:pPr>
              <w:spacing w:line="288" w:lineRule="auto"/>
              <w:jc w:val="both"/>
              <w:rPr>
                <w:rFonts w:eastAsia="Calibri"/>
                <w:szCs w:val="28"/>
              </w:rPr>
            </w:pPr>
          </w:p>
          <w:p w14:paraId="29A5A262" w14:textId="77777777" w:rsidR="00760F0E" w:rsidRPr="00E038A1" w:rsidRDefault="00760F0E" w:rsidP="007C05F8">
            <w:pPr>
              <w:spacing w:line="288" w:lineRule="auto"/>
              <w:jc w:val="both"/>
              <w:rPr>
                <w:i/>
                <w:iCs/>
              </w:rPr>
            </w:pPr>
            <w:r w:rsidRPr="007C05F8">
              <w:rPr>
                <w:rFonts w:eastAsia="Calibri"/>
                <w:szCs w:val="28"/>
              </w:rPr>
              <w:t>–Các nhóm khác nhận xét và bổ sung (nếu có).</w:t>
            </w:r>
          </w:p>
        </w:tc>
      </w:tr>
      <w:tr w:rsidR="00760F0E" w:rsidRPr="003D4361" w14:paraId="15D3F83A" w14:textId="77777777" w:rsidTr="00DD1A4D">
        <w:tc>
          <w:tcPr>
            <w:tcW w:w="10278" w:type="dxa"/>
            <w:gridSpan w:val="3"/>
            <w:tcBorders>
              <w:top w:val="dashed" w:sz="4" w:space="0" w:color="auto"/>
              <w:bottom w:val="dashed" w:sz="4" w:space="0" w:color="auto"/>
            </w:tcBorders>
          </w:tcPr>
          <w:p w14:paraId="635460A5" w14:textId="77777777" w:rsidR="00760F0E" w:rsidRDefault="00760F0E" w:rsidP="00A24B3C">
            <w:pPr>
              <w:spacing w:line="288" w:lineRule="auto"/>
              <w:ind w:right="52"/>
              <w:jc w:val="both"/>
              <w:rPr>
                <w:b/>
                <w:bCs/>
              </w:rPr>
            </w:pPr>
            <w:r w:rsidRPr="004E17C3">
              <w:rPr>
                <w:b/>
                <w:bCs/>
              </w:rPr>
              <w:t xml:space="preserve">3.Hoạt động luyện tập: Cùng thảo luận </w:t>
            </w:r>
          </w:p>
          <w:p w14:paraId="370C8324" w14:textId="77777777" w:rsidR="00760F0E" w:rsidRDefault="00760F0E" w:rsidP="00A24B3C">
            <w:pPr>
              <w:spacing w:line="288" w:lineRule="auto"/>
              <w:ind w:right="52"/>
              <w:jc w:val="both"/>
            </w:pPr>
            <w:r w:rsidRPr="003D4361">
              <w:rPr>
                <w:b/>
                <w:bCs/>
              </w:rPr>
              <w:lastRenderedPageBreak/>
              <w:t xml:space="preserve">a)Mục tiêu: </w:t>
            </w:r>
            <w:r w:rsidRPr="004E17C3">
              <w:t>HS nêu được những việc cần sử dụng năng lượng mặt trời, gió và nước chảy ở địa phương.</w:t>
            </w:r>
          </w:p>
          <w:p w14:paraId="760FD6D0" w14:textId="77777777" w:rsidR="00760F0E" w:rsidRDefault="00760F0E" w:rsidP="00A24B3C">
            <w:pPr>
              <w:spacing w:line="288" w:lineRule="auto"/>
              <w:ind w:right="52"/>
              <w:jc w:val="both"/>
            </w:pPr>
            <w:r w:rsidRPr="003D4361">
              <w:rPr>
                <w:b/>
                <w:bCs/>
              </w:rPr>
              <w:t>b)Phương pháp và kĩ thuật dạy học:</w:t>
            </w:r>
            <w:r w:rsidRPr="003D4361">
              <w:t xml:space="preserve"> </w:t>
            </w:r>
            <w:r w:rsidRPr="00A94955">
              <w:t xml:space="preserve"> </w:t>
            </w:r>
            <w:r w:rsidRPr="004E17C3">
              <w:t>Phương pháp trò chơi, phương pháp dạy học hợp tác.</w:t>
            </w:r>
          </w:p>
          <w:p w14:paraId="58B0E87D" w14:textId="77777777" w:rsidR="00760F0E" w:rsidRPr="003D4361" w:rsidRDefault="00760F0E" w:rsidP="00A24B3C">
            <w:pPr>
              <w:spacing w:line="288" w:lineRule="auto"/>
              <w:ind w:right="52"/>
              <w:jc w:val="both"/>
              <w:rPr>
                <w:rFonts w:eastAsia="Calibri"/>
                <w:szCs w:val="28"/>
              </w:rPr>
            </w:pPr>
            <w:r w:rsidRPr="003D4361">
              <w:rPr>
                <w:b/>
                <w:bCs/>
              </w:rPr>
              <w:t>c)Tiến trình tổ chức hoạt động:</w:t>
            </w:r>
          </w:p>
        </w:tc>
      </w:tr>
      <w:tr w:rsidR="00760F0E" w:rsidRPr="003D4361" w14:paraId="1F264434" w14:textId="77777777" w:rsidTr="002F7D94">
        <w:tc>
          <w:tcPr>
            <w:tcW w:w="5495" w:type="dxa"/>
            <w:tcBorders>
              <w:top w:val="dashed" w:sz="4" w:space="0" w:color="auto"/>
              <w:bottom w:val="dashed" w:sz="4" w:space="0" w:color="auto"/>
            </w:tcBorders>
          </w:tcPr>
          <w:p w14:paraId="7FE6835C" w14:textId="77777777" w:rsidR="00760F0E" w:rsidRDefault="00760F0E" w:rsidP="004E17C3">
            <w:pPr>
              <w:spacing w:line="288" w:lineRule="auto"/>
              <w:ind w:right="52"/>
              <w:jc w:val="both"/>
            </w:pPr>
            <w:r>
              <w:lastRenderedPageBreak/>
              <w:t>–GV chia lớp thành 2 đội và thông báo thể lệ: Hai đội viết tên các nhà máy sản xuất điện sử dụng năng lượng mặt trời (điện mặt trời), năng lượng gió (điện gió), năng lượng nước chảy (thuỷ điện) ở nước ta vào bảng nhóm. Trong thời gian 5 phút, đội nào viết được nhiều tên đúng là đội thắng cuộc.</w:t>
            </w:r>
          </w:p>
          <w:p w14:paraId="494A6CC3" w14:textId="77777777" w:rsidR="00760F0E" w:rsidRDefault="00760F0E" w:rsidP="004E17C3">
            <w:pPr>
              <w:spacing w:line="288" w:lineRule="auto"/>
              <w:ind w:right="52"/>
              <w:jc w:val="both"/>
            </w:pPr>
            <w:r>
              <w:t>–GV yêu cầu hai đội treo bảng nhóm lên bảng.</w:t>
            </w:r>
          </w:p>
          <w:p w14:paraId="473B56EC" w14:textId="77777777" w:rsidR="00760F0E" w:rsidRDefault="00760F0E" w:rsidP="004E17C3">
            <w:pPr>
              <w:spacing w:line="288" w:lineRule="auto"/>
              <w:ind w:right="52"/>
              <w:jc w:val="both"/>
            </w:pPr>
            <w:r>
              <w:t>–GV nhận xét và công bố đội thắng cuộc.</w:t>
            </w:r>
          </w:p>
          <w:p w14:paraId="4A826CA8" w14:textId="77777777" w:rsidR="00760F0E" w:rsidRDefault="00760F0E" w:rsidP="004E17C3">
            <w:pPr>
              <w:spacing w:line="288" w:lineRule="auto"/>
              <w:ind w:right="52"/>
              <w:jc w:val="both"/>
            </w:pPr>
            <w:r>
              <w:t>–GV chia lớp thành các nhóm 4 hoặc 6 HS và yêu cầu HS thảo luận nhóm để trả lời câu hỏi: Địa phương em sử dụng năng lượng mặt trời, gió và nước chảy vào những việc gì?</w:t>
            </w:r>
          </w:p>
          <w:p w14:paraId="088F4978" w14:textId="77777777" w:rsidR="00760F0E" w:rsidRDefault="00760F0E" w:rsidP="004E17C3">
            <w:pPr>
              <w:spacing w:line="288" w:lineRule="auto"/>
              <w:ind w:right="52"/>
              <w:jc w:val="both"/>
            </w:pPr>
            <w:r>
              <w:t>–GV mời hai nhóm trình bày kết quả thảo luận trước lớp.</w:t>
            </w:r>
          </w:p>
          <w:p w14:paraId="7C022B4D" w14:textId="77777777" w:rsidR="00760F0E" w:rsidRDefault="00760F0E" w:rsidP="004E17C3">
            <w:pPr>
              <w:spacing w:line="288" w:lineRule="auto"/>
              <w:ind w:right="52"/>
              <w:jc w:val="both"/>
            </w:pPr>
            <w:r>
              <w:t>–GV tổ chức cho các nhóm nhận xét lẫn nhau.</w:t>
            </w:r>
          </w:p>
          <w:p w14:paraId="7A441757" w14:textId="77777777" w:rsidR="00760F0E" w:rsidRDefault="00760F0E" w:rsidP="004E17C3">
            <w:pPr>
              <w:spacing w:line="288" w:lineRule="auto"/>
              <w:ind w:right="52"/>
              <w:jc w:val="both"/>
            </w:pPr>
          </w:p>
          <w:p w14:paraId="214053E0" w14:textId="77777777" w:rsidR="00760F0E" w:rsidRDefault="00760F0E" w:rsidP="004E17C3">
            <w:pPr>
              <w:spacing w:line="288" w:lineRule="auto"/>
              <w:ind w:right="52"/>
              <w:jc w:val="both"/>
            </w:pPr>
            <w:r>
              <w:t>–GV nhận xét chung và yêu cầu HS đọc nội dung ở mục Em tìm hiểu thêm (SGK trang 42) để có thêm kiến thức về việc sử dụng năng lượng nước chảy trong bánh xe nước (cọn nước).</w:t>
            </w:r>
          </w:p>
          <w:p w14:paraId="3BDE882D" w14:textId="77777777" w:rsidR="00760F0E" w:rsidRPr="00E038A1" w:rsidRDefault="00760F0E" w:rsidP="004E17C3">
            <w:pPr>
              <w:spacing w:line="288" w:lineRule="auto"/>
              <w:ind w:right="52"/>
              <w:jc w:val="both"/>
            </w:pPr>
            <w:r>
              <w:t>–GV yêu cầu các nhóm về nhà để tìm hiểu thông tin qua sách, báo, Internet về việc khai thác, sử dụng năng lượng mặt trời, gió và nước chảy; những thuận lợi và khó khăn trong khai thác, sử dụng các dạng năng lượng này.</w:t>
            </w:r>
          </w:p>
        </w:tc>
        <w:tc>
          <w:tcPr>
            <w:tcW w:w="4783" w:type="dxa"/>
            <w:gridSpan w:val="2"/>
            <w:tcBorders>
              <w:top w:val="dashed" w:sz="4" w:space="0" w:color="auto"/>
              <w:bottom w:val="dashed" w:sz="4" w:space="0" w:color="auto"/>
            </w:tcBorders>
          </w:tcPr>
          <w:p w14:paraId="631AEAFB" w14:textId="77777777" w:rsidR="00760F0E" w:rsidRPr="004E17C3" w:rsidRDefault="00760F0E" w:rsidP="004E17C3">
            <w:pPr>
              <w:spacing w:line="288" w:lineRule="auto"/>
              <w:jc w:val="both"/>
              <w:rPr>
                <w:lang w:val="nl-NL"/>
              </w:rPr>
            </w:pPr>
            <w:r w:rsidRPr="004E17C3">
              <w:rPr>
                <w:lang w:val="nl-NL"/>
              </w:rPr>
              <w:t>–HS chia đội.</w:t>
            </w:r>
          </w:p>
          <w:p w14:paraId="1AB587B6" w14:textId="77777777" w:rsidR="00760F0E" w:rsidRPr="004E17C3" w:rsidRDefault="00760F0E" w:rsidP="004E17C3">
            <w:pPr>
              <w:spacing w:line="288" w:lineRule="auto"/>
              <w:jc w:val="both"/>
              <w:rPr>
                <w:lang w:val="nl-NL"/>
              </w:rPr>
            </w:pPr>
            <w:r w:rsidRPr="004E17C3">
              <w:rPr>
                <w:lang w:val="nl-NL"/>
              </w:rPr>
              <w:t>–HS trả lời theo hiểu biết của bản thân.</w:t>
            </w:r>
          </w:p>
          <w:p w14:paraId="41241381" w14:textId="77777777" w:rsidR="00760F0E" w:rsidRPr="004E17C3" w:rsidRDefault="00760F0E" w:rsidP="004E17C3">
            <w:pPr>
              <w:spacing w:line="288" w:lineRule="auto"/>
              <w:jc w:val="both"/>
              <w:rPr>
                <w:lang w:val="nl-NL"/>
              </w:rPr>
            </w:pPr>
          </w:p>
          <w:p w14:paraId="200D1328" w14:textId="77777777" w:rsidR="00760F0E" w:rsidRPr="004E17C3" w:rsidRDefault="00760F0E" w:rsidP="004E17C3">
            <w:pPr>
              <w:spacing w:line="288" w:lineRule="auto"/>
              <w:jc w:val="both"/>
              <w:rPr>
                <w:lang w:val="nl-NL"/>
              </w:rPr>
            </w:pPr>
          </w:p>
          <w:p w14:paraId="30A4B076" w14:textId="77777777" w:rsidR="00760F0E" w:rsidRPr="004E17C3" w:rsidRDefault="00760F0E" w:rsidP="004E17C3">
            <w:pPr>
              <w:spacing w:line="288" w:lineRule="auto"/>
              <w:jc w:val="both"/>
              <w:rPr>
                <w:lang w:val="nl-NL"/>
              </w:rPr>
            </w:pPr>
          </w:p>
          <w:p w14:paraId="39126AEC" w14:textId="77777777" w:rsidR="00760F0E" w:rsidRPr="004E17C3" w:rsidRDefault="00760F0E" w:rsidP="004E17C3">
            <w:pPr>
              <w:spacing w:line="288" w:lineRule="auto"/>
              <w:jc w:val="both"/>
              <w:rPr>
                <w:lang w:val="nl-NL"/>
              </w:rPr>
            </w:pPr>
          </w:p>
          <w:p w14:paraId="129CA13A" w14:textId="77777777" w:rsidR="00760F0E" w:rsidRPr="004E17C3" w:rsidRDefault="00760F0E" w:rsidP="004E17C3">
            <w:pPr>
              <w:spacing w:line="288" w:lineRule="auto"/>
              <w:jc w:val="both"/>
              <w:rPr>
                <w:lang w:val="nl-NL"/>
              </w:rPr>
            </w:pPr>
          </w:p>
          <w:p w14:paraId="1DE1D81C" w14:textId="77777777" w:rsidR="00760F0E" w:rsidRDefault="00760F0E" w:rsidP="004E17C3">
            <w:pPr>
              <w:spacing w:line="288" w:lineRule="auto"/>
              <w:jc w:val="both"/>
              <w:rPr>
                <w:lang w:val="nl-NL"/>
              </w:rPr>
            </w:pPr>
            <w:r w:rsidRPr="004E17C3">
              <w:rPr>
                <w:lang w:val="nl-NL"/>
              </w:rPr>
              <w:t>–Hai đội treo bảng nhóm lên bảng.</w:t>
            </w:r>
          </w:p>
          <w:p w14:paraId="7C2C59D3" w14:textId="77777777" w:rsidR="00760F0E" w:rsidRPr="004E17C3" w:rsidRDefault="00760F0E" w:rsidP="004E17C3">
            <w:pPr>
              <w:spacing w:line="288" w:lineRule="auto"/>
              <w:jc w:val="both"/>
              <w:rPr>
                <w:lang w:val="nl-NL"/>
              </w:rPr>
            </w:pPr>
          </w:p>
          <w:p w14:paraId="4C7EE192" w14:textId="77777777" w:rsidR="00760F0E" w:rsidRPr="004E17C3" w:rsidRDefault="00760F0E" w:rsidP="004E17C3">
            <w:pPr>
              <w:spacing w:line="288" w:lineRule="auto"/>
              <w:jc w:val="both"/>
              <w:rPr>
                <w:lang w:val="nl-NL"/>
              </w:rPr>
            </w:pPr>
            <w:r w:rsidRPr="004E17C3">
              <w:rPr>
                <w:lang w:val="nl-NL"/>
              </w:rPr>
              <w:t>–HS lắng nghe.</w:t>
            </w:r>
          </w:p>
          <w:p w14:paraId="3AA089DD" w14:textId="77777777" w:rsidR="00760F0E" w:rsidRPr="004E17C3" w:rsidRDefault="00760F0E" w:rsidP="004E17C3">
            <w:pPr>
              <w:spacing w:line="288" w:lineRule="auto"/>
              <w:jc w:val="both"/>
              <w:rPr>
                <w:lang w:val="nl-NL"/>
              </w:rPr>
            </w:pPr>
            <w:r w:rsidRPr="004E17C3">
              <w:rPr>
                <w:lang w:val="nl-NL"/>
              </w:rPr>
              <w:t>–HS chia nhóm và thực hiện nhiệm vụ.</w:t>
            </w:r>
          </w:p>
          <w:p w14:paraId="3BD5A55F" w14:textId="77777777" w:rsidR="00760F0E" w:rsidRPr="004E17C3" w:rsidRDefault="00760F0E" w:rsidP="004E17C3">
            <w:pPr>
              <w:spacing w:line="288" w:lineRule="auto"/>
              <w:jc w:val="both"/>
              <w:rPr>
                <w:lang w:val="nl-NL"/>
              </w:rPr>
            </w:pPr>
            <w:r w:rsidRPr="004E17C3">
              <w:rPr>
                <w:lang w:val="nl-NL"/>
              </w:rPr>
              <w:t>–HS trả lời theo hiểu biết của bản thân.</w:t>
            </w:r>
          </w:p>
          <w:p w14:paraId="0E360F4C" w14:textId="77777777" w:rsidR="00760F0E" w:rsidRPr="004E17C3" w:rsidRDefault="00760F0E" w:rsidP="004E17C3">
            <w:pPr>
              <w:spacing w:line="288" w:lineRule="auto"/>
              <w:jc w:val="both"/>
              <w:rPr>
                <w:lang w:val="nl-NL"/>
              </w:rPr>
            </w:pPr>
          </w:p>
          <w:p w14:paraId="4AF58BA9" w14:textId="77777777" w:rsidR="00760F0E" w:rsidRPr="004E17C3" w:rsidRDefault="00760F0E" w:rsidP="004E17C3">
            <w:pPr>
              <w:spacing w:line="288" w:lineRule="auto"/>
              <w:jc w:val="both"/>
              <w:rPr>
                <w:lang w:val="nl-NL"/>
              </w:rPr>
            </w:pPr>
          </w:p>
          <w:p w14:paraId="48FB9CF3" w14:textId="77777777" w:rsidR="00760F0E" w:rsidRPr="004E17C3" w:rsidRDefault="00760F0E" w:rsidP="004E17C3">
            <w:pPr>
              <w:spacing w:line="288" w:lineRule="auto"/>
              <w:jc w:val="both"/>
              <w:rPr>
                <w:lang w:val="nl-NL"/>
              </w:rPr>
            </w:pPr>
            <w:r w:rsidRPr="004E17C3">
              <w:rPr>
                <w:lang w:val="nl-NL"/>
              </w:rPr>
              <w:t>–Đại diện hai nhóm trình bày.</w:t>
            </w:r>
          </w:p>
          <w:p w14:paraId="77C0E5D9" w14:textId="77777777" w:rsidR="00760F0E" w:rsidRPr="004E17C3" w:rsidRDefault="00760F0E" w:rsidP="004E17C3">
            <w:pPr>
              <w:spacing w:line="288" w:lineRule="auto"/>
              <w:jc w:val="both"/>
              <w:rPr>
                <w:lang w:val="nl-NL"/>
              </w:rPr>
            </w:pPr>
          </w:p>
          <w:p w14:paraId="3E3EB24A" w14:textId="77777777" w:rsidR="00760F0E" w:rsidRPr="004E17C3" w:rsidRDefault="00760F0E" w:rsidP="004E17C3">
            <w:pPr>
              <w:spacing w:line="288" w:lineRule="auto"/>
              <w:jc w:val="both"/>
              <w:rPr>
                <w:lang w:val="nl-NL"/>
              </w:rPr>
            </w:pPr>
            <w:r w:rsidRPr="004E17C3">
              <w:rPr>
                <w:lang w:val="nl-NL"/>
              </w:rPr>
              <w:t>–Các nhóm khác nhận xét và bổ sung (nếu có).</w:t>
            </w:r>
          </w:p>
          <w:p w14:paraId="064A8F7D" w14:textId="77777777" w:rsidR="00760F0E" w:rsidRDefault="00760F0E" w:rsidP="004E17C3">
            <w:pPr>
              <w:spacing w:line="288" w:lineRule="auto"/>
              <w:jc w:val="both"/>
              <w:rPr>
                <w:lang w:val="nl-NL"/>
              </w:rPr>
            </w:pPr>
            <w:r w:rsidRPr="004E17C3">
              <w:rPr>
                <w:lang w:val="nl-NL"/>
              </w:rPr>
              <w:t>–HS đọc nội dung ở mục Em tìm hiểu thêm (SGK trang 42).</w:t>
            </w:r>
          </w:p>
          <w:p w14:paraId="756F5046" w14:textId="77777777" w:rsidR="00760F0E" w:rsidRPr="004E17C3" w:rsidRDefault="00760F0E" w:rsidP="004E17C3">
            <w:pPr>
              <w:spacing w:line="288" w:lineRule="auto"/>
              <w:jc w:val="both"/>
              <w:rPr>
                <w:lang w:val="nl-NL"/>
              </w:rPr>
            </w:pPr>
          </w:p>
          <w:p w14:paraId="4A679187" w14:textId="77777777" w:rsidR="00760F0E" w:rsidRDefault="00760F0E" w:rsidP="004E17C3">
            <w:pPr>
              <w:spacing w:line="288" w:lineRule="auto"/>
              <w:jc w:val="both"/>
              <w:rPr>
                <w:lang w:val="nl-NL"/>
              </w:rPr>
            </w:pPr>
          </w:p>
          <w:p w14:paraId="0246CAE1" w14:textId="77777777" w:rsidR="00760F0E" w:rsidRPr="004E17C3" w:rsidRDefault="00760F0E" w:rsidP="004E17C3">
            <w:pPr>
              <w:spacing w:line="288" w:lineRule="auto"/>
              <w:jc w:val="both"/>
              <w:rPr>
                <w:lang w:val="nl-NL"/>
              </w:rPr>
            </w:pPr>
          </w:p>
          <w:p w14:paraId="70E1BD40" w14:textId="77777777" w:rsidR="00760F0E" w:rsidRPr="00D616C9" w:rsidRDefault="00760F0E" w:rsidP="004E17C3">
            <w:pPr>
              <w:spacing w:line="288" w:lineRule="auto"/>
              <w:jc w:val="both"/>
              <w:rPr>
                <w:i/>
                <w:iCs/>
                <w:lang w:val="nl-NL"/>
              </w:rPr>
            </w:pPr>
            <w:r w:rsidRPr="004E17C3">
              <w:rPr>
                <w:lang w:val="nl-NL"/>
              </w:rPr>
              <w:t>–Các nhóm nhận nhiệm vụ.</w:t>
            </w:r>
          </w:p>
        </w:tc>
      </w:tr>
      <w:tr w:rsidR="00760F0E" w:rsidRPr="003D4361" w14:paraId="0C614609" w14:textId="77777777" w:rsidTr="00141E81">
        <w:trPr>
          <w:trHeight w:val="338"/>
        </w:trPr>
        <w:tc>
          <w:tcPr>
            <w:tcW w:w="10278" w:type="dxa"/>
            <w:gridSpan w:val="3"/>
            <w:tcBorders>
              <w:top w:val="dashed" w:sz="4" w:space="0" w:color="auto"/>
              <w:bottom w:val="dashed" w:sz="4" w:space="0" w:color="auto"/>
            </w:tcBorders>
          </w:tcPr>
          <w:p w14:paraId="1A13445A" w14:textId="77777777" w:rsidR="00760F0E" w:rsidRPr="003D4361" w:rsidRDefault="00760F0E" w:rsidP="00606718">
            <w:pPr>
              <w:spacing w:line="288" w:lineRule="auto"/>
              <w:rPr>
                <w:b/>
                <w:lang w:val="nl-NL"/>
              </w:rPr>
            </w:pPr>
            <w:r w:rsidRPr="003D4361">
              <w:rPr>
                <w:b/>
                <w:lang w:val="nl-NL"/>
              </w:rPr>
              <w:t>4. Hoạt động nối tiếp</w:t>
            </w:r>
          </w:p>
          <w:p w14:paraId="7031F2C8" w14:textId="77777777" w:rsidR="00760F0E" w:rsidRPr="003D4361" w:rsidRDefault="00760F0E" w:rsidP="00606718">
            <w:pPr>
              <w:spacing w:line="288" w:lineRule="auto"/>
              <w:rPr>
                <w:lang w:val="nl-NL"/>
              </w:rPr>
            </w:pPr>
            <w:r w:rsidRPr="003D4361">
              <w:rPr>
                <w:lang w:val="nl-NL"/>
              </w:rPr>
              <w:t>- Mục tiêu:</w:t>
            </w:r>
          </w:p>
          <w:p w14:paraId="473BC470" w14:textId="77777777" w:rsidR="00760F0E" w:rsidRPr="003D4361" w:rsidRDefault="00760F0E" w:rsidP="00606718">
            <w:pPr>
              <w:spacing w:line="288" w:lineRule="auto"/>
            </w:pPr>
            <w:r w:rsidRPr="003D4361">
              <w:lastRenderedPageBreak/>
              <w:t>+ Củng cố những kiến thức đã học trong tiết học để học sinh khắc sâu nội dung.</w:t>
            </w:r>
          </w:p>
          <w:p w14:paraId="5AEBD82C" w14:textId="77777777" w:rsidR="00760F0E" w:rsidRPr="003D4361" w:rsidRDefault="00760F0E" w:rsidP="00606718">
            <w:pPr>
              <w:spacing w:line="288" w:lineRule="auto"/>
            </w:pPr>
            <w:r w:rsidRPr="003D4361">
              <w:t>+ Tạo không khí vui vẻ, hào hứng, lưu luyến sau khi học sinh bài học.</w:t>
            </w:r>
          </w:p>
          <w:p w14:paraId="24D107DF" w14:textId="77777777" w:rsidR="00760F0E" w:rsidRPr="003D4361" w:rsidRDefault="00760F0E" w:rsidP="00606718">
            <w:pPr>
              <w:spacing w:line="288" w:lineRule="auto"/>
            </w:pPr>
            <w:r w:rsidRPr="003D4361">
              <w:t xml:space="preserve">+ Chuẩn bị bài cho tiết sau. </w:t>
            </w:r>
          </w:p>
          <w:p w14:paraId="0227C178" w14:textId="77777777" w:rsidR="00760F0E" w:rsidRPr="003D4361" w:rsidRDefault="00760F0E" w:rsidP="00606718">
            <w:pPr>
              <w:spacing w:line="288" w:lineRule="auto"/>
              <w:rPr>
                <w:lang w:val="nl-NL"/>
              </w:rPr>
            </w:pPr>
            <w:r w:rsidRPr="003D4361">
              <w:rPr>
                <w:lang w:val="nl-NL"/>
              </w:rPr>
              <w:t xml:space="preserve">+ Phát triển năng lực khoa học. </w:t>
            </w:r>
          </w:p>
          <w:p w14:paraId="4A35C8B3" w14:textId="77777777" w:rsidR="00760F0E" w:rsidRPr="003D4361" w:rsidRDefault="00760F0E" w:rsidP="00606718">
            <w:pPr>
              <w:spacing w:line="288" w:lineRule="auto"/>
              <w:rPr>
                <w:rFonts w:eastAsia="Calibri"/>
                <w:szCs w:val="28"/>
                <w:lang w:val="nl-NL"/>
              </w:rPr>
            </w:pPr>
            <w:r w:rsidRPr="003D4361">
              <w:t>- Cách tiến hành:</w:t>
            </w:r>
          </w:p>
        </w:tc>
      </w:tr>
      <w:tr w:rsidR="00760F0E" w:rsidRPr="003D4361" w14:paraId="16344F9F" w14:textId="77777777" w:rsidTr="00901A42">
        <w:trPr>
          <w:trHeight w:val="338"/>
        </w:trPr>
        <w:tc>
          <w:tcPr>
            <w:tcW w:w="6045" w:type="dxa"/>
            <w:gridSpan w:val="2"/>
            <w:tcBorders>
              <w:top w:val="dashed" w:sz="4" w:space="0" w:color="auto"/>
              <w:bottom w:val="dashed" w:sz="4" w:space="0" w:color="auto"/>
              <w:right w:val="dashed" w:sz="4" w:space="0" w:color="auto"/>
            </w:tcBorders>
          </w:tcPr>
          <w:p w14:paraId="0AC88AEF" w14:textId="77777777" w:rsidR="00760F0E" w:rsidRDefault="00760F0E" w:rsidP="00640814">
            <w:pPr>
              <w:spacing w:line="288" w:lineRule="auto"/>
              <w:jc w:val="both"/>
              <w:rPr>
                <w:bCs/>
                <w:lang w:val="nl-NL"/>
              </w:rPr>
            </w:pPr>
            <w:r w:rsidRPr="003D4361">
              <w:rPr>
                <w:b/>
                <w:lang w:val="nl-NL"/>
              </w:rPr>
              <w:lastRenderedPageBreak/>
              <w:t xml:space="preserve">- </w:t>
            </w:r>
            <w:r w:rsidRPr="003D4361">
              <w:rPr>
                <w:bCs/>
                <w:lang w:val="nl-NL"/>
              </w:rPr>
              <w:t xml:space="preserve">GV đặt câu hỏi: </w:t>
            </w:r>
            <w:r w:rsidRPr="003C75C3">
              <w:rPr>
                <w:bCs/>
                <w:lang w:val="nl-NL"/>
              </w:rPr>
              <w:t xml:space="preserve">kể </w:t>
            </w:r>
            <w:r>
              <w:rPr>
                <w:bCs/>
                <w:lang w:val="nl-NL"/>
              </w:rPr>
              <w:t xml:space="preserve">lại </w:t>
            </w:r>
            <w:r w:rsidRPr="003C75C3">
              <w:rPr>
                <w:bCs/>
                <w:lang w:val="nl-NL"/>
              </w:rPr>
              <w:t xml:space="preserve"> một số phương tiện, máy móc và hoạt động của con người sử dụng năng lượng mặt trời, gió và nước chảy.</w:t>
            </w:r>
          </w:p>
          <w:p w14:paraId="4A86A720" w14:textId="77777777" w:rsidR="00760F0E" w:rsidRPr="003D4361" w:rsidRDefault="00760F0E" w:rsidP="00640814">
            <w:pPr>
              <w:spacing w:line="288" w:lineRule="auto"/>
              <w:jc w:val="both"/>
              <w:rPr>
                <w:rFonts w:eastAsia="Calibri"/>
                <w:szCs w:val="28"/>
                <w:lang w:val="nl-NL"/>
              </w:rPr>
            </w:pPr>
            <w:r w:rsidRPr="003D4361">
              <w:rPr>
                <w:bCs/>
                <w:lang w:val="nl-NL"/>
              </w:rPr>
              <w:t>- GV yêu cầu HS về nhà tìm hiểu để chuẩn bị cho tiết sau.</w:t>
            </w:r>
          </w:p>
        </w:tc>
        <w:tc>
          <w:tcPr>
            <w:tcW w:w="4233" w:type="dxa"/>
            <w:tcBorders>
              <w:top w:val="dashed" w:sz="4" w:space="0" w:color="auto"/>
              <w:left w:val="dashed" w:sz="4" w:space="0" w:color="auto"/>
              <w:bottom w:val="dashed" w:sz="4" w:space="0" w:color="auto"/>
            </w:tcBorders>
          </w:tcPr>
          <w:p w14:paraId="2AC64839" w14:textId="77777777" w:rsidR="00760F0E" w:rsidRPr="003D4361" w:rsidRDefault="00760F0E" w:rsidP="00EC52F1">
            <w:pPr>
              <w:spacing w:line="288" w:lineRule="auto"/>
              <w:jc w:val="both"/>
              <w:rPr>
                <w:lang w:val="nl-NL"/>
              </w:rPr>
            </w:pPr>
            <w:r w:rsidRPr="003D4361">
              <w:rPr>
                <w:lang w:val="nl-NL"/>
              </w:rPr>
              <w:t>- HS trả lời</w:t>
            </w:r>
          </w:p>
          <w:p w14:paraId="13CD8522" w14:textId="77777777" w:rsidR="00760F0E" w:rsidRPr="003D4361" w:rsidRDefault="00760F0E" w:rsidP="00EC52F1">
            <w:pPr>
              <w:spacing w:line="288" w:lineRule="auto"/>
              <w:jc w:val="both"/>
              <w:rPr>
                <w:lang w:val="nl-NL"/>
              </w:rPr>
            </w:pPr>
          </w:p>
          <w:p w14:paraId="4E791555" w14:textId="77777777" w:rsidR="00760F0E" w:rsidRPr="003D4361" w:rsidRDefault="00760F0E" w:rsidP="00EC52F1">
            <w:pPr>
              <w:spacing w:line="288" w:lineRule="auto"/>
              <w:jc w:val="both"/>
              <w:rPr>
                <w:rFonts w:eastAsia="Calibri"/>
                <w:szCs w:val="28"/>
                <w:lang w:val="nl-NL"/>
              </w:rPr>
            </w:pPr>
            <w:r w:rsidRPr="003D4361">
              <w:t>-HS lắng nghe và ghi lại dặn dò.</w:t>
            </w:r>
          </w:p>
        </w:tc>
      </w:tr>
      <w:tr w:rsidR="00760F0E" w:rsidRPr="003D4361" w14:paraId="131C0982" w14:textId="77777777" w:rsidTr="00640814">
        <w:trPr>
          <w:trHeight w:val="1700"/>
        </w:trPr>
        <w:tc>
          <w:tcPr>
            <w:tcW w:w="10278" w:type="dxa"/>
            <w:gridSpan w:val="3"/>
            <w:tcBorders>
              <w:top w:val="dashed" w:sz="4" w:space="0" w:color="auto"/>
            </w:tcBorders>
          </w:tcPr>
          <w:p w14:paraId="6FDF5642" w14:textId="77777777" w:rsidR="00760F0E" w:rsidRPr="003D4361" w:rsidRDefault="00760F0E" w:rsidP="00606718">
            <w:pPr>
              <w:spacing w:line="288" w:lineRule="auto"/>
              <w:rPr>
                <w:rFonts w:eastAsia="Calibri"/>
                <w:b/>
                <w:szCs w:val="28"/>
                <w:lang w:val="nl-NL"/>
              </w:rPr>
            </w:pPr>
            <w:r w:rsidRPr="003D4361">
              <w:rPr>
                <w:rFonts w:eastAsia="Calibri"/>
                <w:b/>
                <w:szCs w:val="28"/>
                <w:lang w:val="nl-NL"/>
              </w:rPr>
              <w:t>IV. ĐIỀU CHỈNH BỔ SUNG</w:t>
            </w:r>
          </w:p>
          <w:p w14:paraId="65FD1776" w14:textId="77777777" w:rsidR="00760F0E" w:rsidRPr="003D4361" w:rsidRDefault="00760F0E" w:rsidP="00606718">
            <w:pPr>
              <w:spacing w:line="288" w:lineRule="auto"/>
              <w:rPr>
                <w:rFonts w:eastAsia="Calibri"/>
                <w:szCs w:val="28"/>
                <w:lang w:val="nl-NL"/>
              </w:rPr>
            </w:pPr>
            <w:r w:rsidRPr="003D4361">
              <w:rPr>
                <w:rFonts w:eastAsia="Calibri"/>
                <w:szCs w:val="28"/>
                <w:lang w:val="nl-NL"/>
              </w:rPr>
              <w:t>.............................................................................................................................................</w:t>
            </w:r>
          </w:p>
          <w:p w14:paraId="397A02E1" w14:textId="77777777" w:rsidR="00760F0E" w:rsidRPr="003D4361" w:rsidRDefault="00760F0E" w:rsidP="00606718">
            <w:pPr>
              <w:spacing w:line="288" w:lineRule="auto"/>
              <w:rPr>
                <w:rFonts w:eastAsia="Calibri"/>
                <w:szCs w:val="28"/>
                <w:lang w:val="nl-NL"/>
              </w:rPr>
            </w:pPr>
            <w:r w:rsidRPr="003D4361">
              <w:rPr>
                <w:rFonts w:eastAsia="Calibri"/>
                <w:szCs w:val="28"/>
                <w:lang w:val="nl-NL"/>
              </w:rPr>
              <w:t>.............................................................................................................................................</w:t>
            </w:r>
          </w:p>
          <w:p w14:paraId="18CD32A1" w14:textId="77777777" w:rsidR="00760F0E" w:rsidRPr="003D4361" w:rsidRDefault="00760F0E" w:rsidP="00606718">
            <w:pPr>
              <w:spacing w:line="288" w:lineRule="auto"/>
              <w:rPr>
                <w:rFonts w:eastAsia="Calibri"/>
                <w:b/>
                <w:szCs w:val="28"/>
                <w:lang w:val="nl-NL"/>
              </w:rPr>
            </w:pPr>
            <w:r w:rsidRPr="003D4361">
              <w:rPr>
                <w:rFonts w:eastAsia="Calibri"/>
                <w:szCs w:val="28"/>
                <w:lang w:val="nl-NL"/>
              </w:rPr>
              <w:t>.............................................................................................................................................</w:t>
            </w:r>
          </w:p>
        </w:tc>
      </w:tr>
    </w:tbl>
    <w:p w14:paraId="35A56A7D" w14:textId="77777777" w:rsidR="00760F0E" w:rsidRPr="003D4361" w:rsidRDefault="00760F0E" w:rsidP="00F07DBE">
      <w:pPr>
        <w:spacing w:line="288" w:lineRule="auto"/>
        <w:jc w:val="center"/>
        <w:rPr>
          <w:b/>
          <w:bCs/>
          <w:u w:val="single"/>
          <w:lang w:val="nl-NL"/>
        </w:rPr>
      </w:pPr>
      <w:r w:rsidRPr="003D4361">
        <w:rPr>
          <w:b/>
          <w:bCs/>
          <w:u w:val="single"/>
          <w:lang w:val="nl-NL"/>
        </w:rPr>
        <w:t>-----------------------------------------------------------------------</w:t>
      </w:r>
    </w:p>
    <w:p w14:paraId="25F301F9" w14:textId="77777777" w:rsidR="00760F0E" w:rsidRPr="003D4361" w:rsidRDefault="00760F0E" w:rsidP="00606718">
      <w:pPr>
        <w:spacing w:line="288" w:lineRule="auto"/>
        <w:rPr>
          <w:lang w:val="vi-VN"/>
        </w:rPr>
      </w:pPr>
    </w:p>
    <w:p w14:paraId="7F2DB656" w14:textId="77777777" w:rsidR="00760F0E" w:rsidRPr="003D4361" w:rsidRDefault="00760F0E" w:rsidP="00D550F3">
      <w:pPr>
        <w:spacing w:line="288" w:lineRule="auto"/>
        <w:jc w:val="center"/>
        <w:rPr>
          <w:b/>
        </w:rPr>
      </w:pPr>
      <w:r w:rsidRPr="003D4361">
        <w:rPr>
          <w:b/>
        </w:rPr>
        <w:t xml:space="preserve">TIẾT </w:t>
      </w:r>
      <w:r>
        <w:rPr>
          <w:b/>
        </w:rPr>
        <w:t>2</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550"/>
        <w:gridCol w:w="4233"/>
      </w:tblGrid>
      <w:tr w:rsidR="00760F0E" w:rsidRPr="003D4361" w14:paraId="6FFB71D4" w14:textId="77777777" w:rsidTr="00CF6D36">
        <w:tc>
          <w:tcPr>
            <w:tcW w:w="5495" w:type="dxa"/>
            <w:tcBorders>
              <w:bottom w:val="dashed" w:sz="4" w:space="0" w:color="auto"/>
            </w:tcBorders>
          </w:tcPr>
          <w:p w14:paraId="17B8FD07" w14:textId="77777777" w:rsidR="00760F0E" w:rsidRPr="003D4361" w:rsidRDefault="00760F0E" w:rsidP="00CF6D36">
            <w:pPr>
              <w:spacing w:line="288" w:lineRule="auto"/>
              <w:jc w:val="center"/>
              <w:rPr>
                <w:rFonts w:eastAsia="Calibri"/>
                <w:b/>
                <w:szCs w:val="28"/>
                <w:lang w:val="nl-NL"/>
              </w:rPr>
            </w:pPr>
            <w:r w:rsidRPr="003D4361">
              <w:rPr>
                <w:rFonts w:eastAsia="Calibri"/>
                <w:b/>
                <w:szCs w:val="28"/>
                <w:lang w:val="nl-NL"/>
              </w:rPr>
              <w:t>Hoạt động của giáo viên</w:t>
            </w:r>
          </w:p>
        </w:tc>
        <w:tc>
          <w:tcPr>
            <w:tcW w:w="4783" w:type="dxa"/>
            <w:gridSpan w:val="2"/>
            <w:tcBorders>
              <w:bottom w:val="dashed" w:sz="4" w:space="0" w:color="auto"/>
            </w:tcBorders>
          </w:tcPr>
          <w:p w14:paraId="2ECFABB8" w14:textId="77777777" w:rsidR="00760F0E" w:rsidRPr="003D4361" w:rsidRDefault="00760F0E" w:rsidP="00CF6D36">
            <w:pPr>
              <w:spacing w:line="288" w:lineRule="auto"/>
              <w:jc w:val="center"/>
              <w:rPr>
                <w:rFonts w:eastAsia="Calibri"/>
                <w:b/>
                <w:szCs w:val="28"/>
                <w:lang w:val="nl-NL"/>
              </w:rPr>
            </w:pPr>
            <w:r w:rsidRPr="003D4361">
              <w:rPr>
                <w:rFonts w:eastAsia="Calibri"/>
                <w:b/>
                <w:szCs w:val="28"/>
                <w:lang w:val="nl-NL"/>
              </w:rPr>
              <w:t>Hoạt động của học sinh</w:t>
            </w:r>
          </w:p>
        </w:tc>
      </w:tr>
      <w:tr w:rsidR="00760F0E" w:rsidRPr="003D4361" w14:paraId="153EEF93" w14:textId="77777777" w:rsidTr="00CF6D36">
        <w:tc>
          <w:tcPr>
            <w:tcW w:w="10278" w:type="dxa"/>
            <w:gridSpan w:val="3"/>
            <w:tcBorders>
              <w:bottom w:val="dashed" w:sz="4" w:space="0" w:color="auto"/>
            </w:tcBorders>
          </w:tcPr>
          <w:p w14:paraId="1C4AD6DE" w14:textId="77777777" w:rsidR="00760F0E" w:rsidRPr="003D4361" w:rsidRDefault="00760F0E" w:rsidP="00CF6D36">
            <w:pPr>
              <w:spacing w:line="288" w:lineRule="auto"/>
              <w:rPr>
                <w:bCs/>
                <w:i/>
                <w:lang w:val="nl-NL"/>
              </w:rPr>
            </w:pPr>
            <w:r w:rsidRPr="003D4361">
              <w:rPr>
                <w:b/>
                <w:bCs/>
                <w:lang w:val="nl-NL"/>
              </w:rPr>
              <w:t>1. Khởi động.</w:t>
            </w:r>
          </w:p>
          <w:p w14:paraId="7E21B812" w14:textId="77777777" w:rsidR="00760F0E" w:rsidRDefault="00760F0E" w:rsidP="00CF6D36">
            <w:pPr>
              <w:spacing w:line="288" w:lineRule="auto"/>
              <w:rPr>
                <w:lang w:val="nl-NL"/>
              </w:rPr>
            </w:pPr>
            <w:r w:rsidRPr="003D4361">
              <w:rPr>
                <w:b/>
                <w:bCs/>
                <w:lang w:val="nl-NL"/>
              </w:rPr>
              <w:t>a)Mục tiêu</w:t>
            </w:r>
            <w:r w:rsidRPr="001E5B23">
              <w:t>:</w:t>
            </w:r>
            <w:r>
              <w:t xml:space="preserve"> </w:t>
            </w:r>
            <w:r w:rsidRPr="003C75C3">
              <w:rPr>
                <w:lang w:val="nl-NL"/>
              </w:rPr>
              <w:t>: Tạo hứng thú và khơi gợi những hiểu biết đã có của HS về việc sử dụng năng lượng mặt trời, gió và nước chảy.</w:t>
            </w:r>
          </w:p>
          <w:p w14:paraId="6E9F77EF" w14:textId="77777777" w:rsidR="00760F0E" w:rsidRDefault="00760F0E" w:rsidP="00CF6D36">
            <w:pPr>
              <w:spacing w:line="288" w:lineRule="auto"/>
              <w:rPr>
                <w:lang w:val="nl-NL"/>
              </w:rPr>
            </w:pPr>
            <w:r w:rsidRPr="003D4361">
              <w:rPr>
                <w:b/>
                <w:bCs/>
                <w:lang w:val="nl-NL"/>
              </w:rPr>
              <w:t xml:space="preserve">b)Phương pháp và kĩ thuật dạy học: </w:t>
            </w:r>
            <w:r w:rsidRPr="00787E89">
              <w:rPr>
                <w:lang w:val="nl-NL"/>
              </w:rPr>
              <w:t xml:space="preserve">: Phương pháp </w:t>
            </w:r>
            <w:r>
              <w:rPr>
                <w:lang w:val="nl-NL"/>
              </w:rPr>
              <w:t>vấn đáp</w:t>
            </w:r>
          </w:p>
          <w:p w14:paraId="76C8ED27" w14:textId="77777777" w:rsidR="00760F0E" w:rsidRPr="003D4361" w:rsidRDefault="00760F0E" w:rsidP="00CF6D36">
            <w:pPr>
              <w:spacing w:line="288" w:lineRule="auto"/>
              <w:rPr>
                <w:rFonts w:eastAsia="Calibri"/>
              </w:rPr>
            </w:pPr>
            <w:r w:rsidRPr="003D4361">
              <w:rPr>
                <w:b/>
                <w:bCs/>
                <w:lang w:val="nl-NL"/>
              </w:rPr>
              <w:t>c)Tiến trình tổ chức hoạt động:</w:t>
            </w:r>
          </w:p>
        </w:tc>
      </w:tr>
      <w:tr w:rsidR="00760F0E" w:rsidRPr="003D4361" w14:paraId="5D0B0878" w14:textId="77777777" w:rsidTr="00CF6D36">
        <w:tc>
          <w:tcPr>
            <w:tcW w:w="5495" w:type="dxa"/>
            <w:tcBorders>
              <w:bottom w:val="dashed" w:sz="4" w:space="0" w:color="auto"/>
            </w:tcBorders>
          </w:tcPr>
          <w:p w14:paraId="2A799E5D" w14:textId="77777777" w:rsidR="00760F0E" w:rsidRDefault="00760F0E" w:rsidP="003C75C3">
            <w:pPr>
              <w:spacing w:line="288" w:lineRule="auto"/>
              <w:jc w:val="both"/>
              <w:rPr>
                <w:bCs/>
                <w:lang w:val="nl-NL"/>
              </w:rPr>
            </w:pPr>
            <w:r w:rsidRPr="003C75C3">
              <w:rPr>
                <w:bCs/>
                <w:lang w:val="nl-NL"/>
              </w:rPr>
              <w:t>–GV chia lớp thành các nhóm 4 hoặc 6 HS và tổ chức cho các nhóm thi kể những việc mà con người có sử dụng năng lượng mặt trời, gió và nước chảy. Trong thời gian 3 phút, nhóm kể được nhiều nhất là nhóm thắng cuộc.</w:t>
            </w:r>
          </w:p>
          <w:p w14:paraId="16BD25F6" w14:textId="77777777" w:rsidR="00760F0E" w:rsidRPr="00DC504D" w:rsidRDefault="00760F0E" w:rsidP="003C75C3">
            <w:pPr>
              <w:spacing w:line="288" w:lineRule="auto"/>
              <w:jc w:val="both"/>
              <w:rPr>
                <w:bCs/>
                <w:i/>
                <w:iCs/>
                <w:lang w:val="nl-NL"/>
              </w:rPr>
            </w:pPr>
            <w:r w:rsidRPr="00DC504D">
              <w:rPr>
                <w:bCs/>
                <w:i/>
                <w:iCs/>
                <w:lang w:val="nl-NL"/>
              </w:rPr>
              <w:t>(Hoặc cho HS chơi trò chơi trên ppt: Tìm trúc cho gấu. Có 4 câu hỏi, với mỗi câu trả lời đúng sẽ giúp gấu qua được sông hái trúc.)</w:t>
            </w:r>
          </w:p>
          <w:p w14:paraId="71660F7A" w14:textId="77777777" w:rsidR="00760F0E" w:rsidRPr="003D4361" w:rsidRDefault="00760F0E" w:rsidP="003C75C3">
            <w:pPr>
              <w:spacing w:line="288" w:lineRule="auto"/>
              <w:jc w:val="both"/>
              <w:rPr>
                <w:bCs/>
                <w:lang w:val="nl-NL"/>
              </w:rPr>
            </w:pPr>
            <w:r w:rsidRPr="003C75C3">
              <w:rPr>
                <w:bCs/>
                <w:lang w:val="nl-NL"/>
              </w:rPr>
              <w:t>–GV nhận xét chung, khen ngợi nhóm thắng</w:t>
            </w:r>
            <w:r>
              <w:rPr>
                <w:bCs/>
                <w:lang w:val="nl-NL"/>
              </w:rPr>
              <w:t xml:space="preserve"> </w:t>
            </w:r>
            <w:r w:rsidRPr="003C75C3">
              <w:rPr>
                <w:bCs/>
                <w:lang w:val="nl-NL"/>
              </w:rPr>
              <w:t>cuộc và dẫn dắt vào tiết 2 của bài học.</w:t>
            </w:r>
          </w:p>
        </w:tc>
        <w:tc>
          <w:tcPr>
            <w:tcW w:w="4783" w:type="dxa"/>
            <w:gridSpan w:val="2"/>
            <w:tcBorders>
              <w:bottom w:val="dashed" w:sz="4" w:space="0" w:color="auto"/>
            </w:tcBorders>
          </w:tcPr>
          <w:p w14:paraId="736CB59A" w14:textId="77777777" w:rsidR="00760F0E" w:rsidRPr="003C75C3" w:rsidRDefault="00760F0E" w:rsidP="003C75C3">
            <w:pPr>
              <w:spacing w:line="288" w:lineRule="auto"/>
              <w:jc w:val="both"/>
              <w:rPr>
                <w:lang w:val="nl-NL"/>
              </w:rPr>
            </w:pPr>
            <w:r w:rsidRPr="003C75C3">
              <w:rPr>
                <w:lang w:val="nl-NL"/>
              </w:rPr>
              <w:t>–HS chia nhóm và thực hiện nhiệm vụ.</w:t>
            </w:r>
          </w:p>
          <w:p w14:paraId="2C7FBF92" w14:textId="77777777" w:rsidR="00760F0E" w:rsidRPr="003C75C3" w:rsidRDefault="00760F0E" w:rsidP="003C75C3">
            <w:pPr>
              <w:spacing w:line="288" w:lineRule="auto"/>
              <w:jc w:val="both"/>
              <w:rPr>
                <w:lang w:val="nl-NL"/>
              </w:rPr>
            </w:pPr>
            <w:r w:rsidRPr="003C75C3">
              <w:rPr>
                <w:lang w:val="nl-NL"/>
              </w:rPr>
              <w:t>–HS trả lời theo hiểu biết của bản thân.</w:t>
            </w:r>
          </w:p>
          <w:p w14:paraId="3BE509CC" w14:textId="77777777" w:rsidR="00760F0E" w:rsidRPr="003C75C3" w:rsidRDefault="00760F0E" w:rsidP="003C75C3">
            <w:pPr>
              <w:spacing w:line="288" w:lineRule="auto"/>
              <w:jc w:val="both"/>
              <w:rPr>
                <w:lang w:val="nl-NL"/>
              </w:rPr>
            </w:pPr>
          </w:p>
          <w:p w14:paraId="5CB5B511" w14:textId="77777777" w:rsidR="00760F0E" w:rsidRDefault="00760F0E" w:rsidP="003C75C3">
            <w:pPr>
              <w:spacing w:line="288" w:lineRule="auto"/>
              <w:jc w:val="both"/>
              <w:rPr>
                <w:lang w:val="nl-NL"/>
              </w:rPr>
            </w:pPr>
          </w:p>
          <w:p w14:paraId="41F044D6" w14:textId="77777777" w:rsidR="00760F0E" w:rsidRDefault="00760F0E" w:rsidP="003C75C3">
            <w:pPr>
              <w:spacing w:line="288" w:lineRule="auto"/>
              <w:jc w:val="both"/>
              <w:rPr>
                <w:lang w:val="nl-NL"/>
              </w:rPr>
            </w:pPr>
          </w:p>
          <w:p w14:paraId="398DA2A7" w14:textId="77777777" w:rsidR="00760F0E" w:rsidRDefault="00760F0E" w:rsidP="003C75C3">
            <w:pPr>
              <w:spacing w:line="288" w:lineRule="auto"/>
              <w:jc w:val="both"/>
              <w:rPr>
                <w:lang w:val="nl-NL"/>
              </w:rPr>
            </w:pPr>
          </w:p>
          <w:p w14:paraId="09A5C381" w14:textId="77777777" w:rsidR="00760F0E" w:rsidRPr="003C75C3" w:rsidRDefault="00760F0E" w:rsidP="003C75C3">
            <w:pPr>
              <w:spacing w:line="288" w:lineRule="auto"/>
              <w:jc w:val="both"/>
              <w:rPr>
                <w:lang w:val="nl-NL"/>
              </w:rPr>
            </w:pPr>
          </w:p>
          <w:p w14:paraId="3749CF61" w14:textId="77777777" w:rsidR="00760F0E" w:rsidRPr="003C75C3" w:rsidRDefault="00760F0E" w:rsidP="003C75C3">
            <w:pPr>
              <w:spacing w:line="288" w:lineRule="auto"/>
              <w:jc w:val="both"/>
              <w:rPr>
                <w:lang w:val="nl-NL"/>
              </w:rPr>
            </w:pPr>
          </w:p>
          <w:p w14:paraId="25A599D3" w14:textId="77777777" w:rsidR="00760F0E" w:rsidRPr="003D4361" w:rsidRDefault="00760F0E" w:rsidP="003C75C3">
            <w:pPr>
              <w:spacing w:line="288" w:lineRule="auto"/>
              <w:jc w:val="both"/>
              <w:rPr>
                <w:rFonts w:eastAsia="Calibri"/>
                <w:szCs w:val="28"/>
                <w:lang w:val="nl-NL"/>
              </w:rPr>
            </w:pPr>
            <w:r w:rsidRPr="003C75C3">
              <w:rPr>
                <w:lang w:val="nl-NL"/>
              </w:rPr>
              <w:t>–HS lắng nghe.</w:t>
            </w:r>
          </w:p>
        </w:tc>
      </w:tr>
      <w:tr w:rsidR="00760F0E" w:rsidRPr="003D4361" w14:paraId="370C7421" w14:textId="77777777" w:rsidTr="00CF6D36">
        <w:tc>
          <w:tcPr>
            <w:tcW w:w="10278" w:type="dxa"/>
            <w:gridSpan w:val="3"/>
            <w:tcBorders>
              <w:top w:val="dashed" w:sz="4" w:space="0" w:color="auto"/>
              <w:bottom w:val="dashed" w:sz="4" w:space="0" w:color="auto"/>
            </w:tcBorders>
          </w:tcPr>
          <w:p w14:paraId="0B50D51D" w14:textId="77777777" w:rsidR="00760F0E" w:rsidRPr="003D4361" w:rsidRDefault="00760F0E" w:rsidP="00CF6D36">
            <w:pPr>
              <w:spacing w:line="288" w:lineRule="auto"/>
              <w:rPr>
                <w:b/>
                <w:bCs/>
                <w:iCs/>
                <w:lang w:val="nl-NL"/>
              </w:rPr>
            </w:pPr>
            <w:r w:rsidRPr="003D4361">
              <w:rPr>
                <w:b/>
                <w:bCs/>
                <w:iCs/>
                <w:lang w:val="nl-NL"/>
              </w:rPr>
              <w:t>2.</w:t>
            </w:r>
            <w:r w:rsidRPr="003C75C3">
              <w:rPr>
                <w:b/>
                <w:bCs/>
                <w:iCs/>
                <w:lang w:val="nl-NL"/>
              </w:rPr>
              <w:t xml:space="preserve">Hoạt động khám phá và hình thành kiến thức: Thu thập thông tin việc khai thác </w:t>
            </w:r>
            <w:r w:rsidRPr="003C75C3">
              <w:rPr>
                <w:b/>
                <w:bCs/>
                <w:iCs/>
                <w:lang w:val="nl-NL"/>
              </w:rPr>
              <w:lastRenderedPageBreak/>
              <w:t>và sử dụng các dạng năng lượng mặt trời, gió, nước chảy</w:t>
            </w:r>
          </w:p>
        </w:tc>
      </w:tr>
      <w:tr w:rsidR="00760F0E" w:rsidRPr="003D4361" w14:paraId="70E56F33" w14:textId="77777777" w:rsidTr="00CF6D36">
        <w:tc>
          <w:tcPr>
            <w:tcW w:w="10278" w:type="dxa"/>
            <w:gridSpan w:val="3"/>
            <w:tcBorders>
              <w:top w:val="dashed" w:sz="4" w:space="0" w:color="auto"/>
              <w:bottom w:val="dashed" w:sz="4" w:space="0" w:color="auto"/>
            </w:tcBorders>
          </w:tcPr>
          <w:p w14:paraId="73CFF179" w14:textId="77777777" w:rsidR="00760F0E" w:rsidRDefault="00760F0E" w:rsidP="00CF6D36">
            <w:pPr>
              <w:spacing w:line="288" w:lineRule="auto"/>
            </w:pPr>
            <w:r>
              <w:rPr>
                <w:b/>
                <w:bCs/>
              </w:rPr>
              <w:lastRenderedPageBreak/>
              <w:t xml:space="preserve">- </w:t>
            </w:r>
            <w:r w:rsidRPr="003D4361">
              <w:rPr>
                <w:b/>
                <w:bCs/>
              </w:rPr>
              <w:t xml:space="preserve">Mục tiêu: </w:t>
            </w:r>
            <w:r w:rsidRPr="003C75C3">
              <w:t>HS thu thập được thông tin về việc khai thác và sử dụng các dạng năng lượng mặt trời, gió, nước chảy; nhận biết được những thuận lợi và khó khăn trong khai thác, sử dụng các dạng năng lượng này.</w:t>
            </w:r>
          </w:p>
          <w:p w14:paraId="0B6FA6D9" w14:textId="77777777" w:rsidR="00760F0E" w:rsidRDefault="00760F0E" w:rsidP="00CF6D36">
            <w:pPr>
              <w:spacing w:line="288" w:lineRule="auto"/>
            </w:pPr>
            <w:r w:rsidRPr="003D4361">
              <w:rPr>
                <w:b/>
                <w:bCs/>
              </w:rPr>
              <w:t xml:space="preserve">–Phương pháp và kĩ thuật dạy học: </w:t>
            </w:r>
            <w:r w:rsidRPr="003C75C3">
              <w:t>Phương pháp thực hành, phương pháp nêu và giải quyết vấn đề, phương pháp dạy học hợp tác, phương pháp trực quan.</w:t>
            </w:r>
          </w:p>
          <w:p w14:paraId="556077EC" w14:textId="77777777" w:rsidR="00760F0E" w:rsidRPr="003D4361" w:rsidRDefault="00760F0E" w:rsidP="00CF6D36">
            <w:pPr>
              <w:spacing w:line="288" w:lineRule="auto"/>
              <w:rPr>
                <w:b/>
                <w:bCs/>
              </w:rPr>
            </w:pPr>
            <w:r w:rsidRPr="003D4361">
              <w:rPr>
                <w:b/>
                <w:bCs/>
              </w:rPr>
              <w:t>–Tiến trình tổ chức hoạt động:</w:t>
            </w:r>
          </w:p>
        </w:tc>
      </w:tr>
      <w:tr w:rsidR="00760F0E" w:rsidRPr="003D4361" w14:paraId="0D848B09" w14:textId="77777777" w:rsidTr="00CF6D36">
        <w:tc>
          <w:tcPr>
            <w:tcW w:w="5495" w:type="dxa"/>
            <w:tcBorders>
              <w:top w:val="dashed" w:sz="4" w:space="0" w:color="auto"/>
              <w:bottom w:val="dashed" w:sz="4" w:space="0" w:color="auto"/>
            </w:tcBorders>
          </w:tcPr>
          <w:p w14:paraId="2CE7E8E5" w14:textId="77777777" w:rsidR="00760F0E" w:rsidRDefault="00760F0E" w:rsidP="003C75C3">
            <w:pPr>
              <w:spacing w:line="288" w:lineRule="auto"/>
              <w:jc w:val="both"/>
            </w:pPr>
            <w:r>
              <w:t>–GV yêu cầu HS đọc nhiệm vụ ở mục Hoạt động khám phá (SGK trang 43).</w:t>
            </w:r>
          </w:p>
          <w:p w14:paraId="57DE6C49" w14:textId="77777777" w:rsidR="00760F0E" w:rsidRDefault="00760F0E" w:rsidP="003C75C3">
            <w:pPr>
              <w:spacing w:line="288" w:lineRule="auto"/>
              <w:jc w:val="both"/>
            </w:pPr>
            <w:r>
              <w:t>–GV yêu cầu các nhóm dựa vào những thông tin đã tìm hiểu ở nhà về việc khai thác và sử dụng năng lượng mặt trời, gió, nước chảy; những thuận lợi và khó khăn trong khai thác, sử dụng các dạng năng lượng này để hoàn thành bảng theo gợi ý (SGK trang 43) vào giấy khổ A3.</w:t>
            </w:r>
          </w:p>
          <w:p w14:paraId="0AED1739" w14:textId="77777777" w:rsidR="00760F0E" w:rsidRDefault="00760F0E" w:rsidP="003C75C3">
            <w:pPr>
              <w:spacing w:line="288" w:lineRule="auto"/>
              <w:jc w:val="both"/>
            </w:pPr>
            <w:r>
              <w:t>–GV mời các nhóm trình bày kết quả thảo luận trước lớp.</w:t>
            </w:r>
          </w:p>
          <w:p w14:paraId="44A08BFF" w14:textId="77777777" w:rsidR="00760F0E" w:rsidRPr="003D4361" w:rsidRDefault="00760F0E" w:rsidP="003C75C3">
            <w:pPr>
              <w:spacing w:line="288" w:lineRule="auto"/>
              <w:jc w:val="both"/>
            </w:pPr>
            <w:r>
              <w:t>–GV nhận xét chung và hướng dẫn HS rút ra kết luận những thuận lợi, khó khăn khi sử dụng năng lượng mặt trời, gió và nước chảy.</w:t>
            </w:r>
          </w:p>
        </w:tc>
        <w:tc>
          <w:tcPr>
            <w:tcW w:w="4783" w:type="dxa"/>
            <w:gridSpan w:val="2"/>
            <w:tcBorders>
              <w:top w:val="dashed" w:sz="4" w:space="0" w:color="auto"/>
              <w:bottom w:val="dashed" w:sz="4" w:space="0" w:color="auto"/>
            </w:tcBorders>
          </w:tcPr>
          <w:p w14:paraId="5E278882" w14:textId="77777777" w:rsidR="00760F0E" w:rsidRPr="003C75C3" w:rsidRDefault="00760F0E" w:rsidP="003C75C3">
            <w:pPr>
              <w:spacing w:line="288" w:lineRule="auto"/>
              <w:jc w:val="both"/>
              <w:rPr>
                <w:rFonts w:eastAsia="Calibri"/>
                <w:szCs w:val="28"/>
              </w:rPr>
            </w:pPr>
            <w:r w:rsidRPr="003C75C3">
              <w:rPr>
                <w:rFonts w:eastAsia="Calibri"/>
                <w:szCs w:val="28"/>
              </w:rPr>
              <w:t>–HS đọc nhiệm vụ ở mục Hoạt động khám phá (SGK trang 43).</w:t>
            </w:r>
          </w:p>
          <w:p w14:paraId="2DACB905" w14:textId="77777777" w:rsidR="00760F0E" w:rsidRPr="003C75C3" w:rsidRDefault="00760F0E" w:rsidP="003C75C3">
            <w:pPr>
              <w:spacing w:line="288" w:lineRule="auto"/>
              <w:jc w:val="both"/>
              <w:rPr>
                <w:rFonts w:eastAsia="Calibri"/>
                <w:szCs w:val="28"/>
              </w:rPr>
            </w:pPr>
            <w:r w:rsidRPr="003C75C3">
              <w:rPr>
                <w:rFonts w:eastAsia="Calibri"/>
                <w:szCs w:val="28"/>
              </w:rPr>
              <w:t>–Các nhóm thực hiện nhiệm vụ.</w:t>
            </w:r>
          </w:p>
          <w:p w14:paraId="5642CDD5" w14:textId="77777777" w:rsidR="00760F0E" w:rsidRPr="003C75C3" w:rsidRDefault="00760F0E" w:rsidP="003C75C3">
            <w:pPr>
              <w:spacing w:line="288" w:lineRule="auto"/>
              <w:jc w:val="both"/>
              <w:rPr>
                <w:rFonts w:eastAsia="Calibri"/>
                <w:szCs w:val="28"/>
              </w:rPr>
            </w:pPr>
          </w:p>
          <w:p w14:paraId="5BDF3620" w14:textId="77777777" w:rsidR="00760F0E" w:rsidRPr="003C75C3" w:rsidRDefault="00760F0E" w:rsidP="003C75C3">
            <w:pPr>
              <w:spacing w:line="288" w:lineRule="auto"/>
              <w:jc w:val="both"/>
              <w:rPr>
                <w:rFonts w:eastAsia="Calibri"/>
                <w:szCs w:val="28"/>
              </w:rPr>
            </w:pPr>
          </w:p>
          <w:p w14:paraId="1D2C49FC" w14:textId="77777777" w:rsidR="00760F0E" w:rsidRPr="003C75C3" w:rsidRDefault="00760F0E" w:rsidP="003C75C3">
            <w:pPr>
              <w:spacing w:line="288" w:lineRule="auto"/>
              <w:jc w:val="both"/>
              <w:rPr>
                <w:rFonts w:eastAsia="Calibri"/>
                <w:szCs w:val="28"/>
              </w:rPr>
            </w:pPr>
          </w:p>
          <w:p w14:paraId="471F12A7" w14:textId="77777777" w:rsidR="00760F0E" w:rsidRPr="003C75C3" w:rsidRDefault="00760F0E" w:rsidP="003C75C3">
            <w:pPr>
              <w:spacing w:line="288" w:lineRule="auto"/>
              <w:jc w:val="both"/>
              <w:rPr>
                <w:rFonts w:eastAsia="Calibri"/>
                <w:szCs w:val="28"/>
              </w:rPr>
            </w:pPr>
          </w:p>
          <w:p w14:paraId="0E1B5CCC" w14:textId="77777777" w:rsidR="00760F0E" w:rsidRPr="003C75C3" w:rsidRDefault="00760F0E" w:rsidP="003C75C3">
            <w:pPr>
              <w:spacing w:line="288" w:lineRule="auto"/>
              <w:jc w:val="both"/>
              <w:rPr>
                <w:rFonts w:eastAsia="Calibri"/>
                <w:szCs w:val="28"/>
              </w:rPr>
            </w:pPr>
          </w:p>
          <w:p w14:paraId="4AC3C691" w14:textId="77777777" w:rsidR="00760F0E" w:rsidRPr="003C75C3" w:rsidRDefault="00760F0E" w:rsidP="003C75C3">
            <w:pPr>
              <w:spacing w:line="288" w:lineRule="auto"/>
              <w:jc w:val="both"/>
              <w:rPr>
                <w:rFonts w:eastAsia="Calibri"/>
                <w:szCs w:val="28"/>
              </w:rPr>
            </w:pPr>
          </w:p>
          <w:p w14:paraId="53A574F4" w14:textId="77777777" w:rsidR="00760F0E" w:rsidRPr="003D4361" w:rsidRDefault="00760F0E" w:rsidP="003C75C3">
            <w:pPr>
              <w:spacing w:line="288" w:lineRule="auto"/>
              <w:jc w:val="both"/>
              <w:rPr>
                <w:rFonts w:eastAsia="Calibri"/>
                <w:szCs w:val="28"/>
              </w:rPr>
            </w:pPr>
            <w:r w:rsidRPr="003C75C3">
              <w:rPr>
                <w:rFonts w:eastAsia="Calibri"/>
                <w:szCs w:val="28"/>
              </w:rPr>
              <w:t>–Đại diện các nhóm trình bày.</w:t>
            </w:r>
          </w:p>
        </w:tc>
      </w:tr>
      <w:tr w:rsidR="00760F0E" w:rsidRPr="003D4361" w14:paraId="49F02B2E" w14:textId="77777777" w:rsidTr="00CF6D36">
        <w:tc>
          <w:tcPr>
            <w:tcW w:w="10278" w:type="dxa"/>
            <w:gridSpan w:val="3"/>
            <w:tcBorders>
              <w:top w:val="dashed" w:sz="4" w:space="0" w:color="auto"/>
              <w:bottom w:val="dashed" w:sz="4" w:space="0" w:color="auto"/>
            </w:tcBorders>
          </w:tcPr>
          <w:p w14:paraId="30D69C4E" w14:textId="77777777" w:rsidR="00760F0E" w:rsidRDefault="00760F0E" w:rsidP="00B8188D">
            <w:pPr>
              <w:spacing w:line="288" w:lineRule="auto"/>
              <w:ind w:right="52"/>
              <w:jc w:val="both"/>
              <w:rPr>
                <w:b/>
                <w:bCs/>
              </w:rPr>
            </w:pPr>
            <w:r w:rsidRPr="00B92591">
              <w:rPr>
                <w:b/>
                <w:bCs/>
              </w:rPr>
              <w:t>3.</w:t>
            </w:r>
            <w:r>
              <w:t xml:space="preserve"> </w:t>
            </w:r>
            <w:r w:rsidRPr="003C75C3">
              <w:rPr>
                <w:b/>
                <w:bCs/>
              </w:rPr>
              <w:t xml:space="preserve">Hoạt động luyện tập </w:t>
            </w:r>
          </w:p>
          <w:p w14:paraId="3437337B" w14:textId="77777777" w:rsidR="00760F0E" w:rsidRDefault="00760F0E" w:rsidP="00B8188D">
            <w:pPr>
              <w:spacing w:line="288" w:lineRule="auto"/>
              <w:ind w:right="52"/>
              <w:jc w:val="both"/>
            </w:pPr>
            <w:r>
              <w:rPr>
                <w:b/>
                <w:bCs/>
              </w:rPr>
              <w:t xml:space="preserve">a) </w:t>
            </w:r>
            <w:r w:rsidRPr="00B8188D">
              <w:rPr>
                <w:b/>
                <w:bCs/>
              </w:rPr>
              <w:t xml:space="preserve">Mục tiêu: </w:t>
            </w:r>
            <w:r w:rsidRPr="003C75C3">
              <w:t>HS kể được những việc mà bản thân và gia đình đã khai thác, sử dụng các dạng năng lượng mặt trời, gió và nước chảy trong cuộc sống hằng ngày.</w:t>
            </w:r>
          </w:p>
          <w:p w14:paraId="44BEB2AD" w14:textId="77777777" w:rsidR="00760F0E" w:rsidRDefault="00760F0E" w:rsidP="00B8188D">
            <w:pPr>
              <w:spacing w:line="288" w:lineRule="auto"/>
              <w:ind w:right="52"/>
              <w:jc w:val="both"/>
            </w:pPr>
            <w:r w:rsidRPr="00B8188D">
              <w:rPr>
                <w:b/>
                <w:bCs/>
              </w:rPr>
              <w:t xml:space="preserve">b)Phương pháp và kĩ thuật dạy học: </w:t>
            </w:r>
            <w:r w:rsidRPr="003C75C3">
              <w:t>Phương pháp dạy học hợp tác, phương pháp vấn đáp.</w:t>
            </w:r>
          </w:p>
          <w:p w14:paraId="62D96B24" w14:textId="77777777" w:rsidR="00760F0E" w:rsidRPr="003D4361" w:rsidRDefault="00760F0E" w:rsidP="00B8188D">
            <w:pPr>
              <w:spacing w:line="288" w:lineRule="auto"/>
              <w:ind w:right="52"/>
              <w:jc w:val="both"/>
              <w:rPr>
                <w:rFonts w:eastAsia="Calibri"/>
                <w:szCs w:val="28"/>
              </w:rPr>
            </w:pPr>
            <w:r w:rsidRPr="00B8188D">
              <w:rPr>
                <w:b/>
                <w:bCs/>
              </w:rPr>
              <w:t>c)Tiến trình tổ chức hoạt động:</w:t>
            </w:r>
          </w:p>
        </w:tc>
      </w:tr>
      <w:tr w:rsidR="00760F0E" w:rsidRPr="003D4361" w14:paraId="7B77AB96" w14:textId="77777777" w:rsidTr="00CF6D36">
        <w:tc>
          <w:tcPr>
            <w:tcW w:w="5495" w:type="dxa"/>
            <w:tcBorders>
              <w:top w:val="dashed" w:sz="4" w:space="0" w:color="auto"/>
              <w:bottom w:val="dashed" w:sz="4" w:space="0" w:color="auto"/>
            </w:tcBorders>
          </w:tcPr>
          <w:p w14:paraId="1DB55B28" w14:textId="77777777" w:rsidR="00760F0E" w:rsidRDefault="00760F0E" w:rsidP="003C75C3">
            <w:pPr>
              <w:spacing w:line="288" w:lineRule="auto"/>
              <w:ind w:right="52"/>
              <w:jc w:val="both"/>
            </w:pPr>
            <w:r>
              <w:t>–GV yêu cầu HS đọc nhiệm vụ ở mục Hoạt động luyện tập, thực hành (SGK trang 43).</w:t>
            </w:r>
          </w:p>
          <w:p w14:paraId="5176C008" w14:textId="77777777" w:rsidR="00760F0E" w:rsidRDefault="00760F0E" w:rsidP="003C75C3">
            <w:pPr>
              <w:spacing w:line="288" w:lineRule="auto"/>
              <w:ind w:right="52"/>
              <w:jc w:val="both"/>
            </w:pPr>
            <w:r>
              <w:t>–GV yêu cầu HS làm việc cá nhân để thực hiện nhiệm vụ: Kể những việc em và gia đình đã khai thác, sử dụng các dạng năng lượng mặt trời, gió và nước chảy trong cuộc sống hằng ngày.</w:t>
            </w:r>
          </w:p>
          <w:p w14:paraId="53B1DD14" w14:textId="77777777" w:rsidR="00760F0E" w:rsidRDefault="00760F0E" w:rsidP="003C75C3">
            <w:pPr>
              <w:spacing w:line="288" w:lineRule="auto"/>
              <w:ind w:right="52"/>
              <w:jc w:val="both"/>
            </w:pPr>
            <w:r>
              <w:t xml:space="preserve">–GV mời một vài HS trình bày câu trả lời </w:t>
            </w:r>
            <w:r>
              <w:lastRenderedPageBreak/>
              <w:t>trước lớp.</w:t>
            </w:r>
          </w:p>
          <w:p w14:paraId="697B30DD" w14:textId="77777777" w:rsidR="00760F0E" w:rsidRDefault="00760F0E" w:rsidP="003C75C3">
            <w:pPr>
              <w:spacing w:line="288" w:lineRule="auto"/>
              <w:ind w:right="52"/>
              <w:jc w:val="both"/>
            </w:pPr>
            <w:r>
              <w:t>–GV nhận xét chung.</w:t>
            </w:r>
          </w:p>
          <w:p w14:paraId="360E7E01" w14:textId="77777777" w:rsidR="00760F0E" w:rsidRDefault="00760F0E" w:rsidP="003C75C3">
            <w:pPr>
              <w:spacing w:line="288" w:lineRule="auto"/>
              <w:ind w:right="52"/>
              <w:jc w:val="both"/>
            </w:pPr>
            <w:r>
              <w:t>–GV yêu cầu HS đọc nội dung ở mục Em tập làm nhà khoa học (SGK trang 44).</w:t>
            </w:r>
          </w:p>
          <w:p w14:paraId="6504BF88" w14:textId="77777777" w:rsidR="00760F0E" w:rsidRDefault="00760F0E" w:rsidP="003C75C3">
            <w:pPr>
              <w:spacing w:line="288" w:lineRule="auto"/>
              <w:ind w:right="52"/>
              <w:jc w:val="both"/>
            </w:pPr>
            <w:r>
              <w:t>–GV hướng dẫn HS tìm hiểu các bước thực hiện thí nghiệm “Làm bếp mặt trời”.</w:t>
            </w:r>
          </w:p>
          <w:p w14:paraId="0234B614" w14:textId="77777777" w:rsidR="00760F0E" w:rsidRPr="00B92591" w:rsidRDefault="00760F0E" w:rsidP="003C75C3">
            <w:pPr>
              <w:spacing w:line="288" w:lineRule="auto"/>
              <w:ind w:right="52"/>
              <w:jc w:val="both"/>
            </w:pPr>
            <w:r>
              <w:t>–GV chia lớp thành các nhóm 4 hoặc 6 HS và yêu cầu các nhóm thực hiện thí nghiệm này ở nhà, ghi hình lại quá trình thực hiện thí nghiệm và ghi nhận chỉ số của nhiệt kế để chuẩn bị cho tiết học sau.</w:t>
            </w:r>
          </w:p>
        </w:tc>
        <w:tc>
          <w:tcPr>
            <w:tcW w:w="4783" w:type="dxa"/>
            <w:gridSpan w:val="2"/>
            <w:tcBorders>
              <w:top w:val="dashed" w:sz="4" w:space="0" w:color="auto"/>
              <w:bottom w:val="dashed" w:sz="4" w:space="0" w:color="auto"/>
            </w:tcBorders>
          </w:tcPr>
          <w:p w14:paraId="3B39BF6F" w14:textId="77777777" w:rsidR="00760F0E" w:rsidRPr="003C75C3" w:rsidRDefault="00760F0E" w:rsidP="003C75C3">
            <w:pPr>
              <w:spacing w:line="288" w:lineRule="auto"/>
              <w:jc w:val="both"/>
              <w:rPr>
                <w:lang w:val="nl-NL"/>
              </w:rPr>
            </w:pPr>
            <w:r w:rsidRPr="003C75C3">
              <w:rPr>
                <w:lang w:val="nl-NL"/>
              </w:rPr>
              <w:lastRenderedPageBreak/>
              <w:t>–HS đọc nhiệm vụ ở mục Hoạt động luyện tập, thực hành (SGK trang 43).</w:t>
            </w:r>
          </w:p>
          <w:p w14:paraId="3171D893" w14:textId="77777777" w:rsidR="00760F0E" w:rsidRPr="003C75C3" w:rsidRDefault="00760F0E" w:rsidP="003C75C3">
            <w:pPr>
              <w:spacing w:line="288" w:lineRule="auto"/>
              <w:jc w:val="both"/>
              <w:rPr>
                <w:lang w:val="nl-NL"/>
              </w:rPr>
            </w:pPr>
            <w:r w:rsidRPr="003C75C3">
              <w:rPr>
                <w:lang w:val="nl-NL"/>
              </w:rPr>
              <w:t>–HS trả lời theo hiểu biết của bản thân.</w:t>
            </w:r>
          </w:p>
          <w:p w14:paraId="778E424F" w14:textId="77777777" w:rsidR="00760F0E" w:rsidRPr="003C75C3" w:rsidRDefault="00760F0E" w:rsidP="003C75C3">
            <w:pPr>
              <w:spacing w:line="288" w:lineRule="auto"/>
              <w:jc w:val="both"/>
              <w:rPr>
                <w:lang w:val="nl-NL"/>
              </w:rPr>
            </w:pPr>
          </w:p>
          <w:p w14:paraId="2792D8C5" w14:textId="77777777" w:rsidR="00760F0E" w:rsidRPr="003C75C3" w:rsidRDefault="00760F0E" w:rsidP="003C75C3">
            <w:pPr>
              <w:spacing w:line="288" w:lineRule="auto"/>
              <w:jc w:val="both"/>
              <w:rPr>
                <w:lang w:val="nl-NL"/>
              </w:rPr>
            </w:pPr>
          </w:p>
          <w:p w14:paraId="4792D203" w14:textId="77777777" w:rsidR="00760F0E" w:rsidRPr="003C75C3" w:rsidRDefault="00760F0E" w:rsidP="003C75C3">
            <w:pPr>
              <w:spacing w:line="288" w:lineRule="auto"/>
              <w:jc w:val="both"/>
              <w:rPr>
                <w:lang w:val="nl-NL"/>
              </w:rPr>
            </w:pPr>
          </w:p>
          <w:p w14:paraId="668F8BC3" w14:textId="77777777" w:rsidR="00760F0E" w:rsidRPr="003C75C3" w:rsidRDefault="00760F0E" w:rsidP="003C75C3">
            <w:pPr>
              <w:spacing w:line="288" w:lineRule="auto"/>
              <w:jc w:val="both"/>
              <w:rPr>
                <w:lang w:val="nl-NL"/>
              </w:rPr>
            </w:pPr>
          </w:p>
          <w:p w14:paraId="2BF1AD67" w14:textId="77777777" w:rsidR="00760F0E" w:rsidRPr="003C75C3" w:rsidRDefault="00760F0E" w:rsidP="003C75C3">
            <w:pPr>
              <w:spacing w:line="288" w:lineRule="auto"/>
              <w:jc w:val="both"/>
              <w:rPr>
                <w:lang w:val="nl-NL"/>
              </w:rPr>
            </w:pPr>
            <w:r w:rsidRPr="003C75C3">
              <w:rPr>
                <w:lang w:val="nl-NL"/>
              </w:rPr>
              <w:t>–HS trình bày câu trả lời.</w:t>
            </w:r>
          </w:p>
          <w:p w14:paraId="71962208" w14:textId="77777777" w:rsidR="00760F0E" w:rsidRPr="003C75C3" w:rsidRDefault="00760F0E" w:rsidP="003C75C3">
            <w:pPr>
              <w:spacing w:line="288" w:lineRule="auto"/>
              <w:jc w:val="both"/>
              <w:rPr>
                <w:lang w:val="nl-NL"/>
              </w:rPr>
            </w:pPr>
          </w:p>
          <w:p w14:paraId="27A4700A" w14:textId="77777777" w:rsidR="00760F0E" w:rsidRPr="003C75C3" w:rsidRDefault="00760F0E" w:rsidP="003C75C3">
            <w:pPr>
              <w:spacing w:line="288" w:lineRule="auto"/>
              <w:jc w:val="both"/>
              <w:rPr>
                <w:lang w:val="nl-NL"/>
              </w:rPr>
            </w:pPr>
            <w:r w:rsidRPr="003C75C3">
              <w:rPr>
                <w:lang w:val="nl-NL"/>
              </w:rPr>
              <w:t>–HS lắng nghe.</w:t>
            </w:r>
          </w:p>
          <w:p w14:paraId="6A6AEF18" w14:textId="77777777" w:rsidR="00760F0E" w:rsidRPr="003C75C3" w:rsidRDefault="00760F0E" w:rsidP="003C75C3">
            <w:pPr>
              <w:spacing w:line="288" w:lineRule="auto"/>
              <w:jc w:val="both"/>
              <w:rPr>
                <w:lang w:val="nl-NL"/>
              </w:rPr>
            </w:pPr>
            <w:r w:rsidRPr="003C75C3">
              <w:rPr>
                <w:lang w:val="nl-NL"/>
              </w:rPr>
              <w:t>–HS đọc nội dung ở mục Em tập làm nhà khoa học (SGK trang 44).</w:t>
            </w:r>
          </w:p>
          <w:p w14:paraId="23636627" w14:textId="77777777" w:rsidR="00760F0E" w:rsidRPr="003C75C3" w:rsidRDefault="00760F0E" w:rsidP="003C75C3">
            <w:pPr>
              <w:spacing w:line="288" w:lineRule="auto"/>
              <w:jc w:val="both"/>
              <w:rPr>
                <w:lang w:val="nl-NL"/>
              </w:rPr>
            </w:pPr>
            <w:r w:rsidRPr="003C75C3">
              <w:rPr>
                <w:lang w:val="nl-NL"/>
              </w:rPr>
              <w:t>–HS tìm hiểu các bước thực hiện thí nghiệm “Làm bếp mặt trời”.</w:t>
            </w:r>
          </w:p>
          <w:p w14:paraId="3752B85D" w14:textId="77777777" w:rsidR="00760F0E" w:rsidRPr="00D616C9" w:rsidRDefault="00760F0E" w:rsidP="003C75C3">
            <w:pPr>
              <w:spacing w:line="288" w:lineRule="auto"/>
              <w:jc w:val="both"/>
              <w:rPr>
                <w:i/>
                <w:iCs/>
                <w:lang w:val="nl-NL"/>
              </w:rPr>
            </w:pPr>
            <w:r w:rsidRPr="003C75C3">
              <w:rPr>
                <w:lang w:val="nl-NL"/>
              </w:rPr>
              <w:t>–HS nhận nhiệm vụ.</w:t>
            </w:r>
          </w:p>
        </w:tc>
      </w:tr>
      <w:tr w:rsidR="00760F0E" w:rsidRPr="003D4361" w14:paraId="389E8D51" w14:textId="77777777" w:rsidTr="00CF6D36">
        <w:trPr>
          <w:trHeight w:val="338"/>
        </w:trPr>
        <w:tc>
          <w:tcPr>
            <w:tcW w:w="10278" w:type="dxa"/>
            <w:gridSpan w:val="3"/>
            <w:tcBorders>
              <w:top w:val="dashed" w:sz="4" w:space="0" w:color="auto"/>
              <w:bottom w:val="dashed" w:sz="4" w:space="0" w:color="auto"/>
            </w:tcBorders>
          </w:tcPr>
          <w:p w14:paraId="38FE9799" w14:textId="77777777" w:rsidR="00760F0E" w:rsidRPr="003D4361" w:rsidRDefault="00760F0E" w:rsidP="00CF6D36">
            <w:pPr>
              <w:spacing w:line="288" w:lineRule="auto"/>
              <w:rPr>
                <w:b/>
                <w:lang w:val="nl-NL"/>
              </w:rPr>
            </w:pPr>
            <w:r>
              <w:rPr>
                <w:b/>
                <w:lang w:val="nl-NL"/>
              </w:rPr>
              <w:lastRenderedPageBreak/>
              <w:t>4</w:t>
            </w:r>
            <w:r w:rsidRPr="003D4361">
              <w:rPr>
                <w:b/>
                <w:lang w:val="nl-NL"/>
              </w:rPr>
              <w:t>. Hoạt động nối tiếp</w:t>
            </w:r>
          </w:p>
          <w:p w14:paraId="1A0A9709" w14:textId="77777777" w:rsidR="00760F0E" w:rsidRPr="003D4361" w:rsidRDefault="00760F0E" w:rsidP="00CF6D36">
            <w:pPr>
              <w:spacing w:line="288" w:lineRule="auto"/>
              <w:rPr>
                <w:lang w:val="nl-NL"/>
              </w:rPr>
            </w:pPr>
            <w:r w:rsidRPr="003D4361">
              <w:rPr>
                <w:lang w:val="nl-NL"/>
              </w:rPr>
              <w:t>- Mục tiêu:</w:t>
            </w:r>
          </w:p>
          <w:p w14:paraId="2350EE91" w14:textId="77777777" w:rsidR="00760F0E" w:rsidRPr="003D4361" w:rsidRDefault="00760F0E" w:rsidP="00CF6D36">
            <w:pPr>
              <w:spacing w:line="288" w:lineRule="auto"/>
            </w:pPr>
            <w:r w:rsidRPr="003D4361">
              <w:t>+ Củng cố những kiến thức đã học trong tiết học để học sinh khắc sâu nội dung.</w:t>
            </w:r>
          </w:p>
          <w:p w14:paraId="72DCF04A" w14:textId="77777777" w:rsidR="00760F0E" w:rsidRPr="003D4361" w:rsidRDefault="00760F0E" w:rsidP="00CF6D36">
            <w:pPr>
              <w:spacing w:line="288" w:lineRule="auto"/>
            </w:pPr>
            <w:r w:rsidRPr="003D4361">
              <w:t>+ Tạo không khí vui vẻ, hào hứng, lưu luyến sau khi học sinh bài học.</w:t>
            </w:r>
          </w:p>
          <w:p w14:paraId="20FB28E4" w14:textId="77777777" w:rsidR="00760F0E" w:rsidRPr="003D4361" w:rsidRDefault="00760F0E" w:rsidP="00CF6D36">
            <w:pPr>
              <w:spacing w:line="288" w:lineRule="auto"/>
            </w:pPr>
            <w:r w:rsidRPr="003D4361">
              <w:t xml:space="preserve">+ Chuẩn bị bài cho tiết sau. </w:t>
            </w:r>
          </w:p>
          <w:p w14:paraId="5E5C7CC8" w14:textId="77777777" w:rsidR="00760F0E" w:rsidRPr="003D4361" w:rsidRDefault="00760F0E" w:rsidP="00CF6D36">
            <w:pPr>
              <w:spacing w:line="288" w:lineRule="auto"/>
              <w:rPr>
                <w:lang w:val="nl-NL"/>
              </w:rPr>
            </w:pPr>
            <w:r w:rsidRPr="003D4361">
              <w:rPr>
                <w:lang w:val="nl-NL"/>
              </w:rPr>
              <w:t xml:space="preserve">+ Phát triển năng lực khoa học. </w:t>
            </w:r>
          </w:p>
          <w:p w14:paraId="1D2BE936" w14:textId="77777777" w:rsidR="00760F0E" w:rsidRPr="003D4361" w:rsidRDefault="00760F0E" w:rsidP="00CF6D36">
            <w:pPr>
              <w:spacing w:line="288" w:lineRule="auto"/>
              <w:rPr>
                <w:rFonts w:eastAsia="Calibri"/>
                <w:szCs w:val="28"/>
                <w:lang w:val="nl-NL"/>
              </w:rPr>
            </w:pPr>
            <w:r w:rsidRPr="003D4361">
              <w:t>- Cách tiến hành:</w:t>
            </w:r>
          </w:p>
        </w:tc>
      </w:tr>
      <w:tr w:rsidR="00760F0E" w:rsidRPr="003D4361" w14:paraId="37D964E3" w14:textId="77777777" w:rsidTr="00CF6D36">
        <w:trPr>
          <w:trHeight w:val="338"/>
        </w:trPr>
        <w:tc>
          <w:tcPr>
            <w:tcW w:w="6045" w:type="dxa"/>
            <w:gridSpan w:val="2"/>
            <w:tcBorders>
              <w:top w:val="dashed" w:sz="4" w:space="0" w:color="auto"/>
              <w:bottom w:val="dashed" w:sz="4" w:space="0" w:color="auto"/>
              <w:right w:val="dashed" w:sz="4" w:space="0" w:color="auto"/>
            </w:tcBorders>
          </w:tcPr>
          <w:p w14:paraId="35A027F4" w14:textId="77777777" w:rsidR="00760F0E" w:rsidRDefault="00760F0E" w:rsidP="00CF6D36">
            <w:pPr>
              <w:spacing w:line="288" w:lineRule="auto"/>
              <w:jc w:val="both"/>
              <w:rPr>
                <w:bCs/>
                <w:lang w:val="nl-NL"/>
              </w:rPr>
            </w:pPr>
            <w:r w:rsidRPr="003D4361">
              <w:rPr>
                <w:b/>
                <w:lang w:val="nl-NL"/>
              </w:rPr>
              <w:t xml:space="preserve">- </w:t>
            </w:r>
            <w:r w:rsidRPr="003D4361">
              <w:rPr>
                <w:bCs/>
                <w:lang w:val="nl-NL"/>
              </w:rPr>
              <w:t xml:space="preserve">GV đặt câu hỏi: </w:t>
            </w:r>
            <w:r w:rsidRPr="003C75C3">
              <w:rPr>
                <w:bCs/>
                <w:lang w:val="nl-NL"/>
              </w:rPr>
              <w:t>kể những việc mà các em và gia đình đã khai thác, sử dụng các dạng năng lượng mặt trời, gió và nước chảy trong cuộc sống hằng ngày.</w:t>
            </w:r>
          </w:p>
          <w:p w14:paraId="5C299913" w14:textId="77777777" w:rsidR="00760F0E" w:rsidRPr="003D4361" w:rsidRDefault="00760F0E" w:rsidP="00CF6D36">
            <w:pPr>
              <w:spacing w:line="288" w:lineRule="auto"/>
              <w:jc w:val="both"/>
              <w:rPr>
                <w:rFonts w:eastAsia="Calibri"/>
                <w:szCs w:val="28"/>
                <w:lang w:val="nl-NL"/>
              </w:rPr>
            </w:pPr>
            <w:r w:rsidRPr="003D4361">
              <w:rPr>
                <w:bCs/>
                <w:lang w:val="nl-NL"/>
              </w:rPr>
              <w:t>- GV yêu cầu HS về nhà tìm hiểu để chuẩn bị cho tiết sau.</w:t>
            </w:r>
          </w:p>
        </w:tc>
        <w:tc>
          <w:tcPr>
            <w:tcW w:w="4233" w:type="dxa"/>
            <w:tcBorders>
              <w:top w:val="dashed" w:sz="4" w:space="0" w:color="auto"/>
              <w:left w:val="dashed" w:sz="4" w:space="0" w:color="auto"/>
              <w:bottom w:val="dashed" w:sz="4" w:space="0" w:color="auto"/>
            </w:tcBorders>
          </w:tcPr>
          <w:p w14:paraId="42E25B26" w14:textId="77777777" w:rsidR="00760F0E" w:rsidRPr="003D4361" w:rsidRDefault="00760F0E" w:rsidP="00CF6D36">
            <w:pPr>
              <w:spacing w:line="288" w:lineRule="auto"/>
              <w:jc w:val="both"/>
              <w:rPr>
                <w:lang w:val="nl-NL"/>
              </w:rPr>
            </w:pPr>
            <w:r w:rsidRPr="003D4361">
              <w:rPr>
                <w:lang w:val="nl-NL"/>
              </w:rPr>
              <w:t>- HS trả lời</w:t>
            </w:r>
          </w:p>
          <w:p w14:paraId="00CF9434" w14:textId="77777777" w:rsidR="00760F0E" w:rsidRDefault="00760F0E" w:rsidP="00CF6D36">
            <w:pPr>
              <w:spacing w:line="288" w:lineRule="auto"/>
              <w:jc w:val="both"/>
              <w:rPr>
                <w:lang w:val="nl-NL"/>
              </w:rPr>
            </w:pPr>
          </w:p>
          <w:p w14:paraId="367548BC" w14:textId="77777777" w:rsidR="00760F0E" w:rsidRDefault="00760F0E" w:rsidP="00CF6D36">
            <w:pPr>
              <w:spacing w:line="288" w:lineRule="auto"/>
              <w:jc w:val="both"/>
              <w:rPr>
                <w:lang w:val="nl-NL"/>
              </w:rPr>
            </w:pPr>
          </w:p>
          <w:p w14:paraId="4C7436D4" w14:textId="77777777" w:rsidR="00760F0E" w:rsidRPr="003D4361" w:rsidRDefault="00760F0E" w:rsidP="00CF6D36">
            <w:pPr>
              <w:spacing w:line="288" w:lineRule="auto"/>
              <w:jc w:val="both"/>
              <w:rPr>
                <w:lang w:val="nl-NL"/>
              </w:rPr>
            </w:pPr>
          </w:p>
          <w:p w14:paraId="216842DA" w14:textId="77777777" w:rsidR="00760F0E" w:rsidRPr="003D4361" w:rsidRDefault="00760F0E" w:rsidP="00CF6D36">
            <w:pPr>
              <w:spacing w:line="288" w:lineRule="auto"/>
              <w:jc w:val="both"/>
              <w:rPr>
                <w:rFonts w:eastAsia="Calibri"/>
                <w:szCs w:val="28"/>
                <w:lang w:val="nl-NL"/>
              </w:rPr>
            </w:pPr>
            <w:r w:rsidRPr="003D4361">
              <w:t>-HS lắng nghe và ghi lại dặn dò.</w:t>
            </w:r>
          </w:p>
        </w:tc>
      </w:tr>
      <w:tr w:rsidR="00760F0E" w:rsidRPr="003D4361" w14:paraId="38B5F624" w14:textId="77777777" w:rsidTr="00CF6D36">
        <w:trPr>
          <w:trHeight w:val="1700"/>
        </w:trPr>
        <w:tc>
          <w:tcPr>
            <w:tcW w:w="10278" w:type="dxa"/>
            <w:gridSpan w:val="3"/>
            <w:tcBorders>
              <w:top w:val="dashed" w:sz="4" w:space="0" w:color="auto"/>
            </w:tcBorders>
          </w:tcPr>
          <w:p w14:paraId="2A001B14" w14:textId="77777777" w:rsidR="00760F0E" w:rsidRPr="003D4361" w:rsidRDefault="00760F0E" w:rsidP="00CF6D36">
            <w:pPr>
              <w:spacing w:line="288" w:lineRule="auto"/>
              <w:rPr>
                <w:rFonts w:eastAsia="Calibri"/>
                <w:b/>
                <w:szCs w:val="28"/>
                <w:lang w:val="nl-NL"/>
              </w:rPr>
            </w:pPr>
            <w:r w:rsidRPr="003D4361">
              <w:rPr>
                <w:rFonts w:eastAsia="Calibri"/>
                <w:b/>
                <w:szCs w:val="28"/>
                <w:lang w:val="nl-NL"/>
              </w:rPr>
              <w:t>IV. ĐIỀU CHỈNH BỔ SUNG</w:t>
            </w:r>
          </w:p>
          <w:p w14:paraId="611B9419" w14:textId="77777777" w:rsidR="00760F0E" w:rsidRPr="003D4361" w:rsidRDefault="00760F0E" w:rsidP="00CF6D36">
            <w:pPr>
              <w:spacing w:line="288" w:lineRule="auto"/>
              <w:rPr>
                <w:rFonts w:eastAsia="Calibri"/>
                <w:szCs w:val="28"/>
                <w:lang w:val="nl-NL"/>
              </w:rPr>
            </w:pPr>
            <w:r w:rsidRPr="003D4361">
              <w:rPr>
                <w:rFonts w:eastAsia="Calibri"/>
                <w:szCs w:val="28"/>
                <w:lang w:val="nl-NL"/>
              </w:rPr>
              <w:t>.............................................................................................................................................</w:t>
            </w:r>
          </w:p>
          <w:p w14:paraId="7A0D6802" w14:textId="77777777" w:rsidR="00760F0E" w:rsidRPr="003D4361" w:rsidRDefault="00760F0E" w:rsidP="00CF6D36">
            <w:pPr>
              <w:spacing w:line="288" w:lineRule="auto"/>
              <w:rPr>
                <w:rFonts w:eastAsia="Calibri"/>
                <w:szCs w:val="28"/>
                <w:lang w:val="nl-NL"/>
              </w:rPr>
            </w:pPr>
            <w:r w:rsidRPr="003D4361">
              <w:rPr>
                <w:rFonts w:eastAsia="Calibri"/>
                <w:szCs w:val="28"/>
                <w:lang w:val="nl-NL"/>
              </w:rPr>
              <w:t>.............................................................................................................................................</w:t>
            </w:r>
          </w:p>
          <w:p w14:paraId="6F5C0843" w14:textId="77777777" w:rsidR="00760F0E" w:rsidRPr="003D4361" w:rsidRDefault="00760F0E" w:rsidP="00CF6D36">
            <w:pPr>
              <w:spacing w:line="288" w:lineRule="auto"/>
              <w:rPr>
                <w:rFonts w:eastAsia="Calibri"/>
                <w:b/>
                <w:szCs w:val="28"/>
                <w:lang w:val="nl-NL"/>
              </w:rPr>
            </w:pPr>
            <w:r w:rsidRPr="003D4361">
              <w:rPr>
                <w:rFonts w:eastAsia="Calibri"/>
                <w:szCs w:val="28"/>
                <w:lang w:val="nl-NL"/>
              </w:rPr>
              <w:t>.............................................................................................................................................</w:t>
            </w:r>
          </w:p>
        </w:tc>
      </w:tr>
    </w:tbl>
    <w:p w14:paraId="37B08A09" w14:textId="77777777" w:rsidR="00760F0E" w:rsidRPr="003D4361" w:rsidRDefault="00760F0E" w:rsidP="00D550F3">
      <w:pPr>
        <w:spacing w:line="288" w:lineRule="auto"/>
        <w:jc w:val="center"/>
        <w:rPr>
          <w:b/>
          <w:bCs/>
          <w:u w:val="single"/>
          <w:lang w:val="nl-NL"/>
        </w:rPr>
      </w:pPr>
      <w:r w:rsidRPr="003D4361">
        <w:rPr>
          <w:b/>
          <w:bCs/>
          <w:u w:val="single"/>
          <w:lang w:val="nl-NL"/>
        </w:rPr>
        <w:t>-----------------------------------------------------------------------</w:t>
      </w:r>
    </w:p>
    <w:p w14:paraId="0AAC55A3" w14:textId="77777777" w:rsidR="00760F0E" w:rsidRPr="003D4361" w:rsidRDefault="00760F0E" w:rsidP="00D550F3">
      <w:pPr>
        <w:spacing w:line="288" w:lineRule="auto"/>
        <w:rPr>
          <w:lang w:val="vi-VN"/>
        </w:rPr>
      </w:pPr>
    </w:p>
    <w:p w14:paraId="01C9F119" w14:textId="77777777" w:rsidR="00760F0E" w:rsidRPr="003D4361" w:rsidRDefault="00760F0E" w:rsidP="009F684B">
      <w:pPr>
        <w:spacing w:line="288" w:lineRule="auto"/>
        <w:jc w:val="center"/>
        <w:rPr>
          <w:b/>
        </w:rPr>
      </w:pPr>
      <w:r w:rsidRPr="003D4361">
        <w:rPr>
          <w:b/>
        </w:rPr>
        <w:t xml:space="preserve">TIẾT </w:t>
      </w:r>
      <w:r>
        <w:rPr>
          <w:b/>
        </w:rPr>
        <w:t>3</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4783"/>
      </w:tblGrid>
      <w:tr w:rsidR="00760F0E" w:rsidRPr="003D4361" w14:paraId="3D3B3B46" w14:textId="77777777" w:rsidTr="00CF6D36">
        <w:tc>
          <w:tcPr>
            <w:tcW w:w="5495" w:type="dxa"/>
            <w:tcBorders>
              <w:bottom w:val="dashed" w:sz="4" w:space="0" w:color="auto"/>
            </w:tcBorders>
          </w:tcPr>
          <w:p w14:paraId="3B32F691" w14:textId="77777777" w:rsidR="00760F0E" w:rsidRPr="003D4361" w:rsidRDefault="00760F0E" w:rsidP="00CF6D36">
            <w:pPr>
              <w:spacing w:line="288" w:lineRule="auto"/>
              <w:jc w:val="center"/>
              <w:rPr>
                <w:rFonts w:eastAsia="Calibri"/>
                <w:b/>
                <w:szCs w:val="28"/>
                <w:lang w:val="nl-NL"/>
              </w:rPr>
            </w:pPr>
            <w:r w:rsidRPr="003D4361">
              <w:rPr>
                <w:rFonts w:eastAsia="Calibri"/>
                <w:b/>
                <w:szCs w:val="28"/>
                <w:lang w:val="nl-NL"/>
              </w:rPr>
              <w:t>Hoạt động của giáo viên</w:t>
            </w:r>
          </w:p>
        </w:tc>
        <w:tc>
          <w:tcPr>
            <w:tcW w:w="4783" w:type="dxa"/>
            <w:tcBorders>
              <w:bottom w:val="dashed" w:sz="4" w:space="0" w:color="auto"/>
            </w:tcBorders>
          </w:tcPr>
          <w:p w14:paraId="2D29F225" w14:textId="77777777" w:rsidR="00760F0E" w:rsidRPr="003D4361" w:rsidRDefault="00760F0E" w:rsidP="00CF6D36">
            <w:pPr>
              <w:spacing w:line="288" w:lineRule="auto"/>
              <w:jc w:val="center"/>
              <w:rPr>
                <w:rFonts w:eastAsia="Calibri"/>
                <w:b/>
                <w:szCs w:val="28"/>
                <w:lang w:val="nl-NL"/>
              </w:rPr>
            </w:pPr>
            <w:r w:rsidRPr="003D4361">
              <w:rPr>
                <w:rFonts w:eastAsia="Calibri"/>
                <w:b/>
                <w:szCs w:val="28"/>
                <w:lang w:val="nl-NL"/>
              </w:rPr>
              <w:t>Hoạt động của học sinh</w:t>
            </w:r>
          </w:p>
        </w:tc>
      </w:tr>
      <w:tr w:rsidR="00760F0E" w:rsidRPr="003D4361" w14:paraId="43C572A4" w14:textId="77777777" w:rsidTr="00CF6D36">
        <w:tc>
          <w:tcPr>
            <w:tcW w:w="10278" w:type="dxa"/>
            <w:gridSpan w:val="2"/>
            <w:tcBorders>
              <w:bottom w:val="dashed" w:sz="4" w:space="0" w:color="auto"/>
            </w:tcBorders>
          </w:tcPr>
          <w:p w14:paraId="245DD15C" w14:textId="77777777" w:rsidR="00760F0E" w:rsidRPr="003D4361" w:rsidRDefault="00760F0E" w:rsidP="00CF6D36">
            <w:pPr>
              <w:spacing w:line="288" w:lineRule="auto"/>
              <w:rPr>
                <w:bCs/>
                <w:i/>
                <w:lang w:val="nl-NL"/>
              </w:rPr>
            </w:pPr>
            <w:r w:rsidRPr="003D4361">
              <w:rPr>
                <w:b/>
                <w:bCs/>
                <w:lang w:val="nl-NL"/>
              </w:rPr>
              <w:t>1. Khởi động.</w:t>
            </w:r>
          </w:p>
          <w:p w14:paraId="3E358399" w14:textId="77777777" w:rsidR="00760F0E" w:rsidRDefault="00760F0E" w:rsidP="00CF6D36">
            <w:pPr>
              <w:spacing w:line="288" w:lineRule="auto"/>
              <w:rPr>
                <w:lang w:val="nl-NL"/>
              </w:rPr>
            </w:pPr>
            <w:r w:rsidRPr="003D4361">
              <w:rPr>
                <w:b/>
                <w:bCs/>
                <w:lang w:val="nl-NL"/>
              </w:rPr>
              <w:t>a)Mục tiêu</w:t>
            </w:r>
            <w:r w:rsidRPr="001E5B23">
              <w:t>:</w:t>
            </w:r>
            <w:r>
              <w:t xml:space="preserve"> </w:t>
            </w:r>
            <w:r w:rsidRPr="003C75C3">
              <w:rPr>
                <w:lang w:val="nl-NL"/>
              </w:rPr>
              <w:t xml:space="preserve">Tạo hứng thú và khơi gợi những hiểu biết đã có của HS về việc sử dụng </w:t>
            </w:r>
            <w:r w:rsidRPr="003C75C3">
              <w:rPr>
                <w:lang w:val="nl-NL"/>
              </w:rPr>
              <w:lastRenderedPageBreak/>
              <w:t>năng lượng mặt trời trong cuộc sống hằng ngày.</w:t>
            </w:r>
          </w:p>
          <w:p w14:paraId="260661DF" w14:textId="77777777" w:rsidR="00760F0E" w:rsidRDefault="00760F0E" w:rsidP="00CF6D36">
            <w:pPr>
              <w:spacing w:line="288" w:lineRule="auto"/>
              <w:rPr>
                <w:lang w:val="nl-NL"/>
              </w:rPr>
            </w:pPr>
            <w:r w:rsidRPr="003D4361">
              <w:rPr>
                <w:b/>
                <w:bCs/>
                <w:lang w:val="nl-NL"/>
              </w:rPr>
              <w:t xml:space="preserve">b)Phương pháp và kĩ thuật dạy học: </w:t>
            </w:r>
            <w:r w:rsidRPr="003C75C3">
              <w:rPr>
                <w:lang w:val="nl-NL"/>
              </w:rPr>
              <w:t>Phương pháp trò chơi, phương pháp vấn đáp.</w:t>
            </w:r>
          </w:p>
          <w:p w14:paraId="5DE560F5" w14:textId="77777777" w:rsidR="00760F0E" w:rsidRPr="003D4361" w:rsidRDefault="00760F0E" w:rsidP="00CF6D36">
            <w:pPr>
              <w:spacing w:line="288" w:lineRule="auto"/>
              <w:rPr>
                <w:rFonts w:eastAsia="Calibri"/>
              </w:rPr>
            </w:pPr>
            <w:r w:rsidRPr="003D4361">
              <w:rPr>
                <w:b/>
                <w:bCs/>
                <w:lang w:val="nl-NL"/>
              </w:rPr>
              <w:t>c)Tiến trình tổ chức hoạt động:</w:t>
            </w:r>
          </w:p>
        </w:tc>
      </w:tr>
      <w:tr w:rsidR="00760F0E" w:rsidRPr="003D4361" w14:paraId="16CDE3E4" w14:textId="77777777" w:rsidTr="00CF6D36">
        <w:tc>
          <w:tcPr>
            <w:tcW w:w="5495" w:type="dxa"/>
            <w:tcBorders>
              <w:bottom w:val="dashed" w:sz="4" w:space="0" w:color="auto"/>
            </w:tcBorders>
          </w:tcPr>
          <w:p w14:paraId="08CBDD0A" w14:textId="77777777" w:rsidR="00760F0E" w:rsidRDefault="00760F0E" w:rsidP="001A025F">
            <w:pPr>
              <w:spacing w:line="288" w:lineRule="auto"/>
              <w:jc w:val="both"/>
              <w:rPr>
                <w:bCs/>
                <w:lang w:val="nl-NL"/>
              </w:rPr>
            </w:pPr>
            <w:r w:rsidRPr="003C75C3">
              <w:rPr>
                <w:bCs/>
                <w:lang w:val="nl-NL"/>
              </w:rPr>
              <w:lastRenderedPageBreak/>
              <w:t xml:space="preserve">– GV tổ chức trò chơi: “Mặt trời, mặt trời”. </w:t>
            </w:r>
          </w:p>
          <w:p w14:paraId="0FEB8BD9" w14:textId="77777777" w:rsidR="00760F0E" w:rsidRDefault="00760F0E" w:rsidP="001A025F">
            <w:pPr>
              <w:spacing w:line="288" w:lineRule="auto"/>
              <w:jc w:val="both"/>
              <w:rPr>
                <w:bCs/>
                <w:lang w:val="nl-NL"/>
              </w:rPr>
            </w:pPr>
            <w:r>
              <w:rPr>
                <w:bCs/>
                <w:lang w:val="nl-NL"/>
              </w:rPr>
              <w:t xml:space="preserve">- </w:t>
            </w:r>
            <w:r w:rsidRPr="003C75C3">
              <w:rPr>
                <w:bCs/>
                <w:lang w:val="nl-NL"/>
              </w:rPr>
              <w:t>GV chia lớp thành hai đội, khi GV đọc khẩu hiệu “Mặt trời, mặt trời”, hai đội lần lượt đưa ra một việc sử dụng năng lượng mặt trời trong cuộc sống (không trùng lại đáp án trước đó). Đội nêu được nhiều đáp án đúng nhất là đội thắng cuộc.</w:t>
            </w:r>
          </w:p>
          <w:p w14:paraId="5A60B4AF" w14:textId="77777777" w:rsidR="00760F0E" w:rsidRPr="003D4361" w:rsidRDefault="00760F0E" w:rsidP="001A025F">
            <w:pPr>
              <w:spacing w:line="288" w:lineRule="auto"/>
              <w:jc w:val="both"/>
              <w:rPr>
                <w:bCs/>
                <w:lang w:val="nl-NL"/>
              </w:rPr>
            </w:pPr>
            <w:r>
              <w:rPr>
                <w:bCs/>
                <w:lang w:val="nl-NL"/>
              </w:rPr>
              <w:t xml:space="preserve">- </w:t>
            </w:r>
            <w:r w:rsidRPr="003C75C3">
              <w:rPr>
                <w:bCs/>
                <w:lang w:val="nl-NL"/>
              </w:rPr>
              <w:t>GV khen ngợi nhóm thắng cuộc và dẫn dắt vào tiết 3 của bài học.</w:t>
            </w:r>
          </w:p>
        </w:tc>
        <w:tc>
          <w:tcPr>
            <w:tcW w:w="4783" w:type="dxa"/>
            <w:tcBorders>
              <w:bottom w:val="dashed" w:sz="4" w:space="0" w:color="auto"/>
            </w:tcBorders>
          </w:tcPr>
          <w:p w14:paraId="4B0087E6" w14:textId="77777777" w:rsidR="00760F0E" w:rsidRPr="003C75C3" w:rsidRDefault="00760F0E" w:rsidP="003C75C3">
            <w:pPr>
              <w:spacing w:line="288" w:lineRule="auto"/>
              <w:jc w:val="both"/>
              <w:rPr>
                <w:lang w:val="nl-NL"/>
              </w:rPr>
            </w:pPr>
            <w:r w:rsidRPr="003C75C3">
              <w:rPr>
                <w:lang w:val="nl-NL"/>
              </w:rPr>
              <w:t>–HS tích cực tham gia.</w:t>
            </w:r>
          </w:p>
          <w:p w14:paraId="6E6A52BA" w14:textId="77777777" w:rsidR="00760F0E" w:rsidRDefault="00760F0E" w:rsidP="003C75C3">
            <w:pPr>
              <w:spacing w:line="288" w:lineRule="auto"/>
              <w:jc w:val="both"/>
              <w:rPr>
                <w:lang w:val="nl-NL"/>
              </w:rPr>
            </w:pPr>
            <w:r w:rsidRPr="003C75C3">
              <w:rPr>
                <w:lang w:val="nl-NL"/>
              </w:rPr>
              <w:t>–HS trả lời theo hiểu biết của bản thân.</w:t>
            </w:r>
          </w:p>
          <w:p w14:paraId="7FF4910B" w14:textId="77777777" w:rsidR="00760F0E" w:rsidRDefault="00760F0E" w:rsidP="003C75C3">
            <w:pPr>
              <w:spacing w:line="288" w:lineRule="auto"/>
              <w:jc w:val="both"/>
              <w:rPr>
                <w:lang w:val="nl-NL"/>
              </w:rPr>
            </w:pPr>
          </w:p>
          <w:p w14:paraId="646D4D5A" w14:textId="77777777" w:rsidR="00760F0E" w:rsidRDefault="00760F0E" w:rsidP="003C75C3">
            <w:pPr>
              <w:spacing w:line="288" w:lineRule="auto"/>
              <w:jc w:val="both"/>
              <w:rPr>
                <w:lang w:val="nl-NL"/>
              </w:rPr>
            </w:pPr>
          </w:p>
          <w:p w14:paraId="503D675C" w14:textId="77777777" w:rsidR="00760F0E" w:rsidRDefault="00760F0E" w:rsidP="003C75C3">
            <w:pPr>
              <w:spacing w:line="288" w:lineRule="auto"/>
              <w:jc w:val="both"/>
              <w:rPr>
                <w:lang w:val="nl-NL"/>
              </w:rPr>
            </w:pPr>
          </w:p>
          <w:p w14:paraId="5EB32350" w14:textId="77777777" w:rsidR="00760F0E" w:rsidRDefault="00760F0E" w:rsidP="003C75C3">
            <w:pPr>
              <w:spacing w:line="288" w:lineRule="auto"/>
              <w:jc w:val="both"/>
              <w:rPr>
                <w:lang w:val="nl-NL"/>
              </w:rPr>
            </w:pPr>
          </w:p>
          <w:p w14:paraId="195EADAC" w14:textId="77777777" w:rsidR="00760F0E" w:rsidRDefault="00760F0E" w:rsidP="003C75C3">
            <w:pPr>
              <w:spacing w:line="288" w:lineRule="auto"/>
              <w:jc w:val="both"/>
              <w:rPr>
                <w:lang w:val="nl-NL"/>
              </w:rPr>
            </w:pPr>
          </w:p>
          <w:p w14:paraId="603971C1" w14:textId="77777777" w:rsidR="00760F0E" w:rsidRPr="009F684B" w:rsidRDefault="00760F0E" w:rsidP="003C75C3">
            <w:pPr>
              <w:spacing w:line="288" w:lineRule="auto"/>
              <w:jc w:val="both"/>
              <w:rPr>
                <w:lang w:val="nl-NL"/>
              </w:rPr>
            </w:pPr>
            <w:r w:rsidRPr="001A025F">
              <w:rPr>
                <w:lang w:val="nl-NL"/>
              </w:rPr>
              <w:t>–HS lắng nghe.</w:t>
            </w:r>
            <w:r w:rsidRPr="009F684B">
              <w:rPr>
                <w:lang w:val="nl-NL"/>
              </w:rPr>
              <w:t>.</w:t>
            </w:r>
          </w:p>
        </w:tc>
      </w:tr>
      <w:tr w:rsidR="00760F0E" w:rsidRPr="003D4361" w14:paraId="3462CDBE" w14:textId="77777777" w:rsidTr="00CF6D36">
        <w:tc>
          <w:tcPr>
            <w:tcW w:w="10278" w:type="dxa"/>
            <w:gridSpan w:val="2"/>
            <w:tcBorders>
              <w:top w:val="dashed" w:sz="4" w:space="0" w:color="auto"/>
              <w:bottom w:val="dashed" w:sz="4" w:space="0" w:color="auto"/>
            </w:tcBorders>
          </w:tcPr>
          <w:p w14:paraId="73AC4F15" w14:textId="77777777" w:rsidR="00760F0E" w:rsidRPr="003D4361" w:rsidRDefault="00760F0E" w:rsidP="00CF6D36">
            <w:pPr>
              <w:spacing w:line="288" w:lineRule="auto"/>
              <w:rPr>
                <w:b/>
                <w:bCs/>
                <w:iCs/>
                <w:lang w:val="nl-NL"/>
              </w:rPr>
            </w:pPr>
            <w:r w:rsidRPr="00C25B06">
              <w:rPr>
                <w:b/>
                <w:bCs/>
                <w:iCs/>
                <w:lang w:val="nl-NL"/>
              </w:rPr>
              <w:t>2.Hoạt động vận dụng: Thí nghiệm: “Làm bếp mặt trời”</w:t>
            </w:r>
          </w:p>
        </w:tc>
      </w:tr>
      <w:tr w:rsidR="00760F0E" w:rsidRPr="003D4361" w14:paraId="55B4D52F" w14:textId="77777777" w:rsidTr="00CF6D36">
        <w:tc>
          <w:tcPr>
            <w:tcW w:w="10278" w:type="dxa"/>
            <w:gridSpan w:val="2"/>
            <w:tcBorders>
              <w:top w:val="dashed" w:sz="4" w:space="0" w:color="auto"/>
              <w:bottom w:val="dashed" w:sz="4" w:space="0" w:color="auto"/>
            </w:tcBorders>
          </w:tcPr>
          <w:p w14:paraId="4D7BC844" w14:textId="77777777" w:rsidR="00760F0E" w:rsidRDefault="00760F0E" w:rsidP="00CF6D36">
            <w:pPr>
              <w:spacing w:line="288" w:lineRule="auto"/>
            </w:pPr>
            <w:r>
              <w:rPr>
                <w:b/>
                <w:bCs/>
              </w:rPr>
              <w:t xml:space="preserve">- </w:t>
            </w:r>
            <w:r w:rsidRPr="003D4361">
              <w:rPr>
                <w:b/>
                <w:bCs/>
              </w:rPr>
              <w:t xml:space="preserve">Mục tiêu: </w:t>
            </w:r>
            <w:r w:rsidRPr="00C25B06">
              <w:t>HS vận dụng được kiến thức về năng lượng mặt trời để tự làm bếp mặt trời.</w:t>
            </w:r>
          </w:p>
          <w:p w14:paraId="20BEB52B" w14:textId="77777777" w:rsidR="00760F0E" w:rsidRDefault="00760F0E" w:rsidP="00CF6D36">
            <w:pPr>
              <w:spacing w:line="288" w:lineRule="auto"/>
            </w:pPr>
            <w:r w:rsidRPr="003D4361">
              <w:rPr>
                <w:b/>
                <w:bCs/>
              </w:rPr>
              <w:t xml:space="preserve">–Phương pháp và kĩ thuật dạy học: </w:t>
            </w:r>
            <w:r w:rsidRPr="00C25B06">
              <w:t>Phương pháp thí nghiệm, phương pháp dạy học hợp tác, phương pháp trực quan.</w:t>
            </w:r>
          </w:p>
          <w:p w14:paraId="4F38EBA4" w14:textId="77777777" w:rsidR="00760F0E" w:rsidRPr="003D4361" w:rsidRDefault="00760F0E" w:rsidP="00CF6D36">
            <w:pPr>
              <w:spacing w:line="288" w:lineRule="auto"/>
              <w:rPr>
                <w:b/>
                <w:bCs/>
              </w:rPr>
            </w:pPr>
            <w:r w:rsidRPr="003D4361">
              <w:rPr>
                <w:b/>
                <w:bCs/>
              </w:rPr>
              <w:t>–Tiến trình tổ chức hoạt động:</w:t>
            </w:r>
          </w:p>
        </w:tc>
      </w:tr>
      <w:tr w:rsidR="00760F0E" w:rsidRPr="003D4361" w14:paraId="584EF555" w14:textId="77777777" w:rsidTr="00CF6D36">
        <w:tc>
          <w:tcPr>
            <w:tcW w:w="5495" w:type="dxa"/>
            <w:tcBorders>
              <w:top w:val="dashed" w:sz="4" w:space="0" w:color="auto"/>
              <w:bottom w:val="dashed" w:sz="4" w:space="0" w:color="auto"/>
            </w:tcBorders>
          </w:tcPr>
          <w:p w14:paraId="1563476A" w14:textId="77777777" w:rsidR="00760F0E" w:rsidRDefault="00760F0E" w:rsidP="00C25B06">
            <w:pPr>
              <w:spacing w:line="288" w:lineRule="auto"/>
              <w:jc w:val="both"/>
            </w:pPr>
            <w:r>
              <w:t>–GV yêu cầu các nhóm trình chiếu quá trình thực hiện thí nghiệm “Làm bếp mặt trời” tại nhà.</w:t>
            </w:r>
          </w:p>
          <w:p w14:paraId="1CB77118" w14:textId="77777777" w:rsidR="00760F0E" w:rsidRDefault="00760F0E" w:rsidP="00C25B06">
            <w:pPr>
              <w:spacing w:line="288" w:lineRule="auto"/>
              <w:jc w:val="both"/>
            </w:pPr>
            <w:r>
              <w:t>–GV yêu cầu HS thảo luận nhóm để trả lời các câu hỏi:</w:t>
            </w:r>
          </w:p>
          <w:p w14:paraId="447A796A" w14:textId="77777777" w:rsidR="00760F0E" w:rsidRDefault="00760F0E" w:rsidP="00C25B06">
            <w:pPr>
              <w:spacing w:line="288" w:lineRule="auto"/>
              <w:jc w:val="both"/>
            </w:pPr>
            <w:r>
              <w:t>+ Nhiệt độ của bát nước đã thay đổi như thế nào?</w:t>
            </w:r>
          </w:p>
          <w:p w14:paraId="2990AD3A" w14:textId="77777777" w:rsidR="00760F0E" w:rsidRDefault="00760F0E" w:rsidP="00C25B06">
            <w:pPr>
              <w:spacing w:line="288" w:lineRule="auto"/>
              <w:jc w:val="both"/>
            </w:pPr>
            <w:r>
              <w:t>+ Yếu tố nào đã làm cho nhiệt độ của bát nước thay đổi?</w:t>
            </w:r>
          </w:p>
          <w:p w14:paraId="2E525C1E" w14:textId="77777777" w:rsidR="00760F0E" w:rsidRDefault="00760F0E" w:rsidP="00C25B06">
            <w:pPr>
              <w:spacing w:line="288" w:lineRule="auto"/>
              <w:jc w:val="both"/>
            </w:pPr>
            <w:r>
              <w:t>–GV mời hai nhóm trình bày kết quả thảo luận trước lớp.</w:t>
            </w:r>
          </w:p>
          <w:p w14:paraId="28A4C0C5" w14:textId="77777777" w:rsidR="00760F0E" w:rsidRDefault="00760F0E" w:rsidP="00C25B06">
            <w:pPr>
              <w:spacing w:line="288" w:lineRule="auto"/>
              <w:jc w:val="both"/>
            </w:pPr>
            <w:r>
              <w:t>–GV tổ chức cho các nhóm nhận xét lẫn nhau.</w:t>
            </w:r>
          </w:p>
          <w:p w14:paraId="5383FF2F" w14:textId="77777777" w:rsidR="00760F0E" w:rsidRDefault="00760F0E" w:rsidP="00C25B06">
            <w:pPr>
              <w:spacing w:line="288" w:lineRule="auto"/>
              <w:jc w:val="both"/>
            </w:pPr>
          </w:p>
          <w:p w14:paraId="09E1A211" w14:textId="77777777" w:rsidR="00760F0E" w:rsidRDefault="00760F0E" w:rsidP="00C25B06">
            <w:pPr>
              <w:spacing w:line="288" w:lineRule="auto"/>
              <w:jc w:val="both"/>
            </w:pPr>
            <w:r>
              <w:t>–GV nhận xét chung.</w:t>
            </w:r>
          </w:p>
          <w:p w14:paraId="3013208C" w14:textId="77777777" w:rsidR="00760F0E" w:rsidRDefault="00760F0E" w:rsidP="00C25B06">
            <w:pPr>
              <w:spacing w:line="288" w:lineRule="auto"/>
              <w:jc w:val="both"/>
            </w:pPr>
            <w:r>
              <w:t xml:space="preserve">–GV yêu cầu HS đọc nội dung ở mục Em tìm hiểu thêm (SGK trang 44) để có thêm kiến thức về các nguồn năng lượng tái tạo có ở nước ta và vai trò của các nguồn năng lượng </w:t>
            </w:r>
            <w:r>
              <w:lastRenderedPageBreak/>
              <w:t>tái tạo này.</w:t>
            </w:r>
          </w:p>
          <w:p w14:paraId="68D46171" w14:textId="77777777" w:rsidR="00760F0E" w:rsidRDefault="00760F0E" w:rsidP="00C25B06">
            <w:pPr>
              <w:spacing w:line="288" w:lineRule="auto"/>
              <w:jc w:val="both"/>
            </w:pPr>
            <w:r>
              <w:t>–GV gợi ý và dẫn dắt để HS nêu được các từ khoá trong bài: Năng lượng mặt trời; Năng lượng gió; Năng lượng nước chảy.</w:t>
            </w:r>
          </w:p>
          <w:p w14:paraId="36AB09F0" w14:textId="77777777" w:rsidR="00760F0E" w:rsidRPr="003D4361" w:rsidRDefault="00760F0E" w:rsidP="00C25B06">
            <w:pPr>
              <w:spacing w:line="288" w:lineRule="auto"/>
              <w:jc w:val="both"/>
            </w:pPr>
            <w:r>
              <w:t>–GV yêu cầu các nhóm về nhà làm bộ sưu tập hình ảnh về các dụng cụ, thiết bị tiết kiệm năng lượng được gia đình các em hoặc người dân đangsử dụng.</w:t>
            </w:r>
          </w:p>
        </w:tc>
        <w:tc>
          <w:tcPr>
            <w:tcW w:w="4783" w:type="dxa"/>
            <w:tcBorders>
              <w:top w:val="dashed" w:sz="4" w:space="0" w:color="auto"/>
              <w:bottom w:val="dashed" w:sz="4" w:space="0" w:color="auto"/>
            </w:tcBorders>
          </w:tcPr>
          <w:p w14:paraId="5AA90684" w14:textId="77777777" w:rsidR="00760F0E" w:rsidRPr="00C25B06" w:rsidRDefault="00760F0E" w:rsidP="00C25B06">
            <w:pPr>
              <w:spacing w:line="288" w:lineRule="auto"/>
              <w:jc w:val="both"/>
              <w:rPr>
                <w:rFonts w:eastAsia="Calibri"/>
                <w:szCs w:val="28"/>
              </w:rPr>
            </w:pPr>
            <w:r w:rsidRPr="00C25B06">
              <w:rPr>
                <w:rFonts w:eastAsia="Calibri"/>
                <w:szCs w:val="28"/>
              </w:rPr>
              <w:lastRenderedPageBreak/>
              <w:t>–Các nhóm lần lượt trình chiếu quá trình thực hiện thí nghiệm.</w:t>
            </w:r>
          </w:p>
          <w:p w14:paraId="216BD6FD" w14:textId="77777777" w:rsidR="00760F0E" w:rsidRPr="00C25B06" w:rsidRDefault="00760F0E" w:rsidP="00C25B06">
            <w:pPr>
              <w:spacing w:line="288" w:lineRule="auto"/>
              <w:jc w:val="both"/>
              <w:rPr>
                <w:rFonts w:eastAsia="Calibri"/>
                <w:szCs w:val="28"/>
              </w:rPr>
            </w:pPr>
            <w:r w:rsidRPr="00C25B06">
              <w:rPr>
                <w:rFonts w:eastAsia="Calibri"/>
                <w:szCs w:val="28"/>
              </w:rPr>
              <w:t>–Các nhóm thực hiện nhiệm vụ.</w:t>
            </w:r>
          </w:p>
          <w:p w14:paraId="41236401" w14:textId="77777777" w:rsidR="00760F0E" w:rsidRPr="00C25B06" w:rsidRDefault="00760F0E" w:rsidP="00C25B06">
            <w:pPr>
              <w:spacing w:line="288" w:lineRule="auto"/>
              <w:jc w:val="both"/>
              <w:rPr>
                <w:rFonts w:eastAsia="Calibri"/>
                <w:szCs w:val="28"/>
              </w:rPr>
            </w:pPr>
            <w:r w:rsidRPr="00C25B06">
              <w:rPr>
                <w:rFonts w:eastAsia="Calibri"/>
                <w:szCs w:val="28"/>
              </w:rPr>
              <w:t>–HS trả lời:</w:t>
            </w:r>
          </w:p>
          <w:p w14:paraId="05C047C5" w14:textId="77777777" w:rsidR="00760F0E" w:rsidRPr="00C25B06" w:rsidRDefault="00760F0E" w:rsidP="00C25B06">
            <w:pPr>
              <w:spacing w:line="288" w:lineRule="auto"/>
              <w:jc w:val="both"/>
              <w:rPr>
                <w:rFonts w:eastAsia="Calibri"/>
                <w:szCs w:val="28"/>
              </w:rPr>
            </w:pPr>
            <w:r w:rsidRPr="00C25B06">
              <w:rPr>
                <w:rFonts w:eastAsia="Calibri"/>
                <w:szCs w:val="28"/>
              </w:rPr>
              <w:t>+ Nhiệt độ của bát nước tăng.</w:t>
            </w:r>
          </w:p>
          <w:p w14:paraId="3C8DF608" w14:textId="77777777" w:rsidR="00760F0E" w:rsidRDefault="00760F0E" w:rsidP="00C25B06">
            <w:pPr>
              <w:spacing w:line="288" w:lineRule="auto"/>
              <w:jc w:val="both"/>
              <w:rPr>
                <w:rFonts w:eastAsia="Calibri"/>
                <w:szCs w:val="28"/>
              </w:rPr>
            </w:pPr>
            <w:r w:rsidRPr="00C25B06">
              <w:rPr>
                <w:rFonts w:eastAsia="Calibri"/>
                <w:szCs w:val="28"/>
              </w:rPr>
              <w:t>+ Năng lượng mặt trời làm cho nhiệt độ của bát nước tăng.</w:t>
            </w:r>
          </w:p>
          <w:p w14:paraId="2D2463DA" w14:textId="77777777" w:rsidR="00760F0E" w:rsidRDefault="00760F0E" w:rsidP="00C25B06">
            <w:pPr>
              <w:spacing w:line="288" w:lineRule="auto"/>
              <w:jc w:val="both"/>
              <w:rPr>
                <w:rFonts w:eastAsia="Calibri"/>
                <w:szCs w:val="28"/>
              </w:rPr>
            </w:pPr>
          </w:p>
          <w:p w14:paraId="68177EF4" w14:textId="77777777" w:rsidR="00760F0E" w:rsidRPr="00C25B06" w:rsidRDefault="00760F0E" w:rsidP="00C25B06">
            <w:pPr>
              <w:spacing w:line="288" w:lineRule="auto"/>
              <w:jc w:val="both"/>
              <w:rPr>
                <w:rFonts w:eastAsia="Calibri"/>
                <w:szCs w:val="28"/>
              </w:rPr>
            </w:pPr>
          </w:p>
          <w:p w14:paraId="686E51E5" w14:textId="77777777" w:rsidR="00760F0E" w:rsidRPr="00C25B06" w:rsidRDefault="00760F0E" w:rsidP="00C25B06">
            <w:pPr>
              <w:spacing w:line="288" w:lineRule="auto"/>
              <w:jc w:val="both"/>
              <w:rPr>
                <w:rFonts w:eastAsia="Calibri"/>
                <w:szCs w:val="28"/>
              </w:rPr>
            </w:pPr>
            <w:r w:rsidRPr="00C25B06">
              <w:rPr>
                <w:rFonts w:eastAsia="Calibri"/>
                <w:szCs w:val="28"/>
              </w:rPr>
              <w:t>–Đại diện hai nhóm trình bày.</w:t>
            </w:r>
          </w:p>
          <w:p w14:paraId="6B48B6AC" w14:textId="77777777" w:rsidR="00760F0E" w:rsidRPr="00C25B06" w:rsidRDefault="00760F0E" w:rsidP="00C25B06">
            <w:pPr>
              <w:spacing w:line="288" w:lineRule="auto"/>
              <w:jc w:val="both"/>
              <w:rPr>
                <w:rFonts w:eastAsia="Calibri"/>
                <w:szCs w:val="28"/>
              </w:rPr>
            </w:pPr>
          </w:p>
          <w:p w14:paraId="5F94E7AF" w14:textId="77777777" w:rsidR="00760F0E" w:rsidRPr="00C25B06" w:rsidRDefault="00760F0E" w:rsidP="00C25B06">
            <w:pPr>
              <w:spacing w:line="288" w:lineRule="auto"/>
              <w:jc w:val="both"/>
              <w:rPr>
                <w:rFonts w:eastAsia="Calibri"/>
                <w:szCs w:val="28"/>
              </w:rPr>
            </w:pPr>
            <w:r w:rsidRPr="00C25B06">
              <w:rPr>
                <w:rFonts w:eastAsia="Calibri"/>
                <w:szCs w:val="28"/>
              </w:rPr>
              <w:t>–Các nhóm khác nhận xét và bổ sung (nếu có).</w:t>
            </w:r>
          </w:p>
          <w:p w14:paraId="6E890082" w14:textId="77777777" w:rsidR="00760F0E" w:rsidRPr="00C25B06" w:rsidRDefault="00760F0E" w:rsidP="00C25B06">
            <w:pPr>
              <w:spacing w:line="288" w:lineRule="auto"/>
              <w:jc w:val="both"/>
              <w:rPr>
                <w:rFonts w:eastAsia="Calibri"/>
                <w:szCs w:val="28"/>
              </w:rPr>
            </w:pPr>
            <w:r w:rsidRPr="00C25B06">
              <w:rPr>
                <w:rFonts w:eastAsia="Calibri"/>
                <w:szCs w:val="28"/>
              </w:rPr>
              <w:t>–HS lắng nghe.</w:t>
            </w:r>
          </w:p>
          <w:p w14:paraId="18E57690" w14:textId="77777777" w:rsidR="00760F0E" w:rsidRPr="00C25B06" w:rsidRDefault="00760F0E" w:rsidP="00C25B06">
            <w:pPr>
              <w:spacing w:line="288" w:lineRule="auto"/>
              <w:jc w:val="both"/>
              <w:rPr>
                <w:rFonts w:eastAsia="Calibri"/>
                <w:szCs w:val="28"/>
              </w:rPr>
            </w:pPr>
            <w:r w:rsidRPr="00C25B06">
              <w:rPr>
                <w:rFonts w:eastAsia="Calibri"/>
                <w:szCs w:val="28"/>
              </w:rPr>
              <w:t>–HS đọc nội dung ở mục Em tìm hiểu thêm (SGK trang 44).</w:t>
            </w:r>
          </w:p>
          <w:p w14:paraId="36022531" w14:textId="77777777" w:rsidR="00760F0E" w:rsidRPr="00C25B06" w:rsidRDefault="00760F0E" w:rsidP="00C25B06">
            <w:pPr>
              <w:spacing w:line="288" w:lineRule="auto"/>
              <w:jc w:val="both"/>
              <w:rPr>
                <w:rFonts w:eastAsia="Calibri"/>
                <w:szCs w:val="28"/>
              </w:rPr>
            </w:pPr>
          </w:p>
          <w:p w14:paraId="0B598918" w14:textId="77777777" w:rsidR="00760F0E" w:rsidRDefault="00760F0E" w:rsidP="00C25B06">
            <w:pPr>
              <w:spacing w:line="288" w:lineRule="auto"/>
              <w:jc w:val="both"/>
              <w:rPr>
                <w:rFonts w:eastAsia="Calibri"/>
                <w:szCs w:val="28"/>
              </w:rPr>
            </w:pPr>
          </w:p>
          <w:p w14:paraId="04ED0B5B" w14:textId="77777777" w:rsidR="00760F0E" w:rsidRPr="00C25B06" w:rsidRDefault="00760F0E" w:rsidP="00C25B06">
            <w:pPr>
              <w:spacing w:line="288" w:lineRule="auto"/>
              <w:jc w:val="both"/>
              <w:rPr>
                <w:rFonts w:eastAsia="Calibri"/>
                <w:szCs w:val="28"/>
              </w:rPr>
            </w:pPr>
          </w:p>
          <w:p w14:paraId="14D946ED" w14:textId="77777777" w:rsidR="00760F0E" w:rsidRPr="00C25B06" w:rsidRDefault="00760F0E" w:rsidP="00C25B06">
            <w:pPr>
              <w:spacing w:line="288" w:lineRule="auto"/>
              <w:jc w:val="both"/>
              <w:rPr>
                <w:rFonts w:eastAsia="Calibri"/>
                <w:szCs w:val="28"/>
              </w:rPr>
            </w:pPr>
            <w:r w:rsidRPr="00C25B06">
              <w:rPr>
                <w:rFonts w:eastAsia="Calibri"/>
                <w:szCs w:val="28"/>
              </w:rPr>
              <w:t>–HS nêu được các từ khoá trong bài.</w:t>
            </w:r>
          </w:p>
          <w:p w14:paraId="6E82B3A8" w14:textId="77777777" w:rsidR="00760F0E" w:rsidRPr="00C25B06" w:rsidRDefault="00760F0E" w:rsidP="00C25B06">
            <w:pPr>
              <w:spacing w:line="288" w:lineRule="auto"/>
              <w:jc w:val="both"/>
              <w:rPr>
                <w:rFonts w:eastAsia="Calibri"/>
                <w:szCs w:val="28"/>
              </w:rPr>
            </w:pPr>
          </w:p>
          <w:p w14:paraId="273331C3" w14:textId="77777777" w:rsidR="00760F0E" w:rsidRPr="00C25B06" w:rsidRDefault="00760F0E" w:rsidP="00C25B06">
            <w:pPr>
              <w:spacing w:line="288" w:lineRule="auto"/>
              <w:jc w:val="both"/>
              <w:rPr>
                <w:rFonts w:eastAsia="Calibri"/>
                <w:szCs w:val="28"/>
              </w:rPr>
            </w:pPr>
          </w:p>
          <w:p w14:paraId="7208D7E2" w14:textId="77777777" w:rsidR="00760F0E" w:rsidRPr="003D4361" w:rsidRDefault="00760F0E" w:rsidP="00C25B06">
            <w:pPr>
              <w:spacing w:line="288" w:lineRule="auto"/>
              <w:jc w:val="both"/>
              <w:rPr>
                <w:rFonts w:eastAsia="Calibri"/>
                <w:szCs w:val="28"/>
              </w:rPr>
            </w:pPr>
            <w:r w:rsidRPr="00C25B06">
              <w:rPr>
                <w:rFonts w:eastAsia="Calibri"/>
                <w:szCs w:val="28"/>
              </w:rPr>
              <w:t>–Các nhóm nhận nhiệm vụ.</w:t>
            </w:r>
          </w:p>
        </w:tc>
      </w:tr>
      <w:tr w:rsidR="00760F0E" w:rsidRPr="003D4361" w14:paraId="6EA7DEE9" w14:textId="77777777" w:rsidTr="00CF6D36">
        <w:trPr>
          <w:trHeight w:val="1700"/>
        </w:trPr>
        <w:tc>
          <w:tcPr>
            <w:tcW w:w="10278" w:type="dxa"/>
            <w:gridSpan w:val="2"/>
            <w:tcBorders>
              <w:top w:val="dashed" w:sz="4" w:space="0" w:color="auto"/>
            </w:tcBorders>
          </w:tcPr>
          <w:p w14:paraId="68269E03" w14:textId="77777777" w:rsidR="00760F0E" w:rsidRPr="003D4361" w:rsidRDefault="00760F0E" w:rsidP="00CF6D36">
            <w:pPr>
              <w:spacing w:line="288" w:lineRule="auto"/>
              <w:rPr>
                <w:rFonts w:eastAsia="Calibri"/>
                <w:b/>
                <w:szCs w:val="28"/>
                <w:lang w:val="nl-NL"/>
              </w:rPr>
            </w:pPr>
            <w:r w:rsidRPr="003D4361">
              <w:rPr>
                <w:rFonts w:eastAsia="Calibri"/>
                <w:b/>
                <w:szCs w:val="28"/>
                <w:lang w:val="nl-NL"/>
              </w:rPr>
              <w:lastRenderedPageBreak/>
              <w:t>IV. ĐIỀU CHỈNH BỔ SUNG</w:t>
            </w:r>
          </w:p>
          <w:p w14:paraId="2C88B4A7" w14:textId="77777777" w:rsidR="00760F0E" w:rsidRPr="003D4361" w:rsidRDefault="00760F0E" w:rsidP="00CF6D36">
            <w:pPr>
              <w:spacing w:line="288" w:lineRule="auto"/>
              <w:rPr>
                <w:rFonts w:eastAsia="Calibri"/>
                <w:szCs w:val="28"/>
                <w:lang w:val="nl-NL"/>
              </w:rPr>
            </w:pPr>
            <w:r w:rsidRPr="003D4361">
              <w:rPr>
                <w:rFonts w:eastAsia="Calibri"/>
                <w:szCs w:val="28"/>
                <w:lang w:val="nl-NL"/>
              </w:rPr>
              <w:t>.............................................................................................................................................</w:t>
            </w:r>
          </w:p>
          <w:p w14:paraId="13874329" w14:textId="77777777" w:rsidR="00760F0E" w:rsidRPr="003D4361" w:rsidRDefault="00760F0E" w:rsidP="00CF6D36">
            <w:pPr>
              <w:spacing w:line="288" w:lineRule="auto"/>
              <w:rPr>
                <w:rFonts w:eastAsia="Calibri"/>
                <w:szCs w:val="28"/>
                <w:lang w:val="nl-NL"/>
              </w:rPr>
            </w:pPr>
            <w:r w:rsidRPr="003D4361">
              <w:rPr>
                <w:rFonts w:eastAsia="Calibri"/>
                <w:szCs w:val="28"/>
                <w:lang w:val="nl-NL"/>
              </w:rPr>
              <w:t>.............................................................................................................................................</w:t>
            </w:r>
          </w:p>
          <w:p w14:paraId="4728433A" w14:textId="77777777" w:rsidR="00760F0E" w:rsidRPr="003D4361" w:rsidRDefault="00760F0E" w:rsidP="00CF6D36">
            <w:pPr>
              <w:spacing w:line="288" w:lineRule="auto"/>
              <w:rPr>
                <w:rFonts w:eastAsia="Calibri"/>
                <w:b/>
                <w:szCs w:val="28"/>
                <w:lang w:val="nl-NL"/>
              </w:rPr>
            </w:pPr>
            <w:r w:rsidRPr="003D4361">
              <w:rPr>
                <w:rFonts w:eastAsia="Calibri"/>
                <w:szCs w:val="28"/>
                <w:lang w:val="nl-NL"/>
              </w:rPr>
              <w:t>.............................................................................................................................................</w:t>
            </w:r>
          </w:p>
        </w:tc>
      </w:tr>
    </w:tbl>
    <w:p w14:paraId="391F7E7D" w14:textId="77777777" w:rsidR="00760F0E" w:rsidRPr="003D4361" w:rsidRDefault="00760F0E" w:rsidP="009F684B">
      <w:pPr>
        <w:spacing w:line="288" w:lineRule="auto"/>
        <w:jc w:val="center"/>
        <w:rPr>
          <w:b/>
          <w:bCs/>
          <w:u w:val="single"/>
          <w:lang w:val="nl-NL"/>
        </w:rPr>
      </w:pPr>
      <w:r w:rsidRPr="003D4361">
        <w:rPr>
          <w:b/>
          <w:bCs/>
          <w:u w:val="single"/>
          <w:lang w:val="nl-NL"/>
        </w:rPr>
        <w:t>-----------------------------------------------------------------------</w:t>
      </w:r>
    </w:p>
    <w:p w14:paraId="08446658" w14:textId="77777777" w:rsidR="00760F0E" w:rsidRPr="003D4361" w:rsidRDefault="00760F0E" w:rsidP="00BE172E">
      <w:pPr>
        <w:spacing w:line="288" w:lineRule="auto"/>
        <w:jc w:val="center"/>
      </w:pPr>
    </w:p>
    <w:p w14:paraId="4BFA9009" w14:textId="77777777" w:rsidR="00760F0E" w:rsidRPr="004C6ABA" w:rsidRDefault="00760F0E" w:rsidP="00075DE9">
      <w:pPr>
        <w:shd w:val="clear" w:color="auto" w:fill="FFFFFF"/>
        <w:spacing w:line="288" w:lineRule="auto"/>
        <w:jc w:val="center"/>
        <w:outlineLvl w:val="0"/>
        <w:rPr>
          <w:b/>
          <w:bCs/>
          <w:kern w:val="36"/>
          <w:szCs w:val="28"/>
        </w:rPr>
      </w:pPr>
      <w:r w:rsidRPr="004C6ABA">
        <w:rPr>
          <w:b/>
          <w:bCs/>
          <w:kern w:val="36"/>
          <w:szCs w:val="28"/>
        </w:rPr>
        <w:t>KHOA HỌC</w:t>
      </w:r>
    </w:p>
    <w:p w14:paraId="66748355" w14:textId="77777777" w:rsidR="00760F0E" w:rsidRPr="00DC0D6F" w:rsidRDefault="00760F0E" w:rsidP="00075DE9">
      <w:pPr>
        <w:shd w:val="clear" w:color="auto" w:fill="FFFFFF"/>
        <w:spacing w:line="288" w:lineRule="auto"/>
        <w:jc w:val="center"/>
        <w:outlineLvl w:val="1"/>
        <w:rPr>
          <w:b/>
          <w:bCs/>
          <w:color w:val="000000"/>
          <w:szCs w:val="28"/>
        </w:rPr>
      </w:pPr>
      <w:r w:rsidRPr="00DC0D6F">
        <w:rPr>
          <w:b/>
          <w:bCs/>
          <w:color w:val="000000"/>
          <w:szCs w:val="28"/>
        </w:rPr>
        <w:t>BÀI 1</w:t>
      </w:r>
      <w:r>
        <w:rPr>
          <w:b/>
          <w:bCs/>
          <w:color w:val="000000"/>
          <w:szCs w:val="28"/>
        </w:rPr>
        <w:t>2</w:t>
      </w:r>
      <w:r w:rsidRPr="00DC0D6F">
        <w:rPr>
          <w:b/>
          <w:bCs/>
          <w:color w:val="000000"/>
          <w:szCs w:val="28"/>
        </w:rPr>
        <w:t>: ÔN TẬP CHỦ ĐỀ NĂNG LƯỢNG</w:t>
      </w:r>
    </w:p>
    <w:p w14:paraId="1EDF3A75" w14:textId="77777777" w:rsidR="00760F0E" w:rsidRPr="00DC0D6F" w:rsidRDefault="00760F0E" w:rsidP="00075DE9">
      <w:pPr>
        <w:shd w:val="clear" w:color="auto" w:fill="FFFFFF"/>
        <w:spacing w:line="288" w:lineRule="auto"/>
        <w:rPr>
          <w:szCs w:val="28"/>
        </w:rPr>
      </w:pPr>
    </w:p>
    <w:p w14:paraId="74D26787" w14:textId="77777777" w:rsidR="00760F0E" w:rsidRPr="00DC0D6F" w:rsidRDefault="00760F0E" w:rsidP="00075DE9">
      <w:pPr>
        <w:spacing w:line="288" w:lineRule="auto"/>
        <w:rPr>
          <w:b/>
          <w:szCs w:val="28"/>
        </w:rPr>
      </w:pPr>
      <w:r w:rsidRPr="00DC0D6F">
        <w:rPr>
          <w:b/>
          <w:szCs w:val="28"/>
        </w:rPr>
        <w:t xml:space="preserve">I. YÊU CẦU CẦN ĐẠT </w:t>
      </w:r>
    </w:p>
    <w:p w14:paraId="46DA9BC1" w14:textId="77777777" w:rsidR="00760F0E" w:rsidRPr="00DC0D6F" w:rsidRDefault="00760F0E" w:rsidP="00075DE9">
      <w:pPr>
        <w:spacing w:line="288" w:lineRule="auto"/>
        <w:rPr>
          <w:b/>
          <w:szCs w:val="28"/>
        </w:rPr>
      </w:pPr>
      <w:r w:rsidRPr="00DC0D6F">
        <w:rPr>
          <w:b/>
          <w:szCs w:val="28"/>
        </w:rPr>
        <w:t>1. Năng lực đặc thù</w:t>
      </w:r>
    </w:p>
    <w:p w14:paraId="4B9622BD" w14:textId="77777777" w:rsidR="00760F0E" w:rsidRPr="004945C9" w:rsidRDefault="00760F0E" w:rsidP="00075DE9">
      <w:pPr>
        <w:pStyle w:val="BodyText"/>
        <w:rPr>
          <w:sz w:val="28"/>
          <w:szCs w:val="28"/>
        </w:rPr>
      </w:pPr>
      <w:r w:rsidRPr="004945C9">
        <w:rPr>
          <w:spacing w:val="-2"/>
          <w:sz w:val="28"/>
          <w:szCs w:val="28"/>
        </w:rPr>
        <w:t>- Vẽ</w:t>
      </w:r>
      <w:r w:rsidRPr="004945C9">
        <w:rPr>
          <w:spacing w:val="-9"/>
          <w:sz w:val="28"/>
          <w:szCs w:val="28"/>
        </w:rPr>
        <w:t xml:space="preserve"> </w:t>
      </w:r>
      <w:r w:rsidRPr="004945C9">
        <w:rPr>
          <w:spacing w:val="-2"/>
          <w:sz w:val="28"/>
          <w:szCs w:val="28"/>
        </w:rPr>
        <w:t>được</w:t>
      </w:r>
      <w:r w:rsidRPr="004945C9">
        <w:rPr>
          <w:spacing w:val="-9"/>
          <w:sz w:val="28"/>
          <w:szCs w:val="28"/>
        </w:rPr>
        <w:t xml:space="preserve"> </w:t>
      </w:r>
      <w:r w:rsidRPr="004945C9">
        <w:rPr>
          <w:spacing w:val="-2"/>
          <w:sz w:val="28"/>
          <w:szCs w:val="28"/>
        </w:rPr>
        <w:t>sơ</w:t>
      </w:r>
      <w:r w:rsidRPr="004945C9">
        <w:rPr>
          <w:spacing w:val="-9"/>
          <w:sz w:val="28"/>
          <w:szCs w:val="28"/>
        </w:rPr>
        <w:t xml:space="preserve"> </w:t>
      </w:r>
      <w:r w:rsidRPr="004945C9">
        <w:rPr>
          <w:spacing w:val="-2"/>
          <w:sz w:val="28"/>
          <w:szCs w:val="28"/>
        </w:rPr>
        <w:t>đồ</w:t>
      </w:r>
      <w:r w:rsidRPr="004945C9">
        <w:rPr>
          <w:spacing w:val="-9"/>
          <w:sz w:val="28"/>
          <w:szCs w:val="28"/>
        </w:rPr>
        <w:t xml:space="preserve"> </w:t>
      </w:r>
      <w:r w:rsidRPr="004945C9">
        <w:rPr>
          <w:spacing w:val="-2"/>
          <w:sz w:val="28"/>
          <w:szCs w:val="28"/>
        </w:rPr>
        <w:t>tư</w:t>
      </w:r>
      <w:r w:rsidRPr="004945C9">
        <w:rPr>
          <w:spacing w:val="-9"/>
          <w:sz w:val="28"/>
          <w:szCs w:val="28"/>
        </w:rPr>
        <w:t xml:space="preserve"> </w:t>
      </w:r>
      <w:r w:rsidRPr="004945C9">
        <w:rPr>
          <w:spacing w:val="-2"/>
          <w:sz w:val="28"/>
          <w:szCs w:val="28"/>
        </w:rPr>
        <w:t>duy</w:t>
      </w:r>
      <w:r w:rsidRPr="004945C9">
        <w:rPr>
          <w:spacing w:val="-9"/>
          <w:sz w:val="28"/>
          <w:szCs w:val="28"/>
        </w:rPr>
        <w:t xml:space="preserve"> </w:t>
      </w:r>
      <w:r w:rsidRPr="004945C9">
        <w:rPr>
          <w:spacing w:val="-2"/>
          <w:sz w:val="28"/>
          <w:szCs w:val="28"/>
        </w:rPr>
        <w:t>củng</w:t>
      </w:r>
      <w:r w:rsidRPr="004945C9">
        <w:rPr>
          <w:spacing w:val="-9"/>
          <w:sz w:val="28"/>
          <w:szCs w:val="28"/>
        </w:rPr>
        <w:t xml:space="preserve"> </w:t>
      </w:r>
      <w:r w:rsidRPr="004945C9">
        <w:rPr>
          <w:spacing w:val="-2"/>
          <w:sz w:val="28"/>
          <w:szCs w:val="28"/>
        </w:rPr>
        <w:t>cố</w:t>
      </w:r>
      <w:r w:rsidRPr="004945C9">
        <w:rPr>
          <w:spacing w:val="-9"/>
          <w:sz w:val="28"/>
          <w:szCs w:val="28"/>
        </w:rPr>
        <w:t xml:space="preserve"> </w:t>
      </w:r>
      <w:r w:rsidRPr="004945C9">
        <w:rPr>
          <w:spacing w:val="-2"/>
          <w:sz w:val="28"/>
          <w:szCs w:val="28"/>
        </w:rPr>
        <w:t>kiến</w:t>
      </w:r>
      <w:r w:rsidRPr="004945C9">
        <w:rPr>
          <w:spacing w:val="-9"/>
          <w:sz w:val="28"/>
          <w:szCs w:val="28"/>
        </w:rPr>
        <w:t xml:space="preserve"> </w:t>
      </w:r>
      <w:r w:rsidRPr="004945C9">
        <w:rPr>
          <w:spacing w:val="-2"/>
          <w:sz w:val="28"/>
          <w:szCs w:val="28"/>
        </w:rPr>
        <w:t>thức</w:t>
      </w:r>
      <w:r w:rsidRPr="004945C9">
        <w:rPr>
          <w:spacing w:val="-9"/>
          <w:sz w:val="28"/>
          <w:szCs w:val="28"/>
        </w:rPr>
        <w:t xml:space="preserve"> </w:t>
      </w:r>
      <w:r w:rsidRPr="004945C9">
        <w:rPr>
          <w:spacing w:val="-2"/>
          <w:sz w:val="28"/>
          <w:szCs w:val="28"/>
        </w:rPr>
        <w:t>về</w:t>
      </w:r>
      <w:r w:rsidRPr="004945C9">
        <w:rPr>
          <w:spacing w:val="-9"/>
          <w:sz w:val="28"/>
          <w:szCs w:val="28"/>
        </w:rPr>
        <w:t xml:space="preserve"> </w:t>
      </w:r>
      <w:r w:rsidRPr="004945C9">
        <w:rPr>
          <w:spacing w:val="-2"/>
          <w:sz w:val="28"/>
          <w:szCs w:val="28"/>
        </w:rPr>
        <w:t>năng</w:t>
      </w:r>
      <w:r w:rsidRPr="004945C9">
        <w:rPr>
          <w:spacing w:val="-9"/>
          <w:sz w:val="28"/>
          <w:szCs w:val="28"/>
        </w:rPr>
        <w:t xml:space="preserve"> </w:t>
      </w:r>
      <w:r w:rsidRPr="004945C9">
        <w:rPr>
          <w:spacing w:val="-2"/>
          <w:sz w:val="28"/>
          <w:szCs w:val="28"/>
        </w:rPr>
        <w:t>lượng</w:t>
      </w:r>
      <w:r w:rsidRPr="004945C9">
        <w:rPr>
          <w:spacing w:val="-9"/>
          <w:sz w:val="28"/>
          <w:szCs w:val="28"/>
        </w:rPr>
        <w:t xml:space="preserve"> </w:t>
      </w:r>
      <w:r w:rsidRPr="004945C9">
        <w:rPr>
          <w:spacing w:val="-2"/>
          <w:sz w:val="28"/>
          <w:szCs w:val="28"/>
        </w:rPr>
        <w:t>điện,</w:t>
      </w:r>
      <w:r w:rsidRPr="004945C9">
        <w:rPr>
          <w:spacing w:val="-9"/>
          <w:sz w:val="28"/>
          <w:szCs w:val="28"/>
        </w:rPr>
        <w:t xml:space="preserve"> </w:t>
      </w:r>
      <w:r w:rsidRPr="004945C9">
        <w:rPr>
          <w:spacing w:val="-2"/>
          <w:sz w:val="28"/>
          <w:szCs w:val="28"/>
        </w:rPr>
        <w:t>năng</w:t>
      </w:r>
      <w:r w:rsidRPr="004945C9">
        <w:rPr>
          <w:spacing w:val="-9"/>
          <w:sz w:val="28"/>
          <w:szCs w:val="28"/>
        </w:rPr>
        <w:t xml:space="preserve"> </w:t>
      </w:r>
      <w:r w:rsidRPr="004945C9">
        <w:rPr>
          <w:spacing w:val="-2"/>
          <w:sz w:val="28"/>
          <w:szCs w:val="28"/>
        </w:rPr>
        <w:t>lượng</w:t>
      </w:r>
      <w:r w:rsidRPr="004945C9">
        <w:rPr>
          <w:spacing w:val="-9"/>
          <w:sz w:val="28"/>
          <w:szCs w:val="28"/>
        </w:rPr>
        <w:t xml:space="preserve"> </w:t>
      </w:r>
      <w:r w:rsidRPr="004945C9">
        <w:rPr>
          <w:spacing w:val="-2"/>
          <w:sz w:val="28"/>
          <w:szCs w:val="28"/>
        </w:rPr>
        <w:t>chất</w:t>
      </w:r>
      <w:r w:rsidRPr="004945C9">
        <w:rPr>
          <w:spacing w:val="-9"/>
          <w:sz w:val="28"/>
          <w:szCs w:val="28"/>
        </w:rPr>
        <w:t xml:space="preserve"> </w:t>
      </w:r>
      <w:r w:rsidRPr="004945C9">
        <w:rPr>
          <w:spacing w:val="-2"/>
          <w:sz w:val="28"/>
          <w:szCs w:val="28"/>
        </w:rPr>
        <w:t>đốt,</w:t>
      </w:r>
      <w:r w:rsidRPr="004945C9">
        <w:rPr>
          <w:spacing w:val="-9"/>
          <w:sz w:val="28"/>
          <w:szCs w:val="28"/>
        </w:rPr>
        <w:t xml:space="preserve"> </w:t>
      </w:r>
      <w:r w:rsidRPr="004945C9">
        <w:rPr>
          <w:spacing w:val="-2"/>
          <w:sz w:val="28"/>
          <w:szCs w:val="28"/>
        </w:rPr>
        <w:t>năng</w:t>
      </w:r>
      <w:r w:rsidRPr="004945C9">
        <w:rPr>
          <w:spacing w:val="-9"/>
          <w:sz w:val="28"/>
          <w:szCs w:val="28"/>
        </w:rPr>
        <w:t xml:space="preserve"> </w:t>
      </w:r>
      <w:r w:rsidRPr="004945C9">
        <w:rPr>
          <w:spacing w:val="-2"/>
          <w:sz w:val="28"/>
          <w:szCs w:val="28"/>
        </w:rPr>
        <w:t>lượng</w:t>
      </w:r>
      <w:r w:rsidRPr="004945C9">
        <w:rPr>
          <w:spacing w:val="-9"/>
          <w:sz w:val="28"/>
          <w:szCs w:val="28"/>
        </w:rPr>
        <w:t xml:space="preserve"> </w:t>
      </w:r>
      <w:r w:rsidRPr="004945C9">
        <w:rPr>
          <w:spacing w:val="-2"/>
          <w:sz w:val="28"/>
          <w:szCs w:val="28"/>
        </w:rPr>
        <w:t xml:space="preserve">mặt </w:t>
      </w:r>
      <w:r w:rsidRPr="004945C9">
        <w:rPr>
          <w:sz w:val="28"/>
          <w:szCs w:val="28"/>
        </w:rPr>
        <w:t>trời,</w:t>
      </w:r>
      <w:r w:rsidRPr="004945C9">
        <w:rPr>
          <w:spacing w:val="-6"/>
          <w:sz w:val="28"/>
          <w:szCs w:val="28"/>
        </w:rPr>
        <w:t xml:space="preserve"> </w:t>
      </w:r>
      <w:r w:rsidRPr="004945C9">
        <w:rPr>
          <w:sz w:val="28"/>
          <w:szCs w:val="28"/>
        </w:rPr>
        <w:t>năng</w:t>
      </w:r>
      <w:r w:rsidRPr="004945C9">
        <w:rPr>
          <w:spacing w:val="-6"/>
          <w:sz w:val="28"/>
          <w:szCs w:val="28"/>
        </w:rPr>
        <w:t xml:space="preserve"> </w:t>
      </w:r>
      <w:r w:rsidRPr="004945C9">
        <w:rPr>
          <w:sz w:val="28"/>
          <w:szCs w:val="28"/>
        </w:rPr>
        <w:t>lượng</w:t>
      </w:r>
      <w:r w:rsidRPr="004945C9">
        <w:rPr>
          <w:spacing w:val="-6"/>
          <w:sz w:val="28"/>
          <w:szCs w:val="28"/>
        </w:rPr>
        <w:t xml:space="preserve"> </w:t>
      </w:r>
      <w:r w:rsidRPr="004945C9">
        <w:rPr>
          <w:sz w:val="28"/>
          <w:szCs w:val="28"/>
        </w:rPr>
        <w:t>gió</w:t>
      </w:r>
      <w:r w:rsidRPr="004945C9">
        <w:rPr>
          <w:spacing w:val="-6"/>
          <w:sz w:val="28"/>
          <w:szCs w:val="28"/>
        </w:rPr>
        <w:t xml:space="preserve"> </w:t>
      </w:r>
      <w:r w:rsidRPr="004945C9">
        <w:rPr>
          <w:sz w:val="28"/>
          <w:szCs w:val="28"/>
        </w:rPr>
        <w:t>và</w:t>
      </w:r>
      <w:r w:rsidRPr="004945C9">
        <w:rPr>
          <w:spacing w:val="-6"/>
          <w:sz w:val="28"/>
          <w:szCs w:val="28"/>
        </w:rPr>
        <w:t xml:space="preserve"> </w:t>
      </w:r>
      <w:r w:rsidRPr="004945C9">
        <w:rPr>
          <w:sz w:val="28"/>
          <w:szCs w:val="28"/>
        </w:rPr>
        <w:t>nước</w:t>
      </w:r>
      <w:r w:rsidRPr="004945C9">
        <w:rPr>
          <w:spacing w:val="-6"/>
          <w:sz w:val="28"/>
          <w:szCs w:val="28"/>
        </w:rPr>
        <w:t xml:space="preserve"> </w:t>
      </w:r>
      <w:r w:rsidRPr="004945C9">
        <w:rPr>
          <w:sz w:val="28"/>
          <w:szCs w:val="28"/>
        </w:rPr>
        <w:t>chảy</w:t>
      </w:r>
      <w:r w:rsidRPr="004945C9">
        <w:rPr>
          <w:spacing w:val="-6"/>
          <w:sz w:val="28"/>
          <w:szCs w:val="28"/>
        </w:rPr>
        <w:t xml:space="preserve"> </w:t>
      </w:r>
      <w:r w:rsidRPr="004945C9">
        <w:rPr>
          <w:sz w:val="28"/>
          <w:szCs w:val="28"/>
        </w:rPr>
        <w:t>được</w:t>
      </w:r>
      <w:r w:rsidRPr="004945C9">
        <w:rPr>
          <w:spacing w:val="-6"/>
          <w:sz w:val="28"/>
          <w:szCs w:val="28"/>
        </w:rPr>
        <w:t xml:space="preserve"> </w:t>
      </w:r>
      <w:r w:rsidRPr="004945C9">
        <w:rPr>
          <w:sz w:val="28"/>
          <w:szCs w:val="28"/>
        </w:rPr>
        <w:t>học</w:t>
      </w:r>
      <w:r w:rsidRPr="004945C9">
        <w:rPr>
          <w:spacing w:val="-6"/>
          <w:sz w:val="28"/>
          <w:szCs w:val="28"/>
        </w:rPr>
        <w:t xml:space="preserve"> </w:t>
      </w:r>
      <w:r w:rsidRPr="004945C9">
        <w:rPr>
          <w:sz w:val="28"/>
          <w:szCs w:val="28"/>
        </w:rPr>
        <w:t>trong</w:t>
      </w:r>
      <w:r w:rsidRPr="004945C9">
        <w:rPr>
          <w:spacing w:val="-6"/>
          <w:sz w:val="28"/>
          <w:szCs w:val="28"/>
        </w:rPr>
        <w:t xml:space="preserve"> </w:t>
      </w:r>
      <w:r w:rsidRPr="004945C9">
        <w:rPr>
          <w:sz w:val="28"/>
          <w:szCs w:val="28"/>
        </w:rPr>
        <w:t>chủ</w:t>
      </w:r>
      <w:r w:rsidRPr="004945C9">
        <w:rPr>
          <w:spacing w:val="-6"/>
          <w:sz w:val="28"/>
          <w:szCs w:val="28"/>
        </w:rPr>
        <w:t xml:space="preserve"> </w:t>
      </w:r>
      <w:r w:rsidRPr="004945C9">
        <w:rPr>
          <w:sz w:val="28"/>
          <w:szCs w:val="28"/>
        </w:rPr>
        <w:t>đề</w:t>
      </w:r>
      <w:r w:rsidRPr="004945C9">
        <w:rPr>
          <w:spacing w:val="-6"/>
          <w:sz w:val="28"/>
          <w:szCs w:val="28"/>
        </w:rPr>
        <w:t xml:space="preserve"> </w:t>
      </w:r>
      <w:r w:rsidRPr="004945C9">
        <w:rPr>
          <w:sz w:val="28"/>
          <w:szCs w:val="28"/>
        </w:rPr>
        <w:t>và</w:t>
      </w:r>
      <w:r w:rsidRPr="004945C9">
        <w:rPr>
          <w:spacing w:val="-6"/>
          <w:sz w:val="28"/>
          <w:szCs w:val="28"/>
        </w:rPr>
        <w:t xml:space="preserve"> </w:t>
      </w:r>
      <w:r w:rsidRPr="004945C9">
        <w:rPr>
          <w:sz w:val="28"/>
          <w:szCs w:val="28"/>
        </w:rPr>
        <w:t>nêu</w:t>
      </w:r>
      <w:r w:rsidRPr="004945C9">
        <w:rPr>
          <w:spacing w:val="-6"/>
          <w:sz w:val="28"/>
          <w:szCs w:val="28"/>
        </w:rPr>
        <w:t xml:space="preserve"> </w:t>
      </w:r>
      <w:r w:rsidRPr="004945C9">
        <w:rPr>
          <w:sz w:val="28"/>
          <w:szCs w:val="28"/>
        </w:rPr>
        <w:t>được</w:t>
      </w:r>
      <w:r w:rsidRPr="004945C9">
        <w:rPr>
          <w:spacing w:val="-6"/>
          <w:sz w:val="28"/>
          <w:szCs w:val="28"/>
        </w:rPr>
        <w:t xml:space="preserve"> </w:t>
      </w:r>
      <w:r w:rsidRPr="004945C9">
        <w:rPr>
          <w:sz w:val="28"/>
          <w:szCs w:val="28"/>
        </w:rPr>
        <w:t>vai</w:t>
      </w:r>
      <w:r w:rsidRPr="004945C9">
        <w:rPr>
          <w:spacing w:val="-6"/>
          <w:sz w:val="28"/>
          <w:szCs w:val="28"/>
        </w:rPr>
        <w:t xml:space="preserve"> </w:t>
      </w:r>
      <w:r w:rsidRPr="004945C9">
        <w:rPr>
          <w:sz w:val="28"/>
          <w:szCs w:val="28"/>
        </w:rPr>
        <w:t>trò</w:t>
      </w:r>
      <w:r w:rsidRPr="004945C9">
        <w:rPr>
          <w:spacing w:val="-6"/>
          <w:sz w:val="28"/>
          <w:szCs w:val="28"/>
        </w:rPr>
        <w:t xml:space="preserve"> </w:t>
      </w:r>
      <w:r w:rsidRPr="004945C9">
        <w:rPr>
          <w:sz w:val="28"/>
          <w:szCs w:val="28"/>
        </w:rPr>
        <w:t>của</w:t>
      </w:r>
      <w:r w:rsidRPr="004945C9">
        <w:rPr>
          <w:spacing w:val="-6"/>
          <w:sz w:val="28"/>
          <w:szCs w:val="28"/>
        </w:rPr>
        <w:t xml:space="preserve"> </w:t>
      </w:r>
      <w:r w:rsidRPr="004945C9">
        <w:rPr>
          <w:sz w:val="28"/>
          <w:szCs w:val="28"/>
        </w:rPr>
        <w:t>các</w:t>
      </w:r>
      <w:r w:rsidRPr="004945C9">
        <w:rPr>
          <w:spacing w:val="-6"/>
          <w:sz w:val="28"/>
          <w:szCs w:val="28"/>
        </w:rPr>
        <w:t xml:space="preserve"> </w:t>
      </w:r>
      <w:r w:rsidRPr="004945C9">
        <w:rPr>
          <w:sz w:val="28"/>
          <w:szCs w:val="28"/>
        </w:rPr>
        <w:t>năng</w:t>
      </w:r>
      <w:r w:rsidRPr="004945C9">
        <w:rPr>
          <w:spacing w:val="-6"/>
          <w:sz w:val="28"/>
          <w:szCs w:val="28"/>
        </w:rPr>
        <w:t xml:space="preserve"> </w:t>
      </w:r>
      <w:r w:rsidRPr="004945C9">
        <w:rPr>
          <w:sz w:val="28"/>
          <w:szCs w:val="28"/>
        </w:rPr>
        <w:t>lượng</w:t>
      </w:r>
      <w:r w:rsidRPr="004945C9">
        <w:rPr>
          <w:spacing w:val="-6"/>
          <w:sz w:val="28"/>
          <w:szCs w:val="28"/>
        </w:rPr>
        <w:t xml:space="preserve"> </w:t>
      </w:r>
      <w:r w:rsidRPr="004945C9">
        <w:rPr>
          <w:sz w:val="28"/>
          <w:szCs w:val="28"/>
        </w:rPr>
        <w:t>đó.</w:t>
      </w:r>
    </w:p>
    <w:p w14:paraId="59BF8E84" w14:textId="77777777" w:rsidR="00760F0E" w:rsidRPr="004945C9" w:rsidRDefault="00760F0E" w:rsidP="00075DE9">
      <w:pPr>
        <w:pStyle w:val="BodyText"/>
        <w:rPr>
          <w:sz w:val="28"/>
          <w:szCs w:val="28"/>
        </w:rPr>
      </w:pPr>
      <w:r w:rsidRPr="004945C9">
        <w:rPr>
          <w:sz w:val="28"/>
          <w:szCs w:val="28"/>
        </w:rPr>
        <w:t>- Trình</w:t>
      </w:r>
      <w:r w:rsidRPr="004945C9">
        <w:rPr>
          <w:spacing w:val="-16"/>
          <w:sz w:val="28"/>
          <w:szCs w:val="28"/>
        </w:rPr>
        <w:t xml:space="preserve"> </w:t>
      </w:r>
      <w:r w:rsidRPr="004945C9">
        <w:rPr>
          <w:sz w:val="28"/>
          <w:szCs w:val="28"/>
        </w:rPr>
        <w:t>bày</w:t>
      </w:r>
      <w:r w:rsidRPr="004945C9">
        <w:rPr>
          <w:spacing w:val="-14"/>
          <w:sz w:val="28"/>
          <w:szCs w:val="28"/>
        </w:rPr>
        <w:t xml:space="preserve"> </w:t>
      </w:r>
      <w:r w:rsidRPr="004945C9">
        <w:rPr>
          <w:sz w:val="28"/>
          <w:szCs w:val="28"/>
        </w:rPr>
        <w:t>được</w:t>
      </w:r>
      <w:r w:rsidRPr="004945C9">
        <w:rPr>
          <w:spacing w:val="-14"/>
          <w:sz w:val="28"/>
          <w:szCs w:val="28"/>
        </w:rPr>
        <w:t xml:space="preserve"> </w:t>
      </w:r>
      <w:r w:rsidRPr="004945C9">
        <w:rPr>
          <w:sz w:val="28"/>
          <w:szCs w:val="28"/>
        </w:rPr>
        <w:t>một</w:t>
      </w:r>
      <w:r w:rsidRPr="004945C9">
        <w:rPr>
          <w:spacing w:val="-13"/>
          <w:sz w:val="28"/>
          <w:szCs w:val="28"/>
        </w:rPr>
        <w:t xml:space="preserve"> </w:t>
      </w:r>
      <w:r w:rsidRPr="004945C9">
        <w:rPr>
          <w:sz w:val="28"/>
          <w:szCs w:val="28"/>
        </w:rPr>
        <w:t>số</w:t>
      </w:r>
      <w:r w:rsidRPr="004945C9">
        <w:rPr>
          <w:spacing w:val="-14"/>
          <w:sz w:val="28"/>
          <w:szCs w:val="28"/>
        </w:rPr>
        <w:t xml:space="preserve"> </w:t>
      </w:r>
      <w:r w:rsidRPr="004945C9">
        <w:rPr>
          <w:sz w:val="28"/>
          <w:szCs w:val="28"/>
        </w:rPr>
        <w:t>dụng</w:t>
      </w:r>
      <w:r w:rsidRPr="004945C9">
        <w:rPr>
          <w:spacing w:val="-14"/>
          <w:sz w:val="28"/>
          <w:szCs w:val="28"/>
        </w:rPr>
        <w:t xml:space="preserve"> </w:t>
      </w:r>
      <w:r w:rsidRPr="004945C9">
        <w:rPr>
          <w:sz w:val="28"/>
          <w:szCs w:val="28"/>
        </w:rPr>
        <w:t>cụ,</w:t>
      </w:r>
      <w:r w:rsidRPr="004945C9">
        <w:rPr>
          <w:spacing w:val="-14"/>
          <w:sz w:val="28"/>
          <w:szCs w:val="28"/>
        </w:rPr>
        <w:t xml:space="preserve"> </w:t>
      </w:r>
      <w:r w:rsidRPr="004945C9">
        <w:rPr>
          <w:sz w:val="28"/>
          <w:szCs w:val="28"/>
        </w:rPr>
        <w:t>thiết</w:t>
      </w:r>
      <w:r w:rsidRPr="004945C9">
        <w:rPr>
          <w:spacing w:val="-13"/>
          <w:sz w:val="28"/>
          <w:szCs w:val="28"/>
        </w:rPr>
        <w:t xml:space="preserve"> </w:t>
      </w:r>
      <w:r w:rsidRPr="004945C9">
        <w:rPr>
          <w:sz w:val="28"/>
          <w:szCs w:val="28"/>
        </w:rPr>
        <w:t>bị</w:t>
      </w:r>
      <w:r w:rsidRPr="004945C9">
        <w:rPr>
          <w:spacing w:val="-14"/>
          <w:sz w:val="28"/>
          <w:szCs w:val="28"/>
        </w:rPr>
        <w:t xml:space="preserve"> </w:t>
      </w:r>
      <w:r w:rsidRPr="004945C9">
        <w:rPr>
          <w:sz w:val="28"/>
          <w:szCs w:val="28"/>
        </w:rPr>
        <w:t>tiết</w:t>
      </w:r>
      <w:r w:rsidRPr="004945C9">
        <w:rPr>
          <w:spacing w:val="-14"/>
          <w:sz w:val="28"/>
          <w:szCs w:val="28"/>
        </w:rPr>
        <w:t xml:space="preserve"> </w:t>
      </w:r>
      <w:r w:rsidRPr="004945C9">
        <w:rPr>
          <w:sz w:val="28"/>
          <w:szCs w:val="28"/>
        </w:rPr>
        <w:t>kiệm</w:t>
      </w:r>
      <w:r w:rsidRPr="004945C9">
        <w:rPr>
          <w:spacing w:val="-14"/>
          <w:sz w:val="28"/>
          <w:szCs w:val="28"/>
        </w:rPr>
        <w:t xml:space="preserve"> </w:t>
      </w:r>
      <w:r w:rsidRPr="004945C9">
        <w:rPr>
          <w:sz w:val="28"/>
          <w:szCs w:val="28"/>
        </w:rPr>
        <w:t>năng</w:t>
      </w:r>
      <w:r w:rsidRPr="004945C9">
        <w:rPr>
          <w:spacing w:val="-13"/>
          <w:sz w:val="28"/>
          <w:szCs w:val="28"/>
        </w:rPr>
        <w:t xml:space="preserve"> </w:t>
      </w:r>
      <w:r w:rsidRPr="004945C9">
        <w:rPr>
          <w:sz w:val="28"/>
          <w:szCs w:val="28"/>
        </w:rPr>
        <w:t>lượng</w:t>
      </w:r>
      <w:r w:rsidRPr="004945C9">
        <w:rPr>
          <w:spacing w:val="-14"/>
          <w:sz w:val="28"/>
          <w:szCs w:val="28"/>
        </w:rPr>
        <w:t xml:space="preserve"> </w:t>
      </w:r>
      <w:r w:rsidRPr="004945C9">
        <w:rPr>
          <w:sz w:val="28"/>
          <w:szCs w:val="28"/>
        </w:rPr>
        <w:t>được</w:t>
      </w:r>
      <w:r w:rsidRPr="004945C9">
        <w:rPr>
          <w:spacing w:val="-14"/>
          <w:sz w:val="28"/>
          <w:szCs w:val="28"/>
        </w:rPr>
        <w:t xml:space="preserve"> </w:t>
      </w:r>
      <w:r w:rsidRPr="004945C9">
        <w:rPr>
          <w:sz w:val="28"/>
          <w:szCs w:val="28"/>
        </w:rPr>
        <w:t>sử</w:t>
      </w:r>
      <w:r w:rsidRPr="004945C9">
        <w:rPr>
          <w:spacing w:val="-14"/>
          <w:sz w:val="28"/>
          <w:szCs w:val="28"/>
        </w:rPr>
        <w:t xml:space="preserve"> </w:t>
      </w:r>
      <w:r w:rsidRPr="004945C9">
        <w:rPr>
          <w:sz w:val="28"/>
          <w:szCs w:val="28"/>
        </w:rPr>
        <w:t>dụng</w:t>
      </w:r>
      <w:r w:rsidRPr="004945C9">
        <w:rPr>
          <w:spacing w:val="-13"/>
          <w:sz w:val="28"/>
          <w:szCs w:val="28"/>
        </w:rPr>
        <w:t xml:space="preserve"> </w:t>
      </w:r>
      <w:r w:rsidRPr="004945C9">
        <w:rPr>
          <w:sz w:val="28"/>
          <w:szCs w:val="28"/>
        </w:rPr>
        <w:t>trong</w:t>
      </w:r>
      <w:r w:rsidRPr="004945C9">
        <w:rPr>
          <w:spacing w:val="-14"/>
          <w:sz w:val="28"/>
          <w:szCs w:val="28"/>
        </w:rPr>
        <w:t xml:space="preserve"> </w:t>
      </w:r>
      <w:r w:rsidRPr="004945C9">
        <w:rPr>
          <w:sz w:val="28"/>
          <w:szCs w:val="28"/>
        </w:rPr>
        <w:t>gia</w:t>
      </w:r>
      <w:r w:rsidRPr="004945C9">
        <w:rPr>
          <w:spacing w:val="-14"/>
          <w:sz w:val="28"/>
          <w:szCs w:val="28"/>
        </w:rPr>
        <w:t xml:space="preserve"> </w:t>
      </w:r>
      <w:r w:rsidRPr="004945C9">
        <w:rPr>
          <w:sz w:val="28"/>
          <w:szCs w:val="28"/>
        </w:rPr>
        <w:t>đình.</w:t>
      </w:r>
      <w:r w:rsidRPr="004945C9">
        <w:rPr>
          <w:spacing w:val="-14"/>
          <w:sz w:val="28"/>
          <w:szCs w:val="28"/>
        </w:rPr>
        <w:t xml:space="preserve"> </w:t>
      </w:r>
      <w:r w:rsidRPr="004945C9">
        <w:rPr>
          <w:sz w:val="28"/>
          <w:szCs w:val="28"/>
        </w:rPr>
        <w:t>Từ</w:t>
      </w:r>
      <w:r w:rsidRPr="004945C9">
        <w:rPr>
          <w:spacing w:val="-13"/>
          <w:sz w:val="28"/>
          <w:szCs w:val="28"/>
        </w:rPr>
        <w:t xml:space="preserve"> </w:t>
      </w:r>
      <w:r w:rsidRPr="004945C9">
        <w:rPr>
          <w:sz w:val="28"/>
          <w:szCs w:val="28"/>
        </w:rPr>
        <w:t>đó, thực</w:t>
      </w:r>
      <w:r w:rsidRPr="004945C9">
        <w:rPr>
          <w:spacing w:val="-8"/>
          <w:sz w:val="28"/>
          <w:szCs w:val="28"/>
        </w:rPr>
        <w:t xml:space="preserve"> </w:t>
      </w:r>
      <w:r w:rsidRPr="004945C9">
        <w:rPr>
          <w:sz w:val="28"/>
          <w:szCs w:val="28"/>
        </w:rPr>
        <w:t>hành</w:t>
      </w:r>
      <w:r w:rsidRPr="004945C9">
        <w:rPr>
          <w:spacing w:val="-8"/>
          <w:sz w:val="28"/>
          <w:szCs w:val="28"/>
        </w:rPr>
        <w:t xml:space="preserve"> </w:t>
      </w:r>
      <w:r w:rsidRPr="004945C9">
        <w:rPr>
          <w:sz w:val="28"/>
          <w:szCs w:val="28"/>
        </w:rPr>
        <w:t>tạo</w:t>
      </w:r>
      <w:r w:rsidRPr="004945C9">
        <w:rPr>
          <w:spacing w:val="-8"/>
          <w:sz w:val="28"/>
          <w:szCs w:val="28"/>
        </w:rPr>
        <w:t xml:space="preserve"> </w:t>
      </w:r>
      <w:r w:rsidRPr="004945C9">
        <w:rPr>
          <w:sz w:val="28"/>
          <w:szCs w:val="28"/>
        </w:rPr>
        <w:t>được</w:t>
      </w:r>
      <w:r w:rsidRPr="004945C9">
        <w:rPr>
          <w:spacing w:val="-8"/>
          <w:sz w:val="28"/>
          <w:szCs w:val="28"/>
        </w:rPr>
        <w:t xml:space="preserve"> </w:t>
      </w:r>
      <w:r w:rsidRPr="004945C9">
        <w:rPr>
          <w:sz w:val="28"/>
          <w:szCs w:val="28"/>
        </w:rPr>
        <w:t>sản</w:t>
      </w:r>
      <w:r w:rsidRPr="004945C9">
        <w:rPr>
          <w:spacing w:val="-8"/>
          <w:sz w:val="28"/>
          <w:szCs w:val="28"/>
        </w:rPr>
        <w:t xml:space="preserve"> </w:t>
      </w:r>
      <w:r w:rsidRPr="004945C9">
        <w:rPr>
          <w:sz w:val="28"/>
          <w:szCs w:val="28"/>
        </w:rPr>
        <w:t>phẩm</w:t>
      </w:r>
      <w:r w:rsidRPr="004945C9">
        <w:rPr>
          <w:spacing w:val="-8"/>
          <w:sz w:val="28"/>
          <w:szCs w:val="28"/>
        </w:rPr>
        <w:t xml:space="preserve"> </w:t>
      </w:r>
      <w:r w:rsidRPr="004945C9">
        <w:rPr>
          <w:sz w:val="28"/>
          <w:szCs w:val="28"/>
        </w:rPr>
        <w:t>tuyên</w:t>
      </w:r>
      <w:r w:rsidRPr="004945C9">
        <w:rPr>
          <w:spacing w:val="-8"/>
          <w:sz w:val="28"/>
          <w:szCs w:val="28"/>
        </w:rPr>
        <w:t xml:space="preserve"> </w:t>
      </w:r>
      <w:r w:rsidRPr="004945C9">
        <w:rPr>
          <w:sz w:val="28"/>
          <w:szCs w:val="28"/>
        </w:rPr>
        <w:t>truyền</w:t>
      </w:r>
      <w:r w:rsidRPr="004945C9">
        <w:rPr>
          <w:spacing w:val="-8"/>
          <w:sz w:val="28"/>
          <w:szCs w:val="28"/>
        </w:rPr>
        <w:t xml:space="preserve"> </w:t>
      </w:r>
      <w:r w:rsidRPr="004945C9">
        <w:rPr>
          <w:sz w:val="28"/>
          <w:szCs w:val="28"/>
        </w:rPr>
        <w:t>mọi</w:t>
      </w:r>
      <w:r w:rsidRPr="004945C9">
        <w:rPr>
          <w:spacing w:val="-8"/>
          <w:sz w:val="28"/>
          <w:szCs w:val="28"/>
        </w:rPr>
        <w:t xml:space="preserve"> </w:t>
      </w:r>
      <w:r w:rsidRPr="004945C9">
        <w:rPr>
          <w:sz w:val="28"/>
          <w:szCs w:val="28"/>
        </w:rPr>
        <w:t>người</w:t>
      </w:r>
      <w:r w:rsidRPr="004945C9">
        <w:rPr>
          <w:spacing w:val="-8"/>
          <w:sz w:val="28"/>
          <w:szCs w:val="28"/>
        </w:rPr>
        <w:t xml:space="preserve"> </w:t>
      </w:r>
      <w:r w:rsidRPr="004945C9">
        <w:rPr>
          <w:sz w:val="28"/>
          <w:szCs w:val="28"/>
        </w:rPr>
        <w:t>sử</w:t>
      </w:r>
      <w:r w:rsidRPr="004945C9">
        <w:rPr>
          <w:spacing w:val="-8"/>
          <w:sz w:val="28"/>
          <w:szCs w:val="28"/>
        </w:rPr>
        <w:t xml:space="preserve"> </w:t>
      </w:r>
      <w:r w:rsidRPr="004945C9">
        <w:rPr>
          <w:sz w:val="28"/>
          <w:szCs w:val="28"/>
        </w:rPr>
        <w:t>dụng</w:t>
      </w:r>
      <w:r w:rsidRPr="004945C9">
        <w:rPr>
          <w:spacing w:val="-8"/>
          <w:sz w:val="28"/>
          <w:szCs w:val="28"/>
        </w:rPr>
        <w:t xml:space="preserve"> </w:t>
      </w:r>
      <w:r w:rsidRPr="004945C9">
        <w:rPr>
          <w:sz w:val="28"/>
          <w:szCs w:val="28"/>
        </w:rPr>
        <w:t>dụng</w:t>
      </w:r>
      <w:r w:rsidRPr="004945C9">
        <w:rPr>
          <w:spacing w:val="-8"/>
          <w:sz w:val="28"/>
          <w:szCs w:val="28"/>
        </w:rPr>
        <w:t xml:space="preserve"> </w:t>
      </w:r>
      <w:r w:rsidRPr="004945C9">
        <w:rPr>
          <w:sz w:val="28"/>
          <w:szCs w:val="28"/>
        </w:rPr>
        <w:t>cụ,</w:t>
      </w:r>
      <w:r w:rsidRPr="004945C9">
        <w:rPr>
          <w:spacing w:val="-8"/>
          <w:sz w:val="28"/>
          <w:szCs w:val="28"/>
        </w:rPr>
        <w:t xml:space="preserve"> </w:t>
      </w:r>
      <w:r w:rsidRPr="004945C9">
        <w:rPr>
          <w:sz w:val="28"/>
          <w:szCs w:val="28"/>
        </w:rPr>
        <w:t>thiết</w:t>
      </w:r>
      <w:r w:rsidRPr="004945C9">
        <w:rPr>
          <w:spacing w:val="-8"/>
          <w:sz w:val="28"/>
          <w:szCs w:val="28"/>
        </w:rPr>
        <w:t xml:space="preserve"> </w:t>
      </w:r>
      <w:r w:rsidRPr="004945C9">
        <w:rPr>
          <w:sz w:val="28"/>
          <w:szCs w:val="28"/>
        </w:rPr>
        <w:t>bị</w:t>
      </w:r>
      <w:r w:rsidRPr="004945C9">
        <w:rPr>
          <w:spacing w:val="-8"/>
          <w:sz w:val="28"/>
          <w:szCs w:val="28"/>
        </w:rPr>
        <w:t xml:space="preserve"> </w:t>
      </w:r>
      <w:r w:rsidRPr="004945C9">
        <w:rPr>
          <w:sz w:val="28"/>
          <w:szCs w:val="28"/>
        </w:rPr>
        <w:t>tiết</w:t>
      </w:r>
      <w:r w:rsidRPr="004945C9">
        <w:rPr>
          <w:spacing w:val="-8"/>
          <w:sz w:val="28"/>
          <w:szCs w:val="28"/>
        </w:rPr>
        <w:t xml:space="preserve"> </w:t>
      </w:r>
      <w:r w:rsidRPr="004945C9">
        <w:rPr>
          <w:sz w:val="28"/>
          <w:szCs w:val="28"/>
        </w:rPr>
        <w:t>kiệm</w:t>
      </w:r>
      <w:r w:rsidRPr="004945C9">
        <w:rPr>
          <w:spacing w:val="-8"/>
          <w:sz w:val="28"/>
          <w:szCs w:val="28"/>
        </w:rPr>
        <w:t xml:space="preserve"> </w:t>
      </w:r>
      <w:r w:rsidRPr="004945C9">
        <w:rPr>
          <w:sz w:val="28"/>
          <w:szCs w:val="28"/>
        </w:rPr>
        <w:t>năng</w:t>
      </w:r>
      <w:r w:rsidRPr="004945C9">
        <w:rPr>
          <w:spacing w:val="-8"/>
          <w:sz w:val="28"/>
          <w:szCs w:val="28"/>
        </w:rPr>
        <w:t xml:space="preserve"> </w:t>
      </w:r>
      <w:r w:rsidRPr="004945C9">
        <w:rPr>
          <w:sz w:val="28"/>
          <w:szCs w:val="28"/>
        </w:rPr>
        <w:t>lượng.</w:t>
      </w:r>
    </w:p>
    <w:p w14:paraId="24CB4056" w14:textId="77777777" w:rsidR="00760F0E" w:rsidRPr="004945C9" w:rsidRDefault="00760F0E" w:rsidP="00075DE9">
      <w:pPr>
        <w:pStyle w:val="BodyText"/>
        <w:rPr>
          <w:sz w:val="28"/>
          <w:szCs w:val="28"/>
        </w:rPr>
      </w:pPr>
      <w:r w:rsidRPr="004945C9">
        <w:rPr>
          <w:sz w:val="28"/>
          <w:szCs w:val="28"/>
        </w:rPr>
        <w:t>- Nêu</w:t>
      </w:r>
      <w:r w:rsidRPr="004945C9">
        <w:rPr>
          <w:spacing w:val="-15"/>
          <w:sz w:val="28"/>
          <w:szCs w:val="28"/>
        </w:rPr>
        <w:t xml:space="preserve"> </w:t>
      </w:r>
      <w:r w:rsidRPr="004945C9">
        <w:rPr>
          <w:sz w:val="28"/>
          <w:szCs w:val="28"/>
        </w:rPr>
        <w:t>và</w:t>
      </w:r>
      <w:r w:rsidRPr="004945C9">
        <w:rPr>
          <w:spacing w:val="-12"/>
          <w:sz w:val="28"/>
          <w:szCs w:val="28"/>
        </w:rPr>
        <w:t xml:space="preserve"> </w:t>
      </w:r>
      <w:r w:rsidRPr="004945C9">
        <w:rPr>
          <w:sz w:val="28"/>
          <w:szCs w:val="28"/>
        </w:rPr>
        <w:t>thực</w:t>
      </w:r>
      <w:r w:rsidRPr="004945C9">
        <w:rPr>
          <w:spacing w:val="-12"/>
          <w:sz w:val="28"/>
          <w:szCs w:val="28"/>
        </w:rPr>
        <w:t xml:space="preserve"> </w:t>
      </w:r>
      <w:r w:rsidRPr="004945C9">
        <w:rPr>
          <w:sz w:val="28"/>
          <w:szCs w:val="28"/>
        </w:rPr>
        <w:t>hiện</w:t>
      </w:r>
      <w:r w:rsidRPr="004945C9">
        <w:rPr>
          <w:spacing w:val="-13"/>
          <w:sz w:val="28"/>
          <w:szCs w:val="28"/>
        </w:rPr>
        <w:t xml:space="preserve"> </w:t>
      </w:r>
      <w:r w:rsidRPr="004945C9">
        <w:rPr>
          <w:sz w:val="28"/>
          <w:szCs w:val="28"/>
        </w:rPr>
        <w:t>được</w:t>
      </w:r>
      <w:r w:rsidRPr="004945C9">
        <w:rPr>
          <w:spacing w:val="-12"/>
          <w:sz w:val="28"/>
          <w:szCs w:val="28"/>
        </w:rPr>
        <w:t xml:space="preserve"> </w:t>
      </w:r>
      <w:r w:rsidRPr="004945C9">
        <w:rPr>
          <w:sz w:val="28"/>
          <w:szCs w:val="28"/>
        </w:rPr>
        <w:t>một</w:t>
      </w:r>
      <w:r w:rsidRPr="004945C9">
        <w:rPr>
          <w:spacing w:val="-12"/>
          <w:sz w:val="28"/>
          <w:szCs w:val="28"/>
        </w:rPr>
        <w:t xml:space="preserve"> </w:t>
      </w:r>
      <w:r w:rsidRPr="004945C9">
        <w:rPr>
          <w:sz w:val="28"/>
          <w:szCs w:val="28"/>
        </w:rPr>
        <w:t>số</w:t>
      </w:r>
      <w:r w:rsidRPr="004945C9">
        <w:rPr>
          <w:spacing w:val="-13"/>
          <w:sz w:val="28"/>
          <w:szCs w:val="28"/>
        </w:rPr>
        <w:t xml:space="preserve"> </w:t>
      </w:r>
      <w:r w:rsidRPr="004945C9">
        <w:rPr>
          <w:sz w:val="28"/>
          <w:szCs w:val="28"/>
        </w:rPr>
        <w:t>việc</w:t>
      </w:r>
      <w:r w:rsidRPr="004945C9">
        <w:rPr>
          <w:spacing w:val="-12"/>
          <w:sz w:val="28"/>
          <w:szCs w:val="28"/>
        </w:rPr>
        <w:t xml:space="preserve"> </w:t>
      </w:r>
      <w:r w:rsidRPr="004945C9">
        <w:rPr>
          <w:sz w:val="28"/>
          <w:szCs w:val="28"/>
        </w:rPr>
        <w:t>làm</w:t>
      </w:r>
      <w:r w:rsidRPr="004945C9">
        <w:rPr>
          <w:spacing w:val="-12"/>
          <w:sz w:val="28"/>
          <w:szCs w:val="28"/>
        </w:rPr>
        <w:t xml:space="preserve"> </w:t>
      </w:r>
      <w:r w:rsidRPr="004945C9">
        <w:rPr>
          <w:sz w:val="28"/>
          <w:szCs w:val="28"/>
        </w:rPr>
        <w:t>để</w:t>
      </w:r>
      <w:r w:rsidRPr="004945C9">
        <w:rPr>
          <w:spacing w:val="-13"/>
          <w:sz w:val="28"/>
          <w:szCs w:val="28"/>
        </w:rPr>
        <w:t xml:space="preserve"> </w:t>
      </w:r>
      <w:r w:rsidRPr="004945C9">
        <w:rPr>
          <w:sz w:val="28"/>
          <w:szCs w:val="28"/>
        </w:rPr>
        <w:t>sử</w:t>
      </w:r>
      <w:r w:rsidRPr="004945C9">
        <w:rPr>
          <w:spacing w:val="-12"/>
          <w:sz w:val="28"/>
          <w:szCs w:val="28"/>
        </w:rPr>
        <w:t xml:space="preserve"> </w:t>
      </w:r>
      <w:r w:rsidRPr="004945C9">
        <w:rPr>
          <w:sz w:val="28"/>
          <w:szCs w:val="28"/>
        </w:rPr>
        <w:t>dụng</w:t>
      </w:r>
      <w:r w:rsidRPr="004945C9">
        <w:rPr>
          <w:spacing w:val="-12"/>
          <w:sz w:val="28"/>
          <w:szCs w:val="28"/>
        </w:rPr>
        <w:t xml:space="preserve"> </w:t>
      </w:r>
      <w:r w:rsidRPr="004945C9">
        <w:rPr>
          <w:sz w:val="28"/>
          <w:szCs w:val="28"/>
        </w:rPr>
        <w:t>hiệu</w:t>
      </w:r>
      <w:r w:rsidRPr="004945C9">
        <w:rPr>
          <w:spacing w:val="-13"/>
          <w:sz w:val="28"/>
          <w:szCs w:val="28"/>
        </w:rPr>
        <w:t xml:space="preserve"> </w:t>
      </w:r>
      <w:r w:rsidRPr="004945C9">
        <w:rPr>
          <w:sz w:val="28"/>
          <w:szCs w:val="28"/>
        </w:rPr>
        <w:t>quả,</w:t>
      </w:r>
      <w:r w:rsidRPr="004945C9">
        <w:rPr>
          <w:spacing w:val="-12"/>
          <w:sz w:val="28"/>
          <w:szCs w:val="28"/>
        </w:rPr>
        <w:t xml:space="preserve"> </w:t>
      </w:r>
      <w:r w:rsidRPr="004945C9">
        <w:rPr>
          <w:sz w:val="28"/>
          <w:szCs w:val="28"/>
        </w:rPr>
        <w:t>an</w:t>
      </w:r>
      <w:r w:rsidRPr="004945C9">
        <w:rPr>
          <w:spacing w:val="-12"/>
          <w:sz w:val="28"/>
          <w:szCs w:val="28"/>
        </w:rPr>
        <w:t xml:space="preserve"> </w:t>
      </w:r>
      <w:r w:rsidRPr="004945C9">
        <w:rPr>
          <w:sz w:val="28"/>
          <w:szCs w:val="28"/>
        </w:rPr>
        <w:t>toàn,</w:t>
      </w:r>
      <w:r w:rsidRPr="004945C9">
        <w:rPr>
          <w:spacing w:val="-13"/>
          <w:sz w:val="28"/>
          <w:szCs w:val="28"/>
        </w:rPr>
        <w:t xml:space="preserve"> </w:t>
      </w:r>
      <w:r w:rsidRPr="004945C9">
        <w:rPr>
          <w:sz w:val="28"/>
          <w:szCs w:val="28"/>
        </w:rPr>
        <w:t>tiết</w:t>
      </w:r>
      <w:r w:rsidRPr="004945C9">
        <w:rPr>
          <w:spacing w:val="-12"/>
          <w:sz w:val="28"/>
          <w:szCs w:val="28"/>
        </w:rPr>
        <w:t xml:space="preserve"> </w:t>
      </w:r>
      <w:r w:rsidRPr="004945C9">
        <w:rPr>
          <w:sz w:val="28"/>
          <w:szCs w:val="28"/>
        </w:rPr>
        <w:t>kiệm</w:t>
      </w:r>
      <w:r w:rsidRPr="004945C9">
        <w:rPr>
          <w:spacing w:val="-12"/>
          <w:sz w:val="28"/>
          <w:szCs w:val="28"/>
        </w:rPr>
        <w:t xml:space="preserve"> </w:t>
      </w:r>
      <w:r w:rsidRPr="004945C9">
        <w:rPr>
          <w:sz w:val="28"/>
          <w:szCs w:val="28"/>
        </w:rPr>
        <w:t>năng</w:t>
      </w:r>
      <w:r w:rsidRPr="004945C9">
        <w:rPr>
          <w:spacing w:val="-12"/>
          <w:sz w:val="28"/>
          <w:szCs w:val="28"/>
        </w:rPr>
        <w:t xml:space="preserve"> </w:t>
      </w:r>
      <w:r w:rsidRPr="004945C9">
        <w:rPr>
          <w:spacing w:val="-2"/>
          <w:sz w:val="28"/>
          <w:szCs w:val="28"/>
        </w:rPr>
        <w:t>lượng.</w:t>
      </w:r>
    </w:p>
    <w:p w14:paraId="246FE9AD" w14:textId="77777777" w:rsidR="00760F0E" w:rsidRPr="00DC0D6F" w:rsidRDefault="00760F0E" w:rsidP="00075DE9">
      <w:pPr>
        <w:spacing w:line="288" w:lineRule="auto"/>
        <w:rPr>
          <w:b/>
          <w:szCs w:val="28"/>
        </w:rPr>
      </w:pPr>
      <w:r w:rsidRPr="00DC0D6F">
        <w:rPr>
          <w:b/>
          <w:szCs w:val="28"/>
        </w:rPr>
        <w:t>2. Năng lực chung:</w:t>
      </w:r>
    </w:p>
    <w:p w14:paraId="746461CB" w14:textId="77777777" w:rsidR="00760F0E" w:rsidRPr="007E22AC" w:rsidRDefault="00760F0E" w:rsidP="00075DE9">
      <w:pPr>
        <w:pStyle w:val="BodyText"/>
        <w:rPr>
          <w:sz w:val="28"/>
          <w:szCs w:val="28"/>
        </w:rPr>
      </w:pPr>
      <w:r w:rsidRPr="007E22AC">
        <w:rPr>
          <w:sz w:val="28"/>
          <w:szCs w:val="28"/>
        </w:rPr>
        <w:t>- Năng</w:t>
      </w:r>
      <w:r w:rsidRPr="007E22AC">
        <w:rPr>
          <w:spacing w:val="29"/>
          <w:sz w:val="28"/>
          <w:szCs w:val="28"/>
        </w:rPr>
        <w:t xml:space="preserve"> </w:t>
      </w:r>
      <w:r w:rsidRPr="007E22AC">
        <w:rPr>
          <w:sz w:val="28"/>
          <w:szCs w:val="28"/>
        </w:rPr>
        <w:t>lực</w:t>
      </w:r>
      <w:r w:rsidRPr="007E22AC">
        <w:rPr>
          <w:spacing w:val="29"/>
          <w:sz w:val="28"/>
          <w:szCs w:val="28"/>
        </w:rPr>
        <w:t xml:space="preserve"> </w:t>
      </w:r>
      <w:r w:rsidRPr="007E22AC">
        <w:rPr>
          <w:sz w:val="28"/>
          <w:szCs w:val="28"/>
        </w:rPr>
        <w:t>tự</w:t>
      </w:r>
      <w:r w:rsidRPr="007E22AC">
        <w:rPr>
          <w:spacing w:val="29"/>
          <w:sz w:val="28"/>
          <w:szCs w:val="28"/>
        </w:rPr>
        <w:t xml:space="preserve"> </w:t>
      </w:r>
      <w:r w:rsidRPr="007E22AC">
        <w:rPr>
          <w:sz w:val="28"/>
          <w:szCs w:val="28"/>
        </w:rPr>
        <w:t>chủ</w:t>
      </w:r>
      <w:r w:rsidRPr="007E22AC">
        <w:rPr>
          <w:spacing w:val="29"/>
          <w:sz w:val="28"/>
          <w:szCs w:val="28"/>
        </w:rPr>
        <w:t xml:space="preserve"> </w:t>
      </w:r>
      <w:r w:rsidRPr="007E22AC">
        <w:rPr>
          <w:sz w:val="28"/>
          <w:szCs w:val="28"/>
        </w:rPr>
        <w:t>và</w:t>
      </w:r>
      <w:r w:rsidRPr="007E22AC">
        <w:rPr>
          <w:spacing w:val="29"/>
          <w:sz w:val="28"/>
          <w:szCs w:val="28"/>
        </w:rPr>
        <w:t xml:space="preserve"> </w:t>
      </w:r>
      <w:r w:rsidRPr="007E22AC">
        <w:rPr>
          <w:sz w:val="28"/>
          <w:szCs w:val="28"/>
        </w:rPr>
        <w:t>tự</w:t>
      </w:r>
      <w:r w:rsidRPr="007E22AC">
        <w:rPr>
          <w:spacing w:val="29"/>
          <w:sz w:val="28"/>
          <w:szCs w:val="28"/>
        </w:rPr>
        <w:t xml:space="preserve"> </w:t>
      </w:r>
      <w:r w:rsidRPr="007E22AC">
        <w:rPr>
          <w:sz w:val="28"/>
          <w:szCs w:val="28"/>
        </w:rPr>
        <w:t>học</w:t>
      </w:r>
      <w:r w:rsidRPr="007E22AC">
        <w:rPr>
          <w:spacing w:val="29"/>
          <w:sz w:val="28"/>
          <w:szCs w:val="28"/>
        </w:rPr>
        <w:t xml:space="preserve"> </w:t>
      </w:r>
      <w:r w:rsidRPr="007E22AC">
        <w:rPr>
          <w:sz w:val="28"/>
          <w:szCs w:val="28"/>
        </w:rPr>
        <w:t>trong</w:t>
      </w:r>
      <w:r w:rsidRPr="007E22AC">
        <w:rPr>
          <w:spacing w:val="29"/>
          <w:sz w:val="28"/>
          <w:szCs w:val="28"/>
        </w:rPr>
        <w:t xml:space="preserve"> </w:t>
      </w:r>
      <w:r w:rsidRPr="007E22AC">
        <w:rPr>
          <w:sz w:val="28"/>
          <w:szCs w:val="28"/>
        </w:rPr>
        <w:t>việc</w:t>
      </w:r>
      <w:r w:rsidRPr="007E22AC">
        <w:rPr>
          <w:spacing w:val="29"/>
          <w:sz w:val="28"/>
          <w:szCs w:val="28"/>
        </w:rPr>
        <w:t xml:space="preserve"> </w:t>
      </w:r>
      <w:r w:rsidRPr="007E22AC">
        <w:rPr>
          <w:sz w:val="28"/>
          <w:szCs w:val="28"/>
        </w:rPr>
        <w:t>tổng</w:t>
      </w:r>
      <w:r w:rsidRPr="007E22AC">
        <w:rPr>
          <w:spacing w:val="29"/>
          <w:sz w:val="28"/>
          <w:szCs w:val="28"/>
        </w:rPr>
        <w:t xml:space="preserve"> </w:t>
      </w:r>
      <w:r w:rsidRPr="007E22AC">
        <w:rPr>
          <w:sz w:val="28"/>
          <w:szCs w:val="28"/>
        </w:rPr>
        <w:t>kết</w:t>
      </w:r>
      <w:r w:rsidRPr="007E22AC">
        <w:rPr>
          <w:spacing w:val="29"/>
          <w:sz w:val="28"/>
          <w:szCs w:val="28"/>
        </w:rPr>
        <w:t xml:space="preserve"> </w:t>
      </w:r>
      <w:r w:rsidRPr="007E22AC">
        <w:rPr>
          <w:sz w:val="28"/>
          <w:szCs w:val="28"/>
        </w:rPr>
        <w:t>bài</w:t>
      </w:r>
      <w:r w:rsidRPr="007E22AC">
        <w:rPr>
          <w:spacing w:val="29"/>
          <w:sz w:val="28"/>
          <w:szCs w:val="28"/>
        </w:rPr>
        <w:t xml:space="preserve"> </w:t>
      </w:r>
      <w:r w:rsidRPr="007E22AC">
        <w:rPr>
          <w:sz w:val="28"/>
          <w:szCs w:val="28"/>
        </w:rPr>
        <w:t>học</w:t>
      </w:r>
      <w:r w:rsidRPr="007E22AC">
        <w:rPr>
          <w:spacing w:val="29"/>
          <w:sz w:val="28"/>
          <w:szCs w:val="28"/>
        </w:rPr>
        <w:t xml:space="preserve"> </w:t>
      </w:r>
      <w:r w:rsidRPr="007E22AC">
        <w:rPr>
          <w:sz w:val="28"/>
          <w:szCs w:val="28"/>
        </w:rPr>
        <w:t>và</w:t>
      </w:r>
      <w:r w:rsidRPr="007E22AC">
        <w:rPr>
          <w:spacing w:val="29"/>
          <w:sz w:val="28"/>
          <w:szCs w:val="28"/>
        </w:rPr>
        <w:t xml:space="preserve"> </w:t>
      </w:r>
      <w:r w:rsidRPr="007E22AC">
        <w:rPr>
          <w:sz w:val="28"/>
          <w:szCs w:val="28"/>
        </w:rPr>
        <w:t>hoàn</w:t>
      </w:r>
      <w:r w:rsidRPr="007E22AC">
        <w:rPr>
          <w:spacing w:val="29"/>
          <w:sz w:val="28"/>
          <w:szCs w:val="28"/>
        </w:rPr>
        <w:t xml:space="preserve"> </w:t>
      </w:r>
      <w:r w:rsidRPr="007E22AC">
        <w:rPr>
          <w:sz w:val="28"/>
          <w:szCs w:val="28"/>
        </w:rPr>
        <w:t>thành</w:t>
      </w:r>
      <w:r w:rsidRPr="007E22AC">
        <w:rPr>
          <w:spacing w:val="29"/>
          <w:sz w:val="28"/>
          <w:szCs w:val="28"/>
        </w:rPr>
        <w:t xml:space="preserve"> </w:t>
      </w:r>
      <w:r w:rsidRPr="007E22AC">
        <w:rPr>
          <w:sz w:val="28"/>
          <w:szCs w:val="28"/>
        </w:rPr>
        <w:t>các</w:t>
      </w:r>
      <w:r w:rsidRPr="007E22AC">
        <w:rPr>
          <w:spacing w:val="29"/>
          <w:sz w:val="28"/>
          <w:szCs w:val="28"/>
        </w:rPr>
        <w:t xml:space="preserve"> </w:t>
      </w:r>
      <w:r w:rsidRPr="007E22AC">
        <w:rPr>
          <w:sz w:val="28"/>
          <w:szCs w:val="28"/>
        </w:rPr>
        <w:t>nhiệm</w:t>
      </w:r>
      <w:r w:rsidRPr="007E22AC">
        <w:rPr>
          <w:spacing w:val="29"/>
          <w:sz w:val="28"/>
          <w:szCs w:val="28"/>
        </w:rPr>
        <w:t xml:space="preserve"> </w:t>
      </w:r>
      <w:r w:rsidRPr="007E22AC">
        <w:rPr>
          <w:sz w:val="28"/>
          <w:szCs w:val="28"/>
        </w:rPr>
        <w:t>vụ</w:t>
      </w:r>
      <w:r w:rsidRPr="007E22AC">
        <w:rPr>
          <w:spacing w:val="29"/>
          <w:sz w:val="28"/>
          <w:szCs w:val="28"/>
        </w:rPr>
        <w:t xml:space="preserve"> </w:t>
      </w:r>
      <w:r w:rsidRPr="007E22AC">
        <w:rPr>
          <w:sz w:val="28"/>
          <w:szCs w:val="28"/>
        </w:rPr>
        <w:t>được phân công.</w:t>
      </w:r>
    </w:p>
    <w:p w14:paraId="4A08A1AE" w14:textId="77777777" w:rsidR="00760F0E" w:rsidRPr="007E22AC" w:rsidRDefault="00760F0E" w:rsidP="00075DE9">
      <w:pPr>
        <w:pStyle w:val="BodyText"/>
        <w:rPr>
          <w:sz w:val="28"/>
          <w:szCs w:val="28"/>
        </w:rPr>
      </w:pPr>
      <w:r w:rsidRPr="007E22AC">
        <w:rPr>
          <w:sz w:val="28"/>
          <w:szCs w:val="28"/>
        </w:rPr>
        <w:t xml:space="preserve">- Năng lực giao tiếp và hợp tác trong tiến hành tạo sản phẩm, thảo </w:t>
      </w:r>
      <w:r w:rsidRPr="007E22AC">
        <w:rPr>
          <w:spacing w:val="-2"/>
          <w:sz w:val="28"/>
          <w:szCs w:val="28"/>
        </w:rPr>
        <w:t>luận.</w:t>
      </w:r>
    </w:p>
    <w:p w14:paraId="482F70A5" w14:textId="77777777" w:rsidR="00760F0E" w:rsidRPr="007E22AC" w:rsidRDefault="00760F0E" w:rsidP="00075DE9">
      <w:pPr>
        <w:pStyle w:val="BodyText"/>
        <w:rPr>
          <w:sz w:val="28"/>
          <w:szCs w:val="28"/>
        </w:rPr>
      </w:pPr>
      <w:r w:rsidRPr="007E22AC">
        <w:rPr>
          <w:sz w:val="28"/>
          <w:szCs w:val="28"/>
        </w:rPr>
        <w:t>- Năng lực giải quyết vấn đề và sáng tạo thông qua thiết kế sơ đồ tư duy, bộ sưu tập dụng cụ,</w:t>
      </w:r>
      <w:r w:rsidRPr="007E22AC">
        <w:rPr>
          <w:spacing w:val="80"/>
          <w:sz w:val="28"/>
          <w:szCs w:val="28"/>
        </w:rPr>
        <w:t xml:space="preserve"> </w:t>
      </w:r>
      <w:r w:rsidRPr="007E22AC">
        <w:rPr>
          <w:sz w:val="28"/>
          <w:szCs w:val="28"/>
        </w:rPr>
        <w:t>thiết bị tiết kiệm năng lượng.</w:t>
      </w:r>
    </w:p>
    <w:p w14:paraId="5F013B03" w14:textId="77777777" w:rsidR="00760F0E" w:rsidRPr="00DC0D6F" w:rsidRDefault="00760F0E" w:rsidP="00075DE9">
      <w:pPr>
        <w:pStyle w:val="ListParagraph"/>
        <w:tabs>
          <w:tab w:val="left" w:pos="270"/>
        </w:tabs>
        <w:spacing w:line="288" w:lineRule="auto"/>
        <w:ind w:left="0"/>
        <w:jc w:val="both"/>
        <w:rPr>
          <w:b/>
          <w:bCs/>
          <w:color w:val="FF0000"/>
          <w:szCs w:val="28"/>
          <w:lang w:val="fr-FR"/>
        </w:rPr>
      </w:pPr>
      <w:r w:rsidRPr="00DC0D6F">
        <w:rPr>
          <w:b/>
          <w:bCs/>
          <w:szCs w:val="28"/>
        </w:rPr>
        <w:t xml:space="preserve">3. </w:t>
      </w:r>
      <w:r w:rsidRPr="00DC0D6F">
        <w:rPr>
          <w:b/>
          <w:bCs/>
          <w:szCs w:val="28"/>
          <w:lang w:val="fr-FR"/>
        </w:rPr>
        <w:t xml:space="preserve">Phẩm chất: </w:t>
      </w:r>
    </w:p>
    <w:p w14:paraId="4D41D075" w14:textId="77777777" w:rsidR="00760F0E" w:rsidRPr="00DC0D6F" w:rsidRDefault="00760F0E" w:rsidP="00075DE9">
      <w:pPr>
        <w:spacing w:line="288" w:lineRule="auto"/>
        <w:jc w:val="both"/>
        <w:rPr>
          <w:szCs w:val="28"/>
        </w:rPr>
      </w:pPr>
      <w:r w:rsidRPr="00DC0D6F">
        <w:rPr>
          <w:szCs w:val="28"/>
        </w:rPr>
        <w:t>- Phẩm chất nhân ái: Biết quan tâm, giúp đỡ mọi người để sử dụng năng lượng.</w:t>
      </w:r>
    </w:p>
    <w:p w14:paraId="70E707B2" w14:textId="77777777" w:rsidR="00760F0E" w:rsidRPr="00DC0D6F" w:rsidRDefault="00760F0E" w:rsidP="00075DE9">
      <w:pPr>
        <w:spacing w:line="288" w:lineRule="auto"/>
        <w:jc w:val="both"/>
        <w:rPr>
          <w:szCs w:val="28"/>
        </w:rPr>
      </w:pPr>
      <w:r w:rsidRPr="00DC0D6F">
        <w:rPr>
          <w:szCs w:val="28"/>
        </w:rPr>
        <w:lastRenderedPageBreak/>
        <w:t xml:space="preserve">- Phẩm chất trung thực: Thật thà trong việc đánh giá bản thân và đánh giá bạn. </w:t>
      </w:r>
    </w:p>
    <w:p w14:paraId="6A1F26C8" w14:textId="77777777" w:rsidR="00760F0E" w:rsidRPr="00DC0D6F" w:rsidRDefault="00760F0E" w:rsidP="00075DE9">
      <w:pPr>
        <w:spacing w:line="288" w:lineRule="auto"/>
        <w:rPr>
          <w:b/>
          <w:szCs w:val="28"/>
          <w:u w:val="single"/>
        </w:rPr>
      </w:pPr>
      <w:r w:rsidRPr="00DC0D6F">
        <w:rPr>
          <w:b/>
          <w:szCs w:val="28"/>
          <w:u w:val="single"/>
        </w:rPr>
        <w:t>II. ĐỒ DÙNG DẠY HỌC:</w:t>
      </w:r>
    </w:p>
    <w:p w14:paraId="481FAEE2" w14:textId="77777777" w:rsidR="00760F0E" w:rsidRPr="00DC0D6F" w:rsidRDefault="00760F0E" w:rsidP="00075DE9">
      <w:pPr>
        <w:spacing w:line="288" w:lineRule="auto"/>
        <w:rPr>
          <w:szCs w:val="28"/>
        </w:rPr>
      </w:pPr>
      <w:r w:rsidRPr="00DC0D6F">
        <w:rPr>
          <w:szCs w:val="28"/>
        </w:rPr>
        <w:t>-</w:t>
      </w:r>
      <w:r w:rsidRPr="00DC0D6F">
        <w:rPr>
          <w:b/>
          <w:szCs w:val="28"/>
        </w:rPr>
        <w:t xml:space="preserve"> GV</w:t>
      </w:r>
      <w:r w:rsidRPr="00DC0D6F">
        <w:rPr>
          <w:szCs w:val="28"/>
        </w:rPr>
        <w:t>: Các hình minh họa trong bài 1</w:t>
      </w:r>
      <w:r>
        <w:rPr>
          <w:szCs w:val="28"/>
        </w:rPr>
        <w:t>2</w:t>
      </w:r>
      <w:r w:rsidRPr="00DC0D6F">
        <w:rPr>
          <w:szCs w:val="28"/>
        </w:rPr>
        <w:t xml:space="preserve"> SGK phóng to</w:t>
      </w:r>
    </w:p>
    <w:p w14:paraId="0284E0FB" w14:textId="77777777" w:rsidR="00760F0E" w:rsidRPr="00DC0D6F" w:rsidRDefault="00760F0E" w:rsidP="00075DE9">
      <w:pPr>
        <w:spacing w:line="288" w:lineRule="auto"/>
        <w:rPr>
          <w:szCs w:val="28"/>
        </w:rPr>
      </w:pPr>
      <w:r w:rsidRPr="00DC0D6F">
        <w:rPr>
          <w:szCs w:val="28"/>
        </w:rPr>
        <w:t>-</w:t>
      </w:r>
      <w:r w:rsidRPr="00DC0D6F">
        <w:rPr>
          <w:b/>
          <w:szCs w:val="28"/>
        </w:rPr>
        <w:t xml:space="preserve"> HS:</w:t>
      </w:r>
      <w:r w:rsidRPr="00DC0D6F">
        <w:rPr>
          <w:szCs w:val="28"/>
        </w:rPr>
        <w:t xml:space="preserve"> SGK, VBT, giấy màu, bút, kéo, hồ dán.</w:t>
      </w:r>
    </w:p>
    <w:p w14:paraId="3EB7BE99" w14:textId="77777777" w:rsidR="00760F0E" w:rsidRPr="00DC0D6F" w:rsidRDefault="00760F0E" w:rsidP="00075DE9">
      <w:pPr>
        <w:shd w:val="clear" w:color="auto" w:fill="FFFFFF"/>
        <w:spacing w:line="288" w:lineRule="auto"/>
        <w:rPr>
          <w:b/>
          <w:bCs/>
          <w:color w:val="000000"/>
          <w:szCs w:val="28"/>
        </w:rPr>
      </w:pPr>
      <w:r w:rsidRPr="00DC0D6F">
        <w:rPr>
          <w:b/>
          <w:bCs/>
          <w:color w:val="000000"/>
          <w:szCs w:val="28"/>
        </w:rPr>
        <w:t>III. CÁC HOẠT ĐỘNG DẠY HỌC</w:t>
      </w:r>
    </w:p>
    <w:tbl>
      <w:tblPr>
        <w:tblpPr w:leftFromText="180" w:rightFromText="180" w:vertAnchor="text" w:tblpX="47" w:tblpY="1"/>
        <w:tblOverlap w:val="neve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0"/>
        <w:gridCol w:w="5118"/>
      </w:tblGrid>
      <w:tr w:rsidR="00760F0E" w:rsidRPr="00DC0D6F" w14:paraId="01F774EB" w14:textId="77777777" w:rsidTr="00AF361F">
        <w:trPr>
          <w:trHeight w:val="523"/>
        </w:trPr>
        <w:tc>
          <w:tcPr>
            <w:tcW w:w="5070" w:type="dxa"/>
          </w:tcPr>
          <w:p w14:paraId="2A17BD04" w14:textId="77777777" w:rsidR="00760F0E" w:rsidRPr="00DC0D6F" w:rsidRDefault="00760F0E" w:rsidP="00075DE9">
            <w:pPr>
              <w:spacing w:line="288" w:lineRule="auto"/>
              <w:jc w:val="center"/>
              <w:rPr>
                <w:b/>
                <w:szCs w:val="28"/>
              </w:rPr>
            </w:pPr>
            <w:r w:rsidRPr="00DC0D6F">
              <w:rPr>
                <w:b/>
                <w:bCs/>
                <w:szCs w:val="28"/>
              </w:rPr>
              <w:t>Ho</w:t>
            </w:r>
            <w:r w:rsidRPr="00DC0D6F">
              <w:rPr>
                <w:rFonts w:eastAsia="MS Mincho"/>
                <w:b/>
                <w:bCs/>
                <w:szCs w:val="28"/>
              </w:rPr>
              <w:t>ạ</w:t>
            </w:r>
            <w:r w:rsidRPr="00DC0D6F">
              <w:rPr>
                <w:b/>
                <w:bCs/>
                <w:szCs w:val="28"/>
              </w:rPr>
              <w:t xml:space="preserve">t </w:t>
            </w:r>
            <w:r w:rsidRPr="00DC0D6F">
              <w:rPr>
                <w:rFonts w:eastAsia="MS Mincho"/>
                <w:b/>
                <w:bCs/>
                <w:szCs w:val="28"/>
              </w:rPr>
              <w:t>độ</w:t>
            </w:r>
            <w:r w:rsidRPr="00DC0D6F">
              <w:rPr>
                <w:b/>
                <w:bCs/>
                <w:szCs w:val="28"/>
              </w:rPr>
              <w:t>ng c</w:t>
            </w:r>
            <w:r w:rsidRPr="00DC0D6F">
              <w:rPr>
                <w:rFonts w:eastAsia="MS Mincho"/>
                <w:b/>
                <w:bCs/>
                <w:szCs w:val="28"/>
              </w:rPr>
              <w:t>ủ</w:t>
            </w:r>
            <w:r w:rsidRPr="00DC0D6F">
              <w:rPr>
                <w:b/>
                <w:bCs/>
                <w:szCs w:val="28"/>
              </w:rPr>
              <w:t>a giáo viên</w:t>
            </w:r>
          </w:p>
        </w:tc>
        <w:tc>
          <w:tcPr>
            <w:tcW w:w="5118" w:type="dxa"/>
          </w:tcPr>
          <w:p w14:paraId="6BBB0D3B" w14:textId="77777777" w:rsidR="00760F0E" w:rsidRPr="00DC0D6F" w:rsidRDefault="00760F0E" w:rsidP="00075DE9">
            <w:pPr>
              <w:spacing w:line="288" w:lineRule="auto"/>
              <w:jc w:val="center"/>
              <w:rPr>
                <w:b/>
                <w:szCs w:val="28"/>
              </w:rPr>
            </w:pPr>
            <w:r w:rsidRPr="00DC0D6F">
              <w:rPr>
                <w:b/>
                <w:bCs/>
                <w:szCs w:val="28"/>
              </w:rPr>
              <w:t>Ho</w:t>
            </w:r>
            <w:r w:rsidRPr="00DC0D6F">
              <w:rPr>
                <w:rFonts w:eastAsia="MS Mincho"/>
                <w:b/>
                <w:bCs/>
                <w:szCs w:val="28"/>
              </w:rPr>
              <w:t>ạ</w:t>
            </w:r>
            <w:r w:rsidRPr="00DC0D6F">
              <w:rPr>
                <w:b/>
                <w:bCs/>
                <w:szCs w:val="28"/>
              </w:rPr>
              <w:t xml:space="preserve">t </w:t>
            </w:r>
            <w:r w:rsidRPr="00DC0D6F">
              <w:rPr>
                <w:rFonts w:eastAsia="MS Mincho"/>
                <w:b/>
                <w:bCs/>
                <w:szCs w:val="28"/>
              </w:rPr>
              <w:t>độ</w:t>
            </w:r>
            <w:r w:rsidRPr="00DC0D6F">
              <w:rPr>
                <w:b/>
                <w:bCs/>
                <w:szCs w:val="28"/>
              </w:rPr>
              <w:t>ng c</w:t>
            </w:r>
            <w:r w:rsidRPr="00DC0D6F">
              <w:rPr>
                <w:rFonts w:eastAsia="MS Mincho"/>
                <w:b/>
                <w:bCs/>
                <w:szCs w:val="28"/>
              </w:rPr>
              <w:t>ủ</w:t>
            </w:r>
            <w:r w:rsidRPr="00DC0D6F">
              <w:rPr>
                <w:b/>
                <w:bCs/>
                <w:szCs w:val="28"/>
              </w:rPr>
              <w:t>a học sinh</w:t>
            </w:r>
          </w:p>
        </w:tc>
      </w:tr>
      <w:tr w:rsidR="00760F0E" w:rsidRPr="00DC0D6F" w14:paraId="76CA1EBA" w14:textId="77777777" w:rsidTr="00A012AD">
        <w:trPr>
          <w:trHeight w:val="523"/>
        </w:trPr>
        <w:tc>
          <w:tcPr>
            <w:tcW w:w="10188" w:type="dxa"/>
            <w:gridSpan w:val="2"/>
          </w:tcPr>
          <w:p w14:paraId="0D4CFED1" w14:textId="77777777" w:rsidR="00760F0E" w:rsidRPr="004945C9" w:rsidRDefault="00760F0E" w:rsidP="00075DE9">
            <w:pPr>
              <w:pStyle w:val="Normal1"/>
              <w:spacing w:line="288" w:lineRule="auto"/>
              <w:rPr>
                <w:sz w:val="28"/>
                <w:szCs w:val="28"/>
              </w:rPr>
            </w:pPr>
            <w:r w:rsidRPr="004945C9">
              <w:rPr>
                <w:b/>
                <w:sz w:val="28"/>
                <w:szCs w:val="28"/>
              </w:rPr>
              <w:t xml:space="preserve">1. Khởi động </w:t>
            </w:r>
          </w:p>
          <w:p w14:paraId="5DD8482E" w14:textId="77777777" w:rsidR="00760F0E" w:rsidRPr="004945C9" w:rsidRDefault="00760F0E" w:rsidP="00075DE9">
            <w:pPr>
              <w:spacing w:line="288" w:lineRule="auto"/>
              <w:rPr>
                <w:szCs w:val="28"/>
              </w:rPr>
            </w:pPr>
            <w:r w:rsidRPr="004945C9">
              <w:rPr>
                <w:b/>
                <w:szCs w:val="28"/>
              </w:rPr>
              <w:t xml:space="preserve">a. Mục tiêu: </w:t>
            </w:r>
            <w:r w:rsidRPr="004945C9">
              <w:rPr>
                <w:szCs w:val="28"/>
              </w:rPr>
              <w:t>Ôn tập, giúp HS nhớ lại các dạng năng lượng đã học trong chủ đề.</w:t>
            </w:r>
          </w:p>
          <w:p w14:paraId="4D55FCA5" w14:textId="77777777" w:rsidR="00760F0E" w:rsidRPr="00DC0D6F" w:rsidRDefault="00760F0E" w:rsidP="00075DE9">
            <w:pPr>
              <w:spacing w:line="288" w:lineRule="auto"/>
              <w:rPr>
                <w:szCs w:val="28"/>
              </w:rPr>
            </w:pPr>
            <w:r w:rsidRPr="004945C9">
              <w:rPr>
                <w:b/>
                <w:bCs/>
                <w:szCs w:val="28"/>
              </w:rPr>
              <w:t xml:space="preserve">b. </w:t>
            </w:r>
            <w:r w:rsidRPr="004945C9">
              <w:rPr>
                <w:b/>
                <w:szCs w:val="28"/>
              </w:rPr>
              <w:t>Cách tiến hành:</w:t>
            </w:r>
          </w:p>
        </w:tc>
      </w:tr>
      <w:tr w:rsidR="00760F0E" w:rsidRPr="00DC0D6F" w14:paraId="2FDB5C60" w14:textId="77777777" w:rsidTr="00AF361F">
        <w:trPr>
          <w:trHeight w:val="523"/>
        </w:trPr>
        <w:tc>
          <w:tcPr>
            <w:tcW w:w="5070" w:type="dxa"/>
          </w:tcPr>
          <w:p w14:paraId="4309CF24" w14:textId="77777777" w:rsidR="00760F0E" w:rsidRPr="004945C9" w:rsidRDefault="00760F0E" w:rsidP="00075DE9">
            <w:pPr>
              <w:pStyle w:val="BodyText"/>
              <w:rPr>
                <w:sz w:val="28"/>
                <w:szCs w:val="28"/>
              </w:rPr>
            </w:pPr>
            <w:r w:rsidRPr="004945C9">
              <w:rPr>
                <w:sz w:val="28"/>
                <w:szCs w:val="28"/>
              </w:rPr>
              <w:t>-</w:t>
            </w:r>
            <w:r w:rsidRPr="004945C9">
              <w:rPr>
                <w:spacing w:val="-3"/>
                <w:sz w:val="28"/>
                <w:szCs w:val="28"/>
              </w:rPr>
              <w:t xml:space="preserve"> </w:t>
            </w:r>
            <w:r w:rsidRPr="004945C9">
              <w:rPr>
                <w:sz w:val="28"/>
                <w:szCs w:val="28"/>
              </w:rPr>
              <w:t>GV</w:t>
            </w:r>
            <w:r w:rsidRPr="004945C9">
              <w:rPr>
                <w:spacing w:val="-7"/>
                <w:sz w:val="28"/>
                <w:szCs w:val="28"/>
              </w:rPr>
              <w:t xml:space="preserve"> </w:t>
            </w:r>
            <w:r w:rsidRPr="004945C9">
              <w:rPr>
                <w:sz w:val="28"/>
                <w:szCs w:val="28"/>
              </w:rPr>
              <w:t>tổ</w:t>
            </w:r>
            <w:r w:rsidRPr="004945C9">
              <w:rPr>
                <w:spacing w:val="-3"/>
                <w:sz w:val="28"/>
                <w:szCs w:val="28"/>
              </w:rPr>
              <w:t xml:space="preserve"> </w:t>
            </w:r>
            <w:r w:rsidRPr="004945C9">
              <w:rPr>
                <w:sz w:val="28"/>
                <w:szCs w:val="28"/>
              </w:rPr>
              <w:t>chức</w:t>
            </w:r>
            <w:r w:rsidRPr="004945C9">
              <w:rPr>
                <w:spacing w:val="-3"/>
                <w:sz w:val="28"/>
                <w:szCs w:val="28"/>
              </w:rPr>
              <w:t xml:space="preserve"> </w:t>
            </w:r>
            <w:r w:rsidRPr="004945C9">
              <w:rPr>
                <w:sz w:val="28"/>
                <w:szCs w:val="28"/>
              </w:rPr>
              <w:t>cho</w:t>
            </w:r>
            <w:r w:rsidRPr="004945C9">
              <w:rPr>
                <w:spacing w:val="-3"/>
                <w:sz w:val="28"/>
                <w:szCs w:val="28"/>
              </w:rPr>
              <w:t xml:space="preserve"> </w:t>
            </w:r>
            <w:r w:rsidRPr="004945C9">
              <w:rPr>
                <w:sz w:val="28"/>
                <w:szCs w:val="28"/>
              </w:rPr>
              <w:t>HS</w:t>
            </w:r>
            <w:r w:rsidRPr="004945C9">
              <w:rPr>
                <w:spacing w:val="-3"/>
                <w:sz w:val="28"/>
                <w:szCs w:val="28"/>
              </w:rPr>
              <w:t xml:space="preserve"> </w:t>
            </w:r>
            <w:r w:rsidRPr="004945C9">
              <w:rPr>
                <w:sz w:val="28"/>
                <w:szCs w:val="28"/>
              </w:rPr>
              <w:t>tham</w:t>
            </w:r>
            <w:r w:rsidRPr="004945C9">
              <w:rPr>
                <w:spacing w:val="-3"/>
                <w:sz w:val="28"/>
                <w:szCs w:val="28"/>
              </w:rPr>
              <w:t xml:space="preserve"> </w:t>
            </w:r>
            <w:r w:rsidRPr="004945C9">
              <w:rPr>
                <w:sz w:val="28"/>
                <w:szCs w:val="28"/>
              </w:rPr>
              <w:t>gia</w:t>
            </w:r>
            <w:r w:rsidRPr="004945C9">
              <w:rPr>
                <w:spacing w:val="-3"/>
                <w:sz w:val="28"/>
                <w:szCs w:val="28"/>
              </w:rPr>
              <w:t xml:space="preserve"> </w:t>
            </w:r>
            <w:r w:rsidRPr="004945C9">
              <w:rPr>
                <w:sz w:val="28"/>
                <w:szCs w:val="28"/>
              </w:rPr>
              <w:t>trò</w:t>
            </w:r>
            <w:r w:rsidRPr="004945C9">
              <w:rPr>
                <w:spacing w:val="-3"/>
                <w:sz w:val="28"/>
                <w:szCs w:val="28"/>
              </w:rPr>
              <w:t xml:space="preserve"> </w:t>
            </w:r>
            <w:r w:rsidRPr="004945C9">
              <w:rPr>
                <w:sz w:val="28"/>
                <w:szCs w:val="28"/>
              </w:rPr>
              <w:t>chơi</w:t>
            </w:r>
            <w:r w:rsidRPr="004945C9">
              <w:rPr>
                <w:spacing w:val="-3"/>
                <w:sz w:val="28"/>
                <w:szCs w:val="28"/>
              </w:rPr>
              <w:t xml:space="preserve"> </w:t>
            </w:r>
            <w:r w:rsidRPr="004945C9">
              <w:rPr>
                <w:sz w:val="28"/>
                <w:szCs w:val="28"/>
              </w:rPr>
              <w:t>“Ai</w:t>
            </w:r>
            <w:r w:rsidRPr="004945C9">
              <w:rPr>
                <w:spacing w:val="-3"/>
                <w:sz w:val="28"/>
                <w:szCs w:val="28"/>
              </w:rPr>
              <w:t xml:space="preserve"> </w:t>
            </w:r>
            <w:r w:rsidRPr="004945C9">
              <w:rPr>
                <w:sz w:val="28"/>
                <w:szCs w:val="28"/>
              </w:rPr>
              <w:t>tinh mắt”.</w:t>
            </w:r>
            <w:r w:rsidRPr="004945C9">
              <w:rPr>
                <w:spacing w:val="-1"/>
                <w:sz w:val="28"/>
                <w:szCs w:val="28"/>
              </w:rPr>
              <w:t xml:space="preserve"> </w:t>
            </w:r>
            <w:r w:rsidRPr="004945C9">
              <w:rPr>
                <w:sz w:val="28"/>
                <w:szCs w:val="28"/>
              </w:rPr>
              <w:t>GV</w:t>
            </w:r>
            <w:r w:rsidRPr="004945C9">
              <w:rPr>
                <w:spacing w:val="-4"/>
                <w:sz w:val="28"/>
                <w:szCs w:val="28"/>
              </w:rPr>
              <w:t xml:space="preserve"> </w:t>
            </w:r>
            <w:r w:rsidRPr="004945C9">
              <w:rPr>
                <w:sz w:val="28"/>
                <w:szCs w:val="28"/>
              </w:rPr>
              <w:t>thông báo thể lệ:</w:t>
            </w:r>
            <w:r w:rsidRPr="004945C9">
              <w:rPr>
                <w:spacing w:val="-1"/>
                <w:sz w:val="28"/>
                <w:szCs w:val="28"/>
              </w:rPr>
              <w:t xml:space="preserve"> </w:t>
            </w:r>
            <w:r w:rsidRPr="004945C9">
              <w:rPr>
                <w:sz w:val="28"/>
                <w:szCs w:val="28"/>
              </w:rPr>
              <w:t>Các em hãy sắp xếp các</w:t>
            </w:r>
            <w:r w:rsidRPr="004945C9">
              <w:rPr>
                <w:spacing w:val="-4"/>
                <w:sz w:val="28"/>
                <w:szCs w:val="28"/>
              </w:rPr>
              <w:t xml:space="preserve"> </w:t>
            </w:r>
            <w:r w:rsidRPr="004945C9">
              <w:rPr>
                <w:sz w:val="28"/>
                <w:szCs w:val="28"/>
              </w:rPr>
              <w:t>chữ</w:t>
            </w:r>
            <w:r w:rsidRPr="004945C9">
              <w:rPr>
                <w:spacing w:val="-4"/>
                <w:sz w:val="28"/>
                <w:szCs w:val="28"/>
              </w:rPr>
              <w:t xml:space="preserve"> </w:t>
            </w:r>
            <w:r w:rsidRPr="004945C9">
              <w:rPr>
                <w:sz w:val="28"/>
                <w:szCs w:val="28"/>
              </w:rPr>
              <w:t>cái</w:t>
            </w:r>
            <w:r w:rsidRPr="004945C9">
              <w:rPr>
                <w:spacing w:val="-4"/>
                <w:sz w:val="28"/>
                <w:szCs w:val="28"/>
              </w:rPr>
              <w:t xml:space="preserve"> </w:t>
            </w:r>
            <w:r w:rsidRPr="004945C9">
              <w:rPr>
                <w:sz w:val="28"/>
                <w:szCs w:val="28"/>
              </w:rPr>
              <w:t>gợi</w:t>
            </w:r>
            <w:r w:rsidRPr="004945C9">
              <w:rPr>
                <w:spacing w:val="-4"/>
                <w:sz w:val="28"/>
                <w:szCs w:val="28"/>
              </w:rPr>
              <w:t xml:space="preserve"> </w:t>
            </w:r>
            <w:r w:rsidRPr="004945C9">
              <w:rPr>
                <w:sz w:val="28"/>
                <w:szCs w:val="28"/>
              </w:rPr>
              <w:t>ý</w:t>
            </w:r>
            <w:r w:rsidRPr="004945C9">
              <w:rPr>
                <w:spacing w:val="-4"/>
                <w:sz w:val="28"/>
                <w:szCs w:val="28"/>
              </w:rPr>
              <w:t xml:space="preserve"> </w:t>
            </w:r>
            <w:r w:rsidRPr="004945C9">
              <w:rPr>
                <w:sz w:val="28"/>
                <w:szCs w:val="28"/>
              </w:rPr>
              <w:t>thành</w:t>
            </w:r>
            <w:r w:rsidRPr="004945C9">
              <w:rPr>
                <w:spacing w:val="-4"/>
                <w:sz w:val="28"/>
                <w:szCs w:val="28"/>
              </w:rPr>
              <w:t xml:space="preserve"> </w:t>
            </w:r>
            <w:r w:rsidRPr="004945C9">
              <w:rPr>
                <w:sz w:val="28"/>
                <w:szCs w:val="28"/>
              </w:rPr>
              <w:t>từ</w:t>
            </w:r>
            <w:r w:rsidRPr="004945C9">
              <w:rPr>
                <w:spacing w:val="-4"/>
                <w:sz w:val="28"/>
                <w:szCs w:val="28"/>
              </w:rPr>
              <w:t xml:space="preserve"> </w:t>
            </w:r>
            <w:r w:rsidRPr="004945C9">
              <w:rPr>
                <w:sz w:val="28"/>
                <w:szCs w:val="28"/>
              </w:rPr>
              <w:t>hoặc</w:t>
            </w:r>
            <w:r w:rsidRPr="004945C9">
              <w:rPr>
                <w:spacing w:val="-4"/>
                <w:sz w:val="28"/>
                <w:szCs w:val="28"/>
              </w:rPr>
              <w:t xml:space="preserve"> </w:t>
            </w:r>
            <w:r w:rsidRPr="004945C9">
              <w:rPr>
                <w:sz w:val="28"/>
                <w:szCs w:val="28"/>
              </w:rPr>
              <w:t>cụm</w:t>
            </w:r>
            <w:r w:rsidRPr="004945C9">
              <w:rPr>
                <w:spacing w:val="-4"/>
                <w:sz w:val="28"/>
                <w:szCs w:val="28"/>
              </w:rPr>
              <w:t xml:space="preserve"> </w:t>
            </w:r>
            <w:r w:rsidRPr="004945C9">
              <w:rPr>
                <w:sz w:val="28"/>
                <w:szCs w:val="28"/>
              </w:rPr>
              <w:t>từ</w:t>
            </w:r>
            <w:r w:rsidRPr="004945C9">
              <w:rPr>
                <w:spacing w:val="-4"/>
                <w:sz w:val="28"/>
                <w:szCs w:val="28"/>
              </w:rPr>
              <w:t xml:space="preserve"> </w:t>
            </w:r>
            <w:r w:rsidRPr="004945C9">
              <w:rPr>
                <w:sz w:val="28"/>
                <w:szCs w:val="28"/>
              </w:rPr>
              <w:t>có</w:t>
            </w:r>
            <w:r w:rsidRPr="004945C9">
              <w:rPr>
                <w:spacing w:val="-4"/>
                <w:sz w:val="28"/>
                <w:szCs w:val="28"/>
              </w:rPr>
              <w:t xml:space="preserve"> </w:t>
            </w:r>
            <w:r w:rsidRPr="004945C9">
              <w:rPr>
                <w:spacing w:val="-2"/>
                <w:sz w:val="28"/>
                <w:szCs w:val="28"/>
              </w:rPr>
              <w:t>nghĩa.</w:t>
            </w:r>
          </w:p>
          <w:p w14:paraId="6A5C5E6F" w14:textId="77777777" w:rsidR="00760F0E" w:rsidRPr="004945C9" w:rsidRDefault="00760F0E" w:rsidP="00075DE9">
            <w:pPr>
              <w:pStyle w:val="BodyText"/>
              <w:rPr>
                <w:sz w:val="28"/>
                <w:szCs w:val="28"/>
              </w:rPr>
            </w:pPr>
            <w:r w:rsidRPr="004945C9">
              <w:rPr>
                <w:spacing w:val="-2"/>
                <w:sz w:val="28"/>
                <w:szCs w:val="28"/>
              </w:rPr>
              <w:t>I/G/Ó</w:t>
            </w:r>
          </w:p>
          <w:p w14:paraId="749FB7AA" w14:textId="77777777" w:rsidR="00760F0E" w:rsidRPr="004945C9" w:rsidRDefault="00760F0E" w:rsidP="00075DE9">
            <w:pPr>
              <w:pStyle w:val="BodyText"/>
              <w:rPr>
                <w:sz w:val="28"/>
                <w:szCs w:val="28"/>
              </w:rPr>
            </w:pPr>
            <w:r w:rsidRPr="004945C9">
              <w:rPr>
                <w:spacing w:val="-2"/>
                <w:sz w:val="28"/>
                <w:szCs w:val="28"/>
              </w:rPr>
              <w:t>Ặ/T/I/M/T/Ờ/R</w:t>
            </w:r>
          </w:p>
          <w:p w14:paraId="2E55F1D1" w14:textId="77777777" w:rsidR="00760F0E" w:rsidRPr="004945C9" w:rsidRDefault="00760F0E" w:rsidP="00075DE9">
            <w:pPr>
              <w:pStyle w:val="BodyText"/>
              <w:rPr>
                <w:sz w:val="28"/>
                <w:szCs w:val="28"/>
              </w:rPr>
            </w:pPr>
            <w:r w:rsidRPr="004945C9">
              <w:rPr>
                <w:spacing w:val="-2"/>
                <w:sz w:val="28"/>
                <w:szCs w:val="28"/>
              </w:rPr>
              <w:t>Ệ/Đ/N/I</w:t>
            </w:r>
          </w:p>
          <w:p w14:paraId="322A988C" w14:textId="77777777" w:rsidR="00760F0E" w:rsidRPr="004945C9" w:rsidRDefault="00760F0E" w:rsidP="00075DE9">
            <w:pPr>
              <w:pStyle w:val="BodyText"/>
              <w:rPr>
                <w:sz w:val="28"/>
                <w:szCs w:val="28"/>
              </w:rPr>
            </w:pPr>
            <w:r w:rsidRPr="004945C9">
              <w:rPr>
                <w:spacing w:val="-2"/>
                <w:sz w:val="28"/>
                <w:szCs w:val="28"/>
              </w:rPr>
              <w:t>T/H/C/Ố/Ấ/T/Đ</w:t>
            </w:r>
          </w:p>
          <w:p w14:paraId="272B007D" w14:textId="77777777" w:rsidR="00760F0E" w:rsidRPr="004945C9" w:rsidRDefault="00760F0E" w:rsidP="00075DE9">
            <w:pPr>
              <w:pStyle w:val="BodyText"/>
              <w:rPr>
                <w:sz w:val="28"/>
                <w:szCs w:val="28"/>
              </w:rPr>
            </w:pPr>
            <w:r w:rsidRPr="004945C9">
              <w:rPr>
                <w:spacing w:val="-2"/>
                <w:sz w:val="28"/>
                <w:szCs w:val="28"/>
              </w:rPr>
              <w:t>Ư/N/C/Ả/Ớ/H/C/Y</w:t>
            </w:r>
          </w:p>
          <w:p w14:paraId="37BE75C8" w14:textId="77777777" w:rsidR="00760F0E" w:rsidRPr="004945C9" w:rsidRDefault="00760F0E" w:rsidP="00075DE9">
            <w:pPr>
              <w:spacing w:line="288" w:lineRule="auto"/>
              <w:rPr>
                <w:szCs w:val="28"/>
              </w:rPr>
            </w:pPr>
            <w:r w:rsidRPr="004945C9">
              <w:rPr>
                <w:szCs w:val="28"/>
              </w:rPr>
              <w:t>- GV dẫn dắt vào bài học: “Ôn tập chủ đề</w:t>
            </w:r>
            <w:r w:rsidRPr="004945C9">
              <w:rPr>
                <w:spacing w:val="80"/>
                <w:szCs w:val="28"/>
              </w:rPr>
              <w:t xml:space="preserve"> </w:t>
            </w:r>
            <w:r w:rsidRPr="004945C9">
              <w:rPr>
                <w:szCs w:val="28"/>
              </w:rPr>
              <w:t>Năng lượng</w:t>
            </w:r>
          </w:p>
        </w:tc>
        <w:tc>
          <w:tcPr>
            <w:tcW w:w="5118" w:type="dxa"/>
          </w:tcPr>
          <w:p w14:paraId="20B9403E" w14:textId="77777777" w:rsidR="00760F0E" w:rsidRPr="004945C9" w:rsidRDefault="00760F0E" w:rsidP="00075DE9">
            <w:pPr>
              <w:spacing w:line="288" w:lineRule="auto"/>
              <w:rPr>
                <w:szCs w:val="28"/>
              </w:rPr>
            </w:pPr>
          </w:p>
          <w:p w14:paraId="7DE2420B" w14:textId="77777777" w:rsidR="00760F0E" w:rsidRPr="004945C9" w:rsidRDefault="00760F0E" w:rsidP="00075DE9">
            <w:pPr>
              <w:pStyle w:val="BodyText"/>
              <w:rPr>
                <w:sz w:val="28"/>
                <w:szCs w:val="28"/>
              </w:rPr>
            </w:pPr>
            <w:r w:rsidRPr="004945C9">
              <w:rPr>
                <w:sz w:val="28"/>
                <w:szCs w:val="28"/>
              </w:rPr>
              <w:t>-</w:t>
            </w:r>
            <w:r w:rsidRPr="004945C9">
              <w:rPr>
                <w:spacing w:val="-1"/>
                <w:sz w:val="28"/>
                <w:szCs w:val="28"/>
              </w:rPr>
              <w:t xml:space="preserve"> </w:t>
            </w:r>
            <w:r w:rsidRPr="004945C9">
              <w:rPr>
                <w:sz w:val="28"/>
                <w:szCs w:val="28"/>
              </w:rPr>
              <w:t>HS</w:t>
            </w:r>
            <w:r w:rsidRPr="004945C9">
              <w:rPr>
                <w:spacing w:val="-1"/>
                <w:sz w:val="28"/>
                <w:szCs w:val="28"/>
              </w:rPr>
              <w:t xml:space="preserve"> </w:t>
            </w:r>
            <w:r w:rsidRPr="004945C9">
              <w:rPr>
                <w:sz w:val="28"/>
                <w:szCs w:val="28"/>
              </w:rPr>
              <w:t xml:space="preserve">tham gia trò </w:t>
            </w:r>
            <w:r w:rsidRPr="004945C9">
              <w:rPr>
                <w:spacing w:val="-2"/>
                <w:sz w:val="28"/>
                <w:szCs w:val="28"/>
              </w:rPr>
              <w:t>chơi.</w:t>
            </w:r>
          </w:p>
          <w:p w14:paraId="6C0C90B0" w14:textId="77777777" w:rsidR="00760F0E" w:rsidRPr="004945C9" w:rsidRDefault="00760F0E" w:rsidP="00075DE9">
            <w:pPr>
              <w:pStyle w:val="BodyText"/>
              <w:rPr>
                <w:b/>
                <w:i/>
                <w:sz w:val="28"/>
                <w:szCs w:val="28"/>
              </w:rPr>
            </w:pPr>
          </w:p>
          <w:p w14:paraId="391790F8" w14:textId="77777777" w:rsidR="00760F0E" w:rsidRPr="004945C9" w:rsidRDefault="00760F0E" w:rsidP="00075DE9">
            <w:pPr>
              <w:pStyle w:val="BodyText"/>
              <w:rPr>
                <w:b/>
                <w:i/>
                <w:sz w:val="28"/>
                <w:szCs w:val="28"/>
              </w:rPr>
            </w:pPr>
          </w:p>
          <w:p w14:paraId="58215CA0" w14:textId="77777777" w:rsidR="00760F0E" w:rsidRPr="004945C9" w:rsidRDefault="00760F0E" w:rsidP="00075DE9">
            <w:pPr>
              <w:pStyle w:val="BodyText"/>
              <w:rPr>
                <w:sz w:val="28"/>
                <w:szCs w:val="28"/>
              </w:rPr>
            </w:pPr>
            <w:r w:rsidRPr="004945C9">
              <w:rPr>
                <w:spacing w:val="-5"/>
                <w:sz w:val="28"/>
                <w:szCs w:val="28"/>
              </w:rPr>
              <w:t>GIÓ</w:t>
            </w:r>
          </w:p>
          <w:p w14:paraId="12EB3A7F" w14:textId="77777777" w:rsidR="00760F0E" w:rsidRPr="004945C9" w:rsidRDefault="00760F0E" w:rsidP="00075DE9">
            <w:pPr>
              <w:pStyle w:val="BodyText"/>
              <w:rPr>
                <w:sz w:val="28"/>
                <w:szCs w:val="28"/>
              </w:rPr>
            </w:pPr>
            <w:r w:rsidRPr="004945C9">
              <w:rPr>
                <w:sz w:val="28"/>
                <w:szCs w:val="28"/>
              </w:rPr>
              <w:t>MẶT</w:t>
            </w:r>
            <w:r w:rsidRPr="004945C9">
              <w:rPr>
                <w:spacing w:val="-8"/>
                <w:sz w:val="28"/>
                <w:szCs w:val="28"/>
              </w:rPr>
              <w:t xml:space="preserve"> </w:t>
            </w:r>
            <w:r w:rsidRPr="004945C9">
              <w:rPr>
                <w:spacing w:val="-4"/>
                <w:sz w:val="28"/>
                <w:szCs w:val="28"/>
              </w:rPr>
              <w:t>TRỜI</w:t>
            </w:r>
          </w:p>
          <w:p w14:paraId="652FE1D7" w14:textId="77777777" w:rsidR="00760F0E" w:rsidRPr="004945C9" w:rsidRDefault="00760F0E" w:rsidP="00075DE9">
            <w:pPr>
              <w:pStyle w:val="BodyText"/>
              <w:rPr>
                <w:sz w:val="28"/>
                <w:szCs w:val="28"/>
              </w:rPr>
            </w:pPr>
            <w:r w:rsidRPr="004945C9">
              <w:rPr>
                <w:spacing w:val="-4"/>
                <w:sz w:val="28"/>
                <w:szCs w:val="28"/>
              </w:rPr>
              <w:t>ĐIỆN</w:t>
            </w:r>
          </w:p>
          <w:p w14:paraId="78F7EEC9" w14:textId="77777777" w:rsidR="00760F0E" w:rsidRPr="004945C9" w:rsidRDefault="00760F0E" w:rsidP="00075DE9">
            <w:pPr>
              <w:pStyle w:val="BodyText"/>
              <w:rPr>
                <w:sz w:val="28"/>
                <w:szCs w:val="28"/>
              </w:rPr>
            </w:pPr>
            <w:r w:rsidRPr="004945C9">
              <w:rPr>
                <w:sz w:val="28"/>
                <w:szCs w:val="28"/>
              </w:rPr>
              <w:t>CHẤT</w:t>
            </w:r>
            <w:r w:rsidRPr="004945C9">
              <w:rPr>
                <w:spacing w:val="-4"/>
                <w:sz w:val="28"/>
                <w:szCs w:val="28"/>
              </w:rPr>
              <w:t xml:space="preserve"> </w:t>
            </w:r>
            <w:r w:rsidRPr="004945C9">
              <w:rPr>
                <w:spacing w:val="-5"/>
                <w:sz w:val="28"/>
                <w:szCs w:val="28"/>
              </w:rPr>
              <w:t>ĐỐT</w:t>
            </w:r>
          </w:p>
          <w:p w14:paraId="5A90949F" w14:textId="77777777" w:rsidR="00760F0E" w:rsidRPr="004945C9" w:rsidRDefault="00760F0E" w:rsidP="00075DE9">
            <w:pPr>
              <w:pStyle w:val="BodyText"/>
              <w:rPr>
                <w:sz w:val="28"/>
                <w:szCs w:val="28"/>
              </w:rPr>
            </w:pPr>
            <w:r w:rsidRPr="004945C9">
              <w:rPr>
                <w:sz w:val="28"/>
                <w:szCs w:val="28"/>
              </w:rPr>
              <w:t xml:space="preserve">NƯỚC </w:t>
            </w:r>
            <w:r w:rsidRPr="004945C9">
              <w:rPr>
                <w:spacing w:val="-4"/>
                <w:sz w:val="28"/>
                <w:szCs w:val="28"/>
              </w:rPr>
              <w:t>CHẢY</w:t>
            </w:r>
          </w:p>
          <w:p w14:paraId="77A27E7C" w14:textId="77777777" w:rsidR="00760F0E" w:rsidRPr="004945C9" w:rsidRDefault="00760F0E" w:rsidP="00075DE9">
            <w:pPr>
              <w:spacing w:line="288" w:lineRule="auto"/>
              <w:rPr>
                <w:b/>
                <w:bCs/>
                <w:szCs w:val="28"/>
              </w:rPr>
            </w:pPr>
            <w:r w:rsidRPr="004945C9">
              <w:rPr>
                <w:szCs w:val="28"/>
              </w:rPr>
              <w:t>-</w:t>
            </w:r>
            <w:r w:rsidRPr="004945C9">
              <w:rPr>
                <w:spacing w:val="-1"/>
                <w:szCs w:val="28"/>
              </w:rPr>
              <w:t xml:space="preserve"> </w:t>
            </w:r>
            <w:r w:rsidRPr="004945C9">
              <w:rPr>
                <w:szCs w:val="28"/>
              </w:rPr>
              <w:t>HS</w:t>
            </w:r>
            <w:r w:rsidRPr="004945C9">
              <w:rPr>
                <w:spacing w:val="-1"/>
                <w:szCs w:val="28"/>
              </w:rPr>
              <w:t xml:space="preserve"> </w:t>
            </w:r>
            <w:r w:rsidRPr="004945C9">
              <w:rPr>
                <w:szCs w:val="28"/>
              </w:rPr>
              <w:t xml:space="preserve">lắng </w:t>
            </w:r>
            <w:r w:rsidRPr="004945C9">
              <w:rPr>
                <w:spacing w:val="-2"/>
                <w:szCs w:val="28"/>
              </w:rPr>
              <w:t>nghe.</w:t>
            </w:r>
          </w:p>
        </w:tc>
      </w:tr>
      <w:tr w:rsidR="00760F0E" w:rsidRPr="00DC0D6F" w14:paraId="53320997" w14:textId="77777777" w:rsidTr="00B52876">
        <w:trPr>
          <w:trHeight w:val="523"/>
        </w:trPr>
        <w:tc>
          <w:tcPr>
            <w:tcW w:w="10188" w:type="dxa"/>
            <w:gridSpan w:val="2"/>
          </w:tcPr>
          <w:p w14:paraId="0D739623" w14:textId="77777777" w:rsidR="00760F0E" w:rsidRPr="00DC0D6F" w:rsidRDefault="00760F0E" w:rsidP="00075DE9">
            <w:pPr>
              <w:spacing w:line="288" w:lineRule="auto"/>
              <w:rPr>
                <w:color w:val="000000"/>
                <w:szCs w:val="28"/>
              </w:rPr>
            </w:pPr>
            <w:r>
              <w:rPr>
                <w:b/>
                <w:bCs/>
                <w:color w:val="000000"/>
                <w:szCs w:val="28"/>
              </w:rPr>
              <w:t xml:space="preserve">2. </w:t>
            </w:r>
            <w:r w:rsidRPr="00DC0D6F">
              <w:rPr>
                <w:b/>
                <w:bCs/>
                <w:color w:val="000000"/>
                <w:szCs w:val="28"/>
              </w:rPr>
              <w:t xml:space="preserve"> Hình thành kiến thức</w:t>
            </w:r>
          </w:p>
          <w:p w14:paraId="2653663A" w14:textId="77777777" w:rsidR="00760F0E" w:rsidRPr="00DC0D6F" w:rsidRDefault="00760F0E" w:rsidP="00075DE9">
            <w:pPr>
              <w:spacing w:line="288" w:lineRule="auto"/>
              <w:rPr>
                <w:color w:val="000000"/>
                <w:szCs w:val="28"/>
              </w:rPr>
            </w:pPr>
            <w:r w:rsidRPr="00DC0D6F">
              <w:rPr>
                <w:b/>
                <w:bCs/>
                <w:color w:val="000000"/>
                <w:szCs w:val="28"/>
              </w:rPr>
              <w:t xml:space="preserve">Hoạt động 1: </w:t>
            </w:r>
            <w:r>
              <w:rPr>
                <w:b/>
                <w:bCs/>
                <w:color w:val="000000"/>
                <w:szCs w:val="28"/>
              </w:rPr>
              <w:t>S</w:t>
            </w:r>
            <w:r w:rsidRPr="00DC0D6F">
              <w:rPr>
                <w:b/>
                <w:bCs/>
                <w:color w:val="000000"/>
                <w:szCs w:val="28"/>
              </w:rPr>
              <w:t>ơ đồ hóa</w:t>
            </w:r>
          </w:p>
          <w:p w14:paraId="68858AAC" w14:textId="77777777" w:rsidR="00760F0E" w:rsidRPr="004945C9" w:rsidRDefault="00760F0E" w:rsidP="00075DE9">
            <w:pPr>
              <w:pStyle w:val="BodyText"/>
              <w:rPr>
                <w:sz w:val="28"/>
                <w:szCs w:val="28"/>
              </w:rPr>
            </w:pPr>
            <w:r w:rsidRPr="00DC0D6F">
              <w:rPr>
                <w:b/>
                <w:bCs/>
                <w:color w:val="000000"/>
                <w:sz w:val="28"/>
                <w:szCs w:val="28"/>
              </w:rPr>
              <w:t>a. Mục tiêu:</w:t>
            </w:r>
            <w:r w:rsidRPr="00DC0D6F">
              <w:rPr>
                <w:color w:val="000000"/>
                <w:sz w:val="28"/>
                <w:szCs w:val="28"/>
              </w:rPr>
              <w:t> </w:t>
            </w:r>
            <w:r w:rsidRPr="007E22AC">
              <w:rPr>
                <w:spacing w:val="-2"/>
                <w:sz w:val="28"/>
                <w:szCs w:val="28"/>
              </w:rPr>
              <w:t xml:space="preserve"> </w:t>
            </w:r>
            <w:r w:rsidRPr="004945C9">
              <w:rPr>
                <w:spacing w:val="-2"/>
                <w:sz w:val="28"/>
                <w:szCs w:val="28"/>
              </w:rPr>
              <w:t>HS</w:t>
            </w:r>
            <w:r w:rsidRPr="004945C9">
              <w:rPr>
                <w:spacing w:val="-10"/>
                <w:sz w:val="28"/>
                <w:szCs w:val="28"/>
              </w:rPr>
              <w:t xml:space="preserve"> </w:t>
            </w:r>
            <w:r w:rsidRPr="004945C9">
              <w:rPr>
                <w:spacing w:val="-2"/>
                <w:sz w:val="28"/>
                <w:szCs w:val="28"/>
              </w:rPr>
              <w:t>củng</w:t>
            </w:r>
            <w:r w:rsidRPr="004945C9">
              <w:rPr>
                <w:spacing w:val="-9"/>
                <w:sz w:val="28"/>
                <w:szCs w:val="28"/>
              </w:rPr>
              <w:t xml:space="preserve"> </w:t>
            </w:r>
            <w:r w:rsidRPr="004945C9">
              <w:rPr>
                <w:spacing w:val="-2"/>
                <w:sz w:val="28"/>
                <w:szCs w:val="28"/>
              </w:rPr>
              <w:t>cố,</w:t>
            </w:r>
            <w:r w:rsidRPr="004945C9">
              <w:rPr>
                <w:spacing w:val="-9"/>
                <w:sz w:val="28"/>
                <w:szCs w:val="28"/>
              </w:rPr>
              <w:t xml:space="preserve"> </w:t>
            </w:r>
            <w:r w:rsidRPr="004945C9">
              <w:rPr>
                <w:spacing w:val="-2"/>
                <w:sz w:val="28"/>
                <w:szCs w:val="28"/>
              </w:rPr>
              <w:t>ôn</w:t>
            </w:r>
            <w:r w:rsidRPr="004945C9">
              <w:rPr>
                <w:spacing w:val="-9"/>
                <w:sz w:val="28"/>
                <w:szCs w:val="28"/>
              </w:rPr>
              <w:t xml:space="preserve"> </w:t>
            </w:r>
            <w:r w:rsidRPr="004945C9">
              <w:rPr>
                <w:spacing w:val="-2"/>
                <w:sz w:val="28"/>
                <w:szCs w:val="28"/>
              </w:rPr>
              <w:t>tập,</w:t>
            </w:r>
            <w:r w:rsidRPr="004945C9">
              <w:rPr>
                <w:spacing w:val="-9"/>
                <w:sz w:val="28"/>
                <w:szCs w:val="28"/>
              </w:rPr>
              <w:t xml:space="preserve"> </w:t>
            </w:r>
            <w:r w:rsidRPr="004945C9">
              <w:rPr>
                <w:spacing w:val="-2"/>
                <w:sz w:val="28"/>
                <w:szCs w:val="28"/>
              </w:rPr>
              <w:t>khái</w:t>
            </w:r>
            <w:r w:rsidRPr="004945C9">
              <w:rPr>
                <w:spacing w:val="-9"/>
                <w:sz w:val="28"/>
                <w:szCs w:val="28"/>
              </w:rPr>
              <w:t xml:space="preserve"> </w:t>
            </w:r>
            <w:r w:rsidRPr="004945C9">
              <w:rPr>
                <w:spacing w:val="-2"/>
                <w:sz w:val="28"/>
                <w:szCs w:val="28"/>
              </w:rPr>
              <w:t>quát</w:t>
            </w:r>
            <w:r w:rsidRPr="004945C9">
              <w:rPr>
                <w:spacing w:val="-9"/>
                <w:sz w:val="28"/>
                <w:szCs w:val="28"/>
              </w:rPr>
              <w:t xml:space="preserve"> </w:t>
            </w:r>
            <w:r w:rsidRPr="004945C9">
              <w:rPr>
                <w:spacing w:val="-2"/>
                <w:sz w:val="28"/>
                <w:szCs w:val="28"/>
              </w:rPr>
              <w:t>hoá</w:t>
            </w:r>
            <w:r w:rsidRPr="004945C9">
              <w:rPr>
                <w:spacing w:val="-9"/>
                <w:sz w:val="28"/>
                <w:szCs w:val="28"/>
              </w:rPr>
              <w:t xml:space="preserve"> </w:t>
            </w:r>
            <w:r w:rsidRPr="004945C9">
              <w:rPr>
                <w:spacing w:val="-2"/>
                <w:sz w:val="28"/>
                <w:szCs w:val="28"/>
              </w:rPr>
              <w:t>các</w:t>
            </w:r>
            <w:r w:rsidRPr="004945C9">
              <w:rPr>
                <w:spacing w:val="-9"/>
                <w:sz w:val="28"/>
                <w:szCs w:val="28"/>
              </w:rPr>
              <w:t xml:space="preserve"> </w:t>
            </w:r>
            <w:r w:rsidRPr="004945C9">
              <w:rPr>
                <w:spacing w:val="-2"/>
                <w:sz w:val="28"/>
                <w:szCs w:val="28"/>
              </w:rPr>
              <w:t>kiến</w:t>
            </w:r>
            <w:r w:rsidRPr="004945C9">
              <w:rPr>
                <w:spacing w:val="-10"/>
                <w:sz w:val="28"/>
                <w:szCs w:val="28"/>
              </w:rPr>
              <w:t xml:space="preserve"> </w:t>
            </w:r>
            <w:r w:rsidRPr="004945C9">
              <w:rPr>
                <w:spacing w:val="-2"/>
                <w:sz w:val="28"/>
                <w:szCs w:val="28"/>
              </w:rPr>
              <w:t>thức</w:t>
            </w:r>
            <w:r w:rsidRPr="004945C9">
              <w:rPr>
                <w:spacing w:val="-9"/>
                <w:sz w:val="28"/>
                <w:szCs w:val="28"/>
              </w:rPr>
              <w:t xml:space="preserve"> </w:t>
            </w:r>
            <w:r w:rsidRPr="004945C9">
              <w:rPr>
                <w:spacing w:val="-2"/>
                <w:sz w:val="28"/>
                <w:szCs w:val="28"/>
              </w:rPr>
              <w:t>đã</w:t>
            </w:r>
            <w:r w:rsidRPr="004945C9">
              <w:rPr>
                <w:spacing w:val="-9"/>
                <w:sz w:val="28"/>
                <w:szCs w:val="28"/>
              </w:rPr>
              <w:t xml:space="preserve"> </w:t>
            </w:r>
            <w:r w:rsidRPr="004945C9">
              <w:rPr>
                <w:spacing w:val="-2"/>
                <w:sz w:val="28"/>
                <w:szCs w:val="28"/>
              </w:rPr>
              <w:t>học</w:t>
            </w:r>
            <w:r w:rsidRPr="004945C9">
              <w:rPr>
                <w:spacing w:val="-9"/>
                <w:sz w:val="28"/>
                <w:szCs w:val="28"/>
              </w:rPr>
              <w:t xml:space="preserve"> </w:t>
            </w:r>
            <w:r w:rsidRPr="004945C9">
              <w:rPr>
                <w:spacing w:val="-2"/>
                <w:sz w:val="28"/>
                <w:szCs w:val="28"/>
              </w:rPr>
              <w:t>được</w:t>
            </w:r>
            <w:r w:rsidRPr="004945C9">
              <w:rPr>
                <w:spacing w:val="-9"/>
                <w:sz w:val="28"/>
                <w:szCs w:val="28"/>
              </w:rPr>
              <w:t xml:space="preserve"> </w:t>
            </w:r>
            <w:r w:rsidRPr="004945C9">
              <w:rPr>
                <w:spacing w:val="-2"/>
                <w:sz w:val="28"/>
                <w:szCs w:val="28"/>
              </w:rPr>
              <w:t>trong</w:t>
            </w:r>
            <w:r w:rsidRPr="004945C9">
              <w:rPr>
                <w:spacing w:val="-9"/>
                <w:sz w:val="28"/>
                <w:szCs w:val="28"/>
              </w:rPr>
              <w:t xml:space="preserve"> </w:t>
            </w:r>
            <w:r w:rsidRPr="004945C9">
              <w:rPr>
                <w:spacing w:val="-2"/>
                <w:sz w:val="28"/>
                <w:szCs w:val="28"/>
              </w:rPr>
              <w:t>chủ</w:t>
            </w:r>
            <w:r w:rsidRPr="004945C9">
              <w:rPr>
                <w:spacing w:val="-9"/>
                <w:sz w:val="28"/>
                <w:szCs w:val="28"/>
              </w:rPr>
              <w:t xml:space="preserve"> </w:t>
            </w:r>
            <w:r w:rsidRPr="004945C9">
              <w:rPr>
                <w:spacing w:val="-2"/>
                <w:sz w:val="28"/>
                <w:szCs w:val="28"/>
              </w:rPr>
              <w:t>đề</w:t>
            </w:r>
            <w:r w:rsidRPr="004945C9">
              <w:rPr>
                <w:spacing w:val="-9"/>
                <w:sz w:val="28"/>
                <w:szCs w:val="28"/>
              </w:rPr>
              <w:t xml:space="preserve"> </w:t>
            </w:r>
            <w:r w:rsidRPr="004945C9">
              <w:rPr>
                <w:spacing w:val="-2"/>
                <w:sz w:val="28"/>
                <w:szCs w:val="28"/>
              </w:rPr>
              <w:t>Năng</w:t>
            </w:r>
            <w:r w:rsidRPr="004945C9">
              <w:rPr>
                <w:spacing w:val="-9"/>
                <w:sz w:val="28"/>
                <w:szCs w:val="28"/>
              </w:rPr>
              <w:t xml:space="preserve"> </w:t>
            </w:r>
            <w:r w:rsidRPr="004945C9">
              <w:rPr>
                <w:spacing w:val="-2"/>
                <w:sz w:val="28"/>
                <w:szCs w:val="28"/>
              </w:rPr>
              <w:t>lượng.</w:t>
            </w:r>
          </w:p>
          <w:p w14:paraId="6625CCE3" w14:textId="77777777" w:rsidR="00760F0E" w:rsidRPr="00DC0D6F" w:rsidRDefault="00760F0E" w:rsidP="00075DE9">
            <w:pPr>
              <w:spacing w:line="288" w:lineRule="auto"/>
              <w:rPr>
                <w:b/>
                <w:szCs w:val="28"/>
              </w:rPr>
            </w:pPr>
            <w:r w:rsidRPr="00DC0D6F">
              <w:rPr>
                <w:b/>
                <w:bCs/>
                <w:szCs w:val="28"/>
              </w:rPr>
              <w:t>b</w:t>
            </w:r>
            <w:r w:rsidRPr="00DC0D6F">
              <w:rPr>
                <w:b/>
                <w:szCs w:val="28"/>
              </w:rPr>
              <w:t>.Cách tiến hành:</w:t>
            </w:r>
          </w:p>
        </w:tc>
      </w:tr>
      <w:tr w:rsidR="00760F0E" w:rsidRPr="00DC0D6F" w14:paraId="54B45ED6" w14:textId="77777777" w:rsidTr="007D3930">
        <w:trPr>
          <w:trHeight w:val="4663"/>
        </w:trPr>
        <w:tc>
          <w:tcPr>
            <w:tcW w:w="5070" w:type="dxa"/>
          </w:tcPr>
          <w:p w14:paraId="41A6B9A0" w14:textId="77777777" w:rsidR="00760F0E" w:rsidRPr="00DC0D6F" w:rsidRDefault="00760F0E" w:rsidP="00075DE9">
            <w:pPr>
              <w:spacing w:line="288" w:lineRule="auto"/>
              <w:rPr>
                <w:szCs w:val="28"/>
              </w:rPr>
            </w:pPr>
            <w:r>
              <w:rPr>
                <w:szCs w:val="28"/>
              </w:rPr>
              <w:lastRenderedPageBreak/>
              <w:t xml:space="preserve">- </w:t>
            </w:r>
            <w:r w:rsidRPr="007E22AC">
              <w:rPr>
                <w:szCs w:val="28"/>
              </w:rPr>
              <w:t>GV</w:t>
            </w:r>
            <w:r w:rsidRPr="007E22AC">
              <w:rPr>
                <w:spacing w:val="-4"/>
                <w:szCs w:val="28"/>
              </w:rPr>
              <w:t xml:space="preserve"> </w:t>
            </w:r>
            <w:r w:rsidRPr="007E22AC">
              <w:rPr>
                <w:szCs w:val="28"/>
              </w:rPr>
              <w:t>chia lớp thành các nhóm 6 HS và yêu cầu các</w:t>
            </w:r>
            <w:r w:rsidRPr="007E22AC">
              <w:rPr>
                <w:spacing w:val="-7"/>
                <w:szCs w:val="28"/>
              </w:rPr>
              <w:t xml:space="preserve"> </w:t>
            </w:r>
            <w:r w:rsidRPr="007E22AC">
              <w:rPr>
                <w:szCs w:val="28"/>
              </w:rPr>
              <w:t>nhóm</w:t>
            </w:r>
            <w:r w:rsidRPr="007E22AC">
              <w:rPr>
                <w:spacing w:val="-7"/>
                <w:szCs w:val="28"/>
              </w:rPr>
              <w:t xml:space="preserve"> </w:t>
            </w:r>
            <w:r w:rsidRPr="007E22AC">
              <w:rPr>
                <w:szCs w:val="28"/>
              </w:rPr>
              <w:t>viết,</w:t>
            </w:r>
            <w:r w:rsidRPr="007E22AC">
              <w:rPr>
                <w:spacing w:val="-7"/>
                <w:szCs w:val="28"/>
              </w:rPr>
              <w:t xml:space="preserve"> </w:t>
            </w:r>
            <w:r w:rsidRPr="007E22AC">
              <w:rPr>
                <w:szCs w:val="28"/>
              </w:rPr>
              <w:t>vẽ</w:t>
            </w:r>
            <w:r w:rsidRPr="007E22AC">
              <w:rPr>
                <w:spacing w:val="-7"/>
                <w:szCs w:val="28"/>
              </w:rPr>
              <w:t xml:space="preserve"> </w:t>
            </w:r>
            <w:r w:rsidRPr="007E22AC">
              <w:rPr>
                <w:szCs w:val="28"/>
              </w:rPr>
              <w:t>những</w:t>
            </w:r>
            <w:r w:rsidRPr="007E22AC">
              <w:rPr>
                <w:spacing w:val="-7"/>
                <w:szCs w:val="28"/>
              </w:rPr>
              <w:t xml:space="preserve"> </w:t>
            </w:r>
            <w:r w:rsidRPr="007E22AC">
              <w:rPr>
                <w:szCs w:val="28"/>
              </w:rPr>
              <w:t>điều</w:t>
            </w:r>
            <w:r w:rsidRPr="007E22AC">
              <w:rPr>
                <w:spacing w:val="-7"/>
                <w:szCs w:val="28"/>
              </w:rPr>
              <w:t xml:space="preserve"> </w:t>
            </w:r>
            <w:r w:rsidRPr="007E22AC">
              <w:rPr>
                <w:szCs w:val="28"/>
              </w:rPr>
              <w:t>đã</w:t>
            </w:r>
            <w:r w:rsidRPr="007E22AC">
              <w:rPr>
                <w:spacing w:val="-7"/>
                <w:szCs w:val="28"/>
              </w:rPr>
              <w:t xml:space="preserve"> </w:t>
            </w:r>
            <w:r w:rsidRPr="007E22AC">
              <w:rPr>
                <w:szCs w:val="28"/>
              </w:rPr>
              <w:t>học</w:t>
            </w:r>
            <w:r w:rsidRPr="007E22AC">
              <w:rPr>
                <w:spacing w:val="-7"/>
                <w:szCs w:val="28"/>
              </w:rPr>
              <w:t xml:space="preserve"> </w:t>
            </w:r>
            <w:r w:rsidRPr="007E22AC">
              <w:rPr>
                <w:szCs w:val="28"/>
              </w:rPr>
              <w:t>được</w:t>
            </w:r>
            <w:r w:rsidRPr="007E22AC">
              <w:rPr>
                <w:spacing w:val="-7"/>
                <w:szCs w:val="28"/>
              </w:rPr>
              <w:t xml:space="preserve"> </w:t>
            </w:r>
            <w:r w:rsidRPr="007E22AC">
              <w:rPr>
                <w:szCs w:val="28"/>
              </w:rPr>
              <w:t xml:space="preserve">trong </w:t>
            </w:r>
            <w:r w:rsidRPr="007E22AC">
              <w:rPr>
                <w:spacing w:val="-4"/>
                <w:szCs w:val="28"/>
              </w:rPr>
              <w:t>chủ</w:t>
            </w:r>
            <w:r w:rsidRPr="007E22AC">
              <w:rPr>
                <w:spacing w:val="-8"/>
                <w:szCs w:val="28"/>
              </w:rPr>
              <w:t xml:space="preserve"> </w:t>
            </w:r>
            <w:r w:rsidRPr="007E22AC">
              <w:rPr>
                <w:spacing w:val="-4"/>
                <w:szCs w:val="28"/>
              </w:rPr>
              <w:t>đề</w:t>
            </w:r>
            <w:r w:rsidRPr="007E22AC">
              <w:rPr>
                <w:spacing w:val="-8"/>
                <w:szCs w:val="28"/>
              </w:rPr>
              <w:t xml:space="preserve"> </w:t>
            </w:r>
            <w:r w:rsidRPr="007E22AC">
              <w:rPr>
                <w:spacing w:val="-4"/>
                <w:szCs w:val="28"/>
              </w:rPr>
              <w:t>Năng</w:t>
            </w:r>
            <w:r w:rsidRPr="007E22AC">
              <w:rPr>
                <w:spacing w:val="-8"/>
                <w:szCs w:val="28"/>
              </w:rPr>
              <w:t xml:space="preserve"> </w:t>
            </w:r>
            <w:r w:rsidRPr="007E22AC">
              <w:rPr>
                <w:spacing w:val="-4"/>
                <w:szCs w:val="28"/>
              </w:rPr>
              <w:t>lượng</w:t>
            </w:r>
            <w:r w:rsidRPr="007E22AC">
              <w:rPr>
                <w:spacing w:val="-9"/>
                <w:szCs w:val="28"/>
              </w:rPr>
              <w:t xml:space="preserve"> </w:t>
            </w:r>
            <w:r w:rsidRPr="007E22AC">
              <w:rPr>
                <w:spacing w:val="-4"/>
                <w:szCs w:val="28"/>
              </w:rPr>
              <w:t>theo</w:t>
            </w:r>
            <w:r w:rsidRPr="007E22AC">
              <w:rPr>
                <w:spacing w:val="-9"/>
                <w:szCs w:val="28"/>
              </w:rPr>
              <w:t xml:space="preserve"> </w:t>
            </w:r>
            <w:r w:rsidRPr="007E22AC">
              <w:rPr>
                <w:spacing w:val="-4"/>
                <w:szCs w:val="28"/>
              </w:rPr>
              <w:t>gợi</w:t>
            </w:r>
            <w:r w:rsidRPr="007E22AC">
              <w:rPr>
                <w:spacing w:val="-8"/>
                <w:szCs w:val="28"/>
              </w:rPr>
              <w:t xml:space="preserve"> </w:t>
            </w:r>
            <w:r w:rsidRPr="007E22AC">
              <w:rPr>
                <w:spacing w:val="-4"/>
                <w:szCs w:val="28"/>
              </w:rPr>
              <w:t>ý</w:t>
            </w:r>
            <w:r w:rsidRPr="007E22AC">
              <w:rPr>
                <w:spacing w:val="-9"/>
                <w:szCs w:val="28"/>
              </w:rPr>
              <w:t xml:space="preserve"> </w:t>
            </w:r>
            <w:r w:rsidRPr="007E22AC">
              <w:rPr>
                <w:spacing w:val="-4"/>
                <w:szCs w:val="28"/>
              </w:rPr>
              <w:t>(SGK</w:t>
            </w:r>
            <w:r w:rsidRPr="007E22AC">
              <w:rPr>
                <w:spacing w:val="-9"/>
                <w:szCs w:val="28"/>
              </w:rPr>
              <w:t xml:space="preserve"> </w:t>
            </w:r>
            <w:r w:rsidRPr="007E22AC">
              <w:rPr>
                <w:spacing w:val="-4"/>
                <w:szCs w:val="28"/>
              </w:rPr>
              <w:t>trang</w:t>
            </w:r>
            <w:r w:rsidRPr="007E22AC">
              <w:rPr>
                <w:spacing w:val="-8"/>
                <w:szCs w:val="28"/>
              </w:rPr>
              <w:t xml:space="preserve"> </w:t>
            </w:r>
            <w:r w:rsidRPr="007E22AC">
              <w:rPr>
                <w:spacing w:val="-4"/>
                <w:szCs w:val="28"/>
              </w:rPr>
              <w:t>45)</w:t>
            </w:r>
            <w:r w:rsidRPr="007E22AC">
              <w:rPr>
                <w:spacing w:val="-9"/>
                <w:szCs w:val="28"/>
              </w:rPr>
              <w:t xml:space="preserve"> </w:t>
            </w:r>
            <w:r w:rsidRPr="007E22AC">
              <w:rPr>
                <w:spacing w:val="-4"/>
                <w:szCs w:val="28"/>
              </w:rPr>
              <w:t>vào giấy</w:t>
            </w:r>
            <w:r w:rsidRPr="007E22AC">
              <w:rPr>
                <w:spacing w:val="-10"/>
                <w:szCs w:val="28"/>
              </w:rPr>
              <w:t xml:space="preserve"> </w:t>
            </w:r>
            <w:r w:rsidRPr="007E22AC">
              <w:rPr>
                <w:spacing w:val="-4"/>
                <w:szCs w:val="28"/>
              </w:rPr>
              <w:t>khổ</w:t>
            </w:r>
            <w:r w:rsidRPr="007E22AC">
              <w:rPr>
                <w:spacing w:val="-10"/>
                <w:szCs w:val="28"/>
              </w:rPr>
              <w:t xml:space="preserve"> </w:t>
            </w:r>
            <w:r w:rsidRPr="007E22AC">
              <w:rPr>
                <w:spacing w:val="-4"/>
                <w:szCs w:val="28"/>
              </w:rPr>
              <w:t>A0.</w:t>
            </w:r>
            <w:r w:rsidRPr="007E22AC">
              <w:rPr>
                <w:spacing w:val="-10"/>
                <w:szCs w:val="28"/>
              </w:rPr>
              <w:t xml:space="preserve"> </w:t>
            </w:r>
          </w:p>
          <w:p w14:paraId="342C0BD0" w14:textId="77777777" w:rsidR="00760F0E" w:rsidRPr="00DC0D6F" w:rsidRDefault="00760F0E" w:rsidP="00075DE9">
            <w:pPr>
              <w:spacing w:line="288" w:lineRule="auto"/>
              <w:rPr>
                <w:b/>
                <w:bCs/>
                <w:color w:val="000000"/>
                <w:szCs w:val="28"/>
              </w:rPr>
            </w:pPr>
          </w:p>
          <w:p w14:paraId="18CDF87E" w14:textId="77777777" w:rsidR="00760F0E" w:rsidRDefault="00760F0E" w:rsidP="00075DE9">
            <w:pPr>
              <w:spacing w:line="288" w:lineRule="auto"/>
              <w:rPr>
                <w:szCs w:val="28"/>
              </w:rPr>
            </w:pPr>
          </w:p>
          <w:p w14:paraId="30C2A9A7" w14:textId="77777777" w:rsidR="00760F0E" w:rsidRDefault="00760F0E" w:rsidP="00075DE9">
            <w:pPr>
              <w:spacing w:line="288" w:lineRule="auto"/>
              <w:rPr>
                <w:szCs w:val="28"/>
              </w:rPr>
            </w:pPr>
          </w:p>
          <w:p w14:paraId="36F34821" w14:textId="77777777" w:rsidR="00760F0E" w:rsidRDefault="00760F0E" w:rsidP="00075DE9">
            <w:pPr>
              <w:spacing w:line="288" w:lineRule="auto"/>
              <w:rPr>
                <w:szCs w:val="28"/>
              </w:rPr>
            </w:pPr>
          </w:p>
          <w:p w14:paraId="2E22F960" w14:textId="77777777" w:rsidR="00760F0E" w:rsidRDefault="00760F0E" w:rsidP="00075DE9">
            <w:pPr>
              <w:spacing w:line="288" w:lineRule="auto"/>
              <w:rPr>
                <w:szCs w:val="28"/>
              </w:rPr>
            </w:pPr>
          </w:p>
          <w:p w14:paraId="0EC5941F" w14:textId="77777777" w:rsidR="00760F0E" w:rsidRDefault="00760F0E" w:rsidP="00075DE9">
            <w:pPr>
              <w:spacing w:line="288" w:lineRule="auto"/>
              <w:rPr>
                <w:szCs w:val="28"/>
              </w:rPr>
            </w:pPr>
          </w:p>
          <w:p w14:paraId="4CD01E3C" w14:textId="77777777" w:rsidR="00760F0E" w:rsidRDefault="00760F0E" w:rsidP="00075DE9">
            <w:pPr>
              <w:spacing w:line="288" w:lineRule="auto"/>
              <w:rPr>
                <w:szCs w:val="28"/>
              </w:rPr>
            </w:pPr>
          </w:p>
          <w:p w14:paraId="6724CDBE" w14:textId="77777777" w:rsidR="00760F0E" w:rsidRDefault="00760F0E" w:rsidP="00075DE9">
            <w:pPr>
              <w:spacing w:line="288" w:lineRule="auto"/>
              <w:rPr>
                <w:szCs w:val="28"/>
              </w:rPr>
            </w:pPr>
          </w:p>
          <w:p w14:paraId="09F5EC16" w14:textId="77777777" w:rsidR="00760F0E" w:rsidRDefault="00760F0E" w:rsidP="00075DE9">
            <w:pPr>
              <w:spacing w:line="288" w:lineRule="auto"/>
              <w:rPr>
                <w:szCs w:val="28"/>
              </w:rPr>
            </w:pPr>
          </w:p>
          <w:p w14:paraId="3A6EB759" w14:textId="77777777" w:rsidR="00760F0E" w:rsidRDefault="00760F0E" w:rsidP="00075DE9">
            <w:pPr>
              <w:spacing w:line="288" w:lineRule="auto"/>
              <w:rPr>
                <w:szCs w:val="28"/>
              </w:rPr>
            </w:pPr>
          </w:p>
          <w:p w14:paraId="447CA361" w14:textId="77777777" w:rsidR="00760F0E" w:rsidRDefault="00760F0E" w:rsidP="00075DE9">
            <w:pPr>
              <w:spacing w:line="288" w:lineRule="auto"/>
              <w:rPr>
                <w:szCs w:val="28"/>
              </w:rPr>
            </w:pPr>
          </w:p>
          <w:p w14:paraId="7C94961A" w14:textId="77777777" w:rsidR="00760F0E" w:rsidRDefault="00760F0E" w:rsidP="00075DE9">
            <w:pPr>
              <w:spacing w:line="288" w:lineRule="auto"/>
              <w:rPr>
                <w:szCs w:val="28"/>
              </w:rPr>
            </w:pPr>
          </w:p>
          <w:p w14:paraId="6B4F69CA" w14:textId="77777777" w:rsidR="00760F0E" w:rsidRDefault="00760F0E" w:rsidP="00075DE9">
            <w:pPr>
              <w:spacing w:line="288" w:lineRule="auto"/>
              <w:rPr>
                <w:szCs w:val="28"/>
              </w:rPr>
            </w:pPr>
          </w:p>
          <w:p w14:paraId="609A5E72" w14:textId="77777777" w:rsidR="00760F0E" w:rsidRDefault="00760F0E" w:rsidP="00075DE9">
            <w:pPr>
              <w:spacing w:line="288" w:lineRule="auto"/>
              <w:rPr>
                <w:szCs w:val="28"/>
              </w:rPr>
            </w:pPr>
          </w:p>
          <w:p w14:paraId="1D262331" w14:textId="77777777" w:rsidR="00760F0E" w:rsidRDefault="00760F0E" w:rsidP="00075DE9">
            <w:pPr>
              <w:spacing w:line="288" w:lineRule="auto"/>
              <w:rPr>
                <w:szCs w:val="28"/>
              </w:rPr>
            </w:pPr>
          </w:p>
          <w:p w14:paraId="5B20D83B" w14:textId="77777777" w:rsidR="00760F0E" w:rsidRDefault="00760F0E" w:rsidP="00075DE9">
            <w:pPr>
              <w:spacing w:line="288" w:lineRule="auto"/>
              <w:rPr>
                <w:szCs w:val="28"/>
              </w:rPr>
            </w:pPr>
          </w:p>
          <w:p w14:paraId="16142993" w14:textId="77777777" w:rsidR="00760F0E" w:rsidRDefault="00760F0E" w:rsidP="00075DE9">
            <w:pPr>
              <w:spacing w:line="288" w:lineRule="auto"/>
              <w:rPr>
                <w:szCs w:val="28"/>
              </w:rPr>
            </w:pPr>
          </w:p>
          <w:p w14:paraId="1E8BB396" w14:textId="77777777" w:rsidR="00760F0E" w:rsidRDefault="00760F0E" w:rsidP="00075DE9">
            <w:pPr>
              <w:spacing w:line="288" w:lineRule="auto"/>
              <w:rPr>
                <w:szCs w:val="28"/>
              </w:rPr>
            </w:pPr>
          </w:p>
          <w:p w14:paraId="70754A65" w14:textId="77777777" w:rsidR="00760F0E" w:rsidRDefault="00760F0E" w:rsidP="00075DE9">
            <w:pPr>
              <w:spacing w:line="288" w:lineRule="auto"/>
              <w:rPr>
                <w:szCs w:val="28"/>
              </w:rPr>
            </w:pPr>
          </w:p>
          <w:p w14:paraId="5EB3FAC7" w14:textId="77777777" w:rsidR="00760F0E" w:rsidRDefault="00760F0E" w:rsidP="00075DE9">
            <w:pPr>
              <w:spacing w:line="288" w:lineRule="auto"/>
              <w:rPr>
                <w:szCs w:val="28"/>
              </w:rPr>
            </w:pPr>
          </w:p>
          <w:p w14:paraId="39A88853" w14:textId="77777777" w:rsidR="00760F0E" w:rsidRDefault="00760F0E" w:rsidP="00075DE9">
            <w:pPr>
              <w:spacing w:line="288" w:lineRule="auto"/>
              <w:rPr>
                <w:szCs w:val="28"/>
              </w:rPr>
            </w:pPr>
          </w:p>
          <w:p w14:paraId="11829E70" w14:textId="77777777" w:rsidR="00760F0E" w:rsidRDefault="00760F0E" w:rsidP="00075DE9">
            <w:pPr>
              <w:spacing w:line="288" w:lineRule="auto"/>
              <w:rPr>
                <w:szCs w:val="28"/>
              </w:rPr>
            </w:pPr>
          </w:p>
          <w:p w14:paraId="5B04F0B3" w14:textId="77777777" w:rsidR="00760F0E" w:rsidRDefault="00760F0E" w:rsidP="00075DE9">
            <w:pPr>
              <w:spacing w:line="288" w:lineRule="auto"/>
              <w:rPr>
                <w:szCs w:val="28"/>
              </w:rPr>
            </w:pPr>
          </w:p>
          <w:p w14:paraId="6792DDD7" w14:textId="77777777" w:rsidR="00760F0E" w:rsidRDefault="00760F0E" w:rsidP="00075DE9">
            <w:pPr>
              <w:spacing w:line="288" w:lineRule="auto"/>
              <w:rPr>
                <w:szCs w:val="28"/>
              </w:rPr>
            </w:pPr>
          </w:p>
          <w:p w14:paraId="085560A5" w14:textId="77777777" w:rsidR="00760F0E" w:rsidRDefault="00760F0E" w:rsidP="00075DE9">
            <w:pPr>
              <w:spacing w:line="288" w:lineRule="auto"/>
              <w:rPr>
                <w:szCs w:val="28"/>
              </w:rPr>
            </w:pPr>
          </w:p>
          <w:p w14:paraId="4E693DC2" w14:textId="77777777" w:rsidR="00760F0E" w:rsidRDefault="00760F0E" w:rsidP="00075DE9">
            <w:pPr>
              <w:spacing w:line="288" w:lineRule="auto"/>
              <w:rPr>
                <w:szCs w:val="28"/>
              </w:rPr>
            </w:pPr>
          </w:p>
          <w:p w14:paraId="36730E93" w14:textId="77777777" w:rsidR="00760F0E" w:rsidRDefault="00760F0E" w:rsidP="00075DE9">
            <w:pPr>
              <w:spacing w:line="288" w:lineRule="auto"/>
              <w:rPr>
                <w:szCs w:val="28"/>
              </w:rPr>
            </w:pPr>
          </w:p>
          <w:p w14:paraId="7702E1BC" w14:textId="77777777" w:rsidR="00760F0E" w:rsidRDefault="00760F0E" w:rsidP="00075DE9">
            <w:pPr>
              <w:spacing w:line="288" w:lineRule="auto"/>
              <w:rPr>
                <w:szCs w:val="28"/>
              </w:rPr>
            </w:pPr>
          </w:p>
          <w:p w14:paraId="449ADC50" w14:textId="77777777" w:rsidR="00760F0E" w:rsidRDefault="00760F0E" w:rsidP="00075DE9">
            <w:pPr>
              <w:spacing w:line="288" w:lineRule="auto"/>
              <w:rPr>
                <w:szCs w:val="28"/>
              </w:rPr>
            </w:pPr>
          </w:p>
          <w:p w14:paraId="0402BC03" w14:textId="77777777" w:rsidR="00760F0E" w:rsidRDefault="00760F0E" w:rsidP="00075DE9">
            <w:pPr>
              <w:spacing w:line="288" w:lineRule="auto"/>
              <w:rPr>
                <w:szCs w:val="28"/>
              </w:rPr>
            </w:pPr>
          </w:p>
          <w:p w14:paraId="77F3757C" w14:textId="77777777" w:rsidR="00760F0E" w:rsidRDefault="00760F0E" w:rsidP="00075DE9">
            <w:pPr>
              <w:spacing w:line="288" w:lineRule="auto"/>
              <w:rPr>
                <w:szCs w:val="28"/>
              </w:rPr>
            </w:pPr>
          </w:p>
          <w:p w14:paraId="51EF114E" w14:textId="77777777" w:rsidR="00760F0E" w:rsidRDefault="00760F0E" w:rsidP="00075DE9">
            <w:pPr>
              <w:spacing w:line="288" w:lineRule="auto"/>
              <w:rPr>
                <w:szCs w:val="28"/>
              </w:rPr>
            </w:pPr>
          </w:p>
          <w:p w14:paraId="5B77AF88" w14:textId="77777777" w:rsidR="00760F0E" w:rsidRDefault="00760F0E" w:rsidP="00075DE9">
            <w:pPr>
              <w:spacing w:line="288" w:lineRule="auto"/>
              <w:rPr>
                <w:szCs w:val="28"/>
              </w:rPr>
            </w:pPr>
          </w:p>
          <w:p w14:paraId="1995D837" w14:textId="77777777" w:rsidR="00760F0E" w:rsidRDefault="00760F0E" w:rsidP="00075DE9">
            <w:pPr>
              <w:spacing w:line="288" w:lineRule="auto"/>
              <w:rPr>
                <w:szCs w:val="28"/>
              </w:rPr>
            </w:pPr>
          </w:p>
          <w:p w14:paraId="2494675C" w14:textId="77777777" w:rsidR="00760F0E" w:rsidRDefault="00760F0E" w:rsidP="00075DE9">
            <w:pPr>
              <w:spacing w:line="288" w:lineRule="auto"/>
              <w:rPr>
                <w:szCs w:val="28"/>
              </w:rPr>
            </w:pPr>
          </w:p>
          <w:p w14:paraId="6C4E02CB" w14:textId="77777777" w:rsidR="00760F0E" w:rsidRDefault="00760F0E" w:rsidP="00075DE9">
            <w:pPr>
              <w:spacing w:line="288" w:lineRule="auto"/>
              <w:rPr>
                <w:szCs w:val="28"/>
              </w:rPr>
            </w:pPr>
          </w:p>
          <w:p w14:paraId="07CE25CD" w14:textId="77777777" w:rsidR="00760F0E" w:rsidRDefault="00760F0E" w:rsidP="00075DE9">
            <w:pPr>
              <w:spacing w:line="288" w:lineRule="auto"/>
              <w:rPr>
                <w:szCs w:val="28"/>
              </w:rPr>
            </w:pPr>
          </w:p>
          <w:p w14:paraId="0A8CED49" w14:textId="77777777" w:rsidR="00760F0E" w:rsidRDefault="00760F0E" w:rsidP="00075DE9">
            <w:pPr>
              <w:spacing w:line="288" w:lineRule="auto"/>
              <w:rPr>
                <w:szCs w:val="28"/>
              </w:rPr>
            </w:pPr>
          </w:p>
          <w:p w14:paraId="5B77CBC1" w14:textId="77777777" w:rsidR="00760F0E" w:rsidRDefault="00760F0E" w:rsidP="00075DE9">
            <w:pPr>
              <w:spacing w:line="288" w:lineRule="auto"/>
              <w:rPr>
                <w:szCs w:val="28"/>
              </w:rPr>
            </w:pPr>
          </w:p>
          <w:p w14:paraId="1DD09AD5" w14:textId="77777777" w:rsidR="00760F0E" w:rsidRDefault="00760F0E" w:rsidP="00075DE9">
            <w:pPr>
              <w:spacing w:line="288" w:lineRule="auto"/>
              <w:rPr>
                <w:szCs w:val="28"/>
              </w:rPr>
            </w:pPr>
          </w:p>
          <w:p w14:paraId="66D0B08C" w14:textId="77777777" w:rsidR="00760F0E" w:rsidRDefault="00760F0E" w:rsidP="00075DE9">
            <w:pPr>
              <w:spacing w:line="288" w:lineRule="auto"/>
              <w:rPr>
                <w:szCs w:val="28"/>
              </w:rPr>
            </w:pPr>
          </w:p>
          <w:p w14:paraId="6F11DC86" w14:textId="77777777" w:rsidR="00760F0E" w:rsidRDefault="00760F0E" w:rsidP="00075DE9">
            <w:pPr>
              <w:spacing w:line="288" w:lineRule="auto"/>
              <w:rPr>
                <w:szCs w:val="28"/>
              </w:rPr>
            </w:pPr>
          </w:p>
          <w:p w14:paraId="1B45EF93" w14:textId="77777777" w:rsidR="00760F0E" w:rsidRDefault="00760F0E" w:rsidP="00075DE9">
            <w:pPr>
              <w:spacing w:line="288" w:lineRule="auto"/>
              <w:rPr>
                <w:szCs w:val="28"/>
              </w:rPr>
            </w:pPr>
          </w:p>
          <w:p w14:paraId="6504ADA5" w14:textId="77777777" w:rsidR="00760F0E" w:rsidRDefault="00760F0E" w:rsidP="00075DE9">
            <w:pPr>
              <w:spacing w:line="288" w:lineRule="auto"/>
              <w:rPr>
                <w:szCs w:val="28"/>
              </w:rPr>
            </w:pPr>
          </w:p>
          <w:p w14:paraId="7F868B93" w14:textId="77777777" w:rsidR="00760F0E" w:rsidRDefault="00760F0E" w:rsidP="00075DE9">
            <w:pPr>
              <w:spacing w:line="288" w:lineRule="auto"/>
              <w:rPr>
                <w:szCs w:val="28"/>
              </w:rPr>
            </w:pPr>
          </w:p>
          <w:p w14:paraId="67A5712C" w14:textId="77777777" w:rsidR="00760F0E" w:rsidRDefault="00760F0E" w:rsidP="00075DE9">
            <w:pPr>
              <w:spacing w:line="288" w:lineRule="auto"/>
              <w:rPr>
                <w:szCs w:val="28"/>
              </w:rPr>
            </w:pPr>
          </w:p>
          <w:p w14:paraId="50F39F0B" w14:textId="77777777" w:rsidR="00760F0E" w:rsidRDefault="00760F0E" w:rsidP="00075DE9">
            <w:pPr>
              <w:spacing w:line="288" w:lineRule="auto"/>
              <w:rPr>
                <w:szCs w:val="28"/>
              </w:rPr>
            </w:pPr>
          </w:p>
          <w:p w14:paraId="2D293EB7" w14:textId="77777777" w:rsidR="00760F0E" w:rsidRDefault="00760F0E" w:rsidP="00075DE9">
            <w:pPr>
              <w:spacing w:line="288" w:lineRule="auto"/>
              <w:rPr>
                <w:szCs w:val="28"/>
              </w:rPr>
            </w:pPr>
          </w:p>
          <w:p w14:paraId="2257C487" w14:textId="77777777" w:rsidR="00760F0E" w:rsidRDefault="00760F0E" w:rsidP="00075DE9">
            <w:pPr>
              <w:spacing w:line="288" w:lineRule="auto"/>
              <w:rPr>
                <w:szCs w:val="28"/>
              </w:rPr>
            </w:pPr>
          </w:p>
          <w:p w14:paraId="1C1B44EA" w14:textId="77777777" w:rsidR="00760F0E" w:rsidRDefault="00760F0E" w:rsidP="00075DE9">
            <w:pPr>
              <w:spacing w:line="288" w:lineRule="auto"/>
              <w:rPr>
                <w:szCs w:val="28"/>
              </w:rPr>
            </w:pPr>
          </w:p>
          <w:p w14:paraId="5D2F7EA0" w14:textId="77777777" w:rsidR="00760F0E" w:rsidRDefault="00760F0E" w:rsidP="00075DE9">
            <w:pPr>
              <w:spacing w:line="288" w:lineRule="auto"/>
              <w:rPr>
                <w:szCs w:val="28"/>
              </w:rPr>
            </w:pPr>
          </w:p>
          <w:p w14:paraId="0219B41E" w14:textId="77777777" w:rsidR="00760F0E" w:rsidRDefault="00760F0E" w:rsidP="00075DE9">
            <w:pPr>
              <w:spacing w:line="288" w:lineRule="auto"/>
              <w:rPr>
                <w:szCs w:val="28"/>
              </w:rPr>
            </w:pPr>
          </w:p>
          <w:p w14:paraId="2F1F9D45" w14:textId="77777777" w:rsidR="00760F0E" w:rsidRDefault="00760F0E" w:rsidP="00075DE9">
            <w:pPr>
              <w:spacing w:line="288" w:lineRule="auto"/>
              <w:rPr>
                <w:szCs w:val="28"/>
              </w:rPr>
            </w:pPr>
          </w:p>
          <w:p w14:paraId="6AE126A6" w14:textId="77777777" w:rsidR="00760F0E" w:rsidRDefault="00760F0E" w:rsidP="00075DE9">
            <w:pPr>
              <w:spacing w:line="288" w:lineRule="auto"/>
              <w:rPr>
                <w:szCs w:val="28"/>
              </w:rPr>
            </w:pPr>
          </w:p>
          <w:p w14:paraId="5A94A331" w14:textId="77777777" w:rsidR="00760F0E" w:rsidRDefault="00760F0E" w:rsidP="00075DE9">
            <w:pPr>
              <w:spacing w:line="288" w:lineRule="auto"/>
              <w:rPr>
                <w:szCs w:val="28"/>
              </w:rPr>
            </w:pPr>
          </w:p>
          <w:p w14:paraId="1345766E" w14:textId="77777777" w:rsidR="00760F0E" w:rsidRDefault="00760F0E" w:rsidP="00075DE9">
            <w:pPr>
              <w:spacing w:line="288" w:lineRule="auto"/>
              <w:rPr>
                <w:szCs w:val="28"/>
              </w:rPr>
            </w:pPr>
          </w:p>
          <w:p w14:paraId="6ADD1574" w14:textId="77777777" w:rsidR="00760F0E" w:rsidRDefault="00760F0E" w:rsidP="00075DE9">
            <w:pPr>
              <w:spacing w:line="288" w:lineRule="auto"/>
              <w:rPr>
                <w:szCs w:val="28"/>
              </w:rPr>
            </w:pPr>
          </w:p>
          <w:p w14:paraId="3E8CE586" w14:textId="77777777" w:rsidR="00760F0E" w:rsidRDefault="00760F0E" w:rsidP="00075DE9">
            <w:pPr>
              <w:spacing w:line="288" w:lineRule="auto"/>
              <w:rPr>
                <w:szCs w:val="28"/>
              </w:rPr>
            </w:pPr>
          </w:p>
          <w:p w14:paraId="3E4E0C30" w14:textId="77777777" w:rsidR="00760F0E" w:rsidRDefault="00760F0E" w:rsidP="00075DE9">
            <w:pPr>
              <w:spacing w:line="288" w:lineRule="auto"/>
              <w:rPr>
                <w:szCs w:val="28"/>
              </w:rPr>
            </w:pPr>
          </w:p>
          <w:p w14:paraId="5336645A" w14:textId="77777777" w:rsidR="00760F0E" w:rsidRDefault="00760F0E" w:rsidP="00075DE9">
            <w:pPr>
              <w:spacing w:line="288" w:lineRule="auto"/>
              <w:rPr>
                <w:szCs w:val="28"/>
              </w:rPr>
            </w:pPr>
          </w:p>
          <w:p w14:paraId="68B4C582" w14:textId="77777777" w:rsidR="00760F0E" w:rsidRDefault="00760F0E" w:rsidP="00075DE9">
            <w:pPr>
              <w:spacing w:line="288" w:lineRule="auto"/>
              <w:rPr>
                <w:szCs w:val="28"/>
              </w:rPr>
            </w:pPr>
          </w:p>
          <w:p w14:paraId="7A09ECE1" w14:textId="77777777" w:rsidR="00760F0E" w:rsidRDefault="00760F0E" w:rsidP="00075DE9">
            <w:pPr>
              <w:spacing w:line="288" w:lineRule="auto"/>
              <w:rPr>
                <w:szCs w:val="28"/>
              </w:rPr>
            </w:pPr>
          </w:p>
          <w:p w14:paraId="69D18014" w14:textId="77777777" w:rsidR="00760F0E" w:rsidRDefault="00760F0E" w:rsidP="00075DE9">
            <w:pPr>
              <w:spacing w:line="288" w:lineRule="auto"/>
              <w:rPr>
                <w:szCs w:val="28"/>
              </w:rPr>
            </w:pPr>
          </w:p>
          <w:p w14:paraId="252B6159" w14:textId="77777777" w:rsidR="00760F0E" w:rsidRDefault="00760F0E" w:rsidP="00075DE9">
            <w:pPr>
              <w:spacing w:line="288" w:lineRule="auto"/>
              <w:rPr>
                <w:szCs w:val="28"/>
              </w:rPr>
            </w:pPr>
          </w:p>
          <w:p w14:paraId="0C426442" w14:textId="77777777" w:rsidR="00760F0E" w:rsidRDefault="00760F0E" w:rsidP="00075DE9">
            <w:pPr>
              <w:spacing w:line="288" w:lineRule="auto"/>
              <w:rPr>
                <w:szCs w:val="28"/>
              </w:rPr>
            </w:pPr>
          </w:p>
          <w:p w14:paraId="6A0CF20B" w14:textId="77777777" w:rsidR="00760F0E" w:rsidRDefault="00760F0E" w:rsidP="00075DE9">
            <w:pPr>
              <w:spacing w:line="288" w:lineRule="auto"/>
              <w:rPr>
                <w:szCs w:val="28"/>
              </w:rPr>
            </w:pPr>
          </w:p>
          <w:p w14:paraId="0DAE876F" w14:textId="77777777" w:rsidR="00760F0E" w:rsidRDefault="00760F0E" w:rsidP="00075DE9">
            <w:pPr>
              <w:spacing w:line="288" w:lineRule="auto"/>
              <w:rPr>
                <w:szCs w:val="28"/>
              </w:rPr>
            </w:pPr>
          </w:p>
          <w:p w14:paraId="7B8E7554" w14:textId="77777777" w:rsidR="00760F0E" w:rsidRDefault="00760F0E" w:rsidP="00075DE9">
            <w:pPr>
              <w:spacing w:line="288" w:lineRule="auto"/>
              <w:rPr>
                <w:szCs w:val="28"/>
              </w:rPr>
            </w:pPr>
          </w:p>
          <w:p w14:paraId="233806B6" w14:textId="77777777" w:rsidR="00760F0E" w:rsidRDefault="00760F0E" w:rsidP="00075DE9">
            <w:pPr>
              <w:spacing w:line="288" w:lineRule="auto"/>
              <w:rPr>
                <w:szCs w:val="28"/>
              </w:rPr>
            </w:pPr>
          </w:p>
          <w:p w14:paraId="37663CE0" w14:textId="77777777" w:rsidR="00760F0E" w:rsidRDefault="00760F0E" w:rsidP="00075DE9">
            <w:pPr>
              <w:spacing w:line="288" w:lineRule="auto"/>
              <w:rPr>
                <w:szCs w:val="28"/>
              </w:rPr>
            </w:pPr>
          </w:p>
          <w:p w14:paraId="683A1F29" w14:textId="77777777" w:rsidR="00760F0E" w:rsidRDefault="00760F0E" w:rsidP="00075DE9">
            <w:pPr>
              <w:spacing w:line="288" w:lineRule="auto"/>
              <w:rPr>
                <w:szCs w:val="28"/>
              </w:rPr>
            </w:pPr>
          </w:p>
          <w:p w14:paraId="18CA542B" w14:textId="77777777" w:rsidR="00760F0E" w:rsidRDefault="00760F0E" w:rsidP="00075DE9">
            <w:pPr>
              <w:spacing w:line="288" w:lineRule="auto"/>
              <w:rPr>
                <w:szCs w:val="28"/>
              </w:rPr>
            </w:pPr>
          </w:p>
          <w:p w14:paraId="250BBB28" w14:textId="77777777" w:rsidR="00760F0E" w:rsidRDefault="00760F0E" w:rsidP="00075DE9">
            <w:pPr>
              <w:spacing w:line="288" w:lineRule="auto"/>
              <w:rPr>
                <w:szCs w:val="28"/>
              </w:rPr>
            </w:pPr>
          </w:p>
          <w:p w14:paraId="4E17B696" w14:textId="77777777" w:rsidR="00760F0E" w:rsidRDefault="00760F0E" w:rsidP="00075DE9">
            <w:pPr>
              <w:spacing w:line="288" w:lineRule="auto"/>
              <w:rPr>
                <w:szCs w:val="28"/>
              </w:rPr>
            </w:pPr>
          </w:p>
          <w:p w14:paraId="7EC47626" w14:textId="77777777" w:rsidR="00760F0E" w:rsidRDefault="00760F0E" w:rsidP="00075DE9">
            <w:pPr>
              <w:spacing w:line="288" w:lineRule="auto"/>
              <w:rPr>
                <w:szCs w:val="28"/>
              </w:rPr>
            </w:pPr>
          </w:p>
          <w:p w14:paraId="51F591F4" w14:textId="77777777" w:rsidR="00760F0E" w:rsidRDefault="00760F0E" w:rsidP="00075DE9">
            <w:pPr>
              <w:spacing w:line="288" w:lineRule="auto"/>
              <w:rPr>
                <w:szCs w:val="28"/>
              </w:rPr>
            </w:pPr>
          </w:p>
          <w:p w14:paraId="54ED2B1C" w14:textId="77777777" w:rsidR="00760F0E" w:rsidRDefault="00760F0E" w:rsidP="00075DE9">
            <w:pPr>
              <w:spacing w:line="288" w:lineRule="auto"/>
              <w:rPr>
                <w:szCs w:val="28"/>
              </w:rPr>
            </w:pPr>
          </w:p>
          <w:p w14:paraId="299BB979" w14:textId="77777777" w:rsidR="00760F0E" w:rsidRDefault="00760F0E" w:rsidP="00075DE9">
            <w:pPr>
              <w:spacing w:line="288" w:lineRule="auto"/>
              <w:rPr>
                <w:szCs w:val="28"/>
              </w:rPr>
            </w:pPr>
          </w:p>
          <w:p w14:paraId="56272ACD" w14:textId="77777777" w:rsidR="00760F0E" w:rsidRDefault="00760F0E" w:rsidP="00075DE9">
            <w:pPr>
              <w:spacing w:line="288" w:lineRule="auto"/>
              <w:rPr>
                <w:szCs w:val="28"/>
              </w:rPr>
            </w:pPr>
          </w:p>
          <w:p w14:paraId="37A1DE21" w14:textId="77777777" w:rsidR="00760F0E" w:rsidRDefault="00760F0E" w:rsidP="00075DE9">
            <w:pPr>
              <w:spacing w:line="288" w:lineRule="auto"/>
              <w:rPr>
                <w:szCs w:val="28"/>
              </w:rPr>
            </w:pPr>
          </w:p>
          <w:p w14:paraId="57D361CB" w14:textId="77777777" w:rsidR="00760F0E" w:rsidRDefault="00760F0E" w:rsidP="00075DE9">
            <w:pPr>
              <w:spacing w:line="288" w:lineRule="auto"/>
              <w:rPr>
                <w:szCs w:val="28"/>
              </w:rPr>
            </w:pPr>
          </w:p>
          <w:p w14:paraId="635B7F5D" w14:textId="77777777" w:rsidR="00760F0E" w:rsidRDefault="00760F0E" w:rsidP="00075DE9">
            <w:pPr>
              <w:spacing w:line="288" w:lineRule="auto"/>
              <w:rPr>
                <w:szCs w:val="28"/>
              </w:rPr>
            </w:pPr>
          </w:p>
          <w:p w14:paraId="4831EBBA" w14:textId="77777777" w:rsidR="00760F0E" w:rsidRDefault="00760F0E" w:rsidP="00075DE9">
            <w:pPr>
              <w:spacing w:line="288" w:lineRule="auto"/>
              <w:rPr>
                <w:szCs w:val="28"/>
              </w:rPr>
            </w:pPr>
          </w:p>
          <w:p w14:paraId="3E2D0959" w14:textId="77777777" w:rsidR="00760F0E" w:rsidRDefault="00760F0E" w:rsidP="00075DE9">
            <w:pPr>
              <w:spacing w:line="288" w:lineRule="auto"/>
              <w:rPr>
                <w:szCs w:val="28"/>
              </w:rPr>
            </w:pPr>
          </w:p>
          <w:p w14:paraId="60CC7FCF" w14:textId="77777777" w:rsidR="00760F0E" w:rsidRDefault="00760F0E" w:rsidP="00075DE9">
            <w:pPr>
              <w:spacing w:line="288" w:lineRule="auto"/>
              <w:rPr>
                <w:szCs w:val="28"/>
              </w:rPr>
            </w:pPr>
          </w:p>
          <w:p w14:paraId="2050184B" w14:textId="77777777" w:rsidR="00760F0E" w:rsidRDefault="00760F0E" w:rsidP="00075DE9">
            <w:pPr>
              <w:spacing w:line="288" w:lineRule="auto"/>
              <w:rPr>
                <w:szCs w:val="28"/>
              </w:rPr>
            </w:pPr>
          </w:p>
          <w:p w14:paraId="3BC0C4E5" w14:textId="77777777" w:rsidR="00760F0E" w:rsidRDefault="00760F0E" w:rsidP="00075DE9">
            <w:pPr>
              <w:spacing w:line="288" w:lineRule="auto"/>
              <w:rPr>
                <w:szCs w:val="28"/>
              </w:rPr>
            </w:pPr>
          </w:p>
          <w:p w14:paraId="6D4E6240" w14:textId="77777777" w:rsidR="00760F0E" w:rsidRDefault="00760F0E" w:rsidP="00075DE9">
            <w:pPr>
              <w:spacing w:line="288" w:lineRule="auto"/>
              <w:rPr>
                <w:szCs w:val="28"/>
              </w:rPr>
            </w:pPr>
          </w:p>
          <w:p w14:paraId="731C2204" w14:textId="77777777" w:rsidR="00760F0E" w:rsidRDefault="00760F0E" w:rsidP="00075DE9">
            <w:pPr>
              <w:spacing w:line="288" w:lineRule="auto"/>
              <w:rPr>
                <w:szCs w:val="28"/>
              </w:rPr>
            </w:pPr>
          </w:p>
          <w:p w14:paraId="1951DB88" w14:textId="77777777" w:rsidR="00760F0E" w:rsidRDefault="00760F0E" w:rsidP="00075DE9">
            <w:pPr>
              <w:spacing w:line="288" w:lineRule="auto"/>
              <w:rPr>
                <w:szCs w:val="28"/>
              </w:rPr>
            </w:pPr>
          </w:p>
          <w:p w14:paraId="745FAF6B" w14:textId="77777777" w:rsidR="00760F0E" w:rsidRDefault="00760F0E" w:rsidP="00075DE9">
            <w:pPr>
              <w:spacing w:line="288" w:lineRule="auto"/>
              <w:rPr>
                <w:szCs w:val="28"/>
              </w:rPr>
            </w:pPr>
          </w:p>
          <w:p w14:paraId="15D992DC" w14:textId="77777777" w:rsidR="00760F0E" w:rsidRDefault="00760F0E" w:rsidP="00075DE9">
            <w:pPr>
              <w:spacing w:line="288" w:lineRule="auto"/>
              <w:rPr>
                <w:szCs w:val="28"/>
              </w:rPr>
            </w:pPr>
          </w:p>
          <w:p w14:paraId="56E3C67B" w14:textId="77777777" w:rsidR="00760F0E" w:rsidRDefault="00760F0E" w:rsidP="00075DE9">
            <w:pPr>
              <w:spacing w:line="288" w:lineRule="auto"/>
              <w:rPr>
                <w:szCs w:val="28"/>
              </w:rPr>
            </w:pPr>
          </w:p>
          <w:p w14:paraId="7B423E3D" w14:textId="77777777" w:rsidR="00760F0E" w:rsidRDefault="00760F0E" w:rsidP="00075DE9">
            <w:pPr>
              <w:spacing w:line="288" w:lineRule="auto"/>
              <w:rPr>
                <w:szCs w:val="28"/>
              </w:rPr>
            </w:pPr>
          </w:p>
          <w:p w14:paraId="375A9708" w14:textId="77777777" w:rsidR="00760F0E" w:rsidRDefault="00760F0E" w:rsidP="00075DE9">
            <w:pPr>
              <w:spacing w:line="288" w:lineRule="auto"/>
              <w:rPr>
                <w:szCs w:val="28"/>
              </w:rPr>
            </w:pPr>
          </w:p>
          <w:p w14:paraId="2960E4E6" w14:textId="77777777" w:rsidR="00760F0E" w:rsidRDefault="00760F0E" w:rsidP="00075DE9">
            <w:pPr>
              <w:spacing w:line="288" w:lineRule="auto"/>
              <w:rPr>
                <w:szCs w:val="28"/>
              </w:rPr>
            </w:pPr>
          </w:p>
          <w:p w14:paraId="053A20FA" w14:textId="77777777" w:rsidR="00760F0E" w:rsidRDefault="00760F0E" w:rsidP="00075DE9">
            <w:pPr>
              <w:spacing w:line="288" w:lineRule="auto"/>
              <w:rPr>
                <w:szCs w:val="28"/>
              </w:rPr>
            </w:pPr>
          </w:p>
          <w:p w14:paraId="220FCCFF" w14:textId="77777777" w:rsidR="00760F0E" w:rsidRDefault="00760F0E" w:rsidP="00075DE9">
            <w:pPr>
              <w:spacing w:line="288" w:lineRule="auto"/>
              <w:rPr>
                <w:szCs w:val="28"/>
              </w:rPr>
            </w:pPr>
          </w:p>
          <w:p w14:paraId="533812A0" w14:textId="77777777" w:rsidR="00760F0E" w:rsidRDefault="00760F0E" w:rsidP="00075DE9">
            <w:pPr>
              <w:spacing w:line="288" w:lineRule="auto"/>
              <w:rPr>
                <w:szCs w:val="28"/>
              </w:rPr>
            </w:pPr>
          </w:p>
          <w:p w14:paraId="292F629C" w14:textId="77777777" w:rsidR="00760F0E" w:rsidRDefault="00760F0E" w:rsidP="00075DE9">
            <w:pPr>
              <w:spacing w:line="288" w:lineRule="auto"/>
              <w:rPr>
                <w:szCs w:val="28"/>
              </w:rPr>
            </w:pPr>
          </w:p>
          <w:p w14:paraId="19E6D663" w14:textId="77777777" w:rsidR="00760F0E" w:rsidRDefault="00760F0E" w:rsidP="00075DE9">
            <w:pPr>
              <w:spacing w:line="288" w:lineRule="auto"/>
              <w:rPr>
                <w:szCs w:val="28"/>
              </w:rPr>
            </w:pPr>
          </w:p>
          <w:p w14:paraId="47BB5407" w14:textId="77777777" w:rsidR="00760F0E" w:rsidRDefault="00760F0E" w:rsidP="00075DE9">
            <w:pPr>
              <w:spacing w:line="288" w:lineRule="auto"/>
              <w:rPr>
                <w:szCs w:val="28"/>
              </w:rPr>
            </w:pPr>
          </w:p>
          <w:p w14:paraId="789375FE" w14:textId="77777777" w:rsidR="00760F0E" w:rsidRDefault="00760F0E" w:rsidP="00075DE9">
            <w:pPr>
              <w:spacing w:line="288" w:lineRule="auto"/>
              <w:rPr>
                <w:szCs w:val="28"/>
              </w:rPr>
            </w:pPr>
          </w:p>
          <w:p w14:paraId="4C228F3A" w14:textId="77777777" w:rsidR="00760F0E" w:rsidRDefault="00760F0E" w:rsidP="00075DE9">
            <w:pPr>
              <w:spacing w:line="288" w:lineRule="auto"/>
              <w:rPr>
                <w:szCs w:val="28"/>
              </w:rPr>
            </w:pPr>
          </w:p>
          <w:p w14:paraId="64DD8AF2" w14:textId="77777777" w:rsidR="00760F0E" w:rsidRDefault="00760F0E" w:rsidP="00075DE9">
            <w:pPr>
              <w:spacing w:line="288" w:lineRule="auto"/>
              <w:rPr>
                <w:szCs w:val="28"/>
              </w:rPr>
            </w:pPr>
          </w:p>
          <w:p w14:paraId="22284ED1" w14:textId="77777777" w:rsidR="00760F0E" w:rsidRDefault="00760F0E" w:rsidP="00075DE9">
            <w:pPr>
              <w:spacing w:line="288" w:lineRule="auto"/>
              <w:rPr>
                <w:szCs w:val="28"/>
              </w:rPr>
            </w:pPr>
          </w:p>
          <w:p w14:paraId="7F6466C9" w14:textId="77777777" w:rsidR="00760F0E" w:rsidRDefault="00760F0E" w:rsidP="00075DE9">
            <w:pPr>
              <w:spacing w:line="288" w:lineRule="auto"/>
              <w:rPr>
                <w:szCs w:val="28"/>
              </w:rPr>
            </w:pPr>
          </w:p>
          <w:p w14:paraId="49C83C6F" w14:textId="77777777" w:rsidR="00760F0E" w:rsidRDefault="00760F0E" w:rsidP="00075DE9">
            <w:pPr>
              <w:spacing w:line="288" w:lineRule="auto"/>
              <w:rPr>
                <w:szCs w:val="28"/>
              </w:rPr>
            </w:pPr>
            <w:r w:rsidRPr="00DC0D6F">
              <w:rPr>
                <w:szCs w:val="28"/>
              </w:rPr>
              <w:t>- GV mời 2 - 3 cặp HS trao đổi trước lớp</w:t>
            </w:r>
          </w:p>
          <w:p w14:paraId="21C33B47" w14:textId="77777777" w:rsidR="00760F0E" w:rsidRDefault="00760F0E" w:rsidP="00075DE9">
            <w:pPr>
              <w:spacing w:line="288" w:lineRule="auto"/>
              <w:rPr>
                <w:szCs w:val="28"/>
              </w:rPr>
            </w:pPr>
            <w:r w:rsidRPr="00DC0D6F">
              <w:rPr>
                <w:szCs w:val="28"/>
              </w:rPr>
              <w:t>- GV cùng HS nhận xét</w:t>
            </w:r>
          </w:p>
          <w:p w14:paraId="59C5DB2C" w14:textId="77777777" w:rsidR="00760F0E" w:rsidRPr="007D3930" w:rsidRDefault="00760F0E" w:rsidP="007D3930">
            <w:pPr>
              <w:tabs>
                <w:tab w:val="left" w:pos="1107"/>
              </w:tabs>
              <w:rPr>
                <w:szCs w:val="28"/>
              </w:rPr>
            </w:pPr>
          </w:p>
        </w:tc>
        <w:tc>
          <w:tcPr>
            <w:tcW w:w="5118" w:type="dxa"/>
          </w:tcPr>
          <w:p w14:paraId="167612A9" w14:textId="77777777" w:rsidR="00760F0E" w:rsidRPr="00DC0D6F" w:rsidRDefault="00760F0E" w:rsidP="00075DE9">
            <w:pPr>
              <w:spacing w:line="288" w:lineRule="auto"/>
              <w:rPr>
                <w:szCs w:val="28"/>
              </w:rPr>
            </w:pPr>
            <w:r w:rsidRPr="00DC0D6F">
              <w:rPr>
                <w:szCs w:val="28"/>
              </w:rPr>
              <w:lastRenderedPageBreak/>
              <w:t>- HS hoạt động nhóm đôi</w:t>
            </w:r>
          </w:p>
          <w:p w14:paraId="4AB6918B" w14:textId="77777777" w:rsidR="00760F0E" w:rsidRPr="00DC0D6F" w:rsidRDefault="00760F0E" w:rsidP="00075DE9">
            <w:pPr>
              <w:pStyle w:val="NormalWeb"/>
              <w:shd w:val="clear" w:color="auto" w:fill="FFFFFF"/>
              <w:spacing w:before="0" w:beforeAutospacing="0" w:after="0" w:afterAutospacing="0" w:line="288" w:lineRule="auto"/>
              <w:rPr>
                <w:sz w:val="28"/>
                <w:szCs w:val="28"/>
              </w:rPr>
            </w:pPr>
            <w:r w:rsidRPr="00DC0D6F">
              <w:rPr>
                <w:sz w:val="28"/>
                <w:szCs w:val="28"/>
              </w:rPr>
              <w:t>Năng lượng:</w:t>
            </w:r>
          </w:p>
          <w:p w14:paraId="58FA6B85" w14:textId="77777777" w:rsidR="00760F0E" w:rsidRPr="001309BA" w:rsidRDefault="00760F0E" w:rsidP="00075DE9">
            <w:pPr>
              <w:spacing w:line="288" w:lineRule="auto"/>
              <w:rPr>
                <w:b/>
                <w:szCs w:val="28"/>
              </w:rPr>
            </w:pPr>
            <w:r w:rsidRPr="005E0D14">
              <w:rPr>
                <w:b/>
                <w:szCs w:val="28"/>
              </w:rPr>
              <w:t>NĂNG LƯỢNG VÀ VAI TRÒ CỦA NĂNG LƯỢNG</w:t>
            </w:r>
            <w:r w:rsidRPr="001309BA">
              <w:rPr>
                <w:b/>
                <w:szCs w:val="28"/>
              </w:rPr>
              <w:t xml:space="preserve">: </w:t>
            </w:r>
          </w:p>
          <w:p w14:paraId="19FBA7FB" w14:textId="77777777" w:rsidR="00760F0E" w:rsidRDefault="00760F0E" w:rsidP="00075DE9">
            <w:pPr>
              <w:spacing w:line="288" w:lineRule="auto"/>
              <w:rPr>
                <w:szCs w:val="28"/>
              </w:rPr>
            </w:pPr>
            <w:r>
              <w:rPr>
                <w:szCs w:val="28"/>
              </w:rPr>
              <w:t xml:space="preserve">+ </w:t>
            </w:r>
            <w:r w:rsidRPr="005E0D14">
              <w:rPr>
                <w:szCs w:val="28"/>
              </w:rPr>
              <w:t>Tên một số nguồn năng lượng: Mặt trời, thức ăn, lửa, xăng dầu, gió, nước, than đá, gió, nước, dầu mỏ và khí tự nhiên,…</w:t>
            </w:r>
          </w:p>
          <w:p w14:paraId="666819C7" w14:textId="77777777" w:rsidR="00760F0E" w:rsidRPr="005E0D14" w:rsidRDefault="00760F0E" w:rsidP="00075DE9">
            <w:pPr>
              <w:spacing w:line="288" w:lineRule="auto"/>
              <w:rPr>
                <w:szCs w:val="28"/>
              </w:rPr>
            </w:pPr>
            <w:r>
              <w:rPr>
                <w:szCs w:val="28"/>
              </w:rPr>
              <w:t xml:space="preserve">+ </w:t>
            </w:r>
            <w:r w:rsidRPr="005E0D14">
              <w:rPr>
                <w:szCs w:val="28"/>
              </w:rPr>
              <w:t>+ Năng lượng được sử dụng trong quá trình sản xuất và công nghiệp để vận hành máy móc, thiết bị và dây chuyền sản xuất.</w:t>
            </w:r>
          </w:p>
          <w:p w14:paraId="42B1E014" w14:textId="77777777" w:rsidR="00760F0E" w:rsidRPr="005E0D14" w:rsidRDefault="00760F0E" w:rsidP="00075DE9">
            <w:pPr>
              <w:spacing w:line="288" w:lineRule="auto"/>
              <w:rPr>
                <w:szCs w:val="28"/>
              </w:rPr>
            </w:pPr>
            <w:r w:rsidRPr="005E0D14">
              <w:rPr>
                <w:szCs w:val="28"/>
              </w:rPr>
              <w:t>+ Năng lượng được sử dụng trong các hoạt động hàng ngày như sử dụng máy tính, xem TV, sạc điện thoại di động, sử dụng máy giặt và máy sấy.</w:t>
            </w:r>
          </w:p>
          <w:p w14:paraId="3CEE319D" w14:textId="77777777" w:rsidR="00760F0E" w:rsidRPr="005E0D14" w:rsidRDefault="00760F0E" w:rsidP="00075DE9">
            <w:pPr>
              <w:spacing w:line="288" w:lineRule="auto"/>
              <w:rPr>
                <w:szCs w:val="28"/>
              </w:rPr>
            </w:pPr>
            <w:r w:rsidRPr="005E0D14">
              <w:rPr>
                <w:szCs w:val="28"/>
              </w:rPr>
              <w:t>+ Năng lượng được sử dụng để sưởi ấm trong các ngôi nhà, văn phòng và các cơ sở khác vào mùa đông thông qua các hệ thống sưởi, lò lửa hoặc lò nướng.</w:t>
            </w:r>
          </w:p>
          <w:p w14:paraId="18F21F6A" w14:textId="77777777" w:rsidR="00760F0E" w:rsidRPr="005E0D14" w:rsidRDefault="00760F0E" w:rsidP="00075DE9">
            <w:pPr>
              <w:spacing w:line="288" w:lineRule="auto"/>
              <w:rPr>
                <w:szCs w:val="28"/>
              </w:rPr>
            </w:pPr>
            <w:r w:rsidRPr="005E0D14">
              <w:rPr>
                <w:szCs w:val="28"/>
              </w:rPr>
              <w:t>+ Năng lượng được sử dụng để tạo ra ánh sáng cho việc chiếu sáng trong nhà, công viên, đường phố và các khu vực công cộng thông qua các đèn điện, đèn LED và các nguồn ánh sáng khác.</w:t>
            </w:r>
          </w:p>
          <w:p w14:paraId="1BABF502" w14:textId="77777777" w:rsidR="00760F0E" w:rsidRPr="005E0D14" w:rsidRDefault="00760F0E" w:rsidP="00075DE9">
            <w:pPr>
              <w:spacing w:line="288" w:lineRule="auto"/>
              <w:rPr>
                <w:szCs w:val="28"/>
              </w:rPr>
            </w:pPr>
            <w:r w:rsidRPr="005E0D14">
              <w:rPr>
                <w:szCs w:val="28"/>
              </w:rPr>
              <w:t>+ Năng lượng được sử dụng để nấu ăn và nấu nướng thông qua việc sử dụng bếp ga, bếp điện, lò nướng và các thiết bị nấu ăn khác…</w:t>
            </w:r>
          </w:p>
          <w:p w14:paraId="2EE31CDA" w14:textId="77777777" w:rsidR="00760F0E" w:rsidRPr="001309BA" w:rsidRDefault="00760F0E" w:rsidP="00075DE9">
            <w:pPr>
              <w:pStyle w:val="NormalWeb"/>
              <w:shd w:val="clear" w:color="auto" w:fill="FFFFFF"/>
              <w:spacing w:before="0" w:beforeAutospacing="0" w:after="0" w:afterAutospacing="0" w:line="288" w:lineRule="auto"/>
              <w:rPr>
                <w:b/>
                <w:sz w:val="28"/>
                <w:szCs w:val="28"/>
              </w:rPr>
            </w:pPr>
            <w:r w:rsidRPr="005E0D14">
              <w:rPr>
                <w:b/>
                <w:sz w:val="28"/>
                <w:szCs w:val="28"/>
              </w:rPr>
              <w:t>MẠCH ĐIỆN ĐƠN GIẢN</w:t>
            </w:r>
            <w:r w:rsidRPr="001309BA">
              <w:rPr>
                <w:b/>
                <w:sz w:val="28"/>
                <w:szCs w:val="28"/>
              </w:rPr>
              <w:t xml:space="preserve"> </w:t>
            </w:r>
          </w:p>
          <w:p w14:paraId="59D6A9D7" w14:textId="77777777" w:rsidR="00760F0E" w:rsidRDefault="00760F0E" w:rsidP="00075DE9">
            <w:pPr>
              <w:pStyle w:val="NormalWeb"/>
              <w:shd w:val="clear" w:color="auto" w:fill="FFFFFF"/>
              <w:spacing w:before="0" w:beforeAutospacing="0" w:after="0" w:afterAutospacing="0" w:line="288" w:lineRule="auto"/>
              <w:rPr>
                <w:sz w:val="28"/>
                <w:szCs w:val="28"/>
              </w:rPr>
            </w:pPr>
            <w:r>
              <w:rPr>
                <w:sz w:val="28"/>
                <w:szCs w:val="28"/>
              </w:rPr>
              <w:t xml:space="preserve">+ </w:t>
            </w:r>
            <w:r w:rsidRPr="005E0D14">
              <w:rPr>
                <w:sz w:val="28"/>
                <w:szCs w:val="28"/>
              </w:rPr>
              <w:t xml:space="preserve"> Tên các bộ phận của một mạch điện thắp sáng đơn giản: Pin, bóng đèn, khóa K, dây dẫn</w:t>
            </w:r>
          </w:p>
          <w:p w14:paraId="1B3E845C" w14:textId="77777777" w:rsidR="00760F0E" w:rsidRDefault="00760F0E" w:rsidP="00075DE9">
            <w:pPr>
              <w:pStyle w:val="NormalWeb"/>
              <w:shd w:val="clear" w:color="auto" w:fill="FFFFFF"/>
              <w:spacing w:before="0" w:beforeAutospacing="0" w:after="0" w:afterAutospacing="0" w:line="288" w:lineRule="auto"/>
              <w:rPr>
                <w:sz w:val="28"/>
                <w:szCs w:val="28"/>
              </w:rPr>
            </w:pPr>
            <w:r>
              <w:rPr>
                <w:sz w:val="28"/>
                <w:szCs w:val="28"/>
              </w:rPr>
              <w:t xml:space="preserve">+ </w:t>
            </w:r>
            <w:r w:rsidRPr="005E0D14">
              <w:rPr>
                <w:sz w:val="28"/>
                <w:szCs w:val="28"/>
              </w:rPr>
              <w:t xml:space="preserve"> Trong mạch điện, dây dẫn nối các bộ phận của mạch điện với nhau và cho dòng điện đi qua, nguồn điện cung cấp điện giúp bóng đèn phát sáng, công tắc dùng để </w:t>
            </w:r>
            <w:r w:rsidRPr="005E0D14">
              <w:rPr>
                <w:sz w:val="28"/>
                <w:szCs w:val="28"/>
              </w:rPr>
              <w:lastRenderedPageBreak/>
              <w:t>đóng, ngắt điện.</w:t>
            </w:r>
          </w:p>
          <w:p w14:paraId="48687C70" w14:textId="77777777" w:rsidR="00760F0E" w:rsidRPr="001309BA" w:rsidRDefault="00760F0E" w:rsidP="00075DE9">
            <w:pPr>
              <w:pStyle w:val="NormalWeb"/>
              <w:shd w:val="clear" w:color="auto" w:fill="FFFFFF"/>
              <w:spacing w:before="0" w:beforeAutospacing="0" w:after="0" w:afterAutospacing="0" w:line="288" w:lineRule="auto"/>
              <w:rPr>
                <w:b/>
                <w:sz w:val="28"/>
                <w:szCs w:val="28"/>
              </w:rPr>
            </w:pPr>
            <w:r w:rsidRPr="005E0D14">
              <w:rPr>
                <w:b/>
                <w:sz w:val="28"/>
                <w:szCs w:val="28"/>
              </w:rPr>
              <w:t>VẬT DẪN ĐIỆN VÀ VẬT CÁCH ĐIỆN</w:t>
            </w:r>
          </w:p>
          <w:p w14:paraId="6B7AA54F" w14:textId="77777777" w:rsidR="00760F0E" w:rsidRDefault="00760F0E" w:rsidP="00075DE9">
            <w:pPr>
              <w:pStyle w:val="NormalWeb"/>
              <w:shd w:val="clear" w:color="auto" w:fill="FFFFFF"/>
              <w:spacing w:before="0" w:beforeAutospacing="0" w:after="0" w:afterAutospacing="0" w:line="288" w:lineRule="auto"/>
              <w:rPr>
                <w:sz w:val="28"/>
                <w:szCs w:val="28"/>
              </w:rPr>
            </w:pPr>
            <w:r>
              <w:rPr>
                <w:sz w:val="28"/>
                <w:szCs w:val="28"/>
              </w:rPr>
              <w:t xml:space="preserve">+ </w:t>
            </w:r>
            <w:r w:rsidRPr="005E0D14">
              <w:rPr>
                <w:sz w:val="28"/>
                <w:szCs w:val="28"/>
              </w:rPr>
              <w:t xml:space="preserve"> Các vật làm bằng đồng, sắt, nhôm,… cho dòng điện đi qua là vật dẫn điện. Các vật làm bằng nhựa, giấy, gỗ,… không cho dòng điện đi qua là vật cách điện.</w:t>
            </w:r>
          </w:p>
          <w:p w14:paraId="5B24B29F" w14:textId="77777777" w:rsidR="00760F0E" w:rsidRPr="005E0D14" w:rsidRDefault="00760F0E" w:rsidP="00075DE9">
            <w:pPr>
              <w:spacing w:line="288" w:lineRule="auto"/>
              <w:rPr>
                <w:szCs w:val="28"/>
              </w:rPr>
            </w:pPr>
            <w:r>
              <w:rPr>
                <w:szCs w:val="28"/>
              </w:rPr>
              <w:t xml:space="preserve">+ </w:t>
            </w:r>
            <w:r w:rsidRPr="005E0D14">
              <w:rPr>
                <w:szCs w:val="28"/>
              </w:rPr>
              <w:t xml:space="preserve"> Các vật dẫn điện được sử dụng để nối các thiết bị mạch điện, dẫn điện từ nguồn điện đến các thiết bị máy móc,…</w:t>
            </w:r>
          </w:p>
          <w:p w14:paraId="29E55F65" w14:textId="77777777" w:rsidR="00760F0E" w:rsidRDefault="00760F0E" w:rsidP="00075DE9">
            <w:pPr>
              <w:pStyle w:val="NormalWeb"/>
              <w:shd w:val="clear" w:color="auto" w:fill="FFFFFF"/>
              <w:spacing w:before="0" w:beforeAutospacing="0" w:after="0" w:afterAutospacing="0" w:line="288" w:lineRule="auto"/>
              <w:rPr>
                <w:sz w:val="28"/>
                <w:szCs w:val="28"/>
              </w:rPr>
            </w:pPr>
            <w:r w:rsidRPr="005E0D14">
              <w:rPr>
                <w:sz w:val="28"/>
                <w:szCs w:val="28"/>
              </w:rPr>
              <w:t>Các vật cách điện được sử dụng để ngăn cách dòng điện với bên ngoài, đảm bảo an toàn cho việc sử dụng dòng điện,…</w:t>
            </w:r>
          </w:p>
          <w:p w14:paraId="5F89732A" w14:textId="77777777" w:rsidR="00760F0E" w:rsidRPr="001309BA" w:rsidRDefault="00760F0E" w:rsidP="00075DE9">
            <w:pPr>
              <w:pStyle w:val="NormalWeb"/>
              <w:shd w:val="clear" w:color="auto" w:fill="FFFFFF"/>
              <w:spacing w:before="0" w:beforeAutospacing="0" w:after="0" w:afterAutospacing="0" w:line="288" w:lineRule="auto"/>
              <w:rPr>
                <w:b/>
                <w:sz w:val="28"/>
                <w:szCs w:val="28"/>
              </w:rPr>
            </w:pPr>
            <w:r w:rsidRPr="005E0D14">
              <w:rPr>
                <w:b/>
                <w:sz w:val="28"/>
                <w:szCs w:val="28"/>
              </w:rPr>
              <w:t>SỬ DỤNG NĂNG LƯỢNG ĐIỆN</w:t>
            </w:r>
          </w:p>
          <w:p w14:paraId="37140B6B" w14:textId="77777777" w:rsidR="00760F0E" w:rsidRDefault="00760F0E" w:rsidP="00075DE9">
            <w:pPr>
              <w:pStyle w:val="NormalWeb"/>
              <w:shd w:val="clear" w:color="auto" w:fill="FFFFFF"/>
              <w:spacing w:before="0" w:beforeAutospacing="0" w:after="0" w:afterAutospacing="0" w:line="288" w:lineRule="auto"/>
              <w:rPr>
                <w:sz w:val="28"/>
                <w:szCs w:val="28"/>
              </w:rPr>
            </w:pPr>
            <w:r>
              <w:rPr>
                <w:sz w:val="28"/>
                <w:szCs w:val="28"/>
              </w:rPr>
              <w:t xml:space="preserve">+ </w:t>
            </w:r>
            <w:r w:rsidRPr="005E0D14">
              <w:rPr>
                <w:sz w:val="28"/>
                <w:szCs w:val="28"/>
              </w:rPr>
              <w:t xml:space="preserve"> Một số quy tắc an toàn điện: không chạm vào dây điện bị hở; không lắp đặt thiết bị điện nơi ẩm ướt, không đến gần các khu vực có cột điện cao thế, trạm biến áp,... Phải báo tin cho người lớn biết ngay khi thấy những sự cố về điện.</w:t>
            </w:r>
          </w:p>
          <w:p w14:paraId="1706D6B3" w14:textId="77777777" w:rsidR="00760F0E" w:rsidRDefault="00760F0E" w:rsidP="00075DE9">
            <w:pPr>
              <w:pStyle w:val="NormalWeb"/>
              <w:shd w:val="clear" w:color="auto" w:fill="FFFFFF"/>
              <w:spacing w:before="0" w:beforeAutospacing="0" w:after="0" w:afterAutospacing="0" w:line="288" w:lineRule="auto"/>
              <w:rPr>
                <w:sz w:val="28"/>
                <w:szCs w:val="28"/>
              </w:rPr>
            </w:pPr>
            <w:r>
              <w:rPr>
                <w:sz w:val="28"/>
                <w:szCs w:val="28"/>
              </w:rPr>
              <w:t xml:space="preserve">+ </w:t>
            </w:r>
            <w:r w:rsidRPr="005E0D14">
              <w:rPr>
                <w:sz w:val="28"/>
                <w:szCs w:val="28"/>
              </w:rPr>
              <w:t xml:space="preserve"> Để tiết kiệm năng lượng điện, chỉ dùng điện khi cần thiết; tất các thiết bị điện khi không sử dụng,... Việc tiết kiệm năng lượng điện góp phần bảo vệ môi trường.</w:t>
            </w:r>
          </w:p>
          <w:p w14:paraId="7C6747CC" w14:textId="77777777" w:rsidR="00760F0E" w:rsidRPr="001309BA" w:rsidRDefault="00760F0E" w:rsidP="00075DE9">
            <w:pPr>
              <w:pStyle w:val="NormalWeb"/>
              <w:shd w:val="clear" w:color="auto" w:fill="FFFFFF"/>
              <w:spacing w:before="0" w:beforeAutospacing="0" w:after="0" w:afterAutospacing="0" w:line="288" w:lineRule="auto"/>
              <w:rPr>
                <w:b/>
                <w:sz w:val="28"/>
                <w:szCs w:val="28"/>
              </w:rPr>
            </w:pPr>
            <w:r w:rsidRPr="005E0D14">
              <w:rPr>
                <w:b/>
                <w:sz w:val="28"/>
                <w:szCs w:val="28"/>
              </w:rPr>
              <w:t>NĂNG LƯỢNG CHẤT ĐỐT</w:t>
            </w:r>
          </w:p>
          <w:p w14:paraId="213A54D9" w14:textId="77777777" w:rsidR="00760F0E" w:rsidRPr="005E0D14" w:rsidRDefault="00760F0E" w:rsidP="00075DE9">
            <w:pPr>
              <w:spacing w:line="288" w:lineRule="auto"/>
              <w:rPr>
                <w:szCs w:val="28"/>
              </w:rPr>
            </w:pPr>
            <w:r>
              <w:rPr>
                <w:szCs w:val="28"/>
              </w:rPr>
              <w:t xml:space="preserve">+ </w:t>
            </w:r>
            <w:r w:rsidRPr="005E0D14">
              <w:rPr>
                <w:szCs w:val="28"/>
              </w:rPr>
              <w:t xml:space="preserve"> Trong tự nhiên, than đá, dầu mỏ và khí tự nhiên là những tài nguyên được hình thành qua hàng trăm triệu năm:</w:t>
            </w:r>
          </w:p>
          <w:p w14:paraId="55D5C67F" w14:textId="77777777" w:rsidR="00760F0E" w:rsidRPr="005E0D14" w:rsidRDefault="00760F0E" w:rsidP="00075DE9">
            <w:pPr>
              <w:spacing w:line="288" w:lineRule="auto"/>
              <w:rPr>
                <w:szCs w:val="28"/>
              </w:rPr>
            </w:pPr>
            <w:r w:rsidRPr="005E0D14">
              <w:rPr>
                <w:szCs w:val="28"/>
              </w:rPr>
              <w:t>• Than đá được hình thành chủ yếu từ xác thực vật bị vùi lấp dưới đất và phân hủy</w:t>
            </w:r>
          </w:p>
          <w:p w14:paraId="052CE2C9" w14:textId="77777777" w:rsidR="00760F0E" w:rsidRPr="005E0D14" w:rsidRDefault="00760F0E" w:rsidP="00075DE9">
            <w:pPr>
              <w:spacing w:line="288" w:lineRule="auto"/>
              <w:rPr>
                <w:szCs w:val="28"/>
              </w:rPr>
            </w:pPr>
            <w:r w:rsidRPr="005E0D14">
              <w:rPr>
                <w:szCs w:val="28"/>
              </w:rPr>
              <w:t>• Dầu mỏ được hình thành chủ yếu do xác các sinh vật bị vùi lấp trong bùn và cát</w:t>
            </w:r>
          </w:p>
          <w:p w14:paraId="2604FB09" w14:textId="77777777" w:rsidR="00760F0E" w:rsidRPr="005E0D14" w:rsidRDefault="00760F0E" w:rsidP="00075DE9">
            <w:pPr>
              <w:spacing w:line="288" w:lineRule="auto"/>
              <w:rPr>
                <w:szCs w:val="28"/>
              </w:rPr>
            </w:pPr>
            <w:r w:rsidRPr="005E0D14">
              <w:rPr>
                <w:szCs w:val="28"/>
              </w:rPr>
              <w:t>Các sinh vật chết đã biến đổi thành một chất lỏng đen quánh gọi là dấu thổ hay dầu mỏ.</w:t>
            </w:r>
          </w:p>
          <w:p w14:paraId="281F3CB9" w14:textId="77777777" w:rsidR="00760F0E" w:rsidRDefault="00760F0E" w:rsidP="00075DE9">
            <w:pPr>
              <w:pStyle w:val="NormalWeb"/>
              <w:shd w:val="clear" w:color="auto" w:fill="FFFFFF"/>
              <w:spacing w:before="0" w:beforeAutospacing="0" w:after="0" w:afterAutospacing="0" w:line="288" w:lineRule="auto"/>
              <w:rPr>
                <w:sz w:val="28"/>
                <w:szCs w:val="28"/>
              </w:rPr>
            </w:pPr>
            <w:r w:rsidRPr="005E0D14">
              <w:rPr>
                <w:sz w:val="28"/>
                <w:szCs w:val="28"/>
              </w:rPr>
              <w:t xml:space="preserve">• Khi tự nhiên được hình thành khi các sinh </w:t>
            </w:r>
            <w:r w:rsidRPr="005E0D14">
              <w:rPr>
                <w:sz w:val="28"/>
                <w:szCs w:val="28"/>
              </w:rPr>
              <w:lastRenderedPageBreak/>
              <w:t>vật bị phân huỷ. Khí tự nhiên thường được tìm thấy cùng với than đá và dầu mỏ.</w:t>
            </w:r>
          </w:p>
          <w:p w14:paraId="51693E60" w14:textId="77777777" w:rsidR="00760F0E" w:rsidRPr="005E0D14" w:rsidRDefault="00760F0E" w:rsidP="00075DE9">
            <w:pPr>
              <w:spacing w:line="288" w:lineRule="auto"/>
              <w:rPr>
                <w:szCs w:val="28"/>
              </w:rPr>
            </w:pPr>
            <w:r>
              <w:rPr>
                <w:szCs w:val="28"/>
              </w:rPr>
              <w:t xml:space="preserve">+ </w:t>
            </w:r>
            <w:r w:rsidRPr="005E0D14">
              <w:rPr>
                <w:szCs w:val="28"/>
              </w:rPr>
              <w:t>• Một số nguồn năng lượng chất đốt: củi, than đá, xăng, dầu, khí đốt. Chất đốt khi bị cháy sẽ cung cấp năng lượng để đun nấu, thắp sáng, vận hành máy móc....</w:t>
            </w:r>
          </w:p>
          <w:p w14:paraId="4D8AD96B" w14:textId="77777777" w:rsidR="00760F0E" w:rsidRPr="005E0D14" w:rsidRDefault="00760F0E" w:rsidP="00075DE9">
            <w:pPr>
              <w:spacing w:line="288" w:lineRule="auto"/>
              <w:rPr>
                <w:szCs w:val="28"/>
              </w:rPr>
            </w:pPr>
            <w:r w:rsidRPr="005E0D14">
              <w:rPr>
                <w:szCs w:val="28"/>
              </w:rPr>
              <w:t>• Để đảm bảo an toàn khi sử dụng chất đốt cần: tắt bếp ngay sau khi không sử dụng; không để các chất dễ cháy nổ gắn bép; khi phát hiện có đám cháy, cần hô to để báo cháy hoặc gọi điện số 114;...</w:t>
            </w:r>
          </w:p>
          <w:p w14:paraId="62C3B0F7" w14:textId="77777777" w:rsidR="00760F0E" w:rsidRPr="005E0D14" w:rsidRDefault="00760F0E" w:rsidP="00075DE9">
            <w:pPr>
              <w:spacing w:line="288" w:lineRule="auto"/>
              <w:rPr>
                <w:szCs w:val="28"/>
              </w:rPr>
            </w:pPr>
            <w:r w:rsidRPr="005E0D14">
              <w:rPr>
                <w:szCs w:val="28"/>
              </w:rPr>
              <w:t>• Các chất đốt khi cháy đều sinh ra nhiều loại khí và chất độc hại nên phải sử dụng các loại bếp và lò đốt có ống khói với hệ thống xử lí khí thải; khuyến khích người dân sử dụng khí sinh học để giảm bớt khí thải để bảo vệ môi trường.</w:t>
            </w:r>
          </w:p>
          <w:p w14:paraId="0868DE6F" w14:textId="77777777" w:rsidR="00760F0E" w:rsidRDefault="00760F0E" w:rsidP="00075DE9">
            <w:pPr>
              <w:pStyle w:val="NormalWeb"/>
              <w:shd w:val="clear" w:color="auto" w:fill="FFFFFF"/>
              <w:spacing w:before="0" w:beforeAutospacing="0" w:after="0" w:afterAutospacing="0" w:line="288" w:lineRule="auto"/>
              <w:rPr>
                <w:sz w:val="28"/>
                <w:szCs w:val="28"/>
              </w:rPr>
            </w:pPr>
            <w:r w:rsidRPr="005E0D14">
              <w:rPr>
                <w:sz w:val="28"/>
                <w:szCs w:val="28"/>
              </w:rPr>
              <w:t>Chúng ta cần sử dụng tiết kiệm năng lượng chất dốt bằng cách: điều chỉnh ngọn lửa khi đun nấu và sử dụng các đồ dùng trong bếp phù hợp; sử dụng phương tiện giao thông công cộng;...</w:t>
            </w:r>
          </w:p>
          <w:p w14:paraId="3A29EE9D" w14:textId="77777777" w:rsidR="00760F0E" w:rsidRPr="001309BA" w:rsidRDefault="00760F0E" w:rsidP="00075DE9">
            <w:pPr>
              <w:pStyle w:val="NormalWeb"/>
              <w:shd w:val="clear" w:color="auto" w:fill="FFFFFF"/>
              <w:spacing w:before="0" w:beforeAutospacing="0" w:after="0" w:afterAutospacing="0" w:line="288" w:lineRule="auto"/>
              <w:rPr>
                <w:b/>
                <w:sz w:val="28"/>
                <w:szCs w:val="28"/>
              </w:rPr>
            </w:pPr>
            <w:r w:rsidRPr="005E0D14">
              <w:rPr>
                <w:b/>
                <w:sz w:val="28"/>
                <w:szCs w:val="28"/>
              </w:rPr>
              <w:t>NĂNG LƯỢNG MẶT TRỜI, GIÓ VÀ NƯỚC CHẢY</w:t>
            </w:r>
          </w:p>
          <w:p w14:paraId="75B3CFE7" w14:textId="77777777" w:rsidR="00760F0E" w:rsidRPr="005E0D14" w:rsidRDefault="00760F0E" w:rsidP="00075DE9">
            <w:pPr>
              <w:spacing w:line="288" w:lineRule="auto"/>
              <w:rPr>
                <w:szCs w:val="28"/>
              </w:rPr>
            </w:pPr>
            <w:r>
              <w:rPr>
                <w:szCs w:val="28"/>
              </w:rPr>
              <w:t xml:space="preserve">+ </w:t>
            </w:r>
            <w:r w:rsidRPr="005E0D14">
              <w:rPr>
                <w:szCs w:val="28"/>
              </w:rPr>
              <w:t xml:space="preserve"> Năng lượng mặt trời để chiếu sáng, sười ẩm, làm khô, đun nấu Và sản xuất hiện trời được dùng đc chieu ring nam</w:t>
            </w:r>
          </w:p>
          <w:p w14:paraId="0E3BCD14" w14:textId="77777777" w:rsidR="00760F0E" w:rsidRPr="005E0D14" w:rsidRDefault="00760F0E" w:rsidP="00075DE9">
            <w:pPr>
              <w:spacing w:line="288" w:lineRule="auto"/>
              <w:rPr>
                <w:szCs w:val="28"/>
              </w:rPr>
            </w:pPr>
            <w:r w:rsidRPr="005E0D14">
              <w:rPr>
                <w:szCs w:val="28"/>
              </w:rPr>
              <w:t>- Năng lượng gió được dùng để chạy thuyền buồm, sản xuất điện,....</w:t>
            </w:r>
          </w:p>
          <w:p w14:paraId="27372AFE" w14:textId="77777777" w:rsidR="00760F0E" w:rsidRDefault="00760F0E" w:rsidP="00075DE9">
            <w:pPr>
              <w:pStyle w:val="NormalWeb"/>
              <w:shd w:val="clear" w:color="auto" w:fill="FFFFFF"/>
              <w:spacing w:before="0" w:beforeAutospacing="0" w:after="0" w:afterAutospacing="0" w:line="288" w:lineRule="auto"/>
              <w:rPr>
                <w:sz w:val="28"/>
                <w:szCs w:val="28"/>
              </w:rPr>
            </w:pPr>
            <w:r w:rsidRPr="005E0D14">
              <w:rPr>
                <w:sz w:val="28"/>
                <w:szCs w:val="28"/>
              </w:rPr>
              <w:t>- Năng lượng nước chảy được dùng để đấy thuyền, bè,... xuôi dòng nước; làm quay bánh xe nước đưa nước lên cao, sản xuất điện,....</w:t>
            </w:r>
          </w:p>
          <w:p w14:paraId="0A792AFE" w14:textId="77777777" w:rsidR="00760F0E" w:rsidRDefault="00760F0E" w:rsidP="00075DE9">
            <w:pPr>
              <w:pStyle w:val="NormalWeb"/>
              <w:shd w:val="clear" w:color="auto" w:fill="FFFFFF"/>
              <w:spacing w:before="0" w:beforeAutospacing="0" w:after="0" w:afterAutospacing="0" w:line="288" w:lineRule="auto"/>
              <w:rPr>
                <w:sz w:val="28"/>
                <w:szCs w:val="28"/>
              </w:rPr>
            </w:pPr>
            <w:r>
              <w:rPr>
                <w:sz w:val="28"/>
                <w:szCs w:val="28"/>
              </w:rPr>
              <w:t xml:space="preserve">+ </w:t>
            </w:r>
            <w:r w:rsidRPr="005E0D14">
              <w:rPr>
                <w:sz w:val="28"/>
                <w:szCs w:val="28"/>
              </w:rPr>
              <w:t xml:space="preserve"> Năng lượng mặt trời, năng lượng gió, năng lượng nước chảy là các nguồn năng </w:t>
            </w:r>
            <w:r w:rsidRPr="005E0D14">
              <w:rPr>
                <w:sz w:val="28"/>
                <w:szCs w:val="28"/>
              </w:rPr>
              <w:lastRenderedPageBreak/>
              <w:t>lượng sạch và có thể thay thế các nguồn năng lượng chất đốt.</w:t>
            </w:r>
          </w:p>
          <w:p w14:paraId="65730825" w14:textId="77777777" w:rsidR="00760F0E" w:rsidRPr="00DC0D6F" w:rsidRDefault="00760F0E" w:rsidP="00075DE9">
            <w:pPr>
              <w:pStyle w:val="NormalWeb"/>
              <w:shd w:val="clear" w:color="auto" w:fill="FFFFFF"/>
              <w:spacing w:before="0" w:beforeAutospacing="0" w:after="0" w:afterAutospacing="0" w:line="288" w:lineRule="auto"/>
              <w:rPr>
                <w:sz w:val="28"/>
                <w:szCs w:val="28"/>
              </w:rPr>
            </w:pPr>
            <w:r w:rsidRPr="00DC0D6F">
              <w:rPr>
                <w:sz w:val="28"/>
                <w:szCs w:val="28"/>
              </w:rPr>
              <w:t>- Nhiệt độ: Dùng nhiệt kế có thể đo được nhiệt độ, ứng dụng tính dẫn nhiệt tốt và kém để chế tạo dụng cụ làm bếp, bình giữ nhiệt, trang phục giữ ấm, ...</w:t>
            </w:r>
          </w:p>
          <w:p w14:paraId="090C6449" w14:textId="77777777" w:rsidR="00760F0E" w:rsidRPr="00DC0D6F" w:rsidRDefault="00760F0E" w:rsidP="00075DE9">
            <w:pPr>
              <w:spacing w:line="288" w:lineRule="auto"/>
              <w:rPr>
                <w:szCs w:val="28"/>
              </w:rPr>
            </w:pPr>
            <w:r w:rsidRPr="00DC0D6F">
              <w:rPr>
                <w:szCs w:val="28"/>
              </w:rPr>
              <w:t>- HS trình bày trước lớp.</w:t>
            </w:r>
          </w:p>
          <w:p w14:paraId="3B700D20" w14:textId="77777777" w:rsidR="00760F0E" w:rsidRPr="00DC0D6F" w:rsidRDefault="00760F0E" w:rsidP="00075DE9">
            <w:pPr>
              <w:spacing w:line="288" w:lineRule="auto"/>
              <w:rPr>
                <w:szCs w:val="28"/>
              </w:rPr>
            </w:pPr>
            <w:r w:rsidRPr="00DC0D6F">
              <w:rPr>
                <w:szCs w:val="28"/>
              </w:rPr>
              <w:t>- HS lắng nghe GV nhận xét</w:t>
            </w:r>
          </w:p>
        </w:tc>
      </w:tr>
      <w:tr w:rsidR="00760F0E" w:rsidRPr="00DC0D6F" w14:paraId="139AFB94" w14:textId="77777777" w:rsidTr="001A2940">
        <w:tc>
          <w:tcPr>
            <w:tcW w:w="10188" w:type="dxa"/>
            <w:gridSpan w:val="2"/>
          </w:tcPr>
          <w:p w14:paraId="26A72C42" w14:textId="77777777" w:rsidR="00760F0E" w:rsidRPr="00AF361F" w:rsidRDefault="00760F0E" w:rsidP="00075DE9">
            <w:pPr>
              <w:pStyle w:val="NoSpacing"/>
              <w:spacing w:line="288" w:lineRule="auto"/>
              <w:rPr>
                <w:b/>
                <w:color w:val="000000"/>
                <w:sz w:val="28"/>
                <w:szCs w:val="28"/>
              </w:rPr>
            </w:pPr>
            <w:r w:rsidRPr="00AF361F">
              <w:rPr>
                <w:b/>
                <w:bCs/>
                <w:color w:val="000000"/>
                <w:sz w:val="28"/>
                <w:szCs w:val="28"/>
              </w:rPr>
              <w:lastRenderedPageBreak/>
              <w:t xml:space="preserve">Hoạt động 2: </w:t>
            </w:r>
            <w:r w:rsidRPr="00AF361F">
              <w:rPr>
                <w:b/>
                <w:sz w:val="28"/>
                <w:szCs w:val="28"/>
              </w:rPr>
              <w:t xml:space="preserve"> Cùng làm</w:t>
            </w:r>
            <w:r w:rsidRPr="00AF361F">
              <w:rPr>
                <w:b/>
                <w:spacing w:val="-1"/>
                <w:sz w:val="28"/>
                <w:szCs w:val="28"/>
              </w:rPr>
              <w:t xml:space="preserve"> </w:t>
            </w:r>
            <w:r w:rsidRPr="00AF361F">
              <w:rPr>
                <w:b/>
                <w:sz w:val="28"/>
                <w:szCs w:val="28"/>
              </w:rPr>
              <w:t>bộ sưu</w:t>
            </w:r>
            <w:r w:rsidRPr="00AF361F">
              <w:rPr>
                <w:b/>
                <w:spacing w:val="-1"/>
                <w:sz w:val="28"/>
                <w:szCs w:val="28"/>
              </w:rPr>
              <w:t xml:space="preserve"> </w:t>
            </w:r>
            <w:r w:rsidRPr="00AF361F">
              <w:rPr>
                <w:b/>
                <w:sz w:val="28"/>
                <w:szCs w:val="28"/>
              </w:rPr>
              <w:t xml:space="preserve">tập </w:t>
            </w:r>
            <w:r w:rsidRPr="00AF361F">
              <w:rPr>
                <w:b/>
                <w:bCs/>
                <w:color w:val="000000"/>
                <w:sz w:val="28"/>
                <w:szCs w:val="28"/>
              </w:rPr>
              <w:t>.</w:t>
            </w:r>
          </w:p>
          <w:p w14:paraId="7659A4C2" w14:textId="77777777" w:rsidR="00760F0E" w:rsidRPr="00AF361F" w:rsidRDefault="00760F0E" w:rsidP="00075DE9">
            <w:pPr>
              <w:pStyle w:val="NoSpacing"/>
              <w:spacing w:line="288" w:lineRule="auto"/>
              <w:rPr>
                <w:sz w:val="28"/>
                <w:szCs w:val="28"/>
              </w:rPr>
            </w:pPr>
            <w:r w:rsidRPr="00AF361F">
              <w:rPr>
                <w:b/>
                <w:sz w:val="28"/>
                <w:szCs w:val="28"/>
              </w:rPr>
              <w:t>a. Mục tiêu:</w:t>
            </w:r>
            <w:r w:rsidRPr="00AF361F">
              <w:rPr>
                <w:sz w:val="28"/>
                <w:szCs w:val="28"/>
              </w:rPr>
              <w:t xml:space="preserve"> - HS</w:t>
            </w:r>
            <w:r w:rsidRPr="00AF361F">
              <w:rPr>
                <w:spacing w:val="-2"/>
                <w:sz w:val="28"/>
                <w:szCs w:val="28"/>
              </w:rPr>
              <w:t xml:space="preserve"> </w:t>
            </w:r>
            <w:r w:rsidRPr="00AF361F">
              <w:rPr>
                <w:sz w:val="28"/>
                <w:szCs w:val="28"/>
              </w:rPr>
              <w:t>củng</w:t>
            </w:r>
            <w:r w:rsidRPr="00AF361F">
              <w:rPr>
                <w:spacing w:val="-1"/>
                <w:sz w:val="28"/>
                <w:szCs w:val="28"/>
              </w:rPr>
              <w:t xml:space="preserve"> </w:t>
            </w:r>
            <w:r w:rsidRPr="00AF361F">
              <w:rPr>
                <w:sz w:val="28"/>
                <w:szCs w:val="28"/>
              </w:rPr>
              <w:t>cố,</w:t>
            </w:r>
            <w:r w:rsidRPr="00AF361F">
              <w:rPr>
                <w:spacing w:val="-1"/>
                <w:sz w:val="28"/>
                <w:szCs w:val="28"/>
              </w:rPr>
              <w:t xml:space="preserve"> </w:t>
            </w:r>
            <w:r w:rsidRPr="00AF361F">
              <w:rPr>
                <w:sz w:val="28"/>
                <w:szCs w:val="28"/>
              </w:rPr>
              <w:t>ôn</w:t>
            </w:r>
            <w:r w:rsidRPr="00AF361F">
              <w:rPr>
                <w:spacing w:val="-1"/>
                <w:sz w:val="28"/>
                <w:szCs w:val="28"/>
              </w:rPr>
              <w:t xml:space="preserve"> </w:t>
            </w:r>
            <w:r w:rsidRPr="00AF361F">
              <w:rPr>
                <w:sz w:val="28"/>
                <w:szCs w:val="28"/>
              </w:rPr>
              <w:t>tập</w:t>
            </w:r>
            <w:r w:rsidRPr="00AF361F">
              <w:rPr>
                <w:spacing w:val="-1"/>
                <w:sz w:val="28"/>
                <w:szCs w:val="28"/>
              </w:rPr>
              <w:t xml:space="preserve"> </w:t>
            </w:r>
            <w:r w:rsidRPr="00AF361F">
              <w:rPr>
                <w:sz w:val="28"/>
                <w:szCs w:val="28"/>
              </w:rPr>
              <w:t>kiến</w:t>
            </w:r>
            <w:r w:rsidRPr="00AF361F">
              <w:rPr>
                <w:spacing w:val="-1"/>
                <w:sz w:val="28"/>
                <w:szCs w:val="28"/>
              </w:rPr>
              <w:t xml:space="preserve"> </w:t>
            </w:r>
            <w:r w:rsidRPr="00AF361F">
              <w:rPr>
                <w:sz w:val="28"/>
                <w:szCs w:val="28"/>
              </w:rPr>
              <w:t>thức</w:t>
            </w:r>
            <w:r w:rsidRPr="00AF361F">
              <w:rPr>
                <w:spacing w:val="-1"/>
                <w:sz w:val="28"/>
                <w:szCs w:val="28"/>
              </w:rPr>
              <w:t xml:space="preserve"> </w:t>
            </w:r>
            <w:r w:rsidRPr="00AF361F">
              <w:rPr>
                <w:sz w:val="28"/>
                <w:szCs w:val="28"/>
              </w:rPr>
              <w:t>về</w:t>
            </w:r>
            <w:r w:rsidRPr="00AF361F">
              <w:rPr>
                <w:spacing w:val="-1"/>
                <w:sz w:val="28"/>
                <w:szCs w:val="28"/>
              </w:rPr>
              <w:t xml:space="preserve"> </w:t>
            </w:r>
            <w:r w:rsidRPr="00AF361F">
              <w:rPr>
                <w:sz w:val="28"/>
                <w:szCs w:val="28"/>
              </w:rPr>
              <w:t>sử</w:t>
            </w:r>
            <w:r w:rsidRPr="00AF361F">
              <w:rPr>
                <w:spacing w:val="-1"/>
                <w:sz w:val="28"/>
                <w:szCs w:val="28"/>
              </w:rPr>
              <w:t xml:space="preserve"> </w:t>
            </w:r>
            <w:r w:rsidRPr="00AF361F">
              <w:rPr>
                <w:sz w:val="28"/>
                <w:szCs w:val="28"/>
              </w:rPr>
              <w:t>dụng</w:t>
            </w:r>
            <w:r w:rsidRPr="00AF361F">
              <w:rPr>
                <w:spacing w:val="-1"/>
                <w:sz w:val="28"/>
                <w:szCs w:val="28"/>
              </w:rPr>
              <w:t xml:space="preserve"> </w:t>
            </w:r>
            <w:r w:rsidRPr="00AF361F">
              <w:rPr>
                <w:sz w:val="28"/>
                <w:szCs w:val="28"/>
              </w:rPr>
              <w:t>hiệu</w:t>
            </w:r>
            <w:r w:rsidRPr="00AF361F">
              <w:rPr>
                <w:spacing w:val="-1"/>
                <w:sz w:val="28"/>
                <w:szCs w:val="28"/>
              </w:rPr>
              <w:t xml:space="preserve"> </w:t>
            </w:r>
            <w:r w:rsidRPr="00AF361F">
              <w:rPr>
                <w:sz w:val="28"/>
                <w:szCs w:val="28"/>
              </w:rPr>
              <w:t>quả,</w:t>
            </w:r>
            <w:r w:rsidRPr="00AF361F">
              <w:rPr>
                <w:spacing w:val="-1"/>
                <w:sz w:val="28"/>
                <w:szCs w:val="28"/>
              </w:rPr>
              <w:t xml:space="preserve"> </w:t>
            </w:r>
            <w:r w:rsidRPr="00AF361F">
              <w:rPr>
                <w:sz w:val="28"/>
                <w:szCs w:val="28"/>
              </w:rPr>
              <w:t>an</w:t>
            </w:r>
            <w:r w:rsidRPr="00AF361F">
              <w:rPr>
                <w:spacing w:val="-1"/>
                <w:sz w:val="28"/>
                <w:szCs w:val="28"/>
              </w:rPr>
              <w:t xml:space="preserve"> </w:t>
            </w:r>
            <w:r w:rsidRPr="00AF361F">
              <w:rPr>
                <w:sz w:val="28"/>
                <w:szCs w:val="28"/>
              </w:rPr>
              <w:t>toàn</w:t>
            </w:r>
            <w:r w:rsidRPr="00AF361F">
              <w:rPr>
                <w:spacing w:val="-1"/>
                <w:sz w:val="28"/>
                <w:szCs w:val="28"/>
              </w:rPr>
              <w:t xml:space="preserve"> </w:t>
            </w:r>
            <w:r w:rsidRPr="00AF361F">
              <w:rPr>
                <w:sz w:val="28"/>
                <w:szCs w:val="28"/>
              </w:rPr>
              <w:t>và</w:t>
            </w:r>
            <w:r w:rsidRPr="00AF361F">
              <w:rPr>
                <w:spacing w:val="-1"/>
                <w:sz w:val="28"/>
                <w:szCs w:val="28"/>
              </w:rPr>
              <w:t xml:space="preserve"> </w:t>
            </w:r>
            <w:r w:rsidRPr="00AF361F">
              <w:rPr>
                <w:sz w:val="28"/>
                <w:szCs w:val="28"/>
              </w:rPr>
              <w:t>tiết</w:t>
            </w:r>
            <w:r w:rsidRPr="00AF361F">
              <w:rPr>
                <w:spacing w:val="-1"/>
                <w:sz w:val="28"/>
                <w:szCs w:val="28"/>
              </w:rPr>
              <w:t xml:space="preserve"> </w:t>
            </w:r>
            <w:r w:rsidRPr="00AF361F">
              <w:rPr>
                <w:sz w:val="28"/>
                <w:szCs w:val="28"/>
              </w:rPr>
              <w:t>kiệm</w:t>
            </w:r>
            <w:r w:rsidRPr="00AF361F">
              <w:rPr>
                <w:spacing w:val="-1"/>
                <w:sz w:val="28"/>
                <w:szCs w:val="28"/>
              </w:rPr>
              <w:t xml:space="preserve"> </w:t>
            </w:r>
            <w:r w:rsidRPr="00AF361F">
              <w:rPr>
                <w:sz w:val="28"/>
                <w:szCs w:val="28"/>
              </w:rPr>
              <w:t>các</w:t>
            </w:r>
            <w:r w:rsidRPr="00AF361F">
              <w:rPr>
                <w:spacing w:val="-1"/>
                <w:sz w:val="28"/>
                <w:szCs w:val="28"/>
              </w:rPr>
              <w:t xml:space="preserve"> </w:t>
            </w:r>
            <w:r w:rsidRPr="00AF361F">
              <w:rPr>
                <w:sz w:val="28"/>
                <w:szCs w:val="28"/>
              </w:rPr>
              <w:t>nguồn</w:t>
            </w:r>
            <w:r w:rsidRPr="00AF361F">
              <w:rPr>
                <w:spacing w:val="-1"/>
                <w:sz w:val="28"/>
                <w:szCs w:val="28"/>
              </w:rPr>
              <w:t xml:space="preserve"> </w:t>
            </w:r>
            <w:r w:rsidRPr="00AF361F">
              <w:rPr>
                <w:sz w:val="28"/>
                <w:szCs w:val="28"/>
              </w:rPr>
              <w:t>năng</w:t>
            </w:r>
            <w:r w:rsidRPr="00AF361F">
              <w:rPr>
                <w:spacing w:val="-1"/>
                <w:sz w:val="28"/>
                <w:szCs w:val="28"/>
              </w:rPr>
              <w:t xml:space="preserve"> </w:t>
            </w:r>
            <w:r w:rsidRPr="00AF361F">
              <w:rPr>
                <w:spacing w:val="-2"/>
                <w:sz w:val="28"/>
                <w:szCs w:val="28"/>
              </w:rPr>
              <w:t>lượng.</w:t>
            </w:r>
          </w:p>
          <w:p w14:paraId="68129CF0" w14:textId="77777777" w:rsidR="00760F0E" w:rsidRPr="00AF361F" w:rsidRDefault="00760F0E" w:rsidP="00075DE9">
            <w:pPr>
              <w:pStyle w:val="NoSpacing"/>
              <w:spacing w:line="288" w:lineRule="auto"/>
              <w:rPr>
                <w:sz w:val="28"/>
                <w:szCs w:val="28"/>
              </w:rPr>
            </w:pPr>
            <w:r w:rsidRPr="00AF361F">
              <w:rPr>
                <w:sz w:val="28"/>
                <w:szCs w:val="28"/>
              </w:rPr>
              <w:t>- HS</w:t>
            </w:r>
            <w:r w:rsidRPr="00AF361F">
              <w:rPr>
                <w:spacing w:val="25"/>
                <w:sz w:val="28"/>
                <w:szCs w:val="28"/>
              </w:rPr>
              <w:t xml:space="preserve"> </w:t>
            </w:r>
            <w:r w:rsidRPr="00AF361F">
              <w:rPr>
                <w:sz w:val="28"/>
                <w:szCs w:val="28"/>
              </w:rPr>
              <w:t>thực</w:t>
            </w:r>
            <w:r w:rsidRPr="00AF361F">
              <w:rPr>
                <w:spacing w:val="25"/>
                <w:sz w:val="28"/>
                <w:szCs w:val="28"/>
              </w:rPr>
              <w:t xml:space="preserve"> </w:t>
            </w:r>
            <w:r w:rsidRPr="00AF361F">
              <w:rPr>
                <w:sz w:val="28"/>
                <w:szCs w:val="28"/>
              </w:rPr>
              <w:t>hành</w:t>
            </w:r>
            <w:r w:rsidRPr="00AF361F">
              <w:rPr>
                <w:spacing w:val="25"/>
                <w:sz w:val="28"/>
                <w:szCs w:val="28"/>
              </w:rPr>
              <w:t xml:space="preserve"> </w:t>
            </w:r>
            <w:r w:rsidRPr="00AF361F">
              <w:rPr>
                <w:sz w:val="28"/>
                <w:szCs w:val="28"/>
              </w:rPr>
              <w:t>tạo</w:t>
            </w:r>
            <w:r w:rsidRPr="00AF361F">
              <w:rPr>
                <w:spacing w:val="25"/>
                <w:sz w:val="28"/>
                <w:szCs w:val="28"/>
              </w:rPr>
              <w:t xml:space="preserve"> </w:t>
            </w:r>
            <w:r w:rsidRPr="00AF361F">
              <w:rPr>
                <w:sz w:val="28"/>
                <w:szCs w:val="28"/>
              </w:rPr>
              <w:t>được</w:t>
            </w:r>
            <w:r w:rsidRPr="00AF361F">
              <w:rPr>
                <w:spacing w:val="25"/>
                <w:sz w:val="28"/>
                <w:szCs w:val="28"/>
              </w:rPr>
              <w:t xml:space="preserve"> </w:t>
            </w:r>
            <w:r w:rsidRPr="00AF361F">
              <w:rPr>
                <w:sz w:val="28"/>
                <w:szCs w:val="28"/>
              </w:rPr>
              <w:t>sản</w:t>
            </w:r>
            <w:r w:rsidRPr="00AF361F">
              <w:rPr>
                <w:spacing w:val="25"/>
                <w:sz w:val="28"/>
                <w:szCs w:val="28"/>
              </w:rPr>
              <w:t xml:space="preserve"> </w:t>
            </w:r>
            <w:r w:rsidRPr="00AF361F">
              <w:rPr>
                <w:sz w:val="28"/>
                <w:szCs w:val="28"/>
              </w:rPr>
              <w:t>phẩm</w:t>
            </w:r>
            <w:r w:rsidRPr="00AF361F">
              <w:rPr>
                <w:spacing w:val="25"/>
                <w:sz w:val="28"/>
                <w:szCs w:val="28"/>
              </w:rPr>
              <w:t xml:space="preserve"> </w:t>
            </w:r>
            <w:r w:rsidRPr="00AF361F">
              <w:rPr>
                <w:sz w:val="28"/>
                <w:szCs w:val="28"/>
              </w:rPr>
              <w:t>tuyên</w:t>
            </w:r>
            <w:r w:rsidRPr="00AF361F">
              <w:rPr>
                <w:spacing w:val="25"/>
                <w:sz w:val="28"/>
                <w:szCs w:val="28"/>
              </w:rPr>
              <w:t xml:space="preserve"> </w:t>
            </w:r>
            <w:r w:rsidRPr="00AF361F">
              <w:rPr>
                <w:sz w:val="28"/>
                <w:szCs w:val="28"/>
              </w:rPr>
              <w:t>truyền</w:t>
            </w:r>
            <w:r w:rsidRPr="00AF361F">
              <w:rPr>
                <w:spacing w:val="25"/>
                <w:sz w:val="28"/>
                <w:szCs w:val="28"/>
              </w:rPr>
              <w:t xml:space="preserve"> </w:t>
            </w:r>
            <w:r w:rsidRPr="00AF361F">
              <w:rPr>
                <w:sz w:val="28"/>
                <w:szCs w:val="28"/>
              </w:rPr>
              <w:t>mọi</w:t>
            </w:r>
            <w:r w:rsidRPr="00AF361F">
              <w:rPr>
                <w:spacing w:val="25"/>
                <w:sz w:val="28"/>
                <w:szCs w:val="28"/>
              </w:rPr>
              <w:t xml:space="preserve"> </w:t>
            </w:r>
            <w:r w:rsidRPr="00AF361F">
              <w:rPr>
                <w:sz w:val="28"/>
                <w:szCs w:val="28"/>
              </w:rPr>
              <w:t>người</w:t>
            </w:r>
            <w:r w:rsidRPr="00AF361F">
              <w:rPr>
                <w:spacing w:val="25"/>
                <w:sz w:val="28"/>
                <w:szCs w:val="28"/>
              </w:rPr>
              <w:t xml:space="preserve"> </w:t>
            </w:r>
            <w:r w:rsidRPr="00AF361F">
              <w:rPr>
                <w:sz w:val="28"/>
                <w:szCs w:val="28"/>
              </w:rPr>
              <w:t>cùng</w:t>
            </w:r>
            <w:r w:rsidRPr="00AF361F">
              <w:rPr>
                <w:spacing w:val="25"/>
                <w:sz w:val="28"/>
                <w:szCs w:val="28"/>
              </w:rPr>
              <w:t xml:space="preserve"> </w:t>
            </w:r>
            <w:r w:rsidRPr="00AF361F">
              <w:rPr>
                <w:sz w:val="28"/>
                <w:szCs w:val="28"/>
              </w:rPr>
              <w:t>sử</w:t>
            </w:r>
            <w:r w:rsidRPr="00AF361F">
              <w:rPr>
                <w:spacing w:val="25"/>
                <w:sz w:val="28"/>
                <w:szCs w:val="28"/>
              </w:rPr>
              <w:t xml:space="preserve"> </w:t>
            </w:r>
            <w:r w:rsidRPr="00AF361F">
              <w:rPr>
                <w:sz w:val="28"/>
                <w:szCs w:val="28"/>
              </w:rPr>
              <w:t>dụng</w:t>
            </w:r>
            <w:r w:rsidRPr="00AF361F">
              <w:rPr>
                <w:spacing w:val="25"/>
                <w:sz w:val="28"/>
                <w:szCs w:val="28"/>
              </w:rPr>
              <w:t xml:space="preserve"> </w:t>
            </w:r>
            <w:r w:rsidRPr="00AF361F">
              <w:rPr>
                <w:sz w:val="28"/>
                <w:szCs w:val="28"/>
              </w:rPr>
              <w:t>hiệu</w:t>
            </w:r>
            <w:r w:rsidRPr="00AF361F">
              <w:rPr>
                <w:spacing w:val="25"/>
                <w:sz w:val="28"/>
                <w:szCs w:val="28"/>
              </w:rPr>
              <w:t xml:space="preserve"> </w:t>
            </w:r>
            <w:r w:rsidRPr="00AF361F">
              <w:rPr>
                <w:sz w:val="28"/>
                <w:szCs w:val="28"/>
              </w:rPr>
              <w:t>quả,</w:t>
            </w:r>
            <w:r w:rsidRPr="00AF361F">
              <w:rPr>
                <w:spacing w:val="25"/>
                <w:sz w:val="28"/>
                <w:szCs w:val="28"/>
              </w:rPr>
              <w:t xml:space="preserve"> </w:t>
            </w:r>
            <w:r w:rsidRPr="00AF361F">
              <w:rPr>
                <w:sz w:val="28"/>
                <w:szCs w:val="28"/>
              </w:rPr>
              <w:t>an</w:t>
            </w:r>
            <w:r w:rsidRPr="00AF361F">
              <w:rPr>
                <w:spacing w:val="25"/>
                <w:sz w:val="28"/>
                <w:szCs w:val="28"/>
              </w:rPr>
              <w:t xml:space="preserve"> </w:t>
            </w:r>
            <w:r w:rsidRPr="00AF361F">
              <w:rPr>
                <w:sz w:val="28"/>
                <w:szCs w:val="28"/>
              </w:rPr>
              <w:t>toàn và tiết kiệm các nguồn năng lượng.</w:t>
            </w:r>
          </w:p>
          <w:p w14:paraId="2D1B83C6" w14:textId="77777777" w:rsidR="00760F0E" w:rsidRPr="00AF361F" w:rsidRDefault="00760F0E" w:rsidP="00075DE9">
            <w:pPr>
              <w:pStyle w:val="NoSpacing"/>
              <w:spacing w:line="288" w:lineRule="auto"/>
              <w:rPr>
                <w:b/>
                <w:bCs/>
                <w:color w:val="000000"/>
                <w:sz w:val="28"/>
                <w:szCs w:val="28"/>
              </w:rPr>
            </w:pPr>
            <w:r w:rsidRPr="00AF361F">
              <w:rPr>
                <w:b/>
                <w:bCs/>
                <w:sz w:val="28"/>
                <w:szCs w:val="28"/>
              </w:rPr>
              <w:t>b</w:t>
            </w:r>
            <w:r w:rsidRPr="00AF361F">
              <w:rPr>
                <w:b/>
                <w:bCs/>
                <w:color w:val="000000"/>
                <w:sz w:val="28"/>
                <w:szCs w:val="28"/>
              </w:rPr>
              <w:t>. Cách tiến hành</w:t>
            </w:r>
          </w:p>
        </w:tc>
      </w:tr>
      <w:tr w:rsidR="00760F0E" w:rsidRPr="00DC0D6F" w14:paraId="67DF929E" w14:textId="77777777" w:rsidTr="00AF361F">
        <w:tc>
          <w:tcPr>
            <w:tcW w:w="5070" w:type="dxa"/>
          </w:tcPr>
          <w:p w14:paraId="3BB21C88" w14:textId="77777777" w:rsidR="00760F0E" w:rsidRPr="00C605EF" w:rsidRDefault="00760F0E" w:rsidP="00075DE9">
            <w:pPr>
              <w:pStyle w:val="BodyText"/>
              <w:rPr>
                <w:sz w:val="28"/>
                <w:szCs w:val="28"/>
              </w:rPr>
            </w:pPr>
            <w:r w:rsidRPr="00C605EF">
              <w:rPr>
                <w:sz w:val="28"/>
                <w:szCs w:val="28"/>
              </w:rPr>
              <w:t>- GV</w:t>
            </w:r>
            <w:r w:rsidRPr="00C605EF">
              <w:rPr>
                <w:spacing w:val="-13"/>
                <w:sz w:val="28"/>
                <w:szCs w:val="28"/>
              </w:rPr>
              <w:t xml:space="preserve"> </w:t>
            </w:r>
            <w:r w:rsidRPr="00C605EF">
              <w:rPr>
                <w:sz w:val="28"/>
                <w:szCs w:val="28"/>
              </w:rPr>
              <w:t>yêu</w:t>
            </w:r>
            <w:r w:rsidRPr="00C605EF">
              <w:rPr>
                <w:spacing w:val="-9"/>
                <w:sz w:val="28"/>
                <w:szCs w:val="28"/>
              </w:rPr>
              <w:t xml:space="preserve"> </w:t>
            </w:r>
            <w:r w:rsidRPr="00C605EF">
              <w:rPr>
                <w:sz w:val="28"/>
                <w:szCs w:val="28"/>
              </w:rPr>
              <w:t>cầu</w:t>
            </w:r>
            <w:r w:rsidRPr="00C605EF">
              <w:rPr>
                <w:spacing w:val="-9"/>
                <w:sz w:val="28"/>
                <w:szCs w:val="28"/>
              </w:rPr>
              <w:t xml:space="preserve"> </w:t>
            </w:r>
            <w:r w:rsidRPr="00C605EF">
              <w:rPr>
                <w:sz w:val="28"/>
                <w:szCs w:val="28"/>
              </w:rPr>
              <w:t>HS</w:t>
            </w:r>
            <w:r w:rsidRPr="00C605EF">
              <w:rPr>
                <w:spacing w:val="-9"/>
                <w:sz w:val="28"/>
                <w:szCs w:val="28"/>
              </w:rPr>
              <w:t xml:space="preserve"> </w:t>
            </w:r>
            <w:r w:rsidRPr="00C605EF">
              <w:rPr>
                <w:sz w:val="28"/>
                <w:szCs w:val="28"/>
              </w:rPr>
              <w:t>đọc</w:t>
            </w:r>
            <w:r w:rsidRPr="00C605EF">
              <w:rPr>
                <w:spacing w:val="-9"/>
                <w:sz w:val="28"/>
                <w:szCs w:val="28"/>
              </w:rPr>
              <w:t xml:space="preserve"> </w:t>
            </w:r>
            <w:r w:rsidRPr="00C605EF">
              <w:rPr>
                <w:sz w:val="28"/>
                <w:szCs w:val="28"/>
              </w:rPr>
              <w:t>các</w:t>
            </w:r>
            <w:r w:rsidRPr="00C605EF">
              <w:rPr>
                <w:spacing w:val="-9"/>
                <w:sz w:val="28"/>
                <w:szCs w:val="28"/>
              </w:rPr>
              <w:t xml:space="preserve"> </w:t>
            </w:r>
            <w:r w:rsidRPr="00C605EF">
              <w:rPr>
                <w:sz w:val="28"/>
                <w:szCs w:val="28"/>
              </w:rPr>
              <w:t>nhiệm</w:t>
            </w:r>
            <w:r w:rsidRPr="00C605EF">
              <w:rPr>
                <w:spacing w:val="-9"/>
                <w:sz w:val="28"/>
                <w:szCs w:val="28"/>
              </w:rPr>
              <w:t xml:space="preserve"> </w:t>
            </w:r>
            <w:r w:rsidRPr="00C605EF">
              <w:rPr>
                <w:sz w:val="28"/>
                <w:szCs w:val="28"/>
              </w:rPr>
              <w:t>vụ</w:t>
            </w:r>
            <w:r w:rsidRPr="00C605EF">
              <w:rPr>
                <w:spacing w:val="-9"/>
                <w:sz w:val="28"/>
                <w:szCs w:val="28"/>
              </w:rPr>
              <w:t xml:space="preserve"> </w:t>
            </w:r>
            <w:r w:rsidRPr="00C605EF">
              <w:rPr>
                <w:sz w:val="28"/>
                <w:szCs w:val="28"/>
              </w:rPr>
              <w:t>ở</w:t>
            </w:r>
            <w:r w:rsidRPr="00C605EF">
              <w:rPr>
                <w:spacing w:val="-9"/>
                <w:sz w:val="28"/>
                <w:szCs w:val="28"/>
              </w:rPr>
              <w:t xml:space="preserve"> </w:t>
            </w:r>
            <w:r w:rsidRPr="00C605EF">
              <w:rPr>
                <w:sz w:val="28"/>
                <w:szCs w:val="28"/>
              </w:rPr>
              <w:t>mục</w:t>
            </w:r>
            <w:r w:rsidRPr="00C605EF">
              <w:rPr>
                <w:spacing w:val="-9"/>
                <w:sz w:val="28"/>
                <w:szCs w:val="28"/>
              </w:rPr>
              <w:t xml:space="preserve"> </w:t>
            </w:r>
            <w:r w:rsidRPr="00C605EF">
              <w:rPr>
                <w:sz w:val="28"/>
                <w:szCs w:val="28"/>
              </w:rPr>
              <w:t>Cùng làm bộ sưu tập (SGK trang 45).</w:t>
            </w:r>
          </w:p>
          <w:p w14:paraId="3AFD56FD" w14:textId="77777777" w:rsidR="00760F0E" w:rsidRPr="00C605EF" w:rsidRDefault="00760F0E" w:rsidP="00075DE9">
            <w:pPr>
              <w:pStyle w:val="BodyText"/>
              <w:rPr>
                <w:sz w:val="28"/>
                <w:szCs w:val="28"/>
              </w:rPr>
            </w:pPr>
            <w:r w:rsidRPr="00C605EF">
              <w:rPr>
                <w:sz w:val="28"/>
                <w:szCs w:val="28"/>
              </w:rPr>
              <w:t xml:space="preserve">- GV yêu cầu HS kể một số dụng cụ, thiết bị </w:t>
            </w:r>
            <w:r w:rsidRPr="00C605EF">
              <w:rPr>
                <w:spacing w:val="-2"/>
                <w:sz w:val="28"/>
                <w:szCs w:val="28"/>
              </w:rPr>
              <w:t>tiết</w:t>
            </w:r>
            <w:r w:rsidRPr="00C605EF">
              <w:rPr>
                <w:spacing w:val="-11"/>
                <w:sz w:val="28"/>
                <w:szCs w:val="28"/>
              </w:rPr>
              <w:t xml:space="preserve"> </w:t>
            </w:r>
            <w:r w:rsidRPr="00C605EF">
              <w:rPr>
                <w:spacing w:val="-2"/>
                <w:sz w:val="28"/>
                <w:szCs w:val="28"/>
              </w:rPr>
              <w:t>kiệm</w:t>
            </w:r>
            <w:r w:rsidRPr="00C605EF">
              <w:rPr>
                <w:spacing w:val="-11"/>
                <w:sz w:val="28"/>
                <w:szCs w:val="28"/>
              </w:rPr>
              <w:t xml:space="preserve"> </w:t>
            </w:r>
            <w:r w:rsidRPr="00C605EF">
              <w:rPr>
                <w:spacing w:val="-2"/>
                <w:sz w:val="28"/>
                <w:szCs w:val="28"/>
              </w:rPr>
              <w:t>năng</w:t>
            </w:r>
            <w:r w:rsidRPr="00C605EF">
              <w:rPr>
                <w:spacing w:val="-11"/>
                <w:sz w:val="28"/>
                <w:szCs w:val="28"/>
              </w:rPr>
              <w:t xml:space="preserve"> </w:t>
            </w:r>
            <w:r w:rsidRPr="00C605EF">
              <w:rPr>
                <w:spacing w:val="-2"/>
                <w:sz w:val="28"/>
                <w:szCs w:val="28"/>
              </w:rPr>
              <w:t>lượng</w:t>
            </w:r>
            <w:r w:rsidRPr="00C605EF">
              <w:rPr>
                <w:spacing w:val="-12"/>
                <w:sz w:val="28"/>
                <w:szCs w:val="28"/>
              </w:rPr>
              <w:t xml:space="preserve"> </w:t>
            </w:r>
            <w:r w:rsidRPr="00C605EF">
              <w:rPr>
                <w:spacing w:val="-2"/>
                <w:sz w:val="28"/>
                <w:szCs w:val="28"/>
              </w:rPr>
              <w:t>được</w:t>
            </w:r>
            <w:r w:rsidRPr="00C605EF">
              <w:rPr>
                <w:spacing w:val="-10"/>
                <w:sz w:val="28"/>
                <w:szCs w:val="28"/>
              </w:rPr>
              <w:t xml:space="preserve"> </w:t>
            </w:r>
            <w:r w:rsidRPr="00C605EF">
              <w:rPr>
                <w:spacing w:val="-2"/>
                <w:sz w:val="28"/>
                <w:szCs w:val="28"/>
              </w:rPr>
              <w:t>sử</w:t>
            </w:r>
            <w:r w:rsidRPr="00C605EF">
              <w:rPr>
                <w:spacing w:val="-12"/>
                <w:sz w:val="28"/>
                <w:szCs w:val="28"/>
              </w:rPr>
              <w:t xml:space="preserve"> </w:t>
            </w:r>
            <w:r w:rsidRPr="00C605EF">
              <w:rPr>
                <w:spacing w:val="-2"/>
                <w:sz w:val="28"/>
                <w:szCs w:val="28"/>
              </w:rPr>
              <w:t>dụng</w:t>
            </w:r>
            <w:r w:rsidRPr="00C605EF">
              <w:rPr>
                <w:spacing w:val="-12"/>
                <w:sz w:val="28"/>
                <w:szCs w:val="28"/>
              </w:rPr>
              <w:t xml:space="preserve"> </w:t>
            </w:r>
            <w:r w:rsidRPr="00C605EF">
              <w:rPr>
                <w:spacing w:val="-2"/>
                <w:sz w:val="28"/>
                <w:szCs w:val="28"/>
              </w:rPr>
              <w:t>ở</w:t>
            </w:r>
            <w:r w:rsidRPr="00C605EF">
              <w:rPr>
                <w:spacing w:val="-10"/>
                <w:sz w:val="28"/>
                <w:szCs w:val="28"/>
              </w:rPr>
              <w:t xml:space="preserve"> </w:t>
            </w:r>
            <w:r w:rsidRPr="00C605EF">
              <w:rPr>
                <w:spacing w:val="-2"/>
                <w:sz w:val="28"/>
                <w:szCs w:val="28"/>
              </w:rPr>
              <w:t>gia</w:t>
            </w:r>
            <w:r w:rsidRPr="00C605EF">
              <w:rPr>
                <w:spacing w:val="-11"/>
                <w:sz w:val="28"/>
                <w:szCs w:val="28"/>
              </w:rPr>
              <w:t xml:space="preserve"> </w:t>
            </w:r>
            <w:r w:rsidRPr="00C605EF">
              <w:rPr>
                <w:spacing w:val="-2"/>
                <w:sz w:val="28"/>
                <w:szCs w:val="28"/>
              </w:rPr>
              <w:t>đình</w:t>
            </w:r>
            <w:r w:rsidRPr="00C605EF">
              <w:rPr>
                <w:spacing w:val="-11"/>
                <w:sz w:val="28"/>
                <w:szCs w:val="28"/>
              </w:rPr>
              <w:t xml:space="preserve"> </w:t>
            </w:r>
            <w:r w:rsidRPr="00C605EF">
              <w:rPr>
                <w:spacing w:val="-5"/>
                <w:sz w:val="28"/>
                <w:szCs w:val="28"/>
              </w:rPr>
              <w:t>em.</w:t>
            </w:r>
          </w:p>
          <w:p w14:paraId="23FEE9A0" w14:textId="77777777" w:rsidR="00760F0E" w:rsidRPr="00C605EF" w:rsidRDefault="00760F0E" w:rsidP="00075DE9">
            <w:pPr>
              <w:pStyle w:val="BodyText"/>
              <w:rPr>
                <w:sz w:val="28"/>
                <w:szCs w:val="28"/>
              </w:rPr>
            </w:pPr>
            <w:r w:rsidRPr="00C605EF">
              <w:rPr>
                <w:sz w:val="28"/>
                <w:szCs w:val="28"/>
              </w:rPr>
              <w:t>- GV</w:t>
            </w:r>
            <w:r w:rsidRPr="00C605EF">
              <w:rPr>
                <w:spacing w:val="-3"/>
                <w:sz w:val="28"/>
                <w:szCs w:val="28"/>
              </w:rPr>
              <w:t xml:space="preserve"> </w:t>
            </w:r>
            <w:r w:rsidRPr="00C605EF">
              <w:rPr>
                <w:sz w:val="28"/>
                <w:szCs w:val="28"/>
              </w:rPr>
              <w:t>yêu cầu các nhóm chia sẻ bộ sưu tập hình ảnh</w:t>
            </w:r>
            <w:r w:rsidRPr="00C605EF">
              <w:rPr>
                <w:spacing w:val="-11"/>
                <w:sz w:val="28"/>
                <w:szCs w:val="28"/>
              </w:rPr>
              <w:t xml:space="preserve"> </w:t>
            </w:r>
            <w:r w:rsidRPr="00C605EF">
              <w:rPr>
                <w:sz w:val="28"/>
                <w:szCs w:val="28"/>
              </w:rPr>
              <w:t>về</w:t>
            </w:r>
            <w:r w:rsidRPr="00C605EF">
              <w:rPr>
                <w:spacing w:val="-11"/>
                <w:sz w:val="28"/>
                <w:szCs w:val="28"/>
              </w:rPr>
              <w:t xml:space="preserve"> </w:t>
            </w:r>
            <w:r w:rsidRPr="00C605EF">
              <w:rPr>
                <w:sz w:val="28"/>
                <w:szCs w:val="28"/>
              </w:rPr>
              <w:t>các</w:t>
            </w:r>
            <w:r w:rsidRPr="00C605EF">
              <w:rPr>
                <w:spacing w:val="-11"/>
                <w:sz w:val="28"/>
                <w:szCs w:val="28"/>
              </w:rPr>
              <w:t xml:space="preserve"> </w:t>
            </w:r>
            <w:r w:rsidRPr="00C605EF">
              <w:rPr>
                <w:sz w:val="28"/>
                <w:szCs w:val="28"/>
              </w:rPr>
              <w:t>dụng</w:t>
            </w:r>
            <w:r w:rsidRPr="00C605EF">
              <w:rPr>
                <w:spacing w:val="-11"/>
                <w:sz w:val="28"/>
                <w:szCs w:val="28"/>
              </w:rPr>
              <w:t xml:space="preserve"> </w:t>
            </w:r>
            <w:r w:rsidRPr="00C605EF">
              <w:rPr>
                <w:sz w:val="28"/>
                <w:szCs w:val="28"/>
              </w:rPr>
              <w:t>cụ,</w:t>
            </w:r>
            <w:r w:rsidRPr="00C605EF">
              <w:rPr>
                <w:spacing w:val="-11"/>
                <w:sz w:val="28"/>
                <w:szCs w:val="28"/>
              </w:rPr>
              <w:t xml:space="preserve"> </w:t>
            </w:r>
            <w:r w:rsidRPr="00C605EF">
              <w:rPr>
                <w:sz w:val="28"/>
                <w:szCs w:val="28"/>
              </w:rPr>
              <w:t>thiết</w:t>
            </w:r>
            <w:r w:rsidRPr="00C605EF">
              <w:rPr>
                <w:spacing w:val="-11"/>
                <w:sz w:val="28"/>
                <w:szCs w:val="28"/>
              </w:rPr>
              <w:t xml:space="preserve"> </w:t>
            </w:r>
            <w:r w:rsidRPr="00C605EF">
              <w:rPr>
                <w:sz w:val="28"/>
                <w:szCs w:val="28"/>
              </w:rPr>
              <w:t>bị</w:t>
            </w:r>
            <w:r w:rsidRPr="00C605EF">
              <w:rPr>
                <w:spacing w:val="-11"/>
                <w:sz w:val="28"/>
                <w:szCs w:val="28"/>
              </w:rPr>
              <w:t xml:space="preserve"> </w:t>
            </w:r>
            <w:r w:rsidRPr="00C605EF">
              <w:rPr>
                <w:sz w:val="28"/>
                <w:szCs w:val="28"/>
              </w:rPr>
              <w:t>tiết</w:t>
            </w:r>
            <w:r w:rsidRPr="00C605EF">
              <w:rPr>
                <w:spacing w:val="-11"/>
                <w:sz w:val="28"/>
                <w:szCs w:val="28"/>
              </w:rPr>
              <w:t xml:space="preserve"> </w:t>
            </w:r>
            <w:r w:rsidRPr="00C605EF">
              <w:rPr>
                <w:sz w:val="28"/>
                <w:szCs w:val="28"/>
              </w:rPr>
              <w:t>kiệm</w:t>
            </w:r>
            <w:r w:rsidRPr="00C605EF">
              <w:rPr>
                <w:spacing w:val="-11"/>
                <w:sz w:val="28"/>
                <w:szCs w:val="28"/>
              </w:rPr>
              <w:t xml:space="preserve"> </w:t>
            </w:r>
            <w:r w:rsidRPr="00C605EF">
              <w:rPr>
                <w:sz w:val="28"/>
                <w:szCs w:val="28"/>
              </w:rPr>
              <w:t>năng</w:t>
            </w:r>
            <w:r w:rsidRPr="00C605EF">
              <w:rPr>
                <w:spacing w:val="-11"/>
                <w:sz w:val="28"/>
                <w:szCs w:val="28"/>
              </w:rPr>
              <w:t xml:space="preserve"> </w:t>
            </w:r>
            <w:r w:rsidRPr="00C605EF">
              <w:rPr>
                <w:sz w:val="28"/>
                <w:szCs w:val="28"/>
              </w:rPr>
              <w:t>lượng được gia đình em hoặc người dân đang sử dụng đã sưu tập được trước lớp.</w:t>
            </w:r>
          </w:p>
          <w:p w14:paraId="05555E12" w14:textId="77777777" w:rsidR="00760F0E" w:rsidRPr="00C605EF" w:rsidRDefault="00760F0E" w:rsidP="00075DE9">
            <w:pPr>
              <w:pStyle w:val="BodyText"/>
              <w:rPr>
                <w:sz w:val="28"/>
                <w:szCs w:val="28"/>
              </w:rPr>
            </w:pPr>
            <w:r w:rsidRPr="00C605EF">
              <w:rPr>
                <w:sz w:val="28"/>
                <w:szCs w:val="28"/>
              </w:rPr>
              <w:t>- GV</w:t>
            </w:r>
            <w:r w:rsidRPr="00C605EF">
              <w:rPr>
                <w:spacing w:val="-14"/>
                <w:sz w:val="28"/>
                <w:szCs w:val="28"/>
              </w:rPr>
              <w:t xml:space="preserve"> </w:t>
            </w:r>
            <w:r w:rsidRPr="00C605EF">
              <w:rPr>
                <w:sz w:val="28"/>
                <w:szCs w:val="28"/>
              </w:rPr>
              <w:t>tổ</w:t>
            </w:r>
            <w:r w:rsidRPr="00C605EF">
              <w:rPr>
                <w:spacing w:val="-10"/>
                <w:sz w:val="28"/>
                <w:szCs w:val="28"/>
              </w:rPr>
              <w:t xml:space="preserve"> </w:t>
            </w:r>
            <w:r w:rsidRPr="00C605EF">
              <w:rPr>
                <w:sz w:val="28"/>
                <w:szCs w:val="28"/>
              </w:rPr>
              <w:t>chức</w:t>
            </w:r>
            <w:r w:rsidRPr="00C605EF">
              <w:rPr>
                <w:spacing w:val="-10"/>
                <w:sz w:val="28"/>
                <w:szCs w:val="28"/>
              </w:rPr>
              <w:t xml:space="preserve"> </w:t>
            </w:r>
            <w:r w:rsidRPr="00C605EF">
              <w:rPr>
                <w:sz w:val="28"/>
                <w:szCs w:val="28"/>
              </w:rPr>
              <w:t>cho</w:t>
            </w:r>
            <w:r w:rsidRPr="00C605EF">
              <w:rPr>
                <w:spacing w:val="-10"/>
                <w:sz w:val="28"/>
                <w:szCs w:val="28"/>
              </w:rPr>
              <w:t xml:space="preserve"> </w:t>
            </w:r>
            <w:r w:rsidRPr="00C605EF">
              <w:rPr>
                <w:sz w:val="28"/>
                <w:szCs w:val="28"/>
              </w:rPr>
              <w:t>HS</w:t>
            </w:r>
            <w:r w:rsidRPr="00C605EF">
              <w:rPr>
                <w:spacing w:val="-10"/>
                <w:sz w:val="28"/>
                <w:szCs w:val="28"/>
              </w:rPr>
              <w:t xml:space="preserve"> </w:t>
            </w:r>
            <w:r w:rsidRPr="00C605EF">
              <w:rPr>
                <w:sz w:val="28"/>
                <w:szCs w:val="28"/>
              </w:rPr>
              <w:t>bình</w:t>
            </w:r>
            <w:r w:rsidRPr="00C605EF">
              <w:rPr>
                <w:spacing w:val="-10"/>
                <w:sz w:val="28"/>
                <w:szCs w:val="28"/>
              </w:rPr>
              <w:t xml:space="preserve"> </w:t>
            </w:r>
            <w:r w:rsidRPr="00C605EF">
              <w:rPr>
                <w:sz w:val="28"/>
                <w:szCs w:val="28"/>
              </w:rPr>
              <w:t>chọn</w:t>
            </w:r>
            <w:r w:rsidRPr="00C605EF">
              <w:rPr>
                <w:spacing w:val="-10"/>
                <w:sz w:val="28"/>
                <w:szCs w:val="28"/>
              </w:rPr>
              <w:t xml:space="preserve"> </w:t>
            </w:r>
            <w:r w:rsidRPr="00C605EF">
              <w:rPr>
                <w:sz w:val="28"/>
                <w:szCs w:val="28"/>
              </w:rPr>
              <w:t>bộ</w:t>
            </w:r>
            <w:r w:rsidRPr="00C605EF">
              <w:rPr>
                <w:spacing w:val="-10"/>
                <w:sz w:val="28"/>
                <w:szCs w:val="28"/>
              </w:rPr>
              <w:t xml:space="preserve"> </w:t>
            </w:r>
            <w:r w:rsidRPr="00C605EF">
              <w:rPr>
                <w:sz w:val="28"/>
                <w:szCs w:val="28"/>
              </w:rPr>
              <w:t>sưu</w:t>
            </w:r>
            <w:r w:rsidRPr="00C605EF">
              <w:rPr>
                <w:spacing w:val="-10"/>
                <w:sz w:val="28"/>
                <w:szCs w:val="28"/>
              </w:rPr>
              <w:t xml:space="preserve"> </w:t>
            </w:r>
            <w:r w:rsidRPr="00C605EF">
              <w:rPr>
                <w:sz w:val="28"/>
                <w:szCs w:val="28"/>
              </w:rPr>
              <w:t>tập</w:t>
            </w:r>
            <w:r w:rsidRPr="00C605EF">
              <w:rPr>
                <w:spacing w:val="-10"/>
                <w:sz w:val="28"/>
                <w:szCs w:val="28"/>
              </w:rPr>
              <w:t xml:space="preserve"> </w:t>
            </w:r>
            <w:r w:rsidRPr="00C605EF">
              <w:rPr>
                <w:sz w:val="28"/>
                <w:szCs w:val="28"/>
              </w:rPr>
              <w:t>mình thích nhất.</w:t>
            </w:r>
          </w:p>
          <w:p w14:paraId="37067BD5" w14:textId="77777777" w:rsidR="00760F0E" w:rsidRPr="00C605EF" w:rsidRDefault="00760F0E" w:rsidP="00075DE9">
            <w:pPr>
              <w:pStyle w:val="BodyText"/>
              <w:rPr>
                <w:sz w:val="28"/>
                <w:szCs w:val="28"/>
              </w:rPr>
            </w:pPr>
            <w:r w:rsidRPr="00C605EF">
              <w:rPr>
                <w:sz w:val="28"/>
                <w:szCs w:val="28"/>
              </w:rPr>
              <w:t>- GV mời hai đến ba nhóm trình bày trước lớp những việc mà các em, gia đình đã làm để sử dụng hiệu quả, an toàn và tiết kiệm các nguồn năng lượng.</w:t>
            </w:r>
          </w:p>
          <w:p w14:paraId="0EC96310" w14:textId="77777777" w:rsidR="00760F0E" w:rsidRPr="00C605EF" w:rsidRDefault="00760F0E" w:rsidP="00075DE9">
            <w:pPr>
              <w:pStyle w:val="BodyText"/>
              <w:rPr>
                <w:sz w:val="28"/>
                <w:szCs w:val="28"/>
              </w:rPr>
            </w:pPr>
            <w:r w:rsidRPr="00C605EF">
              <w:rPr>
                <w:sz w:val="28"/>
                <w:szCs w:val="28"/>
              </w:rPr>
              <w:t xml:space="preserve">GV nhận xét chung, khen ngợi nhóm có sản phẩm được bình chọn nhiều nhất. </w:t>
            </w:r>
          </w:p>
        </w:tc>
        <w:tc>
          <w:tcPr>
            <w:tcW w:w="5118" w:type="dxa"/>
          </w:tcPr>
          <w:p w14:paraId="5EEA17A1" w14:textId="77777777" w:rsidR="00760F0E" w:rsidRPr="00C605EF" w:rsidRDefault="00760F0E" w:rsidP="00075DE9">
            <w:pPr>
              <w:pStyle w:val="BodyText"/>
              <w:rPr>
                <w:sz w:val="28"/>
                <w:szCs w:val="28"/>
              </w:rPr>
            </w:pPr>
            <w:r w:rsidRPr="00C605EF">
              <w:rPr>
                <w:sz w:val="28"/>
                <w:szCs w:val="28"/>
              </w:rPr>
              <w:t>- HS</w:t>
            </w:r>
            <w:r w:rsidRPr="00C605EF">
              <w:rPr>
                <w:spacing w:val="-2"/>
                <w:sz w:val="28"/>
                <w:szCs w:val="28"/>
              </w:rPr>
              <w:t xml:space="preserve"> </w:t>
            </w:r>
            <w:r w:rsidRPr="00C605EF">
              <w:rPr>
                <w:sz w:val="28"/>
                <w:szCs w:val="28"/>
              </w:rPr>
              <w:t>đọc</w:t>
            </w:r>
            <w:r w:rsidRPr="00C605EF">
              <w:rPr>
                <w:spacing w:val="-2"/>
                <w:sz w:val="28"/>
                <w:szCs w:val="28"/>
              </w:rPr>
              <w:t xml:space="preserve"> </w:t>
            </w:r>
            <w:r w:rsidRPr="00C605EF">
              <w:rPr>
                <w:sz w:val="28"/>
                <w:szCs w:val="28"/>
              </w:rPr>
              <w:t>các</w:t>
            </w:r>
            <w:r w:rsidRPr="00C605EF">
              <w:rPr>
                <w:spacing w:val="-2"/>
                <w:sz w:val="28"/>
                <w:szCs w:val="28"/>
              </w:rPr>
              <w:t xml:space="preserve"> </w:t>
            </w:r>
            <w:r w:rsidRPr="00C605EF">
              <w:rPr>
                <w:sz w:val="28"/>
                <w:szCs w:val="28"/>
              </w:rPr>
              <w:t>nhiệm</w:t>
            </w:r>
            <w:r w:rsidRPr="00C605EF">
              <w:rPr>
                <w:spacing w:val="-2"/>
                <w:sz w:val="28"/>
                <w:szCs w:val="28"/>
              </w:rPr>
              <w:t xml:space="preserve"> </w:t>
            </w:r>
            <w:r w:rsidRPr="00C605EF">
              <w:rPr>
                <w:sz w:val="28"/>
                <w:szCs w:val="28"/>
              </w:rPr>
              <w:t>vụ</w:t>
            </w:r>
            <w:r w:rsidRPr="00C605EF">
              <w:rPr>
                <w:spacing w:val="-2"/>
                <w:sz w:val="28"/>
                <w:szCs w:val="28"/>
              </w:rPr>
              <w:t xml:space="preserve"> </w:t>
            </w:r>
            <w:r w:rsidRPr="00C605EF">
              <w:rPr>
                <w:sz w:val="28"/>
                <w:szCs w:val="28"/>
              </w:rPr>
              <w:t>ở</w:t>
            </w:r>
            <w:r w:rsidRPr="00C605EF">
              <w:rPr>
                <w:spacing w:val="-2"/>
                <w:sz w:val="28"/>
                <w:szCs w:val="28"/>
              </w:rPr>
              <w:t xml:space="preserve"> </w:t>
            </w:r>
            <w:r w:rsidRPr="00C605EF">
              <w:rPr>
                <w:sz w:val="28"/>
                <w:szCs w:val="28"/>
              </w:rPr>
              <w:t>mục</w:t>
            </w:r>
            <w:r w:rsidRPr="00C605EF">
              <w:rPr>
                <w:spacing w:val="-2"/>
                <w:sz w:val="28"/>
                <w:szCs w:val="28"/>
              </w:rPr>
              <w:t xml:space="preserve"> </w:t>
            </w:r>
            <w:r w:rsidRPr="00C605EF">
              <w:rPr>
                <w:sz w:val="28"/>
                <w:szCs w:val="28"/>
              </w:rPr>
              <w:t>Cùng</w:t>
            </w:r>
            <w:r w:rsidRPr="00C605EF">
              <w:rPr>
                <w:spacing w:val="-2"/>
                <w:sz w:val="28"/>
                <w:szCs w:val="28"/>
              </w:rPr>
              <w:t xml:space="preserve"> </w:t>
            </w:r>
            <w:r w:rsidRPr="00C605EF">
              <w:rPr>
                <w:sz w:val="28"/>
                <w:szCs w:val="28"/>
              </w:rPr>
              <w:t>làm</w:t>
            </w:r>
            <w:r w:rsidRPr="00C605EF">
              <w:rPr>
                <w:spacing w:val="-2"/>
                <w:sz w:val="28"/>
                <w:szCs w:val="28"/>
              </w:rPr>
              <w:t xml:space="preserve"> </w:t>
            </w:r>
            <w:r w:rsidRPr="00C605EF">
              <w:rPr>
                <w:sz w:val="28"/>
                <w:szCs w:val="28"/>
              </w:rPr>
              <w:t>bộ</w:t>
            </w:r>
            <w:r w:rsidRPr="00C605EF">
              <w:rPr>
                <w:spacing w:val="-2"/>
                <w:sz w:val="28"/>
                <w:szCs w:val="28"/>
              </w:rPr>
              <w:t xml:space="preserve"> </w:t>
            </w:r>
            <w:r w:rsidRPr="00C605EF">
              <w:rPr>
                <w:sz w:val="28"/>
                <w:szCs w:val="28"/>
              </w:rPr>
              <w:t>sưu tập (SGK trang 45).</w:t>
            </w:r>
          </w:p>
          <w:p w14:paraId="55996BE1" w14:textId="77777777" w:rsidR="00760F0E" w:rsidRPr="00C605EF" w:rsidRDefault="00760F0E" w:rsidP="00075DE9">
            <w:pPr>
              <w:pStyle w:val="BodyText"/>
              <w:rPr>
                <w:sz w:val="28"/>
                <w:szCs w:val="28"/>
              </w:rPr>
            </w:pPr>
            <w:r w:rsidRPr="00C605EF">
              <w:rPr>
                <w:sz w:val="28"/>
                <w:szCs w:val="28"/>
              </w:rPr>
              <w:t>- HS</w:t>
            </w:r>
            <w:r w:rsidRPr="00C605EF">
              <w:rPr>
                <w:spacing w:val="-2"/>
                <w:sz w:val="28"/>
                <w:szCs w:val="28"/>
              </w:rPr>
              <w:t xml:space="preserve"> </w:t>
            </w:r>
            <w:r w:rsidRPr="00C605EF">
              <w:rPr>
                <w:sz w:val="28"/>
                <w:szCs w:val="28"/>
              </w:rPr>
              <w:t xml:space="preserve">trả lời theo hiểu biết của bản </w:t>
            </w:r>
            <w:r w:rsidRPr="00C605EF">
              <w:rPr>
                <w:spacing w:val="-2"/>
                <w:sz w:val="28"/>
                <w:szCs w:val="28"/>
              </w:rPr>
              <w:t>thân.</w:t>
            </w:r>
          </w:p>
          <w:p w14:paraId="79CC8242" w14:textId="77777777" w:rsidR="00760F0E" w:rsidRPr="00C605EF" w:rsidRDefault="00760F0E" w:rsidP="00075DE9">
            <w:pPr>
              <w:pStyle w:val="BodyText"/>
              <w:rPr>
                <w:b/>
                <w:i/>
                <w:sz w:val="28"/>
                <w:szCs w:val="28"/>
              </w:rPr>
            </w:pPr>
          </w:p>
          <w:p w14:paraId="35AE10EB" w14:textId="77777777" w:rsidR="00760F0E" w:rsidRPr="00C605EF" w:rsidRDefault="00760F0E" w:rsidP="00075DE9">
            <w:pPr>
              <w:pStyle w:val="BodyText"/>
              <w:rPr>
                <w:b/>
                <w:i/>
                <w:sz w:val="28"/>
                <w:szCs w:val="28"/>
              </w:rPr>
            </w:pPr>
          </w:p>
          <w:p w14:paraId="71CBD36C" w14:textId="77777777" w:rsidR="00760F0E" w:rsidRPr="00C605EF" w:rsidRDefault="00760F0E" w:rsidP="00075DE9">
            <w:pPr>
              <w:pStyle w:val="BodyText"/>
              <w:rPr>
                <w:sz w:val="28"/>
                <w:szCs w:val="28"/>
              </w:rPr>
            </w:pPr>
            <w:r w:rsidRPr="00C605EF">
              <w:rPr>
                <w:sz w:val="28"/>
                <w:szCs w:val="28"/>
              </w:rPr>
              <w:t xml:space="preserve">- Các nhóm chia sẻ bộ sưu tập của nhóm </w:t>
            </w:r>
            <w:r w:rsidRPr="00C605EF">
              <w:rPr>
                <w:spacing w:val="-2"/>
                <w:sz w:val="28"/>
                <w:szCs w:val="28"/>
              </w:rPr>
              <w:t>mình.</w:t>
            </w:r>
          </w:p>
          <w:p w14:paraId="337ABE16" w14:textId="77777777" w:rsidR="00760F0E" w:rsidRPr="00C605EF" w:rsidRDefault="00760F0E" w:rsidP="00075DE9">
            <w:pPr>
              <w:pStyle w:val="BodyText"/>
              <w:rPr>
                <w:b/>
                <w:i/>
                <w:sz w:val="28"/>
                <w:szCs w:val="28"/>
              </w:rPr>
            </w:pPr>
          </w:p>
          <w:p w14:paraId="06DB228B" w14:textId="77777777" w:rsidR="00760F0E" w:rsidRPr="00C605EF" w:rsidRDefault="00760F0E" w:rsidP="00075DE9">
            <w:pPr>
              <w:pStyle w:val="BodyText"/>
              <w:rPr>
                <w:b/>
                <w:i/>
                <w:sz w:val="28"/>
                <w:szCs w:val="28"/>
              </w:rPr>
            </w:pPr>
          </w:p>
          <w:p w14:paraId="1FC8EC17" w14:textId="77777777" w:rsidR="00760F0E" w:rsidRPr="00C605EF" w:rsidRDefault="00760F0E" w:rsidP="00075DE9">
            <w:pPr>
              <w:pStyle w:val="BodyText"/>
              <w:rPr>
                <w:b/>
                <w:i/>
                <w:sz w:val="28"/>
                <w:szCs w:val="28"/>
              </w:rPr>
            </w:pPr>
          </w:p>
          <w:p w14:paraId="7A15EDAB" w14:textId="77777777" w:rsidR="00760F0E" w:rsidRPr="00C605EF" w:rsidRDefault="00760F0E" w:rsidP="00075DE9">
            <w:pPr>
              <w:pStyle w:val="BodyText"/>
              <w:rPr>
                <w:sz w:val="28"/>
                <w:szCs w:val="28"/>
              </w:rPr>
            </w:pPr>
            <w:r w:rsidRPr="00C605EF">
              <w:rPr>
                <w:b/>
                <w:i/>
                <w:sz w:val="28"/>
                <w:szCs w:val="28"/>
              </w:rPr>
              <w:t xml:space="preserve">- </w:t>
            </w:r>
            <w:r w:rsidRPr="00C605EF">
              <w:rPr>
                <w:sz w:val="28"/>
                <w:szCs w:val="28"/>
              </w:rPr>
              <w:t>HS</w:t>
            </w:r>
            <w:r w:rsidRPr="00C605EF">
              <w:rPr>
                <w:spacing w:val="-2"/>
                <w:sz w:val="28"/>
                <w:szCs w:val="28"/>
              </w:rPr>
              <w:t xml:space="preserve"> </w:t>
            </w:r>
            <w:r w:rsidRPr="00C605EF">
              <w:rPr>
                <w:sz w:val="28"/>
                <w:szCs w:val="28"/>
              </w:rPr>
              <w:t xml:space="preserve">bình chọn bộ sưu tập mình thích </w:t>
            </w:r>
            <w:r w:rsidRPr="00C605EF">
              <w:rPr>
                <w:spacing w:val="-2"/>
                <w:sz w:val="28"/>
                <w:szCs w:val="28"/>
              </w:rPr>
              <w:t>nhất.</w:t>
            </w:r>
          </w:p>
          <w:p w14:paraId="364BA59E" w14:textId="77777777" w:rsidR="00760F0E" w:rsidRPr="00C605EF" w:rsidRDefault="00760F0E" w:rsidP="00075DE9">
            <w:pPr>
              <w:pStyle w:val="BodyText"/>
              <w:rPr>
                <w:b/>
                <w:i/>
                <w:sz w:val="28"/>
                <w:szCs w:val="28"/>
              </w:rPr>
            </w:pPr>
          </w:p>
          <w:p w14:paraId="0F1D78D7" w14:textId="77777777" w:rsidR="00760F0E" w:rsidRPr="00C605EF" w:rsidRDefault="00760F0E" w:rsidP="00075DE9">
            <w:pPr>
              <w:pStyle w:val="BodyText"/>
              <w:rPr>
                <w:sz w:val="28"/>
                <w:szCs w:val="28"/>
              </w:rPr>
            </w:pPr>
            <w:r w:rsidRPr="00C605EF">
              <w:rPr>
                <w:sz w:val="28"/>
                <w:szCs w:val="28"/>
              </w:rPr>
              <w:t>- Đại</w:t>
            </w:r>
            <w:r w:rsidRPr="00C605EF">
              <w:rPr>
                <w:spacing w:val="-2"/>
                <w:sz w:val="28"/>
                <w:szCs w:val="28"/>
              </w:rPr>
              <w:t xml:space="preserve"> </w:t>
            </w:r>
            <w:r w:rsidRPr="00C605EF">
              <w:rPr>
                <w:sz w:val="28"/>
                <w:szCs w:val="28"/>
              </w:rPr>
              <w:t xml:space="preserve">diện các nhóm trình </w:t>
            </w:r>
            <w:r w:rsidRPr="00C605EF">
              <w:rPr>
                <w:spacing w:val="-4"/>
                <w:sz w:val="28"/>
                <w:szCs w:val="28"/>
              </w:rPr>
              <w:t>bày.</w:t>
            </w:r>
          </w:p>
          <w:p w14:paraId="78B18CCB" w14:textId="77777777" w:rsidR="00760F0E" w:rsidRPr="00C605EF" w:rsidRDefault="00760F0E" w:rsidP="00075DE9">
            <w:pPr>
              <w:pStyle w:val="BodyText"/>
              <w:rPr>
                <w:b/>
                <w:i/>
                <w:sz w:val="28"/>
                <w:szCs w:val="28"/>
              </w:rPr>
            </w:pPr>
          </w:p>
          <w:p w14:paraId="4E734CE5" w14:textId="77777777" w:rsidR="00760F0E" w:rsidRPr="00C605EF" w:rsidRDefault="00760F0E" w:rsidP="00075DE9">
            <w:pPr>
              <w:pStyle w:val="BodyText"/>
              <w:rPr>
                <w:b/>
                <w:i/>
                <w:sz w:val="28"/>
                <w:szCs w:val="28"/>
              </w:rPr>
            </w:pPr>
          </w:p>
          <w:p w14:paraId="3859BE7D" w14:textId="77777777" w:rsidR="00760F0E" w:rsidRPr="00C605EF" w:rsidRDefault="00760F0E" w:rsidP="00075DE9">
            <w:pPr>
              <w:pStyle w:val="BodyText"/>
              <w:rPr>
                <w:b/>
                <w:i/>
                <w:sz w:val="28"/>
                <w:szCs w:val="28"/>
              </w:rPr>
            </w:pPr>
          </w:p>
          <w:p w14:paraId="65ED9E52" w14:textId="77777777" w:rsidR="00760F0E" w:rsidRPr="00C605EF" w:rsidRDefault="00760F0E" w:rsidP="00075DE9">
            <w:pPr>
              <w:shd w:val="clear" w:color="auto" w:fill="FFFFFF"/>
              <w:spacing w:line="288" w:lineRule="auto"/>
              <w:rPr>
                <w:szCs w:val="28"/>
              </w:rPr>
            </w:pPr>
            <w:r w:rsidRPr="00C605EF">
              <w:rPr>
                <w:b/>
                <w:i/>
                <w:szCs w:val="28"/>
              </w:rPr>
              <w:t xml:space="preserve">- </w:t>
            </w:r>
            <w:r w:rsidRPr="00C605EF">
              <w:rPr>
                <w:szCs w:val="28"/>
              </w:rPr>
              <w:t>HS</w:t>
            </w:r>
            <w:r w:rsidRPr="00C605EF">
              <w:rPr>
                <w:spacing w:val="-2"/>
                <w:szCs w:val="28"/>
              </w:rPr>
              <w:t xml:space="preserve"> </w:t>
            </w:r>
            <w:r w:rsidRPr="00C605EF">
              <w:rPr>
                <w:szCs w:val="28"/>
              </w:rPr>
              <w:t xml:space="preserve">lắng </w:t>
            </w:r>
            <w:r w:rsidRPr="00C605EF">
              <w:rPr>
                <w:spacing w:val="-2"/>
                <w:szCs w:val="28"/>
              </w:rPr>
              <w:t>nghe.</w:t>
            </w:r>
          </w:p>
        </w:tc>
      </w:tr>
      <w:tr w:rsidR="00760F0E" w:rsidRPr="00DC0D6F" w14:paraId="1638666C" w14:textId="77777777" w:rsidTr="00186FD1">
        <w:tc>
          <w:tcPr>
            <w:tcW w:w="10188" w:type="dxa"/>
            <w:gridSpan w:val="2"/>
          </w:tcPr>
          <w:p w14:paraId="0708A7A5" w14:textId="77777777" w:rsidR="00760F0E" w:rsidRPr="00DC0D6F" w:rsidRDefault="00760F0E" w:rsidP="00075DE9">
            <w:pPr>
              <w:spacing w:line="288" w:lineRule="auto"/>
              <w:rPr>
                <w:color w:val="000000"/>
                <w:szCs w:val="28"/>
              </w:rPr>
            </w:pPr>
            <w:r w:rsidRPr="00DC0D6F">
              <w:rPr>
                <w:b/>
                <w:bCs/>
                <w:color w:val="000000"/>
                <w:szCs w:val="28"/>
              </w:rPr>
              <w:lastRenderedPageBreak/>
              <w:t xml:space="preserve">3. Hoạt động nối tiếp </w:t>
            </w:r>
          </w:p>
          <w:p w14:paraId="72141C29" w14:textId="77777777" w:rsidR="00760F0E" w:rsidRPr="00DC0D6F" w:rsidRDefault="00760F0E" w:rsidP="00075DE9">
            <w:pPr>
              <w:spacing w:line="288" w:lineRule="auto"/>
              <w:rPr>
                <w:szCs w:val="28"/>
              </w:rPr>
            </w:pPr>
            <w:r w:rsidRPr="00DC0D6F">
              <w:rPr>
                <w:b/>
                <w:szCs w:val="28"/>
              </w:rPr>
              <w:t>a. Mục tiêu:</w:t>
            </w:r>
            <w:r w:rsidRPr="00DC0D6F">
              <w:rPr>
                <w:szCs w:val="28"/>
              </w:rPr>
              <w:t xml:space="preserve"> Củng cố lại nội dung bài học.</w:t>
            </w:r>
          </w:p>
          <w:p w14:paraId="08894C15" w14:textId="77777777" w:rsidR="00760F0E" w:rsidRPr="00DC0D6F" w:rsidRDefault="00760F0E" w:rsidP="00075DE9">
            <w:pPr>
              <w:spacing w:line="288" w:lineRule="auto"/>
              <w:rPr>
                <w:szCs w:val="28"/>
              </w:rPr>
            </w:pPr>
            <w:r w:rsidRPr="00DC0D6F">
              <w:rPr>
                <w:b/>
                <w:bCs/>
                <w:szCs w:val="28"/>
              </w:rPr>
              <w:t>b</w:t>
            </w:r>
            <w:r w:rsidRPr="00DC0D6F">
              <w:rPr>
                <w:b/>
                <w:szCs w:val="28"/>
              </w:rPr>
              <w:t xml:space="preserve">.Cách tiến hành: </w:t>
            </w:r>
          </w:p>
        </w:tc>
      </w:tr>
      <w:tr w:rsidR="00760F0E" w:rsidRPr="00DC0D6F" w14:paraId="55A0499C" w14:textId="77777777" w:rsidTr="00AF361F">
        <w:tc>
          <w:tcPr>
            <w:tcW w:w="5070" w:type="dxa"/>
          </w:tcPr>
          <w:p w14:paraId="0CBDF7D5" w14:textId="77777777" w:rsidR="00760F0E" w:rsidRPr="00DC0D6F" w:rsidRDefault="00760F0E" w:rsidP="00075DE9">
            <w:pPr>
              <w:spacing w:line="288" w:lineRule="auto"/>
              <w:rPr>
                <w:szCs w:val="28"/>
              </w:rPr>
            </w:pPr>
            <w:r w:rsidRPr="00DC0D6F">
              <w:rPr>
                <w:szCs w:val="28"/>
              </w:rPr>
              <w:t>- GV nhận xét chung tiết học.</w:t>
            </w:r>
          </w:p>
          <w:p w14:paraId="6ED95B80" w14:textId="77777777" w:rsidR="00760F0E" w:rsidRPr="00DC0D6F" w:rsidRDefault="00760F0E" w:rsidP="00075DE9">
            <w:pPr>
              <w:spacing w:line="288" w:lineRule="auto"/>
              <w:rPr>
                <w:color w:val="000000"/>
                <w:szCs w:val="28"/>
              </w:rPr>
            </w:pPr>
            <w:r w:rsidRPr="00DC0D6F">
              <w:rPr>
                <w:szCs w:val="28"/>
              </w:rPr>
              <w:t xml:space="preserve">- GV yêu cầu HS về nhà tìm hiểu thêm </w:t>
            </w:r>
            <w:r>
              <w:rPr>
                <w:szCs w:val="28"/>
              </w:rPr>
              <w:t>các loài hoa</w:t>
            </w:r>
            <w:r w:rsidRPr="00DC0D6F">
              <w:rPr>
                <w:szCs w:val="28"/>
              </w:rPr>
              <w:t xml:space="preserve"> để chuẩn bị cho bài học tiếp theo.</w:t>
            </w:r>
          </w:p>
        </w:tc>
        <w:tc>
          <w:tcPr>
            <w:tcW w:w="5118" w:type="dxa"/>
          </w:tcPr>
          <w:p w14:paraId="23983563" w14:textId="77777777" w:rsidR="00760F0E" w:rsidRPr="00DC0D6F" w:rsidRDefault="00760F0E" w:rsidP="00075DE9">
            <w:pPr>
              <w:spacing w:line="288" w:lineRule="auto"/>
              <w:rPr>
                <w:szCs w:val="28"/>
              </w:rPr>
            </w:pPr>
          </w:p>
          <w:p w14:paraId="2144E26B" w14:textId="77777777" w:rsidR="00760F0E" w:rsidRPr="00DC0D6F" w:rsidRDefault="00760F0E" w:rsidP="00075DE9">
            <w:pPr>
              <w:shd w:val="clear" w:color="auto" w:fill="FFFFFF"/>
              <w:spacing w:line="288" w:lineRule="auto"/>
              <w:rPr>
                <w:szCs w:val="28"/>
              </w:rPr>
            </w:pPr>
            <w:r w:rsidRPr="00DC0D6F">
              <w:rPr>
                <w:szCs w:val="28"/>
              </w:rPr>
              <w:t>- HS lắng nghe</w:t>
            </w:r>
          </w:p>
          <w:p w14:paraId="6AAEF956" w14:textId="77777777" w:rsidR="00760F0E" w:rsidRPr="00DC0D6F" w:rsidRDefault="00760F0E" w:rsidP="00075DE9">
            <w:pPr>
              <w:spacing w:line="288" w:lineRule="auto"/>
              <w:rPr>
                <w:szCs w:val="28"/>
              </w:rPr>
            </w:pPr>
          </w:p>
        </w:tc>
      </w:tr>
    </w:tbl>
    <w:p w14:paraId="0134B8B2" w14:textId="77777777" w:rsidR="00760F0E" w:rsidRPr="00DC0D6F" w:rsidRDefault="00760F0E" w:rsidP="00075DE9">
      <w:pPr>
        <w:tabs>
          <w:tab w:val="left" w:pos="3825"/>
        </w:tabs>
        <w:spacing w:line="288" w:lineRule="auto"/>
        <w:jc w:val="center"/>
        <w:rPr>
          <w:b/>
          <w:szCs w:val="28"/>
          <w:lang w:val="vi-VN"/>
        </w:rPr>
      </w:pPr>
      <w:r w:rsidRPr="00DC0D6F">
        <w:rPr>
          <w:b/>
          <w:szCs w:val="28"/>
          <w:lang w:val="vi-VN"/>
        </w:rPr>
        <w:t>ĐIỀU CHỈNH SAU BÀI DẠY:</w:t>
      </w:r>
    </w:p>
    <w:p w14:paraId="5E9E4207" w14:textId="77777777" w:rsidR="00760F0E" w:rsidRPr="00DC0D6F" w:rsidRDefault="00760F0E" w:rsidP="00075DE9">
      <w:pPr>
        <w:spacing w:line="288" w:lineRule="auto"/>
        <w:rPr>
          <w:szCs w:val="28"/>
        </w:rPr>
      </w:pPr>
      <w:r w:rsidRPr="00DC0D6F">
        <w:rPr>
          <w:szCs w:val="28"/>
        </w:rPr>
        <w:t>------------------------------------------------------------------------------------------------------------------------------------------------------------------------------------------------------------------------------------------------------------------------------------------------------------------------------</w:t>
      </w:r>
    </w:p>
    <w:p w14:paraId="2A50A186" w14:textId="77777777" w:rsidR="00760F0E" w:rsidRPr="00DC0D6F" w:rsidRDefault="00760F0E" w:rsidP="002E054C">
      <w:pPr>
        <w:shd w:val="clear" w:color="auto" w:fill="FFFFFF"/>
        <w:spacing w:line="288" w:lineRule="auto"/>
        <w:jc w:val="center"/>
        <w:outlineLvl w:val="0"/>
        <w:rPr>
          <w:b/>
          <w:bCs/>
          <w:color w:val="000000" w:themeColor="text1"/>
          <w:kern w:val="36"/>
          <w:szCs w:val="28"/>
        </w:rPr>
      </w:pPr>
      <w:r w:rsidRPr="00DC0D6F">
        <w:rPr>
          <w:b/>
          <w:bCs/>
          <w:color w:val="000000" w:themeColor="text1"/>
          <w:kern w:val="36"/>
          <w:szCs w:val="28"/>
        </w:rPr>
        <w:t>KHOA HỌC</w:t>
      </w:r>
    </w:p>
    <w:p w14:paraId="72514F31" w14:textId="77777777" w:rsidR="00760F0E" w:rsidRPr="00DC0D6F" w:rsidRDefault="00760F0E" w:rsidP="002E054C">
      <w:pPr>
        <w:spacing w:line="288" w:lineRule="auto"/>
        <w:jc w:val="center"/>
        <w:rPr>
          <w:b/>
          <w:bCs/>
          <w:color w:val="000000" w:themeColor="text1"/>
          <w:szCs w:val="28"/>
        </w:rPr>
      </w:pPr>
      <w:r w:rsidRPr="00DC0D6F">
        <w:rPr>
          <w:b/>
          <w:bCs/>
          <w:color w:val="000000" w:themeColor="text1"/>
          <w:szCs w:val="28"/>
        </w:rPr>
        <w:t>BÀI 1</w:t>
      </w:r>
      <w:r>
        <w:rPr>
          <w:b/>
          <w:bCs/>
          <w:color w:val="000000" w:themeColor="text1"/>
          <w:szCs w:val="28"/>
        </w:rPr>
        <w:t>3</w:t>
      </w:r>
      <w:r w:rsidRPr="00DC0D6F">
        <w:rPr>
          <w:b/>
          <w:bCs/>
          <w:color w:val="000000" w:themeColor="text1"/>
          <w:szCs w:val="28"/>
        </w:rPr>
        <w:t xml:space="preserve">: </w:t>
      </w:r>
      <w:r>
        <w:rPr>
          <w:b/>
          <w:bCs/>
          <w:color w:val="000000" w:themeColor="text1"/>
          <w:szCs w:val="28"/>
        </w:rPr>
        <w:t>SỰ SINH SẢN CỦA THỰC VẬT CÓ HOA</w:t>
      </w:r>
    </w:p>
    <w:p w14:paraId="34580FE0" w14:textId="77777777" w:rsidR="00760F0E" w:rsidRPr="00DC0D6F" w:rsidRDefault="00760F0E" w:rsidP="002E054C">
      <w:pPr>
        <w:shd w:val="clear" w:color="auto" w:fill="FFFFFF"/>
        <w:spacing w:line="288" w:lineRule="auto"/>
        <w:jc w:val="center"/>
        <w:outlineLvl w:val="1"/>
        <w:rPr>
          <w:b/>
          <w:bCs/>
          <w:color w:val="000000" w:themeColor="text1"/>
          <w:szCs w:val="28"/>
        </w:rPr>
      </w:pPr>
      <w:r w:rsidRPr="00DC0D6F">
        <w:rPr>
          <w:b/>
          <w:bCs/>
          <w:i/>
          <w:iCs/>
          <w:color w:val="000000" w:themeColor="text1"/>
          <w:szCs w:val="28"/>
        </w:rPr>
        <w:t>( Tiết 1)</w:t>
      </w:r>
    </w:p>
    <w:p w14:paraId="3165CEA1" w14:textId="77777777" w:rsidR="00760F0E" w:rsidRPr="00DC0D6F" w:rsidRDefault="00760F0E" w:rsidP="002E054C">
      <w:pPr>
        <w:shd w:val="clear" w:color="auto" w:fill="FFFFFF"/>
        <w:spacing w:line="288" w:lineRule="auto"/>
        <w:jc w:val="both"/>
        <w:rPr>
          <w:color w:val="000000" w:themeColor="text1"/>
          <w:szCs w:val="28"/>
        </w:rPr>
      </w:pPr>
      <w:r w:rsidRPr="00DC0D6F">
        <w:rPr>
          <w:b/>
          <w:bCs/>
          <w:color w:val="000000" w:themeColor="text1"/>
          <w:szCs w:val="28"/>
        </w:rPr>
        <w:t> </w:t>
      </w:r>
      <w:r w:rsidRPr="00DC0D6F">
        <w:rPr>
          <w:b/>
          <w:color w:val="000000" w:themeColor="text1"/>
          <w:szCs w:val="28"/>
        </w:rPr>
        <w:t>I. YÊU CẦU CẦN ĐẠT:</w:t>
      </w:r>
      <w:r w:rsidRPr="00DC0D6F">
        <w:rPr>
          <w:color w:val="000000" w:themeColor="text1"/>
          <w:szCs w:val="28"/>
        </w:rPr>
        <w:t xml:space="preserve"> </w:t>
      </w:r>
    </w:p>
    <w:p w14:paraId="29B4D08E" w14:textId="77777777" w:rsidR="00760F0E" w:rsidRPr="00DC0D6F" w:rsidRDefault="00760F0E" w:rsidP="002E054C">
      <w:pPr>
        <w:spacing w:line="288" w:lineRule="auto"/>
        <w:jc w:val="both"/>
        <w:rPr>
          <w:b/>
          <w:color w:val="000000" w:themeColor="text1"/>
          <w:szCs w:val="28"/>
        </w:rPr>
      </w:pPr>
      <w:r w:rsidRPr="00DC0D6F">
        <w:rPr>
          <w:b/>
          <w:color w:val="000000" w:themeColor="text1"/>
          <w:szCs w:val="28"/>
        </w:rPr>
        <w:t>1. Năng lực đặc thù</w:t>
      </w:r>
    </w:p>
    <w:p w14:paraId="18B197CD" w14:textId="77777777" w:rsidR="00760F0E" w:rsidRPr="00524A57" w:rsidRDefault="00760F0E" w:rsidP="002E054C">
      <w:pPr>
        <w:pStyle w:val="BodyText"/>
        <w:rPr>
          <w:sz w:val="28"/>
          <w:szCs w:val="28"/>
        </w:rPr>
      </w:pPr>
      <w:r w:rsidRPr="00524A57">
        <w:rPr>
          <w:sz w:val="28"/>
          <w:szCs w:val="28"/>
        </w:rPr>
        <w:t>- Đặt</w:t>
      </w:r>
      <w:r w:rsidRPr="00524A57">
        <w:rPr>
          <w:spacing w:val="-1"/>
          <w:sz w:val="28"/>
          <w:szCs w:val="28"/>
        </w:rPr>
        <w:t xml:space="preserve"> </w:t>
      </w:r>
      <w:r w:rsidRPr="00524A57">
        <w:rPr>
          <w:sz w:val="28"/>
          <w:szCs w:val="28"/>
        </w:rPr>
        <w:t>được câu hỏi về sự sinh sản của thực vật có</w:t>
      </w:r>
      <w:r w:rsidRPr="00524A57">
        <w:rPr>
          <w:spacing w:val="-5"/>
          <w:sz w:val="28"/>
          <w:szCs w:val="28"/>
        </w:rPr>
        <w:t xml:space="preserve"> </w:t>
      </w:r>
      <w:r w:rsidRPr="00524A57">
        <w:rPr>
          <w:spacing w:val="-4"/>
          <w:sz w:val="28"/>
          <w:szCs w:val="28"/>
        </w:rPr>
        <w:t>hoa.</w:t>
      </w:r>
    </w:p>
    <w:p w14:paraId="7019607F" w14:textId="77777777" w:rsidR="00760F0E" w:rsidRPr="00524A57" w:rsidRDefault="00760F0E" w:rsidP="002E054C">
      <w:pPr>
        <w:pStyle w:val="BodyText"/>
        <w:rPr>
          <w:sz w:val="28"/>
          <w:szCs w:val="28"/>
        </w:rPr>
      </w:pPr>
      <w:r w:rsidRPr="00524A57">
        <w:rPr>
          <w:sz w:val="28"/>
          <w:szCs w:val="28"/>
        </w:rPr>
        <w:t>- Xác</w:t>
      </w:r>
      <w:r w:rsidRPr="00524A57">
        <w:rPr>
          <w:spacing w:val="-1"/>
          <w:sz w:val="28"/>
          <w:szCs w:val="28"/>
        </w:rPr>
        <w:t xml:space="preserve"> </w:t>
      </w:r>
      <w:r w:rsidRPr="00524A57">
        <w:rPr>
          <w:sz w:val="28"/>
          <w:szCs w:val="28"/>
        </w:rPr>
        <w:t>định được</w:t>
      </w:r>
      <w:r w:rsidRPr="00524A57">
        <w:rPr>
          <w:spacing w:val="-1"/>
          <w:sz w:val="28"/>
          <w:szCs w:val="28"/>
        </w:rPr>
        <w:t xml:space="preserve"> </w:t>
      </w:r>
      <w:r w:rsidRPr="00524A57">
        <w:rPr>
          <w:sz w:val="28"/>
          <w:szCs w:val="28"/>
        </w:rPr>
        <w:t>cơ</w:t>
      </w:r>
      <w:r w:rsidRPr="00524A57">
        <w:rPr>
          <w:spacing w:val="-2"/>
          <w:sz w:val="28"/>
          <w:szCs w:val="28"/>
        </w:rPr>
        <w:t xml:space="preserve"> </w:t>
      </w:r>
      <w:r w:rsidRPr="00524A57">
        <w:rPr>
          <w:sz w:val="28"/>
          <w:szCs w:val="28"/>
        </w:rPr>
        <w:t>quan</w:t>
      </w:r>
      <w:r w:rsidRPr="00524A57">
        <w:rPr>
          <w:spacing w:val="-1"/>
          <w:sz w:val="28"/>
          <w:szCs w:val="28"/>
        </w:rPr>
        <w:t xml:space="preserve"> </w:t>
      </w:r>
      <w:r w:rsidRPr="00524A57">
        <w:rPr>
          <w:sz w:val="28"/>
          <w:szCs w:val="28"/>
        </w:rPr>
        <w:t>sinh</w:t>
      </w:r>
      <w:r w:rsidRPr="00524A57">
        <w:rPr>
          <w:spacing w:val="-1"/>
          <w:sz w:val="28"/>
          <w:szCs w:val="28"/>
        </w:rPr>
        <w:t xml:space="preserve"> </w:t>
      </w:r>
      <w:r w:rsidRPr="00524A57">
        <w:rPr>
          <w:sz w:val="28"/>
          <w:szCs w:val="28"/>
        </w:rPr>
        <w:t>sản của</w:t>
      </w:r>
      <w:r w:rsidRPr="00524A57">
        <w:rPr>
          <w:spacing w:val="-1"/>
          <w:sz w:val="28"/>
          <w:szCs w:val="28"/>
        </w:rPr>
        <w:t xml:space="preserve"> </w:t>
      </w:r>
      <w:r w:rsidRPr="00524A57">
        <w:rPr>
          <w:sz w:val="28"/>
          <w:szCs w:val="28"/>
        </w:rPr>
        <w:t>thực vật có</w:t>
      </w:r>
      <w:r w:rsidRPr="00524A57">
        <w:rPr>
          <w:spacing w:val="-1"/>
          <w:sz w:val="28"/>
          <w:szCs w:val="28"/>
        </w:rPr>
        <w:t xml:space="preserve"> </w:t>
      </w:r>
      <w:r w:rsidRPr="00524A57">
        <w:rPr>
          <w:sz w:val="28"/>
          <w:szCs w:val="28"/>
        </w:rPr>
        <w:t>hoa;</w:t>
      </w:r>
      <w:r w:rsidRPr="00524A57">
        <w:rPr>
          <w:spacing w:val="-1"/>
          <w:sz w:val="28"/>
          <w:szCs w:val="28"/>
        </w:rPr>
        <w:t xml:space="preserve"> </w:t>
      </w:r>
      <w:r w:rsidRPr="00524A57">
        <w:rPr>
          <w:sz w:val="28"/>
          <w:szCs w:val="28"/>
        </w:rPr>
        <w:t>phân</w:t>
      </w:r>
      <w:r w:rsidRPr="00524A57">
        <w:rPr>
          <w:spacing w:val="-3"/>
          <w:sz w:val="28"/>
          <w:szCs w:val="28"/>
        </w:rPr>
        <w:t xml:space="preserve"> </w:t>
      </w:r>
      <w:r w:rsidRPr="00524A57">
        <w:rPr>
          <w:sz w:val="28"/>
          <w:szCs w:val="28"/>
        </w:rPr>
        <w:t>biệt</w:t>
      </w:r>
      <w:r w:rsidRPr="00524A57">
        <w:rPr>
          <w:spacing w:val="-2"/>
          <w:sz w:val="28"/>
          <w:szCs w:val="28"/>
        </w:rPr>
        <w:t xml:space="preserve"> </w:t>
      </w:r>
      <w:r w:rsidRPr="00524A57">
        <w:rPr>
          <w:sz w:val="28"/>
          <w:szCs w:val="28"/>
        </w:rPr>
        <w:t>được</w:t>
      </w:r>
      <w:r w:rsidRPr="00524A57">
        <w:rPr>
          <w:spacing w:val="-1"/>
          <w:sz w:val="28"/>
          <w:szCs w:val="28"/>
        </w:rPr>
        <w:t xml:space="preserve"> </w:t>
      </w:r>
      <w:r w:rsidRPr="00524A57">
        <w:rPr>
          <w:sz w:val="28"/>
          <w:szCs w:val="28"/>
        </w:rPr>
        <w:t>hoa</w:t>
      </w:r>
      <w:r w:rsidRPr="00524A57">
        <w:rPr>
          <w:spacing w:val="-1"/>
          <w:sz w:val="28"/>
          <w:szCs w:val="28"/>
        </w:rPr>
        <w:t xml:space="preserve"> </w:t>
      </w:r>
      <w:r w:rsidRPr="00524A57">
        <w:rPr>
          <w:sz w:val="28"/>
          <w:szCs w:val="28"/>
        </w:rPr>
        <w:t>đơn</w:t>
      </w:r>
      <w:r w:rsidRPr="00524A57">
        <w:rPr>
          <w:spacing w:val="-11"/>
          <w:sz w:val="28"/>
          <w:szCs w:val="28"/>
        </w:rPr>
        <w:t xml:space="preserve"> </w:t>
      </w:r>
      <w:r w:rsidRPr="00524A57">
        <w:rPr>
          <w:sz w:val="28"/>
          <w:szCs w:val="28"/>
        </w:rPr>
        <w:t>tính</w:t>
      </w:r>
      <w:r w:rsidRPr="00524A57">
        <w:rPr>
          <w:spacing w:val="-11"/>
          <w:sz w:val="28"/>
          <w:szCs w:val="28"/>
        </w:rPr>
        <w:t xml:space="preserve"> </w:t>
      </w:r>
      <w:r w:rsidRPr="00524A57">
        <w:rPr>
          <w:sz w:val="28"/>
          <w:szCs w:val="28"/>
        </w:rPr>
        <w:t>và</w:t>
      </w:r>
      <w:r w:rsidRPr="00524A57">
        <w:rPr>
          <w:spacing w:val="-11"/>
          <w:sz w:val="28"/>
          <w:szCs w:val="28"/>
        </w:rPr>
        <w:t xml:space="preserve"> </w:t>
      </w:r>
      <w:r w:rsidRPr="00524A57">
        <w:rPr>
          <w:sz w:val="28"/>
          <w:szCs w:val="28"/>
        </w:rPr>
        <w:t>hoa</w:t>
      </w:r>
      <w:r w:rsidRPr="00524A57">
        <w:rPr>
          <w:spacing w:val="-11"/>
          <w:sz w:val="28"/>
          <w:szCs w:val="28"/>
        </w:rPr>
        <w:t xml:space="preserve"> </w:t>
      </w:r>
      <w:r w:rsidRPr="00524A57">
        <w:rPr>
          <w:sz w:val="28"/>
          <w:szCs w:val="28"/>
        </w:rPr>
        <w:t xml:space="preserve">lưỡng </w:t>
      </w:r>
      <w:r w:rsidRPr="00524A57">
        <w:rPr>
          <w:spacing w:val="-2"/>
          <w:sz w:val="28"/>
          <w:szCs w:val="28"/>
        </w:rPr>
        <w:t>tính.</w:t>
      </w:r>
    </w:p>
    <w:p w14:paraId="1897DDDA" w14:textId="77777777" w:rsidR="00760F0E" w:rsidRPr="00DC0D6F" w:rsidRDefault="00760F0E" w:rsidP="002E054C">
      <w:pPr>
        <w:spacing w:line="288" w:lineRule="auto"/>
        <w:jc w:val="both"/>
        <w:rPr>
          <w:b/>
          <w:color w:val="000000" w:themeColor="text1"/>
          <w:szCs w:val="28"/>
        </w:rPr>
      </w:pPr>
      <w:r w:rsidRPr="00DC0D6F">
        <w:rPr>
          <w:b/>
          <w:color w:val="000000" w:themeColor="text1"/>
          <w:szCs w:val="28"/>
        </w:rPr>
        <w:t>2. Năng lực chung:</w:t>
      </w:r>
    </w:p>
    <w:p w14:paraId="1526B576" w14:textId="77777777" w:rsidR="00760F0E" w:rsidRPr="00855F0A" w:rsidRDefault="00760F0E" w:rsidP="002E054C">
      <w:pPr>
        <w:pStyle w:val="BodyText"/>
        <w:rPr>
          <w:sz w:val="28"/>
          <w:szCs w:val="28"/>
        </w:rPr>
      </w:pPr>
      <w:r w:rsidRPr="00855F0A">
        <w:rPr>
          <w:sz w:val="28"/>
          <w:szCs w:val="28"/>
        </w:rPr>
        <w:t>- Năng</w:t>
      </w:r>
      <w:r w:rsidRPr="00855F0A">
        <w:rPr>
          <w:spacing w:val="-9"/>
          <w:sz w:val="28"/>
          <w:szCs w:val="28"/>
        </w:rPr>
        <w:t xml:space="preserve"> </w:t>
      </w:r>
      <w:r w:rsidRPr="00855F0A">
        <w:rPr>
          <w:sz w:val="28"/>
          <w:szCs w:val="28"/>
        </w:rPr>
        <w:t>lực</w:t>
      </w:r>
      <w:r w:rsidRPr="00855F0A">
        <w:rPr>
          <w:spacing w:val="-9"/>
          <w:sz w:val="28"/>
          <w:szCs w:val="28"/>
        </w:rPr>
        <w:t xml:space="preserve"> </w:t>
      </w:r>
      <w:r w:rsidRPr="00855F0A">
        <w:rPr>
          <w:sz w:val="28"/>
          <w:szCs w:val="28"/>
        </w:rPr>
        <w:t>giao</w:t>
      </w:r>
      <w:r w:rsidRPr="00855F0A">
        <w:rPr>
          <w:spacing w:val="-9"/>
          <w:sz w:val="28"/>
          <w:szCs w:val="28"/>
        </w:rPr>
        <w:t xml:space="preserve"> </w:t>
      </w:r>
      <w:r w:rsidRPr="00855F0A">
        <w:rPr>
          <w:sz w:val="28"/>
          <w:szCs w:val="28"/>
        </w:rPr>
        <w:t>tiếp</w:t>
      </w:r>
      <w:r w:rsidRPr="00855F0A">
        <w:rPr>
          <w:spacing w:val="-9"/>
          <w:sz w:val="28"/>
          <w:szCs w:val="28"/>
        </w:rPr>
        <w:t xml:space="preserve"> </w:t>
      </w:r>
      <w:r w:rsidRPr="00855F0A">
        <w:rPr>
          <w:sz w:val="28"/>
          <w:szCs w:val="28"/>
        </w:rPr>
        <w:t>và</w:t>
      </w:r>
      <w:r w:rsidRPr="00855F0A">
        <w:rPr>
          <w:spacing w:val="-9"/>
          <w:sz w:val="28"/>
          <w:szCs w:val="28"/>
        </w:rPr>
        <w:t xml:space="preserve"> </w:t>
      </w:r>
      <w:r w:rsidRPr="00855F0A">
        <w:rPr>
          <w:sz w:val="28"/>
          <w:szCs w:val="28"/>
        </w:rPr>
        <w:t>hợp</w:t>
      </w:r>
      <w:r w:rsidRPr="00855F0A">
        <w:rPr>
          <w:spacing w:val="-9"/>
          <w:sz w:val="28"/>
          <w:szCs w:val="28"/>
        </w:rPr>
        <w:t xml:space="preserve"> </w:t>
      </w:r>
      <w:r w:rsidRPr="00855F0A">
        <w:rPr>
          <w:sz w:val="28"/>
          <w:szCs w:val="28"/>
        </w:rPr>
        <w:t>tác</w:t>
      </w:r>
      <w:r w:rsidRPr="00855F0A">
        <w:rPr>
          <w:spacing w:val="-9"/>
          <w:sz w:val="28"/>
          <w:szCs w:val="28"/>
        </w:rPr>
        <w:t xml:space="preserve"> </w:t>
      </w:r>
      <w:r w:rsidRPr="00855F0A">
        <w:rPr>
          <w:sz w:val="28"/>
          <w:szCs w:val="28"/>
        </w:rPr>
        <w:t>trong</w:t>
      </w:r>
      <w:r w:rsidRPr="00855F0A">
        <w:rPr>
          <w:spacing w:val="-9"/>
          <w:sz w:val="28"/>
          <w:szCs w:val="28"/>
        </w:rPr>
        <w:t xml:space="preserve"> </w:t>
      </w:r>
      <w:r w:rsidRPr="00855F0A">
        <w:rPr>
          <w:sz w:val="28"/>
          <w:szCs w:val="28"/>
        </w:rPr>
        <w:t>thảo</w:t>
      </w:r>
      <w:r w:rsidRPr="00855F0A">
        <w:rPr>
          <w:spacing w:val="-9"/>
          <w:sz w:val="28"/>
          <w:szCs w:val="28"/>
        </w:rPr>
        <w:t xml:space="preserve"> </w:t>
      </w:r>
      <w:r w:rsidRPr="00855F0A">
        <w:rPr>
          <w:sz w:val="28"/>
          <w:szCs w:val="28"/>
        </w:rPr>
        <w:t>luận</w:t>
      </w:r>
      <w:r w:rsidRPr="00855F0A">
        <w:rPr>
          <w:spacing w:val="-9"/>
          <w:sz w:val="28"/>
          <w:szCs w:val="28"/>
        </w:rPr>
        <w:t xml:space="preserve"> </w:t>
      </w:r>
      <w:r w:rsidRPr="00855F0A">
        <w:rPr>
          <w:sz w:val="28"/>
          <w:szCs w:val="28"/>
        </w:rPr>
        <w:t>nhóm;</w:t>
      </w:r>
      <w:r w:rsidRPr="00855F0A">
        <w:rPr>
          <w:spacing w:val="-9"/>
          <w:sz w:val="28"/>
          <w:szCs w:val="28"/>
        </w:rPr>
        <w:t xml:space="preserve"> </w:t>
      </w:r>
      <w:r w:rsidRPr="00855F0A">
        <w:rPr>
          <w:sz w:val="28"/>
          <w:szCs w:val="28"/>
        </w:rPr>
        <w:t>quan</w:t>
      </w:r>
      <w:r w:rsidRPr="00855F0A">
        <w:rPr>
          <w:spacing w:val="-9"/>
          <w:sz w:val="28"/>
          <w:szCs w:val="28"/>
        </w:rPr>
        <w:t xml:space="preserve"> </w:t>
      </w:r>
      <w:r w:rsidRPr="00855F0A">
        <w:rPr>
          <w:sz w:val="28"/>
          <w:szCs w:val="28"/>
        </w:rPr>
        <w:t>sát</w:t>
      </w:r>
      <w:r w:rsidRPr="00855F0A">
        <w:rPr>
          <w:spacing w:val="-9"/>
          <w:sz w:val="28"/>
          <w:szCs w:val="28"/>
        </w:rPr>
        <w:t xml:space="preserve"> </w:t>
      </w:r>
      <w:r w:rsidRPr="00855F0A">
        <w:rPr>
          <w:sz w:val="28"/>
          <w:szCs w:val="28"/>
        </w:rPr>
        <w:t>và</w:t>
      </w:r>
      <w:r w:rsidRPr="00855F0A">
        <w:rPr>
          <w:spacing w:val="-9"/>
          <w:sz w:val="28"/>
          <w:szCs w:val="28"/>
        </w:rPr>
        <w:t xml:space="preserve"> </w:t>
      </w:r>
      <w:r w:rsidRPr="00855F0A">
        <w:rPr>
          <w:sz w:val="28"/>
          <w:szCs w:val="28"/>
        </w:rPr>
        <w:t>phân</w:t>
      </w:r>
      <w:r w:rsidRPr="00855F0A">
        <w:rPr>
          <w:spacing w:val="-9"/>
          <w:sz w:val="28"/>
          <w:szCs w:val="28"/>
        </w:rPr>
        <w:t xml:space="preserve"> </w:t>
      </w:r>
      <w:r w:rsidRPr="00855F0A">
        <w:rPr>
          <w:sz w:val="28"/>
          <w:szCs w:val="28"/>
        </w:rPr>
        <w:t>tích</w:t>
      </w:r>
      <w:r w:rsidRPr="00855F0A">
        <w:rPr>
          <w:spacing w:val="-9"/>
          <w:sz w:val="28"/>
          <w:szCs w:val="28"/>
        </w:rPr>
        <w:t xml:space="preserve"> </w:t>
      </w:r>
      <w:r w:rsidRPr="00855F0A">
        <w:rPr>
          <w:sz w:val="28"/>
          <w:szCs w:val="28"/>
        </w:rPr>
        <w:t>hình</w:t>
      </w:r>
      <w:r w:rsidRPr="00855F0A">
        <w:rPr>
          <w:spacing w:val="-9"/>
          <w:sz w:val="28"/>
          <w:szCs w:val="28"/>
        </w:rPr>
        <w:t xml:space="preserve"> </w:t>
      </w:r>
      <w:r w:rsidRPr="00855F0A">
        <w:rPr>
          <w:sz w:val="28"/>
          <w:szCs w:val="28"/>
        </w:rPr>
        <w:t>ảnh,</w:t>
      </w:r>
      <w:r w:rsidRPr="00855F0A">
        <w:rPr>
          <w:spacing w:val="-9"/>
          <w:sz w:val="28"/>
          <w:szCs w:val="28"/>
        </w:rPr>
        <w:t xml:space="preserve"> </w:t>
      </w:r>
      <w:r w:rsidRPr="00855F0A">
        <w:rPr>
          <w:sz w:val="28"/>
          <w:szCs w:val="28"/>
        </w:rPr>
        <w:t>nội</w:t>
      </w:r>
      <w:r w:rsidRPr="00855F0A">
        <w:rPr>
          <w:spacing w:val="-9"/>
          <w:sz w:val="28"/>
          <w:szCs w:val="28"/>
        </w:rPr>
        <w:t xml:space="preserve"> </w:t>
      </w:r>
      <w:r w:rsidRPr="00855F0A">
        <w:rPr>
          <w:sz w:val="28"/>
          <w:szCs w:val="28"/>
        </w:rPr>
        <w:t>dung</w:t>
      </w:r>
      <w:r w:rsidRPr="00855F0A">
        <w:rPr>
          <w:spacing w:val="-9"/>
          <w:sz w:val="28"/>
          <w:szCs w:val="28"/>
        </w:rPr>
        <w:t xml:space="preserve"> </w:t>
      </w:r>
      <w:r w:rsidRPr="00855F0A">
        <w:rPr>
          <w:sz w:val="28"/>
          <w:szCs w:val="28"/>
        </w:rPr>
        <w:t>để vẽ sơ đồ (hoặc sử dụng sơ đồ đã cho), ghi chú được tên các bộ phận của hoa.</w:t>
      </w:r>
    </w:p>
    <w:p w14:paraId="090C2B5D" w14:textId="77777777" w:rsidR="00760F0E" w:rsidRPr="00855F0A" w:rsidRDefault="00760F0E" w:rsidP="002E054C">
      <w:pPr>
        <w:pStyle w:val="BodyText"/>
        <w:rPr>
          <w:i/>
          <w:sz w:val="28"/>
          <w:szCs w:val="28"/>
        </w:rPr>
      </w:pPr>
      <w:r w:rsidRPr="00855F0A">
        <w:rPr>
          <w:sz w:val="28"/>
          <w:szCs w:val="28"/>
        </w:rPr>
        <w:t>- Năng</w:t>
      </w:r>
      <w:r w:rsidRPr="00855F0A">
        <w:rPr>
          <w:spacing w:val="-3"/>
          <w:sz w:val="28"/>
          <w:szCs w:val="28"/>
        </w:rPr>
        <w:t xml:space="preserve"> </w:t>
      </w:r>
      <w:r w:rsidRPr="00855F0A">
        <w:rPr>
          <w:sz w:val="28"/>
          <w:szCs w:val="28"/>
        </w:rPr>
        <w:t>lực</w:t>
      </w:r>
      <w:r w:rsidRPr="00855F0A">
        <w:rPr>
          <w:spacing w:val="-3"/>
          <w:sz w:val="28"/>
          <w:szCs w:val="28"/>
        </w:rPr>
        <w:t xml:space="preserve"> </w:t>
      </w:r>
      <w:r w:rsidRPr="00855F0A">
        <w:rPr>
          <w:sz w:val="28"/>
          <w:szCs w:val="28"/>
        </w:rPr>
        <w:t>giải</w:t>
      </w:r>
      <w:r w:rsidRPr="00855F0A">
        <w:rPr>
          <w:spacing w:val="-3"/>
          <w:sz w:val="28"/>
          <w:szCs w:val="28"/>
        </w:rPr>
        <w:t xml:space="preserve"> </w:t>
      </w:r>
      <w:r w:rsidRPr="00855F0A">
        <w:rPr>
          <w:sz w:val="28"/>
          <w:szCs w:val="28"/>
        </w:rPr>
        <w:t>quyết</w:t>
      </w:r>
      <w:r w:rsidRPr="00855F0A">
        <w:rPr>
          <w:spacing w:val="-3"/>
          <w:sz w:val="28"/>
          <w:szCs w:val="28"/>
        </w:rPr>
        <w:t xml:space="preserve"> </w:t>
      </w:r>
      <w:r w:rsidRPr="00855F0A">
        <w:rPr>
          <w:sz w:val="28"/>
          <w:szCs w:val="28"/>
        </w:rPr>
        <w:t>vấn</w:t>
      </w:r>
      <w:r w:rsidRPr="00855F0A">
        <w:rPr>
          <w:spacing w:val="-3"/>
          <w:sz w:val="28"/>
          <w:szCs w:val="28"/>
        </w:rPr>
        <w:t xml:space="preserve"> </w:t>
      </w:r>
      <w:r w:rsidRPr="00855F0A">
        <w:rPr>
          <w:sz w:val="28"/>
          <w:szCs w:val="28"/>
        </w:rPr>
        <w:t>đề</w:t>
      </w:r>
      <w:r w:rsidRPr="00855F0A">
        <w:rPr>
          <w:spacing w:val="-3"/>
          <w:sz w:val="28"/>
          <w:szCs w:val="28"/>
        </w:rPr>
        <w:t xml:space="preserve"> </w:t>
      </w:r>
      <w:r w:rsidRPr="00855F0A">
        <w:rPr>
          <w:sz w:val="28"/>
          <w:szCs w:val="28"/>
        </w:rPr>
        <w:t>và</w:t>
      </w:r>
      <w:r w:rsidRPr="00855F0A">
        <w:rPr>
          <w:spacing w:val="-3"/>
          <w:sz w:val="28"/>
          <w:szCs w:val="28"/>
        </w:rPr>
        <w:t xml:space="preserve"> </w:t>
      </w:r>
      <w:r w:rsidRPr="00855F0A">
        <w:rPr>
          <w:sz w:val="28"/>
          <w:szCs w:val="28"/>
        </w:rPr>
        <w:t>sáng</w:t>
      </w:r>
      <w:r w:rsidRPr="00855F0A">
        <w:rPr>
          <w:spacing w:val="-3"/>
          <w:sz w:val="28"/>
          <w:szCs w:val="28"/>
        </w:rPr>
        <w:t xml:space="preserve"> </w:t>
      </w:r>
      <w:r w:rsidRPr="00855F0A">
        <w:rPr>
          <w:sz w:val="28"/>
          <w:szCs w:val="28"/>
        </w:rPr>
        <w:t>tạo</w:t>
      </w:r>
      <w:r w:rsidRPr="00855F0A">
        <w:rPr>
          <w:spacing w:val="-3"/>
          <w:sz w:val="28"/>
          <w:szCs w:val="28"/>
        </w:rPr>
        <w:t xml:space="preserve"> </w:t>
      </w:r>
      <w:r w:rsidRPr="00855F0A">
        <w:rPr>
          <w:sz w:val="28"/>
          <w:szCs w:val="28"/>
        </w:rPr>
        <w:t>thông</w:t>
      </w:r>
      <w:r w:rsidRPr="00855F0A">
        <w:rPr>
          <w:spacing w:val="-3"/>
          <w:sz w:val="28"/>
          <w:szCs w:val="28"/>
        </w:rPr>
        <w:t xml:space="preserve"> </w:t>
      </w:r>
      <w:r w:rsidRPr="00855F0A">
        <w:rPr>
          <w:sz w:val="28"/>
          <w:szCs w:val="28"/>
        </w:rPr>
        <w:t>qua</w:t>
      </w:r>
      <w:r w:rsidRPr="00855F0A">
        <w:rPr>
          <w:spacing w:val="-3"/>
          <w:sz w:val="28"/>
          <w:szCs w:val="28"/>
        </w:rPr>
        <w:t xml:space="preserve"> </w:t>
      </w:r>
      <w:r w:rsidRPr="00855F0A">
        <w:rPr>
          <w:sz w:val="28"/>
          <w:szCs w:val="28"/>
        </w:rPr>
        <w:t>việc</w:t>
      </w:r>
      <w:r w:rsidRPr="00855F0A">
        <w:rPr>
          <w:spacing w:val="-3"/>
          <w:sz w:val="28"/>
          <w:szCs w:val="28"/>
        </w:rPr>
        <w:t xml:space="preserve"> </w:t>
      </w:r>
      <w:r w:rsidRPr="00855F0A">
        <w:rPr>
          <w:sz w:val="28"/>
          <w:szCs w:val="28"/>
        </w:rPr>
        <w:t>giải</w:t>
      </w:r>
      <w:r w:rsidRPr="00855F0A">
        <w:rPr>
          <w:spacing w:val="-3"/>
          <w:sz w:val="28"/>
          <w:szCs w:val="28"/>
        </w:rPr>
        <w:t xml:space="preserve"> </w:t>
      </w:r>
      <w:r w:rsidRPr="00855F0A">
        <w:rPr>
          <w:sz w:val="28"/>
          <w:szCs w:val="28"/>
        </w:rPr>
        <w:t>thích</w:t>
      </w:r>
      <w:r w:rsidRPr="00855F0A">
        <w:rPr>
          <w:spacing w:val="-3"/>
          <w:sz w:val="28"/>
          <w:szCs w:val="28"/>
        </w:rPr>
        <w:t xml:space="preserve"> </w:t>
      </w:r>
      <w:r w:rsidRPr="00855F0A">
        <w:rPr>
          <w:sz w:val="28"/>
          <w:szCs w:val="28"/>
        </w:rPr>
        <w:t>một</w:t>
      </w:r>
      <w:r w:rsidRPr="00855F0A">
        <w:rPr>
          <w:spacing w:val="-3"/>
          <w:sz w:val="28"/>
          <w:szCs w:val="28"/>
        </w:rPr>
        <w:t xml:space="preserve"> </w:t>
      </w:r>
      <w:r w:rsidRPr="00855F0A">
        <w:rPr>
          <w:sz w:val="28"/>
          <w:szCs w:val="28"/>
        </w:rPr>
        <w:t>số</w:t>
      </w:r>
      <w:r w:rsidRPr="00855F0A">
        <w:rPr>
          <w:spacing w:val="-3"/>
          <w:sz w:val="28"/>
          <w:szCs w:val="28"/>
        </w:rPr>
        <w:t xml:space="preserve"> </w:t>
      </w:r>
      <w:r w:rsidRPr="00855F0A">
        <w:rPr>
          <w:sz w:val="28"/>
          <w:szCs w:val="28"/>
        </w:rPr>
        <w:t>việc</w:t>
      </w:r>
      <w:r w:rsidRPr="00855F0A">
        <w:rPr>
          <w:spacing w:val="-3"/>
          <w:sz w:val="28"/>
          <w:szCs w:val="28"/>
        </w:rPr>
        <w:t xml:space="preserve"> </w:t>
      </w:r>
      <w:r w:rsidRPr="00855F0A">
        <w:rPr>
          <w:sz w:val="28"/>
          <w:szCs w:val="28"/>
        </w:rPr>
        <w:t>làm</w:t>
      </w:r>
      <w:r w:rsidRPr="00855F0A">
        <w:rPr>
          <w:spacing w:val="-3"/>
          <w:sz w:val="28"/>
          <w:szCs w:val="28"/>
        </w:rPr>
        <w:t xml:space="preserve"> </w:t>
      </w:r>
      <w:r w:rsidRPr="00855F0A">
        <w:rPr>
          <w:sz w:val="28"/>
          <w:szCs w:val="28"/>
        </w:rPr>
        <w:t>như</w:t>
      </w:r>
      <w:r w:rsidRPr="00855F0A">
        <w:rPr>
          <w:spacing w:val="-3"/>
          <w:sz w:val="28"/>
          <w:szCs w:val="28"/>
        </w:rPr>
        <w:t xml:space="preserve"> </w:t>
      </w:r>
      <w:r w:rsidRPr="00855F0A">
        <w:rPr>
          <w:sz w:val="28"/>
          <w:szCs w:val="28"/>
        </w:rPr>
        <w:t>nêu</w:t>
      </w:r>
      <w:r w:rsidRPr="00855F0A">
        <w:rPr>
          <w:spacing w:val="-3"/>
          <w:sz w:val="28"/>
          <w:szCs w:val="28"/>
        </w:rPr>
        <w:t xml:space="preserve"> </w:t>
      </w:r>
      <w:r w:rsidRPr="00855F0A">
        <w:rPr>
          <w:sz w:val="28"/>
          <w:szCs w:val="28"/>
        </w:rPr>
        <w:t>được vai trò của nhị và nhuỵ trong quá trình thụ phấn, thụ tinh, tạo hạt và quả.</w:t>
      </w:r>
    </w:p>
    <w:p w14:paraId="32E84ACE" w14:textId="77777777" w:rsidR="00760F0E" w:rsidRPr="00DC0D6F" w:rsidRDefault="00760F0E" w:rsidP="002E054C">
      <w:pPr>
        <w:spacing w:line="288" w:lineRule="auto"/>
        <w:jc w:val="both"/>
        <w:rPr>
          <w:color w:val="000000" w:themeColor="text1"/>
          <w:szCs w:val="28"/>
        </w:rPr>
      </w:pPr>
      <w:r w:rsidRPr="00DC0D6F">
        <w:rPr>
          <w:b/>
          <w:color w:val="000000" w:themeColor="text1"/>
          <w:szCs w:val="28"/>
        </w:rPr>
        <w:t>3. Phẩm chất:</w:t>
      </w:r>
      <w:r w:rsidRPr="00DC0D6F">
        <w:rPr>
          <w:color w:val="000000" w:themeColor="text1"/>
          <w:szCs w:val="28"/>
        </w:rPr>
        <w:t xml:space="preserve"> </w:t>
      </w:r>
    </w:p>
    <w:p w14:paraId="148A8746" w14:textId="77777777" w:rsidR="00760F0E" w:rsidRPr="00DC0D6F" w:rsidRDefault="00760F0E" w:rsidP="002E054C">
      <w:pPr>
        <w:spacing w:line="288" w:lineRule="auto"/>
        <w:ind w:firstLine="284"/>
        <w:jc w:val="both"/>
        <w:rPr>
          <w:szCs w:val="28"/>
        </w:rPr>
      </w:pPr>
      <w:r w:rsidRPr="00DC0D6F">
        <w:rPr>
          <w:szCs w:val="28"/>
        </w:rPr>
        <w:t>-  Nhân ái, chăm chỉ, trách nhiệm.</w:t>
      </w:r>
    </w:p>
    <w:p w14:paraId="21743204" w14:textId="77777777" w:rsidR="00760F0E" w:rsidRPr="00DC0D6F" w:rsidRDefault="00760F0E" w:rsidP="002E054C">
      <w:pPr>
        <w:spacing w:line="288" w:lineRule="auto"/>
        <w:ind w:firstLine="284"/>
        <w:jc w:val="both"/>
        <w:rPr>
          <w:b/>
          <w:color w:val="000000" w:themeColor="text1"/>
          <w:szCs w:val="28"/>
        </w:rPr>
      </w:pPr>
      <w:r w:rsidRPr="00DC0D6F">
        <w:rPr>
          <w:b/>
          <w:color w:val="000000" w:themeColor="text1"/>
          <w:szCs w:val="28"/>
        </w:rPr>
        <w:t>II. ĐỒ DÙNG DẠY HỌC</w:t>
      </w:r>
    </w:p>
    <w:p w14:paraId="01AF9607" w14:textId="77777777" w:rsidR="00760F0E" w:rsidRPr="00DC0D6F" w:rsidRDefault="00760F0E" w:rsidP="002E054C">
      <w:pPr>
        <w:shd w:val="clear" w:color="auto" w:fill="FFFFFF"/>
        <w:spacing w:line="288" w:lineRule="auto"/>
        <w:jc w:val="both"/>
        <w:rPr>
          <w:color w:val="000000" w:themeColor="text1"/>
          <w:szCs w:val="28"/>
        </w:rPr>
      </w:pPr>
      <w:r w:rsidRPr="00DC0D6F">
        <w:rPr>
          <w:b/>
          <w:bCs/>
          <w:color w:val="000000" w:themeColor="text1"/>
          <w:szCs w:val="28"/>
        </w:rPr>
        <w:t>1. Đối với giáo viên</w:t>
      </w:r>
    </w:p>
    <w:p w14:paraId="481B4476" w14:textId="77777777" w:rsidR="00760F0E" w:rsidRPr="00DC0D6F" w:rsidRDefault="00760F0E" w:rsidP="002E054C">
      <w:pPr>
        <w:spacing w:line="288" w:lineRule="auto"/>
        <w:jc w:val="both"/>
        <w:rPr>
          <w:color w:val="000000" w:themeColor="text1"/>
          <w:szCs w:val="28"/>
        </w:rPr>
      </w:pPr>
      <w:r w:rsidRPr="00DC0D6F">
        <w:rPr>
          <w:color w:val="000000" w:themeColor="text1"/>
          <w:szCs w:val="28"/>
        </w:rPr>
        <w:t>- GV: Các hình trong bài 1</w:t>
      </w:r>
      <w:r>
        <w:rPr>
          <w:color w:val="000000" w:themeColor="text1"/>
          <w:szCs w:val="28"/>
        </w:rPr>
        <w:t>3</w:t>
      </w:r>
      <w:r w:rsidRPr="00DC0D6F">
        <w:rPr>
          <w:color w:val="000000" w:themeColor="text1"/>
          <w:szCs w:val="28"/>
        </w:rPr>
        <w:t xml:space="preserve"> SGK, phiếu học tập, dụng cụ, vật liệu làm thí nghiệm như mô tả ở SGK.</w:t>
      </w:r>
    </w:p>
    <w:p w14:paraId="591E4C5E" w14:textId="77777777" w:rsidR="00760F0E" w:rsidRPr="00DC0D6F" w:rsidRDefault="00760F0E" w:rsidP="002E054C">
      <w:pPr>
        <w:shd w:val="clear" w:color="auto" w:fill="FFFFFF"/>
        <w:spacing w:line="288" w:lineRule="auto"/>
        <w:jc w:val="both"/>
        <w:rPr>
          <w:color w:val="000000" w:themeColor="text1"/>
          <w:szCs w:val="28"/>
        </w:rPr>
      </w:pPr>
      <w:r w:rsidRPr="00DC0D6F">
        <w:rPr>
          <w:b/>
          <w:bCs/>
          <w:color w:val="000000" w:themeColor="text1"/>
          <w:szCs w:val="28"/>
        </w:rPr>
        <w:t>2. Đối với học sinh</w:t>
      </w:r>
    </w:p>
    <w:p w14:paraId="7A649965" w14:textId="77777777" w:rsidR="00760F0E" w:rsidRPr="00DC0D6F" w:rsidRDefault="00760F0E" w:rsidP="002E054C">
      <w:pPr>
        <w:spacing w:line="288" w:lineRule="auto"/>
        <w:jc w:val="both"/>
        <w:rPr>
          <w:color w:val="000000" w:themeColor="text1"/>
          <w:szCs w:val="28"/>
        </w:rPr>
      </w:pPr>
      <w:r w:rsidRPr="00DC0D6F">
        <w:rPr>
          <w:color w:val="000000" w:themeColor="text1"/>
          <w:szCs w:val="28"/>
        </w:rPr>
        <w:t>- HS: SGK, VBT, bút, các thẻ bìa, dày buộc.</w:t>
      </w:r>
    </w:p>
    <w:p w14:paraId="005DC370" w14:textId="77777777" w:rsidR="00760F0E" w:rsidRPr="00DC0D6F" w:rsidRDefault="00760F0E" w:rsidP="002E054C">
      <w:pPr>
        <w:shd w:val="clear" w:color="auto" w:fill="FFFFFF"/>
        <w:spacing w:line="288" w:lineRule="auto"/>
        <w:jc w:val="both"/>
        <w:rPr>
          <w:b/>
          <w:bCs/>
          <w:color w:val="000000" w:themeColor="text1"/>
          <w:szCs w:val="28"/>
        </w:rPr>
      </w:pPr>
      <w:r w:rsidRPr="00DC0D6F">
        <w:rPr>
          <w:b/>
          <w:bCs/>
          <w:color w:val="000000" w:themeColor="text1"/>
          <w:szCs w:val="28"/>
        </w:rPr>
        <w:lastRenderedPageBreak/>
        <w:t>III. CÁC HOẠT ĐỘNG DẠY HỌC</w:t>
      </w:r>
    </w:p>
    <w:tbl>
      <w:tblPr>
        <w:tblpPr w:leftFromText="180" w:rightFromText="180" w:vertAnchor="text" w:tblpXSpec="right" w:tblpY="1"/>
        <w:tblOverlap w:val="never"/>
        <w:tblW w:w="10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53"/>
        <w:gridCol w:w="4817"/>
      </w:tblGrid>
      <w:tr w:rsidR="00760F0E" w:rsidRPr="00DC0D6F" w14:paraId="479A7293" w14:textId="77777777" w:rsidTr="00F874E3">
        <w:trPr>
          <w:trHeight w:val="440"/>
        </w:trPr>
        <w:tc>
          <w:tcPr>
            <w:tcW w:w="5353" w:type="dxa"/>
            <w:tcBorders>
              <w:top w:val="single" w:sz="4" w:space="0" w:color="auto"/>
              <w:left w:val="single" w:sz="4" w:space="0" w:color="auto"/>
              <w:bottom w:val="single" w:sz="4" w:space="0" w:color="auto"/>
              <w:right w:val="single" w:sz="4" w:space="0" w:color="auto"/>
            </w:tcBorders>
            <w:hideMark/>
          </w:tcPr>
          <w:p w14:paraId="281F4A06" w14:textId="77777777" w:rsidR="00760F0E" w:rsidRPr="00524A57" w:rsidRDefault="00760F0E" w:rsidP="002E054C">
            <w:pPr>
              <w:spacing w:line="288" w:lineRule="auto"/>
              <w:jc w:val="center"/>
              <w:rPr>
                <w:b/>
                <w:color w:val="000000" w:themeColor="text1"/>
                <w:szCs w:val="28"/>
              </w:rPr>
            </w:pPr>
            <w:r w:rsidRPr="00524A57">
              <w:rPr>
                <w:b/>
                <w:bCs/>
                <w:szCs w:val="28"/>
              </w:rPr>
              <w:t>Ho</w:t>
            </w:r>
            <w:r w:rsidRPr="00524A57">
              <w:rPr>
                <w:rFonts w:eastAsia="MS Mincho"/>
                <w:b/>
                <w:bCs/>
                <w:szCs w:val="28"/>
              </w:rPr>
              <w:t>ạ</w:t>
            </w:r>
            <w:r w:rsidRPr="00524A57">
              <w:rPr>
                <w:b/>
                <w:bCs/>
                <w:szCs w:val="28"/>
              </w:rPr>
              <w:t xml:space="preserve">t </w:t>
            </w:r>
            <w:r w:rsidRPr="00524A57">
              <w:rPr>
                <w:rFonts w:eastAsia="MS Mincho"/>
                <w:b/>
                <w:bCs/>
                <w:szCs w:val="28"/>
              </w:rPr>
              <w:t>độ</w:t>
            </w:r>
            <w:r w:rsidRPr="00524A57">
              <w:rPr>
                <w:b/>
                <w:bCs/>
                <w:szCs w:val="28"/>
              </w:rPr>
              <w:t>ng c</w:t>
            </w:r>
            <w:r w:rsidRPr="00524A57">
              <w:rPr>
                <w:rFonts w:eastAsia="MS Mincho"/>
                <w:b/>
                <w:bCs/>
                <w:szCs w:val="28"/>
              </w:rPr>
              <w:t>ủ</w:t>
            </w:r>
            <w:r w:rsidRPr="00524A57">
              <w:rPr>
                <w:b/>
                <w:bCs/>
                <w:szCs w:val="28"/>
              </w:rPr>
              <w:t>a giáo viên</w:t>
            </w:r>
          </w:p>
        </w:tc>
        <w:tc>
          <w:tcPr>
            <w:tcW w:w="4817" w:type="dxa"/>
            <w:tcBorders>
              <w:top w:val="single" w:sz="4" w:space="0" w:color="auto"/>
              <w:left w:val="single" w:sz="4" w:space="0" w:color="auto"/>
              <w:bottom w:val="single" w:sz="4" w:space="0" w:color="auto"/>
              <w:right w:val="single" w:sz="4" w:space="0" w:color="auto"/>
            </w:tcBorders>
            <w:hideMark/>
          </w:tcPr>
          <w:p w14:paraId="536793B5" w14:textId="77777777" w:rsidR="00760F0E" w:rsidRPr="00524A57" w:rsidRDefault="00760F0E" w:rsidP="002E054C">
            <w:pPr>
              <w:spacing w:line="288" w:lineRule="auto"/>
              <w:jc w:val="center"/>
              <w:rPr>
                <w:b/>
                <w:color w:val="000000" w:themeColor="text1"/>
                <w:szCs w:val="28"/>
              </w:rPr>
            </w:pPr>
            <w:r w:rsidRPr="00524A57">
              <w:rPr>
                <w:b/>
                <w:bCs/>
                <w:szCs w:val="28"/>
              </w:rPr>
              <w:t>Ho</w:t>
            </w:r>
            <w:r w:rsidRPr="00524A57">
              <w:rPr>
                <w:rFonts w:eastAsia="MS Mincho"/>
                <w:b/>
                <w:bCs/>
                <w:szCs w:val="28"/>
              </w:rPr>
              <w:t>ạ</w:t>
            </w:r>
            <w:r w:rsidRPr="00524A57">
              <w:rPr>
                <w:b/>
                <w:bCs/>
                <w:szCs w:val="28"/>
              </w:rPr>
              <w:t xml:space="preserve">t </w:t>
            </w:r>
            <w:r w:rsidRPr="00524A57">
              <w:rPr>
                <w:rFonts w:eastAsia="MS Mincho"/>
                <w:b/>
                <w:bCs/>
                <w:szCs w:val="28"/>
              </w:rPr>
              <w:t>độ</w:t>
            </w:r>
            <w:r w:rsidRPr="00524A57">
              <w:rPr>
                <w:b/>
                <w:bCs/>
                <w:szCs w:val="28"/>
              </w:rPr>
              <w:t>ng c</w:t>
            </w:r>
            <w:r w:rsidRPr="00524A57">
              <w:rPr>
                <w:rFonts w:eastAsia="MS Mincho"/>
                <w:b/>
                <w:bCs/>
                <w:szCs w:val="28"/>
              </w:rPr>
              <w:t>ủ</w:t>
            </w:r>
            <w:r w:rsidRPr="00524A57">
              <w:rPr>
                <w:b/>
                <w:bCs/>
                <w:szCs w:val="28"/>
              </w:rPr>
              <w:t>a học sinh</w:t>
            </w:r>
          </w:p>
        </w:tc>
      </w:tr>
      <w:tr w:rsidR="00760F0E" w:rsidRPr="00DC0D6F" w14:paraId="08043B5B" w14:textId="77777777" w:rsidTr="00DC0D6F">
        <w:trPr>
          <w:trHeight w:val="523"/>
        </w:trPr>
        <w:tc>
          <w:tcPr>
            <w:tcW w:w="10170" w:type="dxa"/>
            <w:gridSpan w:val="2"/>
            <w:tcBorders>
              <w:top w:val="single" w:sz="4" w:space="0" w:color="auto"/>
              <w:left w:val="single" w:sz="4" w:space="0" w:color="auto"/>
              <w:bottom w:val="single" w:sz="4" w:space="0" w:color="auto"/>
              <w:right w:val="single" w:sz="4" w:space="0" w:color="auto"/>
            </w:tcBorders>
            <w:hideMark/>
          </w:tcPr>
          <w:p w14:paraId="0B2A59DB" w14:textId="77777777" w:rsidR="00760F0E" w:rsidRPr="00DC0D6F" w:rsidRDefault="00760F0E" w:rsidP="002E054C">
            <w:pPr>
              <w:pStyle w:val="Normal1"/>
              <w:spacing w:line="288" w:lineRule="auto"/>
              <w:jc w:val="both"/>
              <w:rPr>
                <w:color w:val="000000" w:themeColor="text1"/>
                <w:sz w:val="28"/>
                <w:szCs w:val="28"/>
              </w:rPr>
            </w:pPr>
            <w:r>
              <w:rPr>
                <w:b/>
                <w:color w:val="000000" w:themeColor="text1"/>
                <w:sz w:val="28"/>
                <w:szCs w:val="28"/>
              </w:rPr>
              <w:t>1. K</w:t>
            </w:r>
            <w:r w:rsidRPr="00DC0D6F">
              <w:rPr>
                <w:b/>
                <w:color w:val="000000" w:themeColor="text1"/>
                <w:sz w:val="28"/>
                <w:szCs w:val="28"/>
              </w:rPr>
              <w:t xml:space="preserve">hởi động </w:t>
            </w:r>
          </w:p>
          <w:p w14:paraId="72C5E1F9" w14:textId="77777777" w:rsidR="00760F0E" w:rsidRPr="00524A57" w:rsidRDefault="00760F0E" w:rsidP="002E054C">
            <w:pPr>
              <w:pStyle w:val="BodyText"/>
              <w:rPr>
                <w:sz w:val="28"/>
                <w:szCs w:val="28"/>
              </w:rPr>
            </w:pPr>
            <w:r w:rsidRPr="00DC0D6F">
              <w:rPr>
                <w:b/>
                <w:bCs/>
                <w:color w:val="000000" w:themeColor="text1"/>
                <w:sz w:val="28"/>
                <w:szCs w:val="28"/>
                <w:lang w:val="nl-NL"/>
              </w:rPr>
              <w:t>a. Mục tiêu: :</w:t>
            </w:r>
            <w:r w:rsidRPr="00DC0D6F">
              <w:rPr>
                <w:color w:val="000000" w:themeColor="text1"/>
                <w:sz w:val="28"/>
                <w:szCs w:val="28"/>
                <w:lang w:val="nl-NL"/>
              </w:rPr>
              <w:t xml:space="preserve"> </w:t>
            </w:r>
            <w:r w:rsidRPr="00855F0A">
              <w:rPr>
                <w:sz w:val="28"/>
                <w:szCs w:val="28"/>
              </w:rPr>
              <w:t xml:space="preserve"> Tạo</w:t>
            </w:r>
            <w:r w:rsidRPr="00855F0A">
              <w:rPr>
                <w:spacing w:val="-1"/>
                <w:sz w:val="28"/>
                <w:szCs w:val="28"/>
              </w:rPr>
              <w:t xml:space="preserve"> </w:t>
            </w:r>
            <w:r w:rsidRPr="00855F0A">
              <w:rPr>
                <w:sz w:val="28"/>
                <w:szCs w:val="28"/>
              </w:rPr>
              <w:t>hứng</w:t>
            </w:r>
            <w:r w:rsidRPr="00855F0A">
              <w:rPr>
                <w:spacing w:val="-1"/>
                <w:sz w:val="28"/>
                <w:szCs w:val="28"/>
              </w:rPr>
              <w:t xml:space="preserve"> </w:t>
            </w:r>
            <w:r w:rsidRPr="00855F0A">
              <w:rPr>
                <w:sz w:val="28"/>
                <w:szCs w:val="28"/>
              </w:rPr>
              <w:t>thú</w:t>
            </w:r>
            <w:r w:rsidRPr="00855F0A">
              <w:rPr>
                <w:spacing w:val="-1"/>
                <w:sz w:val="28"/>
                <w:szCs w:val="28"/>
              </w:rPr>
              <w:t xml:space="preserve"> </w:t>
            </w:r>
            <w:r w:rsidRPr="00855F0A">
              <w:rPr>
                <w:sz w:val="28"/>
                <w:szCs w:val="28"/>
              </w:rPr>
              <w:t>và</w:t>
            </w:r>
            <w:r w:rsidRPr="00855F0A">
              <w:rPr>
                <w:spacing w:val="-1"/>
                <w:sz w:val="28"/>
                <w:szCs w:val="28"/>
              </w:rPr>
              <w:t xml:space="preserve"> </w:t>
            </w:r>
            <w:r w:rsidRPr="00855F0A">
              <w:rPr>
                <w:sz w:val="28"/>
                <w:szCs w:val="28"/>
              </w:rPr>
              <w:t>khơi</w:t>
            </w:r>
            <w:r w:rsidRPr="00855F0A">
              <w:rPr>
                <w:spacing w:val="-1"/>
                <w:sz w:val="28"/>
                <w:szCs w:val="28"/>
              </w:rPr>
              <w:t xml:space="preserve"> </w:t>
            </w:r>
            <w:r w:rsidRPr="00855F0A">
              <w:rPr>
                <w:sz w:val="28"/>
                <w:szCs w:val="28"/>
              </w:rPr>
              <w:t>gợi</w:t>
            </w:r>
            <w:r w:rsidRPr="00855F0A">
              <w:rPr>
                <w:spacing w:val="-1"/>
                <w:sz w:val="28"/>
                <w:szCs w:val="28"/>
              </w:rPr>
              <w:t xml:space="preserve"> </w:t>
            </w:r>
            <w:r w:rsidRPr="00855F0A">
              <w:rPr>
                <w:sz w:val="28"/>
                <w:szCs w:val="28"/>
              </w:rPr>
              <w:t>những</w:t>
            </w:r>
            <w:r w:rsidRPr="00855F0A">
              <w:rPr>
                <w:spacing w:val="-1"/>
                <w:sz w:val="28"/>
                <w:szCs w:val="28"/>
              </w:rPr>
              <w:t xml:space="preserve"> </w:t>
            </w:r>
            <w:r w:rsidRPr="00855F0A">
              <w:rPr>
                <w:sz w:val="28"/>
                <w:szCs w:val="28"/>
              </w:rPr>
              <w:t>hiểu</w:t>
            </w:r>
            <w:r w:rsidRPr="00855F0A">
              <w:rPr>
                <w:spacing w:val="-1"/>
                <w:sz w:val="28"/>
                <w:szCs w:val="28"/>
              </w:rPr>
              <w:t xml:space="preserve"> </w:t>
            </w:r>
            <w:r w:rsidRPr="00855F0A">
              <w:rPr>
                <w:sz w:val="28"/>
                <w:szCs w:val="28"/>
              </w:rPr>
              <w:t>biết</w:t>
            </w:r>
            <w:r w:rsidRPr="00855F0A">
              <w:rPr>
                <w:spacing w:val="-1"/>
                <w:sz w:val="28"/>
                <w:szCs w:val="28"/>
              </w:rPr>
              <w:t xml:space="preserve"> </w:t>
            </w:r>
            <w:r w:rsidRPr="00855F0A">
              <w:rPr>
                <w:sz w:val="28"/>
                <w:szCs w:val="28"/>
              </w:rPr>
              <w:t>đã</w:t>
            </w:r>
            <w:r w:rsidRPr="00855F0A">
              <w:rPr>
                <w:spacing w:val="-1"/>
                <w:sz w:val="28"/>
                <w:szCs w:val="28"/>
              </w:rPr>
              <w:t xml:space="preserve"> </w:t>
            </w:r>
            <w:r w:rsidRPr="00855F0A">
              <w:rPr>
                <w:sz w:val="28"/>
                <w:szCs w:val="28"/>
              </w:rPr>
              <w:t>có</w:t>
            </w:r>
            <w:r w:rsidRPr="00855F0A">
              <w:rPr>
                <w:spacing w:val="-1"/>
                <w:sz w:val="28"/>
                <w:szCs w:val="28"/>
              </w:rPr>
              <w:t xml:space="preserve"> </w:t>
            </w:r>
            <w:r w:rsidRPr="00855F0A">
              <w:rPr>
                <w:sz w:val="28"/>
                <w:szCs w:val="28"/>
              </w:rPr>
              <w:t>của</w:t>
            </w:r>
            <w:r w:rsidRPr="00855F0A">
              <w:rPr>
                <w:spacing w:val="-1"/>
                <w:sz w:val="28"/>
                <w:szCs w:val="28"/>
              </w:rPr>
              <w:t xml:space="preserve"> </w:t>
            </w:r>
            <w:r w:rsidRPr="00855F0A">
              <w:rPr>
                <w:sz w:val="28"/>
                <w:szCs w:val="28"/>
              </w:rPr>
              <w:t>HS</w:t>
            </w:r>
            <w:r w:rsidRPr="00855F0A">
              <w:rPr>
                <w:spacing w:val="-1"/>
                <w:sz w:val="28"/>
                <w:szCs w:val="28"/>
              </w:rPr>
              <w:t xml:space="preserve"> </w:t>
            </w:r>
            <w:r w:rsidRPr="00855F0A">
              <w:rPr>
                <w:sz w:val="28"/>
                <w:szCs w:val="28"/>
              </w:rPr>
              <w:t>về</w:t>
            </w:r>
            <w:r w:rsidRPr="00855F0A">
              <w:rPr>
                <w:spacing w:val="-1"/>
                <w:sz w:val="28"/>
                <w:szCs w:val="28"/>
              </w:rPr>
              <w:t xml:space="preserve"> </w:t>
            </w:r>
            <w:r w:rsidRPr="00855F0A">
              <w:rPr>
                <w:sz w:val="28"/>
                <w:szCs w:val="28"/>
              </w:rPr>
              <w:t>sự</w:t>
            </w:r>
            <w:r w:rsidRPr="00855F0A">
              <w:rPr>
                <w:spacing w:val="-1"/>
                <w:sz w:val="28"/>
                <w:szCs w:val="28"/>
              </w:rPr>
              <w:t xml:space="preserve"> </w:t>
            </w:r>
            <w:r w:rsidRPr="00855F0A">
              <w:rPr>
                <w:sz w:val="28"/>
                <w:szCs w:val="28"/>
              </w:rPr>
              <w:t>sinh</w:t>
            </w:r>
            <w:r w:rsidRPr="00855F0A">
              <w:rPr>
                <w:spacing w:val="-1"/>
                <w:sz w:val="28"/>
                <w:szCs w:val="28"/>
              </w:rPr>
              <w:t xml:space="preserve"> </w:t>
            </w:r>
            <w:r w:rsidRPr="00855F0A">
              <w:rPr>
                <w:sz w:val="28"/>
                <w:szCs w:val="28"/>
              </w:rPr>
              <w:t>sản</w:t>
            </w:r>
            <w:r w:rsidRPr="00855F0A">
              <w:rPr>
                <w:spacing w:val="-1"/>
                <w:sz w:val="28"/>
                <w:szCs w:val="28"/>
              </w:rPr>
              <w:t xml:space="preserve"> </w:t>
            </w:r>
            <w:r w:rsidRPr="00855F0A">
              <w:rPr>
                <w:sz w:val="28"/>
                <w:szCs w:val="28"/>
              </w:rPr>
              <w:t>của</w:t>
            </w:r>
            <w:r w:rsidRPr="00855F0A">
              <w:rPr>
                <w:spacing w:val="-1"/>
                <w:sz w:val="28"/>
                <w:szCs w:val="28"/>
              </w:rPr>
              <w:t xml:space="preserve"> </w:t>
            </w:r>
            <w:r w:rsidRPr="00855F0A">
              <w:rPr>
                <w:sz w:val="28"/>
                <w:szCs w:val="28"/>
              </w:rPr>
              <w:t>thực</w:t>
            </w:r>
            <w:r w:rsidRPr="00855F0A">
              <w:rPr>
                <w:spacing w:val="-1"/>
                <w:sz w:val="28"/>
                <w:szCs w:val="28"/>
              </w:rPr>
              <w:t xml:space="preserve"> </w:t>
            </w:r>
            <w:r w:rsidRPr="00855F0A">
              <w:rPr>
                <w:sz w:val="28"/>
                <w:szCs w:val="28"/>
              </w:rPr>
              <w:t>vật có hoa để dẫn dắt vào bài học mới.</w:t>
            </w:r>
          </w:p>
          <w:p w14:paraId="2C7B0F3C" w14:textId="77777777" w:rsidR="00760F0E" w:rsidRPr="00DC0D6F" w:rsidRDefault="00760F0E" w:rsidP="002E054C">
            <w:pPr>
              <w:spacing w:line="288" w:lineRule="auto"/>
              <w:jc w:val="both"/>
              <w:rPr>
                <w:color w:val="000000" w:themeColor="text1"/>
                <w:szCs w:val="28"/>
                <w:lang w:val="nl-NL"/>
              </w:rPr>
            </w:pPr>
            <w:r w:rsidRPr="00DC0D6F">
              <w:rPr>
                <w:b/>
                <w:bCs/>
                <w:color w:val="000000" w:themeColor="text1"/>
                <w:szCs w:val="28"/>
                <w:lang w:val="nl-NL"/>
              </w:rPr>
              <w:t>b. Cách tiến hành</w:t>
            </w:r>
          </w:p>
        </w:tc>
      </w:tr>
      <w:tr w:rsidR="00760F0E" w:rsidRPr="00DC0D6F" w14:paraId="5555C085" w14:textId="77777777" w:rsidTr="00F874E3">
        <w:trPr>
          <w:trHeight w:val="350"/>
        </w:trPr>
        <w:tc>
          <w:tcPr>
            <w:tcW w:w="5353" w:type="dxa"/>
            <w:tcBorders>
              <w:top w:val="single" w:sz="4" w:space="0" w:color="auto"/>
              <w:left w:val="single" w:sz="4" w:space="0" w:color="auto"/>
              <w:bottom w:val="single" w:sz="4" w:space="0" w:color="auto"/>
              <w:right w:val="single" w:sz="4" w:space="0" w:color="auto"/>
            </w:tcBorders>
            <w:hideMark/>
          </w:tcPr>
          <w:p w14:paraId="2565BB45" w14:textId="77777777" w:rsidR="00760F0E" w:rsidRDefault="00760F0E" w:rsidP="002E054C">
            <w:pPr>
              <w:spacing w:line="288" w:lineRule="auto"/>
              <w:jc w:val="both"/>
              <w:rPr>
                <w:szCs w:val="28"/>
              </w:rPr>
            </w:pPr>
            <w:r w:rsidRPr="00DC0D6F">
              <w:rPr>
                <w:color w:val="000000" w:themeColor="text1"/>
                <w:szCs w:val="28"/>
                <w:lang w:val="nl-NL"/>
              </w:rPr>
              <w:t xml:space="preserve">-GV tổ chức cho HS quan sát </w:t>
            </w:r>
            <w:r>
              <w:rPr>
                <w:szCs w:val="28"/>
              </w:rPr>
              <w:t>h</w:t>
            </w:r>
            <w:r w:rsidRPr="007E22AC">
              <w:rPr>
                <w:szCs w:val="28"/>
              </w:rPr>
              <w:t xml:space="preserve">ình 1 (SGK trang 47) </w:t>
            </w:r>
          </w:p>
          <w:p w14:paraId="4ACE1C29" w14:textId="77777777" w:rsidR="00760F0E" w:rsidRPr="00DC0D6F" w:rsidRDefault="00760F0E" w:rsidP="002E054C">
            <w:pPr>
              <w:spacing w:line="288" w:lineRule="auto"/>
              <w:jc w:val="both"/>
              <w:rPr>
                <w:color w:val="000000" w:themeColor="text1"/>
                <w:szCs w:val="28"/>
                <w:lang w:val="nl-NL"/>
              </w:rPr>
            </w:pPr>
            <w:r w:rsidRPr="00DC0D6F">
              <w:rPr>
                <w:color w:val="000000" w:themeColor="text1"/>
                <w:szCs w:val="28"/>
                <w:lang w:val="nl-NL"/>
              </w:rPr>
              <w:t>-</w:t>
            </w:r>
            <w:r>
              <w:rPr>
                <w:color w:val="000000" w:themeColor="text1"/>
                <w:szCs w:val="28"/>
                <w:lang w:val="nl-NL"/>
              </w:rPr>
              <w:t xml:space="preserve"> </w:t>
            </w:r>
            <w:r w:rsidRPr="00DC0D6F">
              <w:rPr>
                <w:color w:val="000000" w:themeColor="text1"/>
                <w:szCs w:val="28"/>
                <w:lang w:val="nl-NL"/>
              </w:rPr>
              <w:t>GV đặt câu hỏi:</w:t>
            </w:r>
          </w:p>
          <w:p w14:paraId="601B1F6B" w14:textId="77777777" w:rsidR="00760F0E" w:rsidRPr="00855F0A" w:rsidRDefault="00760F0E" w:rsidP="002E054C">
            <w:pPr>
              <w:pStyle w:val="BodyText"/>
              <w:rPr>
                <w:sz w:val="28"/>
                <w:szCs w:val="28"/>
              </w:rPr>
            </w:pPr>
            <w:r w:rsidRPr="00DC0D6F">
              <w:rPr>
                <w:color w:val="000000" w:themeColor="text1"/>
                <w:sz w:val="28"/>
                <w:szCs w:val="28"/>
                <w:lang w:val="nl-NL"/>
              </w:rPr>
              <w:t xml:space="preserve">+ </w:t>
            </w:r>
            <w:r w:rsidRPr="007E22AC">
              <w:rPr>
                <w:sz w:val="28"/>
                <w:szCs w:val="28"/>
              </w:rPr>
              <w:t xml:space="preserve"> </w:t>
            </w:r>
            <w:r w:rsidRPr="00855F0A">
              <w:rPr>
                <w:sz w:val="28"/>
                <w:szCs w:val="28"/>
              </w:rPr>
              <w:t xml:space="preserve"> Hoa có chức năng gì đối với thực vật?</w:t>
            </w:r>
          </w:p>
          <w:p w14:paraId="0B913380" w14:textId="77777777" w:rsidR="00760F0E" w:rsidRPr="00DC0D6F" w:rsidRDefault="00760F0E" w:rsidP="002E054C">
            <w:pPr>
              <w:spacing w:line="288" w:lineRule="auto"/>
              <w:jc w:val="both"/>
              <w:rPr>
                <w:color w:val="000000" w:themeColor="text1"/>
                <w:szCs w:val="28"/>
                <w:lang w:val="nl-NL"/>
              </w:rPr>
            </w:pPr>
            <w:r w:rsidRPr="00DC0D6F">
              <w:rPr>
                <w:color w:val="000000" w:themeColor="text1"/>
                <w:szCs w:val="28"/>
                <w:lang w:val="nl-NL"/>
              </w:rPr>
              <w:t xml:space="preserve">+ </w:t>
            </w:r>
            <w:r w:rsidRPr="007E22AC">
              <w:rPr>
                <w:szCs w:val="28"/>
              </w:rPr>
              <w:t xml:space="preserve"> Tìm hiểu từng bộ phận của hoa và các bộ phận của nhị hoa, nhuỵ hoa</w:t>
            </w:r>
          </w:p>
          <w:p w14:paraId="5C7170FE" w14:textId="77777777" w:rsidR="00760F0E" w:rsidRPr="00DC0D6F" w:rsidRDefault="00760F0E" w:rsidP="002E054C">
            <w:pPr>
              <w:spacing w:line="288" w:lineRule="auto"/>
              <w:jc w:val="both"/>
              <w:rPr>
                <w:color w:val="000000" w:themeColor="text1"/>
                <w:szCs w:val="28"/>
                <w:lang w:val="nl-NL"/>
              </w:rPr>
            </w:pPr>
            <w:r w:rsidRPr="00DC0D6F">
              <w:rPr>
                <w:color w:val="000000" w:themeColor="text1"/>
                <w:szCs w:val="28"/>
                <w:lang w:val="nl-NL"/>
              </w:rPr>
              <w:t>- GV mời 1 - 2 HS bất kì trả lời câu hỏi.</w:t>
            </w:r>
          </w:p>
          <w:p w14:paraId="0708A2A8" w14:textId="77777777" w:rsidR="00760F0E" w:rsidRPr="00DC0D6F" w:rsidRDefault="00760F0E" w:rsidP="002E054C">
            <w:pPr>
              <w:spacing w:line="288" w:lineRule="auto"/>
              <w:jc w:val="both"/>
              <w:rPr>
                <w:color w:val="000000" w:themeColor="text1"/>
                <w:szCs w:val="28"/>
                <w:lang w:val="nl-NL"/>
              </w:rPr>
            </w:pPr>
            <w:r w:rsidRPr="00DC0D6F">
              <w:rPr>
                <w:color w:val="000000" w:themeColor="text1"/>
                <w:szCs w:val="28"/>
                <w:lang w:val="nl-NL"/>
              </w:rPr>
              <w:t>- GV dẫn dắt vào bài học</w:t>
            </w:r>
            <w:r>
              <w:rPr>
                <w:color w:val="000000" w:themeColor="text1"/>
                <w:szCs w:val="28"/>
                <w:lang w:val="nl-NL"/>
              </w:rPr>
              <w:t>.</w:t>
            </w:r>
          </w:p>
        </w:tc>
        <w:tc>
          <w:tcPr>
            <w:tcW w:w="4817" w:type="dxa"/>
            <w:tcBorders>
              <w:top w:val="single" w:sz="4" w:space="0" w:color="auto"/>
              <w:left w:val="single" w:sz="4" w:space="0" w:color="auto"/>
              <w:bottom w:val="single" w:sz="4" w:space="0" w:color="auto"/>
              <w:right w:val="single" w:sz="4" w:space="0" w:color="auto"/>
            </w:tcBorders>
          </w:tcPr>
          <w:p w14:paraId="7154CD76" w14:textId="77777777" w:rsidR="00760F0E" w:rsidRPr="00DC0D6F" w:rsidRDefault="00760F0E" w:rsidP="002E054C">
            <w:pPr>
              <w:spacing w:line="288" w:lineRule="auto"/>
              <w:jc w:val="both"/>
              <w:rPr>
                <w:color w:val="000000" w:themeColor="text1"/>
                <w:szCs w:val="28"/>
                <w:lang w:val="vi-VN"/>
              </w:rPr>
            </w:pPr>
            <w:r w:rsidRPr="00DC0D6F">
              <w:rPr>
                <w:color w:val="000000" w:themeColor="text1"/>
                <w:szCs w:val="28"/>
                <w:lang w:val="fr-FR"/>
              </w:rPr>
              <w:t>- HS Quan sát tranh</w:t>
            </w:r>
          </w:p>
          <w:p w14:paraId="5D5B1E2D" w14:textId="77777777" w:rsidR="00760F0E" w:rsidRPr="00DC0D6F" w:rsidRDefault="00760F0E" w:rsidP="002E054C">
            <w:pPr>
              <w:pStyle w:val="ListParagraph"/>
              <w:spacing w:line="288" w:lineRule="auto"/>
              <w:ind w:left="0"/>
              <w:jc w:val="both"/>
              <w:rPr>
                <w:color w:val="000000" w:themeColor="text1"/>
                <w:szCs w:val="28"/>
                <w:lang w:val="fr-FR"/>
              </w:rPr>
            </w:pPr>
          </w:p>
          <w:p w14:paraId="0BA19D5C" w14:textId="77777777" w:rsidR="00760F0E" w:rsidRPr="00DC0D6F" w:rsidRDefault="00760F0E" w:rsidP="002E054C">
            <w:pPr>
              <w:pStyle w:val="ListParagraph"/>
              <w:spacing w:line="288" w:lineRule="auto"/>
              <w:ind w:left="0"/>
              <w:jc w:val="both"/>
              <w:rPr>
                <w:color w:val="000000" w:themeColor="text1"/>
                <w:szCs w:val="28"/>
                <w:lang w:val="fr-FR"/>
              </w:rPr>
            </w:pPr>
          </w:p>
          <w:p w14:paraId="521E934F" w14:textId="77777777" w:rsidR="00760F0E" w:rsidRPr="00DA0AF7" w:rsidRDefault="00760F0E" w:rsidP="002E054C">
            <w:pPr>
              <w:pStyle w:val="BodyText"/>
              <w:rPr>
                <w:sz w:val="28"/>
                <w:szCs w:val="28"/>
              </w:rPr>
            </w:pPr>
            <w:r w:rsidRPr="00DA0AF7">
              <w:rPr>
                <w:sz w:val="28"/>
                <w:szCs w:val="28"/>
                <w:lang w:val="fr-FR"/>
              </w:rPr>
              <w:t xml:space="preserve">- </w:t>
            </w:r>
            <w:r w:rsidRPr="00DA0AF7">
              <w:rPr>
                <w:sz w:val="28"/>
                <w:szCs w:val="28"/>
              </w:rPr>
              <w:t xml:space="preserve"> HS</w:t>
            </w:r>
            <w:r w:rsidRPr="00DA0AF7">
              <w:rPr>
                <w:spacing w:val="-2"/>
                <w:sz w:val="28"/>
                <w:szCs w:val="28"/>
              </w:rPr>
              <w:t xml:space="preserve"> </w:t>
            </w:r>
            <w:r w:rsidRPr="00DA0AF7">
              <w:rPr>
                <w:sz w:val="28"/>
                <w:szCs w:val="28"/>
              </w:rPr>
              <w:t>trả lời theo sự</w:t>
            </w:r>
            <w:r w:rsidRPr="00DA0AF7">
              <w:rPr>
                <w:spacing w:val="-1"/>
                <w:sz w:val="28"/>
                <w:szCs w:val="28"/>
              </w:rPr>
              <w:t xml:space="preserve"> </w:t>
            </w:r>
            <w:r w:rsidRPr="00DA0AF7">
              <w:rPr>
                <w:sz w:val="28"/>
                <w:szCs w:val="28"/>
              </w:rPr>
              <w:t xml:space="preserve">hiểu biết của bản </w:t>
            </w:r>
            <w:r w:rsidRPr="00DA0AF7">
              <w:rPr>
                <w:spacing w:val="-2"/>
                <w:sz w:val="28"/>
                <w:szCs w:val="28"/>
              </w:rPr>
              <w:t>thân.</w:t>
            </w:r>
          </w:p>
          <w:p w14:paraId="7A062313" w14:textId="77777777" w:rsidR="00760F0E" w:rsidRDefault="00760F0E" w:rsidP="002E054C">
            <w:pPr>
              <w:spacing w:line="288" w:lineRule="auto"/>
              <w:rPr>
                <w:color w:val="000000" w:themeColor="text1"/>
                <w:szCs w:val="28"/>
                <w:lang w:val="fr-FR"/>
              </w:rPr>
            </w:pPr>
          </w:p>
          <w:p w14:paraId="587C86E3" w14:textId="77777777" w:rsidR="00760F0E" w:rsidRDefault="00760F0E" w:rsidP="002E054C">
            <w:pPr>
              <w:spacing w:line="288" w:lineRule="auto"/>
              <w:rPr>
                <w:color w:val="000000" w:themeColor="text1"/>
                <w:szCs w:val="28"/>
                <w:lang w:val="fr-FR"/>
              </w:rPr>
            </w:pPr>
          </w:p>
          <w:p w14:paraId="3C4F9D63" w14:textId="77777777" w:rsidR="00760F0E" w:rsidRPr="00DA0AF7" w:rsidRDefault="00760F0E" w:rsidP="002E054C">
            <w:pPr>
              <w:spacing w:line="288" w:lineRule="auto"/>
              <w:rPr>
                <w:bCs/>
                <w:szCs w:val="28"/>
              </w:rPr>
            </w:pPr>
            <w:r>
              <w:rPr>
                <w:bCs/>
                <w:szCs w:val="28"/>
              </w:rPr>
              <w:t>- HS lắng nghe.</w:t>
            </w:r>
          </w:p>
        </w:tc>
      </w:tr>
      <w:tr w:rsidR="00760F0E" w:rsidRPr="00DC0D6F" w14:paraId="5C983F14" w14:textId="77777777" w:rsidTr="00DC0D6F">
        <w:trPr>
          <w:trHeight w:val="523"/>
        </w:trPr>
        <w:tc>
          <w:tcPr>
            <w:tcW w:w="10170" w:type="dxa"/>
            <w:gridSpan w:val="2"/>
            <w:tcBorders>
              <w:top w:val="single" w:sz="4" w:space="0" w:color="auto"/>
              <w:left w:val="single" w:sz="4" w:space="0" w:color="auto"/>
              <w:bottom w:val="single" w:sz="4" w:space="0" w:color="auto"/>
              <w:right w:val="single" w:sz="4" w:space="0" w:color="auto"/>
            </w:tcBorders>
            <w:hideMark/>
          </w:tcPr>
          <w:p w14:paraId="55C79B30" w14:textId="77777777" w:rsidR="00760F0E" w:rsidRPr="00DC0D6F" w:rsidRDefault="00760F0E" w:rsidP="002E054C">
            <w:pPr>
              <w:spacing w:line="288" w:lineRule="auto"/>
              <w:jc w:val="both"/>
              <w:rPr>
                <w:color w:val="000000" w:themeColor="text1"/>
                <w:szCs w:val="28"/>
                <w:lang w:val="nl-NL"/>
              </w:rPr>
            </w:pPr>
            <w:r>
              <w:rPr>
                <w:b/>
                <w:bCs/>
                <w:color w:val="000000" w:themeColor="text1"/>
                <w:szCs w:val="28"/>
                <w:lang w:val="nl-NL"/>
              </w:rPr>
              <w:t xml:space="preserve">2. </w:t>
            </w:r>
            <w:r w:rsidRPr="00DC0D6F">
              <w:rPr>
                <w:b/>
                <w:bCs/>
                <w:color w:val="000000" w:themeColor="text1"/>
                <w:szCs w:val="28"/>
                <w:lang w:val="nl-NL"/>
              </w:rPr>
              <w:t>Hình thành kiến thức</w:t>
            </w:r>
          </w:p>
          <w:p w14:paraId="6599575A" w14:textId="77777777" w:rsidR="00760F0E" w:rsidRDefault="00760F0E" w:rsidP="002E054C">
            <w:pPr>
              <w:spacing w:line="288" w:lineRule="auto"/>
              <w:jc w:val="both"/>
              <w:rPr>
                <w:b/>
                <w:bCs/>
                <w:color w:val="000000" w:themeColor="text1"/>
                <w:szCs w:val="28"/>
                <w:lang w:val="nl-NL"/>
              </w:rPr>
            </w:pPr>
            <w:r w:rsidRPr="00DC0D6F">
              <w:rPr>
                <w:b/>
                <w:bCs/>
                <w:color w:val="000000" w:themeColor="text1"/>
                <w:szCs w:val="28"/>
                <w:lang w:val="nl-NL"/>
              </w:rPr>
              <w:t xml:space="preserve">Hoạt động 1: </w:t>
            </w:r>
            <w:r w:rsidRPr="00855F0A">
              <w:rPr>
                <w:b/>
                <w:szCs w:val="28"/>
              </w:rPr>
              <w:t xml:space="preserve"> Chỉ</w:t>
            </w:r>
            <w:r w:rsidRPr="00855F0A">
              <w:rPr>
                <w:b/>
                <w:spacing w:val="-1"/>
                <w:szCs w:val="28"/>
              </w:rPr>
              <w:t xml:space="preserve"> </w:t>
            </w:r>
            <w:r w:rsidRPr="00855F0A">
              <w:rPr>
                <w:b/>
                <w:szCs w:val="28"/>
              </w:rPr>
              <w:t>và</w:t>
            </w:r>
            <w:r w:rsidRPr="00855F0A">
              <w:rPr>
                <w:b/>
                <w:spacing w:val="-1"/>
                <w:szCs w:val="28"/>
              </w:rPr>
              <w:t xml:space="preserve"> </w:t>
            </w:r>
            <w:r w:rsidRPr="00855F0A">
              <w:rPr>
                <w:b/>
                <w:szCs w:val="28"/>
              </w:rPr>
              <w:t>nói tên</w:t>
            </w:r>
            <w:r w:rsidRPr="00855F0A">
              <w:rPr>
                <w:b/>
                <w:spacing w:val="-2"/>
                <w:szCs w:val="28"/>
              </w:rPr>
              <w:t xml:space="preserve"> </w:t>
            </w:r>
            <w:r w:rsidRPr="00855F0A">
              <w:rPr>
                <w:b/>
                <w:szCs w:val="28"/>
              </w:rPr>
              <w:t>cơ</w:t>
            </w:r>
            <w:r w:rsidRPr="00855F0A">
              <w:rPr>
                <w:b/>
                <w:spacing w:val="-1"/>
                <w:szCs w:val="28"/>
              </w:rPr>
              <w:t xml:space="preserve"> </w:t>
            </w:r>
            <w:r w:rsidRPr="00855F0A">
              <w:rPr>
                <w:b/>
                <w:szCs w:val="28"/>
              </w:rPr>
              <w:t>quan</w:t>
            </w:r>
            <w:r w:rsidRPr="00855F0A">
              <w:rPr>
                <w:b/>
                <w:spacing w:val="-1"/>
                <w:szCs w:val="28"/>
              </w:rPr>
              <w:t xml:space="preserve"> </w:t>
            </w:r>
            <w:r w:rsidRPr="00855F0A">
              <w:rPr>
                <w:b/>
                <w:szCs w:val="28"/>
              </w:rPr>
              <w:t>sinh</w:t>
            </w:r>
            <w:r w:rsidRPr="00855F0A">
              <w:rPr>
                <w:b/>
                <w:spacing w:val="-2"/>
                <w:szCs w:val="28"/>
              </w:rPr>
              <w:t xml:space="preserve"> </w:t>
            </w:r>
            <w:r w:rsidRPr="00855F0A">
              <w:rPr>
                <w:b/>
                <w:szCs w:val="28"/>
              </w:rPr>
              <w:t>sản</w:t>
            </w:r>
            <w:r w:rsidRPr="00855F0A">
              <w:rPr>
                <w:b/>
                <w:spacing w:val="-1"/>
                <w:szCs w:val="28"/>
              </w:rPr>
              <w:t xml:space="preserve"> </w:t>
            </w:r>
            <w:r w:rsidRPr="00855F0A">
              <w:rPr>
                <w:b/>
                <w:szCs w:val="28"/>
              </w:rPr>
              <w:t>của</w:t>
            </w:r>
            <w:r w:rsidRPr="00855F0A">
              <w:rPr>
                <w:b/>
                <w:spacing w:val="-1"/>
                <w:szCs w:val="28"/>
              </w:rPr>
              <w:t xml:space="preserve"> </w:t>
            </w:r>
            <w:r w:rsidRPr="00855F0A">
              <w:rPr>
                <w:b/>
                <w:szCs w:val="28"/>
              </w:rPr>
              <w:t>cây</w:t>
            </w:r>
            <w:r w:rsidRPr="00855F0A">
              <w:rPr>
                <w:b/>
                <w:spacing w:val="-1"/>
                <w:szCs w:val="28"/>
              </w:rPr>
              <w:t xml:space="preserve"> </w:t>
            </w:r>
            <w:r w:rsidRPr="00855F0A">
              <w:rPr>
                <w:b/>
                <w:szCs w:val="28"/>
              </w:rPr>
              <w:t>có hoa</w:t>
            </w:r>
            <w:r w:rsidRPr="00DC0D6F">
              <w:rPr>
                <w:b/>
                <w:bCs/>
                <w:color w:val="000000" w:themeColor="text1"/>
                <w:szCs w:val="28"/>
                <w:lang w:val="nl-NL"/>
              </w:rPr>
              <w:t xml:space="preserve"> </w:t>
            </w:r>
          </w:p>
          <w:p w14:paraId="46B90C82" w14:textId="77777777" w:rsidR="00760F0E" w:rsidRPr="00855F0A" w:rsidRDefault="00760F0E" w:rsidP="002E054C">
            <w:pPr>
              <w:pStyle w:val="BodyText"/>
              <w:rPr>
                <w:sz w:val="28"/>
                <w:szCs w:val="28"/>
              </w:rPr>
            </w:pPr>
            <w:r w:rsidRPr="00DC0D6F">
              <w:rPr>
                <w:b/>
                <w:bCs/>
                <w:color w:val="000000" w:themeColor="text1"/>
                <w:sz w:val="28"/>
                <w:szCs w:val="28"/>
                <w:lang w:val="nl-NL"/>
              </w:rPr>
              <w:t>a. Mục tiêu:</w:t>
            </w:r>
            <w:r w:rsidRPr="00DC0D6F">
              <w:rPr>
                <w:color w:val="000000" w:themeColor="text1"/>
                <w:sz w:val="28"/>
                <w:szCs w:val="28"/>
                <w:lang w:val="nl-NL"/>
              </w:rPr>
              <w:t> </w:t>
            </w:r>
            <w:r w:rsidRPr="00855F0A">
              <w:rPr>
                <w:sz w:val="28"/>
                <w:szCs w:val="28"/>
              </w:rPr>
              <w:t xml:space="preserve"> HS</w:t>
            </w:r>
            <w:r w:rsidRPr="00855F0A">
              <w:rPr>
                <w:spacing w:val="-4"/>
                <w:sz w:val="28"/>
                <w:szCs w:val="28"/>
              </w:rPr>
              <w:t xml:space="preserve"> </w:t>
            </w:r>
            <w:r w:rsidRPr="00855F0A">
              <w:rPr>
                <w:sz w:val="28"/>
                <w:szCs w:val="28"/>
              </w:rPr>
              <w:t>nhận</w:t>
            </w:r>
            <w:r w:rsidRPr="00855F0A">
              <w:rPr>
                <w:spacing w:val="-4"/>
                <w:sz w:val="28"/>
                <w:szCs w:val="28"/>
              </w:rPr>
              <w:t xml:space="preserve"> </w:t>
            </w:r>
            <w:r w:rsidRPr="00855F0A">
              <w:rPr>
                <w:sz w:val="28"/>
                <w:szCs w:val="28"/>
              </w:rPr>
              <w:t>biết</w:t>
            </w:r>
            <w:r w:rsidRPr="00855F0A">
              <w:rPr>
                <w:spacing w:val="-4"/>
                <w:sz w:val="28"/>
                <w:szCs w:val="28"/>
              </w:rPr>
              <w:t xml:space="preserve"> </w:t>
            </w:r>
            <w:r w:rsidRPr="00855F0A">
              <w:rPr>
                <w:sz w:val="28"/>
                <w:szCs w:val="28"/>
              </w:rPr>
              <w:t>được</w:t>
            </w:r>
            <w:r w:rsidRPr="00855F0A">
              <w:rPr>
                <w:spacing w:val="-4"/>
                <w:sz w:val="28"/>
                <w:szCs w:val="28"/>
              </w:rPr>
              <w:t xml:space="preserve"> </w:t>
            </w:r>
            <w:r w:rsidRPr="00855F0A">
              <w:rPr>
                <w:sz w:val="28"/>
                <w:szCs w:val="28"/>
              </w:rPr>
              <w:t>cơ</w:t>
            </w:r>
            <w:r w:rsidRPr="00855F0A">
              <w:rPr>
                <w:spacing w:val="-4"/>
                <w:sz w:val="28"/>
                <w:szCs w:val="28"/>
              </w:rPr>
              <w:t xml:space="preserve"> </w:t>
            </w:r>
            <w:r w:rsidRPr="00855F0A">
              <w:rPr>
                <w:sz w:val="28"/>
                <w:szCs w:val="28"/>
              </w:rPr>
              <w:t>quan</w:t>
            </w:r>
            <w:r w:rsidRPr="00855F0A">
              <w:rPr>
                <w:spacing w:val="-4"/>
                <w:sz w:val="28"/>
                <w:szCs w:val="28"/>
              </w:rPr>
              <w:t xml:space="preserve"> </w:t>
            </w:r>
            <w:r w:rsidRPr="00855F0A">
              <w:rPr>
                <w:sz w:val="28"/>
                <w:szCs w:val="28"/>
              </w:rPr>
              <w:t>sinh</w:t>
            </w:r>
            <w:r w:rsidRPr="00855F0A">
              <w:rPr>
                <w:spacing w:val="-4"/>
                <w:sz w:val="28"/>
                <w:szCs w:val="28"/>
              </w:rPr>
              <w:t xml:space="preserve"> </w:t>
            </w:r>
            <w:r w:rsidRPr="00855F0A">
              <w:rPr>
                <w:sz w:val="28"/>
                <w:szCs w:val="28"/>
              </w:rPr>
              <w:t>sản</w:t>
            </w:r>
            <w:r w:rsidRPr="00855F0A">
              <w:rPr>
                <w:spacing w:val="-4"/>
                <w:sz w:val="28"/>
                <w:szCs w:val="28"/>
              </w:rPr>
              <w:t xml:space="preserve"> </w:t>
            </w:r>
            <w:r w:rsidRPr="00855F0A">
              <w:rPr>
                <w:sz w:val="28"/>
                <w:szCs w:val="28"/>
              </w:rPr>
              <w:t>của</w:t>
            </w:r>
            <w:r w:rsidRPr="00855F0A">
              <w:rPr>
                <w:spacing w:val="-4"/>
                <w:sz w:val="28"/>
                <w:szCs w:val="28"/>
              </w:rPr>
              <w:t xml:space="preserve"> </w:t>
            </w:r>
            <w:r w:rsidRPr="00855F0A">
              <w:rPr>
                <w:sz w:val="28"/>
                <w:szCs w:val="28"/>
              </w:rPr>
              <w:t>cây</w:t>
            </w:r>
            <w:r w:rsidRPr="00855F0A">
              <w:rPr>
                <w:spacing w:val="-4"/>
                <w:sz w:val="28"/>
                <w:szCs w:val="28"/>
              </w:rPr>
              <w:t xml:space="preserve"> </w:t>
            </w:r>
            <w:r w:rsidRPr="00855F0A">
              <w:rPr>
                <w:sz w:val="28"/>
                <w:szCs w:val="28"/>
              </w:rPr>
              <w:t>có</w:t>
            </w:r>
            <w:r w:rsidRPr="00855F0A">
              <w:rPr>
                <w:spacing w:val="-4"/>
                <w:sz w:val="28"/>
                <w:szCs w:val="28"/>
              </w:rPr>
              <w:t xml:space="preserve"> </w:t>
            </w:r>
            <w:r w:rsidRPr="00855F0A">
              <w:rPr>
                <w:sz w:val="28"/>
                <w:szCs w:val="28"/>
              </w:rPr>
              <w:t>hoa;</w:t>
            </w:r>
            <w:r w:rsidRPr="00855F0A">
              <w:rPr>
                <w:spacing w:val="-4"/>
                <w:sz w:val="28"/>
                <w:szCs w:val="28"/>
              </w:rPr>
              <w:t xml:space="preserve"> </w:t>
            </w:r>
            <w:r w:rsidRPr="00855F0A">
              <w:rPr>
                <w:sz w:val="28"/>
                <w:szCs w:val="28"/>
              </w:rPr>
              <w:t>phân</w:t>
            </w:r>
            <w:r w:rsidRPr="00855F0A">
              <w:rPr>
                <w:spacing w:val="-4"/>
                <w:sz w:val="28"/>
                <w:szCs w:val="28"/>
              </w:rPr>
              <w:t xml:space="preserve"> </w:t>
            </w:r>
            <w:r w:rsidRPr="00855F0A">
              <w:rPr>
                <w:sz w:val="28"/>
                <w:szCs w:val="28"/>
              </w:rPr>
              <w:t>biệt</w:t>
            </w:r>
            <w:r w:rsidRPr="00855F0A">
              <w:rPr>
                <w:spacing w:val="-4"/>
                <w:sz w:val="28"/>
                <w:szCs w:val="28"/>
              </w:rPr>
              <w:t xml:space="preserve"> </w:t>
            </w:r>
            <w:r w:rsidRPr="00855F0A">
              <w:rPr>
                <w:sz w:val="28"/>
                <w:szCs w:val="28"/>
              </w:rPr>
              <w:t>được</w:t>
            </w:r>
            <w:r w:rsidRPr="00855F0A">
              <w:rPr>
                <w:spacing w:val="-4"/>
                <w:sz w:val="28"/>
                <w:szCs w:val="28"/>
              </w:rPr>
              <w:t xml:space="preserve"> </w:t>
            </w:r>
            <w:r w:rsidRPr="00855F0A">
              <w:rPr>
                <w:sz w:val="28"/>
                <w:szCs w:val="28"/>
              </w:rPr>
              <w:t>hoa</w:t>
            </w:r>
            <w:r w:rsidRPr="00855F0A">
              <w:rPr>
                <w:spacing w:val="-4"/>
                <w:sz w:val="28"/>
                <w:szCs w:val="28"/>
              </w:rPr>
              <w:t xml:space="preserve"> </w:t>
            </w:r>
            <w:r w:rsidRPr="00855F0A">
              <w:rPr>
                <w:sz w:val="28"/>
                <w:szCs w:val="28"/>
              </w:rPr>
              <w:t>đơn</w:t>
            </w:r>
            <w:r w:rsidRPr="00855F0A">
              <w:rPr>
                <w:spacing w:val="-4"/>
                <w:sz w:val="28"/>
                <w:szCs w:val="28"/>
              </w:rPr>
              <w:t xml:space="preserve"> </w:t>
            </w:r>
            <w:r w:rsidRPr="00855F0A">
              <w:rPr>
                <w:sz w:val="28"/>
                <w:szCs w:val="28"/>
              </w:rPr>
              <w:t>tính</w:t>
            </w:r>
            <w:r w:rsidRPr="00855F0A">
              <w:rPr>
                <w:spacing w:val="-4"/>
                <w:sz w:val="28"/>
                <w:szCs w:val="28"/>
              </w:rPr>
              <w:t xml:space="preserve"> </w:t>
            </w:r>
            <w:r w:rsidRPr="00855F0A">
              <w:rPr>
                <w:sz w:val="28"/>
                <w:szCs w:val="28"/>
              </w:rPr>
              <w:t>và hoa lưỡng tính.</w:t>
            </w:r>
          </w:p>
          <w:p w14:paraId="4421B7E2" w14:textId="77777777" w:rsidR="00760F0E" w:rsidRPr="00DC0D6F" w:rsidRDefault="00760F0E" w:rsidP="002E054C">
            <w:pPr>
              <w:spacing w:line="288" w:lineRule="auto"/>
              <w:jc w:val="both"/>
              <w:rPr>
                <w:color w:val="000000" w:themeColor="text1"/>
                <w:szCs w:val="28"/>
                <w:lang w:val="nl-NL"/>
              </w:rPr>
            </w:pPr>
            <w:r w:rsidRPr="00DC0D6F">
              <w:rPr>
                <w:b/>
                <w:bCs/>
                <w:color w:val="000000" w:themeColor="text1"/>
                <w:szCs w:val="28"/>
                <w:lang w:val="nl-NL"/>
              </w:rPr>
              <w:t>b. Cách tiến hành</w:t>
            </w:r>
          </w:p>
        </w:tc>
      </w:tr>
      <w:tr w:rsidR="00760F0E" w:rsidRPr="00DC0D6F" w14:paraId="2815F09D" w14:textId="77777777" w:rsidTr="00F874E3">
        <w:trPr>
          <w:trHeight w:val="765"/>
        </w:trPr>
        <w:tc>
          <w:tcPr>
            <w:tcW w:w="5353" w:type="dxa"/>
            <w:tcBorders>
              <w:top w:val="single" w:sz="4" w:space="0" w:color="auto"/>
              <w:left w:val="single" w:sz="4" w:space="0" w:color="auto"/>
              <w:bottom w:val="single" w:sz="4" w:space="0" w:color="auto"/>
              <w:right w:val="single" w:sz="4" w:space="0" w:color="auto"/>
            </w:tcBorders>
          </w:tcPr>
          <w:p w14:paraId="57B8C445" w14:textId="77777777" w:rsidR="00760F0E" w:rsidRPr="00855F0A" w:rsidRDefault="00760F0E" w:rsidP="002E054C">
            <w:pPr>
              <w:pStyle w:val="BodyText"/>
              <w:rPr>
                <w:sz w:val="28"/>
                <w:szCs w:val="28"/>
              </w:rPr>
            </w:pPr>
            <w:r>
              <w:rPr>
                <w:sz w:val="28"/>
                <w:szCs w:val="28"/>
              </w:rPr>
              <w:t xml:space="preserve">- </w:t>
            </w:r>
            <w:r w:rsidRPr="00855F0A">
              <w:rPr>
                <w:sz w:val="28"/>
                <w:szCs w:val="28"/>
              </w:rPr>
              <w:t>GV</w:t>
            </w:r>
            <w:r w:rsidRPr="00855F0A">
              <w:rPr>
                <w:spacing w:val="-14"/>
                <w:sz w:val="28"/>
                <w:szCs w:val="28"/>
              </w:rPr>
              <w:t xml:space="preserve"> </w:t>
            </w:r>
            <w:r w:rsidRPr="00855F0A">
              <w:rPr>
                <w:sz w:val="28"/>
                <w:szCs w:val="28"/>
              </w:rPr>
              <w:t>tổ</w:t>
            </w:r>
            <w:r w:rsidRPr="00855F0A">
              <w:rPr>
                <w:spacing w:val="-14"/>
                <w:sz w:val="28"/>
                <w:szCs w:val="28"/>
              </w:rPr>
              <w:t xml:space="preserve"> </w:t>
            </w:r>
            <w:r w:rsidRPr="00855F0A">
              <w:rPr>
                <w:sz w:val="28"/>
                <w:szCs w:val="28"/>
              </w:rPr>
              <w:t>chức</w:t>
            </w:r>
            <w:r w:rsidRPr="00855F0A">
              <w:rPr>
                <w:spacing w:val="-12"/>
                <w:sz w:val="28"/>
                <w:szCs w:val="28"/>
              </w:rPr>
              <w:t xml:space="preserve"> </w:t>
            </w:r>
            <w:r w:rsidRPr="00855F0A">
              <w:rPr>
                <w:sz w:val="28"/>
                <w:szCs w:val="28"/>
              </w:rPr>
              <w:t>cho</w:t>
            </w:r>
            <w:r w:rsidRPr="00855F0A">
              <w:rPr>
                <w:spacing w:val="-12"/>
                <w:sz w:val="28"/>
                <w:szCs w:val="28"/>
              </w:rPr>
              <w:t xml:space="preserve"> </w:t>
            </w:r>
            <w:r w:rsidRPr="00855F0A">
              <w:rPr>
                <w:sz w:val="28"/>
                <w:szCs w:val="28"/>
              </w:rPr>
              <w:t>HS</w:t>
            </w:r>
            <w:r w:rsidRPr="00855F0A">
              <w:rPr>
                <w:spacing w:val="-12"/>
                <w:sz w:val="28"/>
                <w:szCs w:val="28"/>
              </w:rPr>
              <w:t xml:space="preserve"> </w:t>
            </w:r>
            <w:r w:rsidRPr="00855F0A">
              <w:rPr>
                <w:sz w:val="28"/>
                <w:szCs w:val="28"/>
              </w:rPr>
              <w:t>quan</w:t>
            </w:r>
            <w:r w:rsidRPr="00855F0A">
              <w:rPr>
                <w:spacing w:val="-12"/>
                <w:sz w:val="28"/>
                <w:szCs w:val="28"/>
              </w:rPr>
              <w:t xml:space="preserve"> </w:t>
            </w:r>
            <w:r w:rsidRPr="00855F0A">
              <w:rPr>
                <w:sz w:val="28"/>
                <w:szCs w:val="28"/>
              </w:rPr>
              <w:t>sát</w:t>
            </w:r>
            <w:r w:rsidRPr="00855F0A">
              <w:rPr>
                <w:spacing w:val="-12"/>
                <w:sz w:val="28"/>
                <w:szCs w:val="28"/>
              </w:rPr>
              <w:t xml:space="preserve"> </w:t>
            </w:r>
            <w:r w:rsidRPr="00855F0A">
              <w:rPr>
                <w:sz w:val="28"/>
                <w:szCs w:val="28"/>
              </w:rPr>
              <w:t>các</w:t>
            </w:r>
            <w:r w:rsidRPr="00855F0A">
              <w:rPr>
                <w:spacing w:val="-12"/>
                <w:sz w:val="28"/>
                <w:szCs w:val="28"/>
              </w:rPr>
              <w:t xml:space="preserve"> </w:t>
            </w:r>
            <w:r w:rsidRPr="00855F0A">
              <w:rPr>
                <w:sz w:val="28"/>
                <w:szCs w:val="28"/>
              </w:rPr>
              <w:t>hình</w:t>
            </w:r>
            <w:r w:rsidRPr="00855F0A">
              <w:rPr>
                <w:spacing w:val="-12"/>
                <w:sz w:val="28"/>
                <w:szCs w:val="28"/>
              </w:rPr>
              <w:t xml:space="preserve"> </w:t>
            </w:r>
            <w:r w:rsidRPr="00855F0A">
              <w:rPr>
                <w:sz w:val="28"/>
                <w:szCs w:val="28"/>
              </w:rPr>
              <w:t>1,</w:t>
            </w:r>
            <w:r w:rsidRPr="00855F0A">
              <w:rPr>
                <w:spacing w:val="-12"/>
                <w:sz w:val="28"/>
                <w:szCs w:val="28"/>
              </w:rPr>
              <w:t xml:space="preserve"> </w:t>
            </w:r>
            <w:r w:rsidRPr="00855F0A">
              <w:rPr>
                <w:sz w:val="28"/>
                <w:szCs w:val="28"/>
              </w:rPr>
              <w:t>2,</w:t>
            </w:r>
            <w:r w:rsidRPr="00855F0A">
              <w:rPr>
                <w:spacing w:val="-12"/>
                <w:sz w:val="28"/>
                <w:szCs w:val="28"/>
              </w:rPr>
              <w:t xml:space="preserve"> </w:t>
            </w:r>
            <w:r w:rsidRPr="00855F0A">
              <w:rPr>
                <w:sz w:val="28"/>
                <w:szCs w:val="28"/>
              </w:rPr>
              <w:t>3,</w:t>
            </w:r>
            <w:r w:rsidRPr="00855F0A">
              <w:rPr>
                <w:spacing w:val="-12"/>
                <w:sz w:val="28"/>
                <w:szCs w:val="28"/>
              </w:rPr>
              <w:t xml:space="preserve"> </w:t>
            </w:r>
            <w:r w:rsidRPr="00855F0A">
              <w:rPr>
                <w:sz w:val="28"/>
                <w:szCs w:val="28"/>
              </w:rPr>
              <w:t>4, 5,</w:t>
            </w:r>
            <w:r w:rsidRPr="00855F0A">
              <w:rPr>
                <w:spacing w:val="-8"/>
                <w:sz w:val="28"/>
                <w:szCs w:val="28"/>
              </w:rPr>
              <w:t xml:space="preserve"> </w:t>
            </w:r>
            <w:r w:rsidRPr="00855F0A">
              <w:rPr>
                <w:sz w:val="28"/>
                <w:szCs w:val="28"/>
              </w:rPr>
              <w:t>6</w:t>
            </w:r>
            <w:r w:rsidRPr="00855F0A">
              <w:rPr>
                <w:spacing w:val="-8"/>
                <w:sz w:val="28"/>
                <w:szCs w:val="28"/>
              </w:rPr>
              <w:t xml:space="preserve"> </w:t>
            </w:r>
            <w:r w:rsidRPr="00855F0A">
              <w:rPr>
                <w:sz w:val="28"/>
                <w:szCs w:val="28"/>
              </w:rPr>
              <w:t>(SGK</w:t>
            </w:r>
            <w:r w:rsidRPr="00855F0A">
              <w:rPr>
                <w:spacing w:val="-8"/>
                <w:sz w:val="28"/>
                <w:szCs w:val="28"/>
              </w:rPr>
              <w:t xml:space="preserve"> </w:t>
            </w:r>
            <w:r w:rsidRPr="00855F0A">
              <w:rPr>
                <w:sz w:val="28"/>
                <w:szCs w:val="28"/>
              </w:rPr>
              <w:t>trang</w:t>
            </w:r>
            <w:r w:rsidRPr="00855F0A">
              <w:rPr>
                <w:spacing w:val="-8"/>
                <w:sz w:val="28"/>
                <w:szCs w:val="28"/>
              </w:rPr>
              <w:t xml:space="preserve"> </w:t>
            </w:r>
            <w:r w:rsidRPr="00855F0A">
              <w:rPr>
                <w:sz w:val="28"/>
                <w:szCs w:val="28"/>
              </w:rPr>
              <w:t>47,</w:t>
            </w:r>
            <w:r w:rsidRPr="00855F0A">
              <w:rPr>
                <w:spacing w:val="-8"/>
                <w:sz w:val="28"/>
                <w:szCs w:val="28"/>
              </w:rPr>
              <w:t xml:space="preserve"> </w:t>
            </w:r>
            <w:r w:rsidRPr="00855F0A">
              <w:rPr>
                <w:sz w:val="28"/>
                <w:szCs w:val="28"/>
              </w:rPr>
              <w:t>48),</w:t>
            </w:r>
            <w:r w:rsidRPr="00855F0A">
              <w:rPr>
                <w:spacing w:val="-8"/>
                <w:sz w:val="28"/>
                <w:szCs w:val="28"/>
              </w:rPr>
              <w:t xml:space="preserve"> </w:t>
            </w:r>
            <w:r w:rsidRPr="00855F0A">
              <w:rPr>
                <w:sz w:val="28"/>
                <w:szCs w:val="28"/>
              </w:rPr>
              <w:t>thảo</w:t>
            </w:r>
            <w:r w:rsidRPr="00855F0A">
              <w:rPr>
                <w:spacing w:val="-8"/>
                <w:sz w:val="28"/>
                <w:szCs w:val="28"/>
              </w:rPr>
              <w:t xml:space="preserve"> </w:t>
            </w:r>
            <w:r w:rsidRPr="00855F0A">
              <w:rPr>
                <w:sz w:val="28"/>
                <w:szCs w:val="28"/>
              </w:rPr>
              <w:t>luận</w:t>
            </w:r>
            <w:r w:rsidRPr="00855F0A">
              <w:rPr>
                <w:spacing w:val="-8"/>
                <w:sz w:val="28"/>
                <w:szCs w:val="28"/>
              </w:rPr>
              <w:t xml:space="preserve"> </w:t>
            </w:r>
            <w:r w:rsidRPr="00855F0A">
              <w:rPr>
                <w:sz w:val="28"/>
                <w:szCs w:val="28"/>
              </w:rPr>
              <w:t>nhóm</w:t>
            </w:r>
            <w:r w:rsidRPr="00855F0A">
              <w:rPr>
                <w:spacing w:val="-8"/>
                <w:sz w:val="28"/>
                <w:szCs w:val="28"/>
              </w:rPr>
              <w:t xml:space="preserve"> </w:t>
            </w:r>
            <w:r w:rsidRPr="00855F0A">
              <w:rPr>
                <w:sz w:val="28"/>
                <w:szCs w:val="28"/>
              </w:rPr>
              <w:t>để</w:t>
            </w:r>
            <w:r w:rsidRPr="00855F0A">
              <w:rPr>
                <w:spacing w:val="-8"/>
                <w:sz w:val="28"/>
                <w:szCs w:val="28"/>
              </w:rPr>
              <w:t xml:space="preserve"> </w:t>
            </w:r>
            <w:r w:rsidRPr="00855F0A">
              <w:rPr>
                <w:sz w:val="28"/>
                <w:szCs w:val="28"/>
              </w:rPr>
              <w:t>thực hiện các yêu cầu sau:</w:t>
            </w:r>
          </w:p>
          <w:p w14:paraId="664E7B62" w14:textId="77777777" w:rsidR="00760F0E" w:rsidRPr="00855F0A" w:rsidRDefault="00760F0E" w:rsidP="002E054C">
            <w:pPr>
              <w:pStyle w:val="BodyText"/>
              <w:rPr>
                <w:sz w:val="28"/>
                <w:szCs w:val="28"/>
              </w:rPr>
            </w:pPr>
            <w:r>
              <w:rPr>
                <w:sz w:val="28"/>
                <w:szCs w:val="28"/>
              </w:rPr>
              <w:t>-</w:t>
            </w:r>
            <w:r w:rsidRPr="00855F0A">
              <w:rPr>
                <w:sz w:val="28"/>
                <w:szCs w:val="28"/>
              </w:rPr>
              <w:t xml:space="preserve"> Chỉ và nói tên cơ quan sinh sản của cây hoa hồng và cây hoa hướng dương trong các hình.</w:t>
            </w:r>
          </w:p>
          <w:p w14:paraId="6BE04327" w14:textId="77777777" w:rsidR="00760F0E" w:rsidRDefault="00760F0E" w:rsidP="002E054C">
            <w:pPr>
              <w:pStyle w:val="BodyText"/>
              <w:rPr>
                <w:sz w:val="28"/>
                <w:szCs w:val="28"/>
              </w:rPr>
            </w:pPr>
          </w:p>
          <w:p w14:paraId="157D263B" w14:textId="77777777" w:rsidR="00760F0E" w:rsidRDefault="00760F0E" w:rsidP="002E054C">
            <w:pPr>
              <w:pStyle w:val="BodyText"/>
              <w:rPr>
                <w:sz w:val="28"/>
                <w:szCs w:val="28"/>
              </w:rPr>
            </w:pPr>
          </w:p>
          <w:p w14:paraId="7D307108" w14:textId="77777777" w:rsidR="00760F0E" w:rsidRDefault="00760F0E" w:rsidP="002E054C">
            <w:pPr>
              <w:pStyle w:val="BodyText"/>
              <w:rPr>
                <w:sz w:val="28"/>
                <w:szCs w:val="28"/>
              </w:rPr>
            </w:pPr>
          </w:p>
          <w:p w14:paraId="466D4AAC" w14:textId="77777777" w:rsidR="00760F0E" w:rsidRDefault="00760F0E" w:rsidP="002E054C">
            <w:pPr>
              <w:pStyle w:val="BodyText"/>
              <w:rPr>
                <w:sz w:val="28"/>
                <w:szCs w:val="28"/>
              </w:rPr>
            </w:pPr>
          </w:p>
          <w:p w14:paraId="69D6919B" w14:textId="77777777" w:rsidR="00760F0E" w:rsidRDefault="00760F0E" w:rsidP="002E054C">
            <w:pPr>
              <w:pStyle w:val="BodyText"/>
              <w:rPr>
                <w:sz w:val="28"/>
                <w:szCs w:val="28"/>
              </w:rPr>
            </w:pPr>
          </w:p>
          <w:p w14:paraId="679CE171" w14:textId="77777777" w:rsidR="00760F0E" w:rsidRDefault="00760F0E" w:rsidP="002E054C">
            <w:pPr>
              <w:pStyle w:val="BodyText"/>
              <w:rPr>
                <w:sz w:val="28"/>
                <w:szCs w:val="28"/>
              </w:rPr>
            </w:pPr>
          </w:p>
          <w:p w14:paraId="088188BE" w14:textId="77777777" w:rsidR="00760F0E" w:rsidRPr="00DA0AF7" w:rsidRDefault="00760F0E" w:rsidP="002E054C">
            <w:pPr>
              <w:pStyle w:val="BodyText"/>
              <w:rPr>
                <w:sz w:val="28"/>
                <w:szCs w:val="28"/>
              </w:rPr>
            </w:pPr>
            <w:r>
              <w:rPr>
                <w:sz w:val="28"/>
                <w:szCs w:val="28"/>
              </w:rPr>
              <w:t>-</w:t>
            </w:r>
            <w:r w:rsidRPr="00855F0A">
              <w:rPr>
                <w:spacing w:val="-8"/>
                <w:sz w:val="28"/>
                <w:szCs w:val="28"/>
              </w:rPr>
              <w:t xml:space="preserve"> </w:t>
            </w:r>
            <w:r w:rsidRPr="00855F0A">
              <w:rPr>
                <w:sz w:val="28"/>
                <w:szCs w:val="28"/>
              </w:rPr>
              <w:t>Nói</w:t>
            </w:r>
            <w:r w:rsidRPr="00855F0A">
              <w:rPr>
                <w:spacing w:val="-7"/>
                <w:sz w:val="28"/>
                <w:szCs w:val="28"/>
              </w:rPr>
              <w:t xml:space="preserve"> </w:t>
            </w:r>
            <w:r w:rsidRPr="00855F0A">
              <w:rPr>
                <w:sz w:val="28"/>
                <w:szCs w:val="28"/>
              </w:rPr>
              <w:t>với</w:t>
            </w:r>
            <w:r w:rsidRPr="00855F0A">
              <w:rPr>
                <w:spacing w:val="-7"/>
                <w:sz w:val="28"/>
                <w:szCs w:val="28"/>
              </w:rPr>
              <w:t xml:space="preserve"> </w:t>
            </w:r>
            <w:r w:rsidRPr="00855F0A">
              <w:rPr>
                <w:sz w:val="28"/>
                <w:szCs w:val="28"/>
              </w:rPr>
              <w:t>bạn</w:t>
            </w:r>
            <w:r w:rsidRPr="00855F0A">
              <w:rPr>
                <w:spacing w:val="-7"/>
                <w:sz w:val="28"/>
                <w:szCs w:val="28"/>
              </w:rPr>
              <w:t xml:space="preserve"> </w:t>
            </w:r>
            <w:r w:rsidRPr="00855F0A">
              <w:rPr>
                <w:sz w:val="28"/>
                <w:szCs w:val="28"/>
              </w:rPr>
              <w:t>tên</w:t>
            </w:r>
            <w:r w:rsidRPr="00855F0A">
              <w:rPr>
                <w:spacing w:val="-7"/>
                <w:sz w:val="28"/>
                <w:szCs w:val="28"/>
              </w:rPr>
              <w:t xml:space="preserve"> </w:t>
            </w:r>
            <w:r w:rsidRPr="00855F0A">
              <w:rPr>
                <w:sz w:val="28"/>
                <w:szCs w:val="28"/>
              </w:rPr>
              <w:t>gọi</w:t>
            </w:r>
            <w:r w:rsidRPr="00855F0A">
              <w:rPr>
                <w:spacing w:val="-7"/>
                <w:sz w:val="28"/>
                <w:szCs w:val="28"/>
              </w:rPr>
              <w:t xml:space="preserve"> </w:t>
            </w:r>
            <w:r w:rsidRPr="00855F0A">
              <w:rPr>
                <w:sz w:val="28"/>
                <w:szCs w:val="28"/>
              </w:rPr>
              <w:t>chung</w:t>
            </w:r>
            <w:r w:rsidRPr="00855F0A">
              <w:rPr>
                <w:spacing w:val="-7"/>
                <w:sz w:val="28"/>
                <w:szCs w:val="28"/>
              </w:rPr>
              <w:t xml:space="preserve"> </w:t>
            </w:r>
            <w:r w:rsidRPr="00855F0A">
              <w:rPr>
                <w:sz w:val="28"/>
                <w:szCs w:val="28"/>
              </w:rPr>
              <w:t>của</w:t>
            </w:r>
            <w:r w:rsidRPr="00855F0A">
              <w:rPr>
                <w:spacing w:val="-7"/>
                <w:sz w:val="28"/>
                <w:szCs w:val="28"/>
              </w:rPr>
              <w:t xml:space="preserve"> </w:t>
            </w:r>
            <w:r w:rsidRPr="00855F0A">
              <w:rPr>
                <w:sz w:val="28"/>
                <w:szCs w:val="28"/>
              </w:rPr>
              <w:t>hai</w:t>
            </w:r>
            <w:r w:rsidRPr="00855F0A">
              <w:rPr>
                <w:spacing w:val="-7"/>
                <w:sz w:val="28"/>
                <w:szCs w:val="28"/>
              </w:rPr>
              <w:t xml:space="preserve"> </w:t>
            </w:r>
            <w:r w:rsidRPr="00855F0A">
              <w:rPr>
                <w:sz w:val="28"/>
                <w:szCs w:val="28"/>
              </w:rPr>
              <w:t>cây</w:t>
            </w:r>
            <w:r w:rsidRPr="00855F0A">
              <w:rPr>
                <w:spacing w:val="-7"/>
                <w:sz w:val="28"/>
                <w:szCs w:val="28"/>
              </w:rPr>
              <w:t xml:space="preserve"> </w:t>
            </w:r>
            <w:r w:rsidRPr="00855F0A">
              <w:rPr>
                <w:sz w:val="28"/>
                <w:szCs w:val="28"/>
              </w:rPr>
              <w:t>hoa</w:t>
            </w:r>
            <w:r w:rsidRPr="00855F0A">
              <w:rPr>
                <w:spacing w:val="-7"/>
                <w:sz w:val="28"/>
                <w:szCs w:val="28"/>
              </w:rPr>
              <w:t xml:space="preserve"> </w:t>
            </w:r>
            <w:r w:rsidRPr="00855F0A">
              <w:rPr>
                <w:spacing w:val="-4"/>
                <w:sz w:val="28"/>
                <w:szCs w:val="28"/>
              </w:rPr>
              <w:t>này.</w:t>
            </w:r>
          </w:p>
          <w:p w14:paraId="6C678895" w14:textId="77777777" w:rsidR="00760F0E" w:rsidRPr="00855F0A" w:rsidRDefault="00760F0E" w:rsidP="002E054C">
            <w:pPr>
              <w:pStyle w:val="BodyText"/>
              <w:rPr>
                <w:sz w:val="28"/>
                <w:szCs w:val="28"/>
              </w:rPr>
            </w:pPr>
            <w:r>
              <w:rPr>
                <w:sz w:val="28"/>
                <w:szCs w:val="28"/>
              </w:rPr>
              <w:t>-</w:t>
            </w:r>
            <w:r w:rsidRPr="00855F0A">
              <w:rPr>
                <w:sz w:val="28"/>
                <w:szCs w:val="28"/>
              </w:rPr>
              <w:t xml:space="preserve"> Kể tên các cây có hoa mà em </w:t>
            </w:r>
            <w:r w:rsidRPr="00855F0A">
              <w:rPr>
                <w:spacing w:val="-2"/>
                <w:sz w:val="28"/>
                <w:szCs w:val="28"/>
              </w:rPr>
              <w:t>biết.</w:t>
            </w:r>
          </w:p>
          <w:p w14:paraId="5AEFB8BC" w14:textId="77777777" w:rsidR="00760F0E" w:rsidRPr="00855F0A" w:rsidRDefault="00760F0E" w:rsidP="002E054C">
            <w:pPr>
              <w:pStyle w:val="BodyText"/>
              <w:rPr>
                <w:b/>
                <w:i/>
                <w:sz w:val="28"/>
                <w:szCs w:val="28"/>
              </w:rPr>
            </w:pPr>
          </w:p>
          <w:p w14:paraId="398EE0D6" w14:textId="77777777" w:rsidR="00760F0E" w:rsidRPr="00855F0A" w:rsidRDefault="00760F0E" w:rsidP="002E054C">
            <w:pPr>
              <w:pStyle w:val="BodyText"/>
              <w:rPr>
                <w:b/>
                <w:i/>
                <w:sz w:val="28"/>
                <w:szCs w:val="28"/>
              </w:rPr>
            </w:pPr>
          </w:p>
          <w:p w14:paraId="395431BB" w14:textId="77777777" w:rsidR="00760F0E" w:rsidRDefault="00760F0E" w:rsidP="002E054C">
            <w:pPr>
              <w:pStyle w:val="BodyText"/>
              <w:rPr>
                <w:sz w:val="28"/>
                <w:szCs w:val="28"/>
              </w:rPr>
            </w:pPr>
          </w:p>
          <w:p w14:paraId="6E04B16A" w14:textId="77777777" w:rsidR="00760F0E" w:rsidRDefault="00760F0E" w:rsidP="002E054C">
            <w:pPr>
              <w:pStyle w:val="BodyText"/>
              <w:rPr>
                <w:sz w:val="28"/>
                <w:szCs w:val="28"/>
              </w:rPr>
            </w:pPr>
          </w:p>
          <w:p w14:paraId="45173195" w14:textId="77777777" w:rsidR="00760F0E" w:rsidRDefault="00760F0E" w:rsidP="002E054C">
            <w:pPr>
              <w:pStyle w:val="BodyText"/>
              <w:rPr>
                <w:sz w:val="28"/>
                <w:szCs w:val="28"/>
              </w:rPr>
            </w:pPr>
          </w:p>
          <w:p w14:paraId="25D6078F" w14:textId="77777777" w:rsidR="00760F0E" w:rsidRDefault="00760F0E" w:rsidP="002E054C">
            <w:pPr>
              <w:pStyle w:val="BodyText"/>
              <w:rPr>
                <w:sz w:val="28"/>
                <w:szCs w:val="28"/>
              </w:rPr>
            </w:pPr>
          </w:p>
          <w:p w14:paraId="1EECB80B" w14:textId="77777777" w:rsidR="00760F0E" w:rsidRDefault="00760F0E" w:rsidP="002E054C">
            <w:pPr>
              <w:pStyle w:val="BodyText"/>
              <w:rPr>
                <w:sz w:val="28"/>
                <w:szCs w:val="28"/>
              </w:rPr>
            </w:pPr>
          </w:p>
          <w:p w14:paraId="7A5D2F39" w14:textId="77777777" w:rsidR="00760F0E" w:rsidRDefault="00760F0E" w:rsidP="002E054C">
            <w:pPr>
              <w:pStyle w:val="BodyText"/>
              <w:rPr>
                <w:sz w:val="28"/>
                <w:szCs w:val="28"/>
              </w:rPr>
            </w:pPr>
          </w:p>
          <w:p w14:paraId="63E98482" w14:textId="77777777" w:rsidR="00760F0E" w:rsidRDefault="00760F0E" w:rsidP="002E054C">
            <w:pPr>
              <w:pStyle w:val="BodyText"/>
              <w:rPr>
                <w:sz w:val="28"/>
                <w:szCs w:val="28"/>
              </w:rPr>
            </w:pPr>
          </w:p>
          <w:p w14:paraId="108D5129" w14:textId="77777777" w:rsidR="00760F0E" w:rsidRPr="00855F0A" w:rsidRDefault="00760F0E" w:rsidP="002E054C">
            <w:pPr>
              <w:pStyle w:val="BodyText"/>
              <w:rPr>
                <w:sz w:val="28"/>
                <w:szCs w:val="28"/>
              </w:rPr>
            </w:pPr>
            <w:r>
              <w:rPr>
                <w:sz w:val="28"/>
                <w:szCs w:val="28"/>
              </w:rPr>
              <w:t>-</w:t>
            </w:r>
            <w:r w:rsidRPr="00855F0A">
              <w:rPr>
                <w:sz w:val="28"/>
                <w:szCs w:val="28"/>
              </w:rPr>
              <w:t xml:space="preserve"> Chỉ và nói nhị, nhuỵ của hoa đơn tính, hoa lưỡng tính.</w:t>
            </w:r>
          </w:p>
          <w:p w14:paraId="186F54E2" w14:textId="77777777" w:rsidR="00760F0E" w:rsidRPr="00855F0A" w:rsidRDefault="00760F0E" w:rsidP="002E054C">
            <w:pPr>
              <w:pStyle w:val="BodyText"/>
              <w:rPr>
                <w:b/>
                <w:i/>
                <w:sz w:val="28"/>
                <w:szCs w:val="28"/>
              </w:rPr>
            </w:pPr>
          </w:p>
          <w:p w14:paraId="0218246B" w14:textId="77777777" w:rsidR="00760F0E" w:rsidRPr="00855F0A" w:rsidRDefault="00760F0E" w:rsidP="002E054C">
            <w:pPr>
              <w:pStyle w:val="BodyText"/>
              <w:rPr>
                <w:b/>
                <w:i/>
                <w:sz w:val="28"/>
                <w:szCs w:val="28"/>
              </w:rPr>
            </w:pPr>
          </w:p>
          <w:p w14:paraId="7339C6D4" w14:textId="77777777" w:rsidR="00760F0E" w:rsidRPr="00855F0A" w:rsidRDefault="00760F0E" w:rsidP="002E054C">
            <w:pPr>
              <w:pStyle w:val="BodyText"/>
              <w:rPr>
                <w:sz w:val="28"/>
                <w:szCs w:val="28"/>
              </w:rPr>
            </w:pPr>
            <w:r>
              <w:rPr>
                <w:sz w:val="28"/>
                <w:szCs w:val="28"/>
              </w:rPr>
              <w:t xml:space="preserve">- </w:t>
            </w:r>
            <w:r w:rsidRPr="00855F0A">
              <w:rPr>
                <w:sz w:val="28"/>
                <w:szCs w:val="28"/>
              </w:rPr>
              <w:t>GV</w:t>
            </w:r>
            <w:r w:rsidRPr="00855F0A">
              <w:rPr>
                <w:spacing w:val="-5"/>
                <w:sz w:val="28"/>
                <w:szCs w:val="28"/>
              </w:rPr>
              <w:t xml:space="preserve"> </w:t>
            </w:r>
            <w:r w:rsidRPr="00855F0A">
              <w:rPr>
                <w:sz w:val="28"/>
                <w:szCs w:val="28"/>
              </w:rPr>
              <w:t xml:space="preserve">mời đại diện các nhóm chia sẻ câu trả </w:t>
            </w:r>
            <w:r w:rsidRPr="00855F0A">
              <w:rPr>
                <w:spacing w:val="-4"/>
                <w:sz w:val="28"/>
                <w:szCs w:val="28"/>
              </w:rPr>
              <w:t>lời.</w:t>
            </w:r>
          </w:p>
          <w:p w14:paraId="0A8DA86F" w14:textId="77777777" w:rsidR="00760F0E" w:rsidRPr="00855F0A" w:rsidRDefault="00760F0E" w:rsidP="002E054C">
            <w:pPr>
              <w:pStyle w:val="BodyText"/>
              <w:rPr>
                <w:sz w:val="28"/>
                <w:szCs w:val="28"/>
              </w:rPr>
            </w:pPr>
            <w:r>
              <w:rPr>
                <w:sz w:val="28"/>
                <w:szCs w:val="28"/>
              </w:rPr>
              <w:t xml:space="preserve">-  </w:t>
            </w:r>
            <w:r w:rsidRPr="00855F0A">
              <w:rPr>
                <w:sz w:val="28"/>
                <w:szCs w:val="28"/>
              </w:rPr>
              <w:t>GV</w:t>
            </w:r>
            <w:r w:rsidRPr="00855F0A">
              <w:rPr>
                <w:spacing w:val="-5"/>
                <w:sz w:val="28"/>
                <w:szCs w:val="28"/>
              </w:rPr>
              <w:t xml:space="preserve"> </w:t>
            </w:r>
            <w:r w:rsidRPr="00855F0A">
              <w:rPr>
                <w:sz w:val="28"/>
                <w:szCs w:val="28"/>
              </w:rPr>
              <w:t>mời HS</w:t>
            </w:r>
            <w:r w:rsidRPr="00855F0A">
              <w:rPr>
                <w:spacing w:val="-1"/>
                <w:sz w:val="28"/>
                <w:szCs w:val="28"/>
              </w:rPr>
              <w:t xml:space="preserve"> </w:t>
            </w:r>
            <w:r w:rsidRPr="00855F0A">
              <w:rPr>
                <w:sz w:val="28"/>
                <w:szCs w:val="28"/>
              </w:rPr>
              <w:t>nhận</w:t>
            </w:r>
            <w:r w:rsidRPr="00855F0A">
              <w:rPr>
                <w:spacing w:val="-1"/>
                <w:sz w:val="28"/>
                <w:szCs w:val="28"/>
              </w:rPr>
              <w:t xml:space="preserve"> </w:t>
            </w:r>
            <w:r w:rsidRPr="00855F0A">
              <w:rPr>
                <w:sz w:val="28"/>
                <w:szCs w:val="28"/>
              </w:rPr>
              <w:t xml:space="preserve">xét và bổ </w:t>
            </w:r>
            <w:r w:rsidRPr="00855F0A">
              <w:rPr>
                <w:spacing w:val="-2"/>
                <w:sz w:val="28"/>
                <w:szCs w:val="28"/>
              </w:rPr>
              <w:t>sung.</w:t>
            </w:r>
          </w:p>
          <w:p w14:paraId="778366A3" w14:textId="77777777" w:rsidR="00760F0E" w:rsidRPr="00DC0D6F" w:rsidRDefault="00760F0E" w:rsidP="002E054C">
            <w:pPr>
              <w:spacing w:line="288" w:lineRule="auto"/>
              <w:jc w:val="both"/>
              <w:rPr>
                <w:color w:val="000000" w:themeColor="text1"/>
                <w:szCs w:val="28"/>
                <w:lang w:val="nl-NL"/>
              </w:rPr>
            </w:pPr>
            <w:r>
              <w:rPr>
                <w:szCs w:val="28"/>
              </w:rPr>
              <w:t xml:space="preserve">- </w:t>
            </w:r>
            <w:r w:rsidRPr="00855F0A">
              <w:rPr>
                <w:szCs w:val="28"/>
              </w:rPr>
              <w:t>GV</w:t>
            </w:r>
            <w:r w:rsidRPr="00855F0A">
              <w:rPr>
                <w:spacing w:val="-5"/>
                <w:szCs w:val="28"/>
              </w:rPr>
              <w:t xml:space="preserve"> </w:t>
            </w:r>
            <w:r w:rsidRPr="00855F0A">
              <w:rPr>
                <w:szCs w:val="28"/>
              </w:rPr>
              <w:t>nhận xét và hướng dẫn</w:t>
            </w:r>
            <w:r w:rsidRPr="00855F0A">
              <w:rPr>
                <w:spacing w:val="-1"/>
                <w:szCs w:val="28"/>
              </w:rPr>
              <w:t xml:space="preserve"> </w:t>
            </w:r>
            <w:r w:rsidRPr="00855F0A">
              <w:rPr>
                <w:szCs w:val="28"/>
              </w:rPr>
              <w:t>HS</w:t>
            </w:r>
            <w:r w:rsidRPr="00855F0A">
              <w:rPr>
                <w:spacing w:val="-1"/>
                <w:szCs w:val="28"/>
              </w:rPr>
              <w:t xml:space="preserve"> </w:t>
            </w:r>
            <w:r w:rsidRPr="00855F0A">
              <w:rPr>
                <w:szCs w:val="28"/>
              </w:rPr>
              <w:t xml:space="preserve">rút ra kết </w:t>
            </w:r>
            <w:r w:rsidRPr="00855F0A">
              <w:rPr>
                <w:spacing w:val="-2"/>
                <w:szCs w:val="28"/>
              </w:rPr>
              <w:t>luận.</w:t>
            </w:r>
          </w:p>
        </w:tc>
        <w:tc>
          <w:tcPr>
            <w:tcW w:w="4817" w:type="dxa"/>
            <w:tcBorders>
              <w:top w:val="single" w:sz="4" w:space="0" w:color="auto"/>
              <w:left w:val="single" w:sz="4" w:space="0" w:color="auto"/>
              <w:bottom w:val="single" w:sz="4" w:space="0" w:color="auto"/>
              <w:right w:val="single" w:sz="4" w:space="0" w:color="auto"/>
            </w:tcBorders>
          </w:tcPr>
          <w:p w14:paraId="070583E3" w14:textId="77777777" w:rsidR="00760F0E" w:rsidRPr="00855F0A" w:rsidRDefault="00760F0E" w:rsidP="002E054C">
            <w:pPr>
              <w:pStyle w:val="BodyText"/>
              <w:rPr>
                <w:sz w:val="28"/>
                <w:szCs w:val="28"/>
              </w:rPr>
            </w:pPr>
            <w:r>
              <w:rPr>
                <w:sz w:val="28"/>
                <w:szCs w:val="28"/>
              </w:rPr>
              <w:lastRenderedPageBreak/>
              <w:t xml:space="preserve">- </w:t>
            </w:r>
            <w:r w:rsidRPr="00855F0A">
              <w:rPr>
                <w:sz w:val="28"/>
                <w:szCs w:val="28"/>
              </w:rPr>
              <w:t>HS</w:t>
            </w:r>
            <w:r w:rsidRPr="00855F0A">
              <w:rPr>
                <w:spacing w:val="-2"/>
                <w:sz w:val="28"/>
                <w:szCs w:val="28"/>
              </w:rPr>
              <w:t xml:space="preserve"> </w:t>
            </w:r>
            <w:r w:rsidRPr="00855F0A">
              <w:rPr>
                <w:sz w:val="28"/>
                <w:szCs w:val="28"/>
              </w:rPr>
              <w:t xml:space="preserve">quan sát </w:t>
            </w:r>
            <w:r w:rsidRPr="00855F0A">
              <w:rPr>
                <w:spacing w:val="-2"/>
                <w:sz w:val="28"/>
                <w:szCs w:val="28"/>
              </w:rPr>
              <w:t>hình.</w:t>
            </w:r>
          </w:p>
          <w:p w14:paraId="79A15AED" w14:textId="77777777" w:rsidR="00760F0E" w:rsidRPr="00855F0A" w:rsidRDefault="00760F0E" w:rsidP="002E054C">
            <w:pPr>
              <w:pStyle w:val="BodyText"/>
              <w:rPr>
                <w:b/>
                <w:i/>
                <w:sz w:val="28"/>
                <w:szCs w:val="28"/>
              </w:rPr>
            </w:pPr>
          </w:p>
          <w:p w14:paraId="3E2A3088" w14:textId="77777777" w:rsidR="00760F0E" w:rsidRDefault="00760F0E" w:rsidP="002E054C">
            <w:pPr>
              <w:pStyle w:val="BodyText"/>
              <w:rPr>
                <w:sz w:val="28"/>
                <w:szCs w:val="28"/>
              </w:rPr>
            </w:pPr>
          </w:p>
          <w:p w14:paraId="7394A3C0" w14:textId="77777777" w:rsidR="00760F0E" w:rsidRPr="00562361" w:rsidRDefault="00760F0E" w:rsidP="002E054C">
            <w:pPr>
              <w:spacing w:line="288" w:lineRule="auto"/>
              <w:rPr>
                <w:szCs w:val="28"/>
              </w:rPr>
            </w:pPr>
            <w:r w:rsidRPr="00562361">
              <w:rPr>
                <w:szCs w:val="28"/>
              </w:rPr>
              <w:t>- Cơ quan sinh sản của cây hoa hồng:</w:t>
            </w:r>
          </w:p>
          <w:p w14:paraId="285AEE7E" w14:textId="77777777" w:rsidR="00760F0E" w:rsidRPr="00562361" w:rsidRDefault="00760F0E" w:rsidP="002E054C">
            <w:pPr>
              <w:spacing w:line="288" w:lineRule="auto"/>
              <w:rPr>
                <w:szCs w:val="28"/>
              </w:rPr>
            </w:pPr>
            <w:r w:rsidRPr="00562361">
              <w:rPr>
                <w:szCs w:val="28"/>
              </w:rPr>
              <w:t>+ Cơ quan sinh sản đực: Nhị hoa.</w:t>
            </w:r>
          </w:p>
          <w:p w14:paraId="437C276C" w14:textId="77777777" w:rsidR="00760F0E" w:rsidRPr="00562361" w:rsidRDefault="00760F0E" w:rsidP="002E054C">
            <w:pPr>
              <w:spacing w:line="288" w:lineRule="auto"/>
              <w:rPr>
                <w:szCs w:val="28"/>
              </w:rPr>
            </w:pPr>
            <w:r w:rsidRPr="00562361">
              <w:rPr>
                <w:szCs w:val="28"/>
              </w:rPr>
              <w:t>+ Cơ quan sinh sản cái: Nhụy hoa.</w:t>
            </w:r>
          </w:p>
          <w:p w14:paraId="0D01374C" w14:textId="77777777" w:rsidR="00760F0E" w:rsidRPr="00562361" w:rsidRDefault="00760F0E" w:rsidP="002E054C">
            <w:pPr>
              <w:spacing w:line="288" w:lineRule="auto"/>
              <w:rPr>
                <w:szCs w:val="28"/>
              </w:rPr>
            </w:pPr>
            <w:r w:rsidRPr="00562361">
              <w:rPr>
                <w:szCs w:val="28"/>
              </w:rPr>
              <w:t>- Cơ quan sinh sản của cây hoa hướng dương:</w:t>
            </w:r>
          </w:p>
          <w:p w14:paraId="02B32904" w14:textId="77777777" w:rsidR="00760F0E" w:rsidRPr="00562361" w:rsidRDefault="00760F0E" w:rsidP="002E054C">
            <w:pPr>
              <w:spacing w:line="288" w:lineRule="auto"/>
              <w:rPr>
                <w:szCs w:val="28"/>
              </w:rPr>
            </w:pPr>
            <w:r w:rsidRPr="00562361">
              <w:rPr>
                <w:szCs w:val="28"/>
              </w:rPr>
              <w:t>+ Cơ quan sinh sản đực: Nhụy hoa chứa phấn hoa.</w:t>
            </w:r>
          </w:p>
          <w:p w14:paraId="2E394017" w14:textId="77777777" w:rsidR="00760F0E" w:rsidRPr="00562361" w:rsidRDefault="00760F0E" w:rsidP="002E054C">
            <w:pPr>
              <w:spacing w:line="288" w:lineRule="auto"/>
              <w:rPr>
                <w:szCs w:val="28"/>
              </w:rPr>
            </w:pPr>
            <w:r w:rsidRPr="00562361">
              <w:rPr>
                <w:szCs w:val="28"/>
              </w:rPr>
              <w:t>+ Cơ quan sinh sản cái: Nhụy hoa chứa bầu phấn.</w:t>
            </w:r>
          </w:p>
          <w:p w14:paraId="655C90B1" w14:textId="77777777" w:rsidR="00760F0E" w:rsidRPr="00562361" w:rsidRDefault="00760F0E" w:rsidP="002E054C">
            <w:pPr>
              <w:spacing w:line="288" w:lineRule="auto"/>
              <w:rPr>
                <w:szCs w:val="28"/>
              </w:rPr>
            </w:pPr>
            <w:r w:rsidRPr="00562361">
              <w:rPr>
                <w:szCs w:val="28"/>
              </w:rPr>
              <w:t>- Tên gọi chung của hai loài hoa này là hoa lưỡng tính</w:t>
            </w:r>
          </w:p>
          <w:p w14:paraId="2B27BB15" w14:textId="77777777" w:rsidR="00760F0E" w:rsidRPr="00562361" w:rsidRDefault="00760F0E" w:rsidP="002E054C">
            <w:pPr>
              <w:spacing w:line="288" w:lineRule="auto"/>
              <w:rPr>
                <w:szCs w:val="28"/>
              </w:rPr>
            </w:pPr>
            <w:r w:rsidRPr="00562361">
              <w:rPr>
                <w:szCs w:val="28"/>
              </w:rPr>
              <w:t xml:space="preserve">- Dưới đây là một số cây có hoa phổ </w:t>
            </w:r>
            <w:r w:rsidRPr="00562361">
              <w:rPr>
                <w:szCs w:val="28"/>
              </w:rPr>
              <w:lastRenderedPageBreak/>
              <w:t>biến:</w:t>
            </w:r>
          </w:p>
          <w:p w14:paraId="2E40D3DF" w14:textId="77777777" w:rsidR="00760F0E" w:rsidRPr="00562361" w:rsidRDefault="00760F0E" w:rsidP="002E054C">
            <w:pPr>
              <w:spacing w:line="288" w:lineRule="auto"/>
              <w:rPr>
                <w:szCs w:val="28"/>
              </w:rPr>
            </w:pPr>
            <w:r w:rsidRPr="00562361">
              <w:rPr>
                <w:szCs w:val="28"/>
              </w:rPr>
              <w:t>1.    Hoa hồng (Rose)</w:t>
            </w:r>
          </w:p>
          <w:p w14:paraId="080CD12E" w14:textId="77777777" w:rsidR="00760F0E" w:rsidRPr="00562361" w:rsidRDefault="00760F0E" w:rsidP="002E054C">
            <w:pPr>
              <w:spacing w:line="288" w:lineRule="auto"/>
              <w:rPr>
                <w:szCs w:val="28"/>
              </w:rPr>
            </w:pPr>
            <w:r w:rsidRPr="00562361">
              <w:rPr>
                <w:szCs w:val="28"/>
              </w:rPr>
              <w:t>2.    Hoa cúc (Chrysanthemum)</w:t>
            </w:r>
          </w:p>
          <w:p w14:paraId="6EC189E8" w14:textId="77777777" w:rsidR="00760F0E" w:rsidRPr="00562361" w:rsidRDefault="00760F0E" w:rsidP="002E054C">
            <w:pPr>
              <w:spacing w:line="288" w:lineRule="auto"/>
              <w:rPr>
                <w:szCs w:val="28"/>
              </w:rPr>
            </w:pPr>
            <w:r w:rsidRPr="00562361">
              <w:rPr>
                <w:szCs w:val="28"/>
              </w:rPr>
              <w:t>3.    Hoa lan (Orchid)</w:t>
            </w:r>
          </w:p>
          <w:p w14:paraId="11D46BF7" w14:textId="77777777" w:rsidR="00760F0E" w:rsidRPr="00562361" w:rsidRDefault="00760F0E" w:rsidP="002E054C">
            <w:pPr>
              <w:spacing w:line="288" w:lineRule="auto"/>
              <w:rPr>
                <w:szCs w:val="28"/>
              </w:rPr>
            </w:pPr>
            <w:r w:rsidRPr="00562361">
              <w:rPr>
                <w:szCs w:val="28"/>
              </w:rPr>
              <w:t>4.    Hoa cẩm chướng (Daisy)</w:t>
            </w:r>
          </w:p>
          <w:p w14:paraId="1D3E9EC0" w14:textId="77777777" w:rsidR="00760F0E" w:rsidRPr="00562361" w:rsidRDefault="00760F0E" w:rsidP="002E054C">
            <w:pPr>
              <w:spacing w:line="288" w:lineRule="auto"/>
              <w:rPr>
                <w:szCs w:val="28"/>
              </w:rPr>
            </w:pPr>
            <w:r w:rsidRPr="00562361">
              <w:rPr>
                <w:szCs w:val="28"/>
              </w:rPr>
              <w:t>5.    Hoa cẩm tú cầu (Lavender)</w:t>
            </w:r>
          </w:p>
          <w:p w14:paraId="065CF230" w14:textId="77777777" w:rsidR="00760F0E" w:rsidRPr="00562361" w:rsidRDefault="00760F0E" w:rsidP="002E054C">
            <w:pPr>
              <w:spacing w:line="288" w:lineRule="auto"/>
              <w:rPr>
                <w:szCs w:val="28"/>
              </w:rPr>
            </w:pPr>
            <w:r w:rsidRPr="00562361">
              <w:rPr>
                <w:szCs w:val="28"/>
              </w:rPr>
              <w:t>6.    Hoa dạ yến thảo (Daffodil)</w:t>
            </w:r>
          </w:p>
          <w:p w14:paraId="36C3C506" w14:textId="77777777" w:rsidR="00760F0E" w:rsidRPr="00562361" w:rsidRDefault="00760F0E" w:rsidP="002E054C">
            <w:pPr>
              <w:spacing w:line="288" w:lineRule="auto"/>
              <w:rPr>
                <w:szCs w:val="28"/>
              </w:rPr>
            </w:pPr>
            <w:r w:rsidRPr="00562361">
              <w:rPr>
                <w:szCs w:val="28"/>
              </w:rPr>
              <w:t>7.    Hoa huệ (Lily)</w:t>
            </w:r>
          </w:p>
          <w:p w14:paraId="0F6A49C1" w14:textId="77777777" w:rsidR="00760F0E" w:rsidRPr="00562361" w:rsidRDefault="00760F0E" w:rsidP="002E054C">
            <w:pPr>
              <w:spacing w:line="288" w:lineRule="auto"/>
              <w:rPr>
                <w:szCs w:val="28"/>
              </w:rPr>
            </w:pPr>
            <w:r w:rsidRPr="00562361">
              <w:rPr>
                <w:szCs w:val="28"/>
              </w:rPr>
              <w:t>8.    Hoa sen (Lotus)</w:t>
            </w:r>
          </w:p>
          <w:p w14:paraId="7B9C2B08" w14:textId="77777777" w:rsidR="00760F0E" w:rsidRPr="00562361" w:rsidRDefault="00760F0E" w:rsidP="002E054C">
            <w:pPr>
              <w:spacing w:line="288" w:lineRule="auto"/>
              <w:rPr>
                <w:szCs w:val="28"/>
              </w:rPr>
            </w:pPr>
            <w:r w:rsidRPr="00562361">
              <w:rPr>
                <w:szCs w:val="28"/>
              </w:rPr>
              <w:t>- Nhị là cơ quan sinh dục đực, nhụy là cơ quan sinh sản cái. Hoa đơn tính chỉ có nhị hoặc nhụy. Hoa lưỡng tính có cả nhụy và nhị trên cùng 1 hoa.</w:t>
            </w:r>
          </w:p>
          <w:p w14:paraId="312BBB68" w14:textId="77777777" w:rsidR="00760F0E" w:rsidRPr="00855F0A" w:rsidRDefault="00760F0E" w:rsidP="002E054C">
            <w:pPr>
              <w:pStyle w:val="BodyText"/>
              <w:rPr>
                <w:sz w:val="28"/>
                <w:szCs w:val="28"/>
              </w:rPr>
            </w:pPr>
            <w:r>
              <w:rPr>
                <w:sz w:val="28"/>
                <w:szCs w:val="28"/>
              </w:rPr>
              <w:t xml:space="preserve">- </w:t>
            </w:r>
            <w:r w:rsidRPr="00855F0A">
              <w:rPr>
                <w:sz w:val="28"/>
                <w:szCs w:val="28"/>
              </w:rPr>
              <w:t>HS</w:t>
            </w:r>
            <w:r w:rsidRPr="00855F0A">
              <w:rPr>
                <w:spacing w:val="-2"/>
                <w:sz w:val="28"/>
                <w:szCs w:val="28"/>
              </w:rPr>
              <w:t xml:space="preserve"> </w:t>
            </w:r>
            <w:r w:rsidRPr="00855F0A">
              <w:rPr>
                <w:sz w:val="28"/>
                <w:szCs w:val="28"/>
              </w:rPr>
              <w:t xml:space="preserve">chia sẻ câu trả lời trước </w:t>
            </w:r>
            <w:r w:rsidRPr="00855F0A">
              <w:rPr>
                <w:spacing w:val="-4"/>
                <w:sz w:val="28"/>
                <w:szCs w:val="28"/>
              </w:rPr>
              <w:t>lớp.</w:t>
            </w:r>
          </w:p>
          <w:p w14:paraId="75C15507" w14:textId="77777777" w:rsidR="00760F0E" w:rsidRDefault="00760F0E" w:rsidP="002E054C">
            <w:pPr>
              <w:pStyle w:val="BodyText"/>
              <w:rPr>
                <w:sz w:val="28"/>
                <w:szCs w:val="28"/>
              </w:rPr>
            </w:pPr>
          </w:p>
          <w:p w14:paraId="14E7DBFE" w14:textId="77777777" w:rsidR="00760F0E" w:rsidRPr="00855F0A" w:rsidRDefault="00760F0E" w:rsidP="002E054C">
            <w:pPr>
              <w:pStyle w:val="BodyText"/>
              <w:rPr>
                <w:sz w:val="28"/>
                <w:szCs w:val="28"/>
              </w:rPr>
            </w:pPr>
            <w:r>
              <w:rPr>
                <w:sz w:val="28"/>
                <w:szCs w:val="28"/>
              </w:rPr>
              <w:t xml:space="preserve">- </w:t>
            </w:r>
            <w:r w:rsidRPr="00855F0A">
              <w:rPr>
                <w:sz w:val="28"/>
                <w:szCs w:val="28"/>
              </w:rPr>
              <w:t>Các</w:t>
            </w:r>
            <w:r w:rsidRPr="00855F0A">
              <w:rPr>
                <w:spacing w:val="-1"/>
                <w:sz w:val="28"/>
                <w:szCs w:val="28"/>
              </w:rPr>
              <w:t xml:space="preserve"> </w:t>
            </w:r>
            <w:r w:rsidRPr="00855F0A">
              <w:rPr>
                <w:sz w:val="28"/>
                <w:szCs w:val="28"/>
              </w:rPr>
              <w:t>HS</w:t>
            </w:r>
            <w:r w:rsidRPr="00855F0A">
              <w:rPr>
                <w:spacing w:val="-1"/>
                <w:sz w:val="28"/>
                <w:szCs w:val="28"/>
              </w:rPr>
              <w:t xml:space="preserve"> </w:t>
            </w:r>
            <w:r>
              <w:rPr>
                <w:sz w:val="28"/>
                <w:szCs w:val="28"/>
              </w:rPr>
              <w:t>khác nhận xét và bổ sung.</w:t>
            </w:r>
          </w:p>
          <w:p w14:paraId="1DEF48DC" w14:textId="77777777" w:rsidR="00760F0E" w:rsidRDefault="00760F0E" w:rsidP="002E054C">
            <w:pPr>
              <w:spacing w:line="288" w:lineRule="auto"/>
              <w:jc w:val="both"/>
              <w:rPr>
                <w:spacing w:val="-2"/>
                <w:szCs w:val="28"/>
              </w:rPr>
            </w:pPr>
            <w:r>
              <w:rPr>
                <w:szCs w:val="28"/>
              </w:rPr>
              <w:t xml:space="preserve">- </w:t>
            </w:r>
            <w:r w:rsidRPr="00855F0A">
              <w:rPr>
                <w:szCs w:val="28"/>
              </w:rPr>
              <w:t>HS</w:t>
            </w:r>
            <w:r w:rsidRPr="00855F0A">
              <w:rPr>
                <w:spacing w:val="-2"/>
                <w:szCs w:val="28"/>
              </w:rPr>
              <w:t xml:space="preserve"> </w:t>
            </w:r>
            <w:r w:rsidRPr="00855F0A">
              <w:rPr>
                <w:szCs w:val="28"/>
              </w:rPr>
              <w:t xml:space="preserve">rút ra kết </w:t>
            </w:r>
            <w:r w:rsidRPr="00855F0A">
              <w:rPr>
                <w:spacing w:val="-2"/>
                <w:szCs w:val="28"/>
              </w:rPr>
              <w:t>luận.</w:t>
            </w:r>
          </w:p>
          <w:p w14:paraId="7FCAF27D" w14:textId="77777777" w:rsidR="00760F0E" w:rsidRPr="00855F0A" w:rsidRDefault="00760F0E" w:rsidP="002E054C">
            <w:pPr>
              <w:pStyle w:val="BodyText"/>
              <w:rPr>
                <w:b/>
                <w:sz w:val="28"/>
                <w:szCs w:val="28"/>
              </w:rPr>
            </w:pPr>
            <w:r w:rsidRPr="00855F0A">
              <w:rPr>
                <w:b/>
                <w:sz w:val="28"/>
                <w:szCs w:val="28"/>
              </w:rPr>
              <w:t xml:space="preserve">+ Nhị là cơ quan sinh dục đực, nhuỵ là cơ quan sinh dục cái của </w:t>
            </w:r>
            <w:r w:rsidRPr="00855F0A">
              <w:rPr>
                <w:b/>
                <w:spacing w:val="-4"/>
                <w:sz w:val="28"/>
                <w:szCs w:val="28"/>
              </w:rPr>
              <w:t>hoa.</w:t>
            </w:r>
          </w:p>
          <w:p w14:paraId="27C5AC0F" w14:textId="77777777" w:rsidR="00760F0E" w:rsidRPr="00855F0A" w:rsidRDefault="00760F0E" w:rsidP="002E054C">
            <w:pPr>
              <w:pStyle w:val="BodyText"/>
              <w:rPr>
                <w:b/>
                <w:sz w:val="28"/>
                <w:szCs w:val="28"/>
              </w:rPr>
            </w:pPr>
            <w:r w:rsidRPr="00855F0A">
              <w:rPr>
                <w:b/>
                <w:sz w:val="28"/>
                <w:szCs w:val="28"/>
              </w:rPr>
              <w:t xml:space="preserve">+ Hoa đơn tính chỉ có nhị hoặc nhuỵ (hoa đực có nhị, hoa cái có </w:t>
            </w:r>
            <w:r w:rsidRPr="00855F0A">
              <w:rPr>
                <w:b/>
                <w:spacing w:val="-2"/>
                <w:sz w:val="28"/>
                <w:szCs w:val="28"/>
              </w:rPr>
              <w:t>nhuỵ).</w:t>
            </w:r>
          </w:p>
          <w:p w14:paraId="65667EA8" w14:textId="77777777" w:rsidR="00760F0E" w:rsidRPr="00DA0AF7" w:rsidRDefault="00760F0E" w:rsidP="002E054C">
            <w:pPr>
              <w:pStyle w:val="BodyText"/>
              <w:rPr>
                <w:b/>
                <w:sz w:val="28"/>
                <w:szCs w:val="28"/>
              </w:rPr>
            </w:pPr>
            <w:r w:rsidRPr="00855F0A">
              <w:rPr>
                <w:b/>
                <w:sz w:val="28"/>
                <w:szCs w:val="28"/>
              </w:rPr>
              <w:t xml:space="preserve">+ Hoa lưỡng tính có nhị và nhuỵ trên cùng một </w:t>
            </w:r>
            <w:r w:rsidRPr="00855F0A">
              <w:rPr>
                <w:b/>
                <w:spacing w:val="-4"/>
                <w:sz w:val="28"/>
                <w:szCs w:val="28"/>
              </w:rPr>
              <w:t>hoa.</w:t>
            </w:r>
          </w:p>
        </w:tc>
      </w:tr>
      <w:tr w:rsidR="00760F0E" w:rsidRPr="00DC0D6F" w14:paraId="6CA55482" w14:textId="77777777" w:rsidTr="00DC0D6F">
        <w:trPr>
          <w:trHeight w:val="765"/>
        </w:trPr>
        <w:tc>
          <w:tcPr>
            <w:tcW w:w="10170" w:type="dxa"/>
            <w:gridSpan w:val="2"/>
            <w:tcBorders>
              <w:top w:val="single" w:sz="4" w:space="0" w:color="auto"/>
              <w:left w:val="single" w:sz="4" w:space="0" w:color="auto"/>
              <w:bottom w:val="single" w:sz="4" w:space="0" w:color="auto"/>
              <w:right w:val="single" w:sz="4" w:space="0" w:color="auto"/>
            </w:tcBorders>
            <w:hideMark/>
          </w:tcPr>
          <w:p w14:paraId="6CBC7AFE" w14:textId="77777777" w:rsidR="00760F0E" w:rsidRPr="00DC0D6F" w:rsidRDefault="00760F0E" w:rsidP="002E054C">
            <w:pPr>
              <w:spacing w:line="288" w:lineRule="auto"/>
              <w:jc w:val="both"/>
              <w:rPr>
                <w:b/>
                <w:color w:val="000000" w:themeColor="text1"/>
                <w:szCs w:val="28"/>
                <w:lang w:val="vi-VN"/>
              </w:rPr>
            </w:pPr>
            <w:r w:rsidRPr="00DC0D6F">
              <w:rPr>
                <w:b/>
                <w:bCs/>
                <w:color w:val="000000" w:themeColor="text1"/>
                <w:szCs w:val="28"/>
                <w:lang w:val="vi-VN"/>
              </w:rPr>
              <w:lastRenderedPageBreak/>
              <w:t xml:space="preserve">Hoạt động 2: </w:t>
            </w:r>
            <w:r w:rsidRPr="00855F0A">
              <w:rPr>
                <w:b/>
                <w:spacing w:val="-4"/>
                <w:szCs w:val="28"/>
              </w:rPr>
              <w:t xml:space="preserve"> Tìm</w:t>
            </w:r>
            <w:r w:rsidRPr="00855F0A">
              <w:rPr>
                <w:b/>
                <w:spacing w:val="-16"/>
                <w:szCs w:val="28"/>
              </w:rPr>
              <w:t xml:space="preserve"> </w:t>
            </w:r>
            <w:r w:rsidRPr="00855F0A">
              <w:rPr>
                <w:b/>
                <w:spacing w:val="-4"/>
                <w:szCs w:val="28"/>
              </w:rPr>
              <w:t>hiểu</w:t>
            </w:r>
            <w:r w:rsidRPr="00855F0A">
              <w:rPr>
                <w:b/>
                <w:spacing w:val="-16"/>
                <w:szCs w:val="28"/>
              </w:rPr>
              <w:t xml:space="preserve"> </w:t>
            </w:r>
            <w:r w:rsidRPr="00855F0A">
              <w:rPr>
                <w:b/>
                <w:spacing w:val="-4"/>
                <w:szCs w:val="28"/>
              </w:rPr>
              <w:t>từng</w:t>
            </w:r>
            <w:r w:rsidRPr="00855F0A">
              <w:rPr>
                <w:b/>
                <w:spacing w:val="-17"/>
                <w:szCs w:val="28"/>
              </w:rPr>
              <w:t xml:space="preserve"> </w:t>
            </w:r>
            <w:r w:rsidRPr="00855F0A">
              <w:rPr>
                <w:b/>
                <w:spacing w:val="-4"/>
                <w:szCs w:val="28"/>
              </w:rPr>
              <w:t>bộ</w:t>
            </w:r>
            <w:r w:rsidRPr="00855F0A">
              <w:rPr>
                <w:b/>
                <w:spacing w:val="-16"/>
                <w:szCs w:val="28"/>
              </w:rPr>
              <w:t xml:space="preserve"> </w:t>
            </w:r>
            <w:r w:rsidRPr="00855F0A">
              <w:rPr>
                <w:b/>
                <w:spacing w:val="-4"/>
                <w:szCs w:val="28"/>
              </w:rPr>
              <w:t>phận</w:t>
            </w:r>
            <w:r w:rsidRPr="00855F0A">
              <w:rPr>
                <w:b/>
                <w:spacing w:val="-16"/>
                <w:szCs w:val="28"/>
              </w:rPr>
              <w:t xml:space="preserve"> </w:t>
            </w:r>
            <w:r w:rsidRPr="00855F0A">
              <w:rPr>
                <w:b/>
                <w:spacing w:val="-4"/>
                <w:szCs w:val="28"/>
              </w:rPr>
              <w:t>của</w:t>
            </w:r>
            <w:r w:rsidRPr="00855F0A">
              <w:rPr>
                <w:b/>
                <w:spacing w:val="-16"/>
                <w:szCs w:val="28"/>
              </w:rPr>
              <w:t xml:space="preserve"> </w:t>
            </w:r>
            <w:r w:rsidRPr="00855F0A">
              <w:rPr>
                <w:b/>
                <w:spacing w:val="-4"/>
                <w:szCs w:val="28"/>
              </w:rPr>
              <w:t>hoa</w:t>
            </w:r>
            <w:r w:rsidRPr="00855F0A">
              <w:rPr>
                <w:b/>
                <w:spacing w:val="-16"/>
                <w:szCs w:val="28"/>
              </w:rPr>
              <w:t xml:space="preserve"> </w:t>
            </w:r>
            <w:r w:rsidRPr="00855F0A">
              <w:rPr>
                <w:b/>
                <w:spacing w:val="-4"/>
                <w:szCs w:val="28"/>
              </w:rPr>
              <w:t>và</w:t>
            </w:r>
            <w:r w:rsidRPr="00855F0A">
              <w:rPr>
                <w:b/>
                <w:spacing w:val="-17"/>
                <w:szCs w:val="28"/>
              </w:rPr>
              <w:t xml:space="preserve"> </w:t>
            </w:r>
            <w:r w:rsidRPr="00855F0A">
              <w:rPr>
                <w:b/>
                <w:spacing w:val="-4"/>
                <w:szCs w:val="28"/>
              </w:rPr>
              <w:t>các</w:t>
            </w:r>
            <w:r w:rsidRPr="00855F0A">
              <w:rPr>
                <w:b/>
                <w:spacing w:val="-16"/>
                <w:szCs w:val="28"/>
              </w:rPr>
              <w:t xml:space="preserve"> </w:t>
            </w:r>
            <w:r w:rsidRPr="00855F0A">
              <w:rPr>
                <w:b/>
                <w:spacing w:val="-4"/>
                <w:szCs w:val="28"/>
              </w:rPr>
              <w:t>bộ</w:t>
            </w:r>
            <w:r w:rsidRPr="00855F0A">
              <w:rPr>
                <w:b/>
                <w:spacing w:val="-16"/>
                <w:szCs w:val="28"/>
              </w:rPr>
              <w:t xml:space="preserve"> </w:t>
            </w:r>
            <w:r w:rsidRPr="00855F0A">
              <w:rPr>
                <w:b/>
                <w:spacing w:val="-4"/>
                <w:szCs w:val="28"/>
              </w:rPr>
              <w:t>phận</w:t>
            </w:r>
            <w:r w:rsidRPr="00855F0A">
              <w:rPr>
                <w:b/>
                <w:spacing w:val="-16"/>
                <w:szCs w:val="28"/>
              </w:rPr>
              <w:t xml:space="preserve"> </w:t>
            </w:r>
            <w:r w:rsidRPr="00855F0A">
              <w:rPr>
                <w:b/>
                <w:spacing w:val="-4"/>
                <w:szCs w:val="28"/>
              </w:rPr>
              <w:t>của</w:t>
            </w:r>
            <w:r w:rsidRPr="00855F0A">
              <w:rPr>
                <w:b/>
                <w:spacing w:val="-16"/>
                <w:szCs w:val="28"/>
              </w:rPr>
              <w:t xml:space="preserve"> </w:t>
            </w:r>
            <w:r w:rsidRPr="00855F0A">
              <w:rPr>
                <w:b/>
                <w:spacing w:val="-4"/>
                <w:szCs w:val="28"/>
              </w:rPr>
              <w:t>nhị</w:t>
            </w:r>
            <w:r w:rsidRPr="00855F0A">
              <w:rPr>
                <w:b/>
                <w:spacing w:val="-17"/>
                <w:szCs w:val="28"/>
              </w:rPr>
              <w:t xml:space="preserve"> </w:t>
            </w:r>
            <w:r w:rsidRPr="00855F0A">
              <w:rPr>
                <w:b/>
                <w:spacing w:val="-4"/>
                <w:szCs w:val="28"/>
              </w:rPr>
              <w:t>hoa,</w:t>
            </w:r>
            <w:r w:rsidRPr="00855F0A">
              <w:rPr>
                <w:b/>
                <w:spacing w:val="-16"/>
                <w:szCs w:val="28"/>
              </w:rPr>
              <w:t xml:space="preserve"> </w:t>
            </w:r>
            <w:r w:rsidRPr="00855F0A">
              <w:rPr>
                <w:b/>
                <w:spacing w:val="-4"/>
                <w:szCs w:val="28"/>
              </w:rPr>
              <w:t>nhuỵ</w:t>
            </w:r>
            <w:r w:rsidRPr="00855F0A">
              <w:rPr>
                <w:b/>
                <w:spacing w:val="-16"/>
                <w:szCs w:val="28"/>
              </w:rPr>
              <w:t xml:space="preserve"> </w:t>
            </w:r>
            <w:r w:rsidRPr="00855F0A">
              <w:rPr>
                <w:b/>
                <w:spacing w:val="-4"/>
                <w:szCs w:val="28"/>
              </w:rPr>
              <w:t>hoa</w:t>
            </w:r>
          </w:p>
          <w:p w14:paraId="15C758D0" w14:textId="77777777" w:rsidR="00760F0E" w:rsidRDefault="00760F0E" w:rsidP="002E054C">
            <w:pPr>
              <w:spacing w:line="288" w:lineRule="auto"/>
              <w:jc w:val="both"/>
              <w:rPr>
                <w:spacing w:val="-4"/>
                <w:szCs w:val="28"/>
              </w:rPr>
            </w:pPr>
            <w:r w:rsidRPr="00DC0D6F">
              <w:rPr>
                <w:b/>
                <w:bCs/>
                <w:color w:val="000000" w:themeColor="text1"/>
                <w:szCs w:val="28"/>
                <w:lang w:val="vi-VN"/>
              </w:rPr>
              <w:t>a. Mục tiêu:</w:t>
            </w:r>
            <w:r w:rsidRPr="00855F0A">
              <w:rPr>
                <w:szCs w:val="28"/>
              </w:rPr>
              <w:t xml:space="preserve"> HS</w:t>
            </w:r>
            <w:r w:rsidRPr="00855F0A">
              <w:rPr>
                <w:spacing w:val="-1"/>
                <w:szCs w:val="28"/>
              </w:rPr>
              <w:t xml:space="preserve"> </w:t>
            </w:r>
            <w:r w:rsidRPr="00855F0A">
              <w:rPr>
                <w:szCs w:val="28"/>
              </w:rPr>
              <w:t xml:space="preserve">nhận biết được cấu tạo cơ quan sinh sản của thực vật có </w:t>
            </w:r>
            <w:r w:rsidRPr="00855F0A">
              <w:rPr>
                <w:spacing w:val="-4"/>
                <w:szCs w:val="28"/>
              </w:rPr>
              <w:t>hoa.</w:t>
            </w:r>
          </w:p>
          <w:p w14:paraId="1BA6E4D4" w14:textId="77777777" w:rsidR="00760F0E" w:rsidRPr="00DC0D6F" w:rsidRDefault="00760F0E" w:rsidP="002E054C">
            <w:pPr>
              <w:spacing w:line="288" w:lineRule="auto"/>
              <w:jc w:val="both"/>
              <w:rPr>
                <w:color w:val="000000" w:themeColor="text1"/>
                <w:szCs w:val="28"/>
                <w:lang w:val="vi-VN"/>
              </w:rPr>
            </w:pPr>
            <w:r w:rsidRPr="00DC0D6F">
              <w:rPr>
                <w:b/>
                <w:bCs/>
                <w:color w:val="000000" w:themeColor="text1"/>
                <w:szCs w:val="28"/>
                <w:lang w:val="vi-VN"/>
              </w:rPr>
              <w:t>b. Cách tiến hành</w:t>
            </w:r>
          </w:p>
        </w:tc>
      </w:tr>
      <w:tr w:rsidR="00760F0E" w:rsidRPr="00DC0D6F" w14:paraId="20E6C2D0" w14:textId="77777777" w:rsidTr="00F874E3">
        <w:trPr>
          <w:trHeight w:val="765"/>
        </w:trPr>
        <w:tc>
          <w:tcPr>
            <w:tcW w:w="5353" w:type="dxa"/>
            <w:tcBorders>
              <w:top w:val="single" w:sz="4" w:space="0" w:color="auto"/>
              <w:left w:val="single" w:sz="4" w:space="0" w:color="auto"/>
              <w:bottom w:val="single" w:sz="4" w:space="0" w:color="auto"/>
              <w:right w:val="single" w:sz="4" w:space="0" w:color="auto"/>
            </w:tcBorders>
          </w:tcPr>
          <w:p w14:paraId="1DA7E19C" w14:textId="77777777" w:rsidR="00760F0E" w:rsidRDefault="00760F0E" w:rsidP="002E054C">
            <w:pPr>
              <w:pStyle w:val="BodyText"/>
              <w:rPr>
                <w:sz w:val="28"/>
                <w:szCs w:val="28"/>
              </w:rPr>
            </w:pPr>
            <w:r>
              <w:rPr>
                <w:sz w:val="28"/>
                <w:szCs w:val="28"/>
              </w:rPr>
              <w:t xml:space="preserve">- </w:t>
            </w:r>
            <w:r w:rsidRPr="00855F0A">
              <w:rPr>
                <w:sz w:val="28"/>
                <w:szCs w:val="28"/>
              </w:rPr>
              <w:t>GV tổ chức cho HS quan sát hình 7 (SGK trang 48) và thực hiện yêu cầu:</w:t>
            </w:r>
          </w:p>
          <w:p w14:paraId="4C86E42E" w14:textId="77777777" w:rsidR="00760F0E" w:rsidRPr="00855F0A" w:rsidRDefault="00760F0E" w:rsidP="002E054C">
            <w:pPr>
              <w:pStyle w:val="BodyText"/>
              <w:rPr>
                <w:sz w:val="28"/>
                <w:szCs w:val="28"/>
              </w:rPr>
            </w:pPr>
            <w:r w:rsidRPr="00855F0A">
              <w:rPr>
                <w:sz w:val="28"/>
                <w:szCs w:val="28"/>
              </w:rPr>
              <w:t xml:space="preserve"> </w:t>
            </w:r>
            <w:r>
              <w:rPr>
                <w:sz w:val="28"/>
                <w:szCs w:val="28"/>
              </w:rPr>
              <w:t xml:space="preserve">+ </w:t>
            </w:r>
            <w:r w:rsidRPr="00855F0A">
              <w:rPr>
                <w:sz w:val="28"/>
                <w:szCs w:val="28"/>
              </w:rPr>
              <w:t>Chỉ và nói tên từng bộ phận của hoa và các bộ phận của nhị hoa, nhuỵ hoa.</w:t>
            </w:r>
          </w:p>
          <w:p w14:paraId="6DEC8FA0" w14:textId="77777777" w:rsidR="00760F0E" w:rsidRDefault="00760F0E" w:rsidP="002E054C">
            <w:pPr>
              <w:pStyle w:val="BodyText"/>
              <w:rPr>
                <w:sz w:val="28"/>
                <w:szCs w:val="28"/>
              </w:rPr>
            </w:pPr>
          </w:p>
          <w:p w14:paraId="274EE1F1" w14:textId="77777777" w:rsidR="00760F0E" w:rsidRDefault="00760F0E" w:rsidP="002E054C">
            <w:pPr>
              <w:pStyle w:val="BodyText"/>
              <w:rPr>
                <w:sz w:val="28"/>
                <w:szCs w:val="28"/>
              </w:rPr>
            </w:pPr>
          </w:p>
          <w:p w14:paraId="183E94EC" w14:textId="77777777" w:rsidR="00760F0E" w:rsidRDefault="00760F0E" w:rsidP="002E054C">
            <w:pPr>
              <w:pStyle w:val="BodyText"/>
              <w:rPr>
                <w:sz w:val="28"/>
                <w:szCs w:val="28"/>
              </w:rPr>
            </w:pPr>
          </w:p>
          <w:p w14:paraId="33E3E851" w14:textId="77777777" w:rsidR="00760F0E" w:rsidRDefault="00760F0E" w:rsidP="002E054C">
            <w:pPr>
              <w:pStyle w:val="BodyText"/>
              <w:rPr>
                <w:sz w:val="28"/>
                <w:szCs w:val="28"/>
              </w:rPr>
            </w:pPr>
          </w:p>
          <w:p w14:paraId="49544950" w14:textId="77777777" w:rsidR="00760F0E" w:rsidRPr="00855F0A" w:rsidRDefault="00760F0E" w:rsidP="002E054C">
            <w:pPr>
              <w:pStyle w:val="BodyText"/>
              <w:rPr>
                <w:sz w:val="28"/>
                <w:szCs w:val="28"/>
              </w:rPr>
            </w:pPr>
            <w:r>
              <w:rPr>
                <w:sz w:val="28"/>
                <w:szCs w:val="28"/>
              </w:rPr>
              <w:lastRenderedPageBreak/>
              <w:t xml:space="preserve">- </w:t>
            </w:r>
            <w:r w:rsidRPr="00855F0A">
              <w:rPr>
                <w:sz w:val="28"/>
                <w:szCs w:val="28"/>
              </w:rPr>
              <w:t>GV</w:t>
            </w:r>
            <w:r w:rsidRPr="00855F0A">
              <w:rPr>
                <w:spacing w:val="-5"/>
                <w:sz w:val="28"/>
                <w:szCs w:val="28"/>
              </w:rPr>
              <w:t xml:space="preserve"> </w:t>
            </w:r>
            <w:r w:rsidRPr="00855F0A">
              <w:rPr>
                <w:sz w:val="28"/>
                <w:szCs w:val="28"/>
              </w:rPr>
              <w:t>mời một số HS</w:t>
            </w:r>
            <w:r w:rsidRPr="00855F0A">
              <w:rPr>
                <w:spacing w:val="-2"/>
                <w:sz w:val="28"/>
                <w:szCs w:val="28"/>
              </w:rPr>
              <w:t xml:space="preserve"> </w:t>
            </w:r>
            <w:r w:rsidRPr="00855F0A">
              <w:rPr>
                <w:sz w:val="28"/>
                <w:szCs w:val="28"/>
              </w:rPr>
              <w:t xml:space="preserve">trình bày trước </w:t>
            </w:r>
            <w:r w:rsidRPr="00855F0A">
              <w:rPr>
                <w:spacing w:val="-4"/>
                <w:sz w:val="28"/>
                <w:szCs w:val="28"/>
              </w:rPr>
              <w:t>lớp.</w:t>
            </w:r>
          </w:p>
          <w:p w14:paraId="418D4C64" w14:textId="77777777" w:rsidR="00760F0E" w:rsidRPr="00855F0A" w:rsidRDefault="00760F0E" w:rsidP="002E054C">
            <w:pPr>
              <w:pStyle w:val="BodyText"/>
              <w:rPr>
                <w:sz w:val="28"/>
                <w:szCs w:val="28"/>
              </w:rPr>
            </w:pPr>
            <w:r>
              <w:rPr>
                <w:sz w:val="28"/>
                <w:szCs w:val="28"/>
              </w:rPr>
              <w:t xml:space="preserve">- </w:t>
            </w:r>
            <w:r w:rsidRPr="00855F0A">
              <w:rPr>
                <w:sz w:val="28"/>
                <w:szCs w:val="28"/>
              </w:rPr>
              <w:t>GV</w:t>
            </w:r>
            <w:r w:rsidRPr="00855F0A">
              <w:rPr>
                <w:spacing w:val="-5"/>
                <w:sz w:val="28"/>
                <w:szCs w:val="28"/>
              </w:rPr>
              <w:t xml:space="preserve"> </w:t>
            </w:r>
            <w:r w:rsidRPr="00855F0A">
              <w:rPr>
                <w:sz w:val="28"/>
                <w:szCs w:val="28"/>
              </w:rPr>
              <w:t>mời HS</w:t>
            </w:r>
            <w:r w:rsidRPr="00855F0A">
              <w:rPr>
                <w:spacing w:val="-1"/>
                <w:sz w:val="28"/>
                <w:szCs w:val="28"/>
              </w:rPr>
              <w:t xml:space="preserve"> </w:t>
            </w:r>
            <w:r w:rsidRPr="00855F0A">
              <w:rPr>
                <w:sz w:val="28"/>
                <w:szCs w:val="28"/>
              </w:rPr>
              <w:t>nhận xét</w:t>
            </w:r>
            <w:r w:rsidRPr="00855F0A">
              <w:rPr>
                <w:spacing w:val="-1"/>
                <w:sz w:val="28"/>
                <w:szCs w:val="28"/>
              </w:rPr>
              <w:t xml:space="preserve"> </w:t>
            </w:r>
            <w:r w:rsidRPr="00855F0A">
              <w:rPr>
                <w:sz w:val="28"/>
                <w:szCs w:val="28"/>
              </w:rPr>
              <w:t xml:space="preserve">phần trình bày của </w:t>
            </w:r>
            <w:r w:rsidRPr="00855F0A">
              <w:rPr>
                <w:spacing w:val="-4"/>
                <w:sz w:val="28"/>
                <w:szCs w:val="28"/>
              </w:rPr>
              <w:t>bạn.</w:t>
            </w:r>
          </w:p>
          <w:p w14:paraId="64B8795C" w14:textId="77777777" w:rsidR="00760F0E" w:rsidRPr="00DC0D6F" w:rsidRDefault="00760F0E" w:rsidP="002E054C">
            <w:pPr>
              <w:spacing w:line="288" w:lineRule="auto"/>
              <w:jc w:val="both"/>
              <w:rPr>
                <w:bCs/>
                <w:color w:val="000000" w:themeColor="text1"/>
                <w:szCs w:val="28"/>
              </w:rPr>
            </w:pPr>
            <w:r>
              <w:rPr>
                <w:szCs w:val="28"/>
              </w:rPr>
              <w:t xml:space="preserve">- </w:t>
            </w:r>
            <w:r w:rsidRPr="00855F0A">
              <w:rPr>
                <w:szCs w:val="28"/>
              </w:rPr>
              <w:t>GV</w:t>
            </w:r>
            <w:r w:rsidRPr="00855F0A">
              <w:rPr>
                <w:spacing w:val="-5"/>
                <w:szCs w:val="28"/>
              </w:rPr>
              <w:t xml:space="preserve"> </w:t>
            </w:r>
            <w:r w:rsidRPr="00855F0A">
              <w:rPr>
                <w:szCs w:val="28"/>
              </w:rPr>
              <w:t>nhận xét và hướng dẫn</w:t>
            </w:r>
            <w:r w:rsidRPr="00855F0A">
              <w:rPr>
                <w:spacing w:val="-1"/>
                <w:szCs w:val="28"/>
              </w:rPr>
              <w:t xml:space="preserve"> </w:t>
            </w:r>
            <w:r w:rsidRPr="00855F0A">
              <w:rPr>
                <w:szCs w:val="28"/>
              </w:rPr>
              <w:t>HS</w:t>
            </w:r>
            <w:r w:rsidRPr="00855F0A">
              <w:rPr>
                <w:spacing w:val="-1"/>
                <w:szCs w:val="28"/>
              </w:rPr>
              <w:t xml:space="preserve"> </w:t>
            </w:r>
            <w:r w:rsidRPr="00855F0A">
              <w:rPr>
                <w:szCs w:val="28"/>
              </w:rPr>
              <w:t xml:space="preserve">rút ra kết </w:t>
            </w:r>
            <w:r w:rsidRPr="00855F0A">
              <w:rPr>
                <w:spacing w:val="-2"/>
                <w:szCs w:val="28"/>
              </w:rPr>
              <w:t>luận.</w:t>
            </w:r>
          </w:p>
        </w:tc>
        <w:tc>
          <w:tcPr>
            <w:tcW w:w="4817" w:type="dxa"/>
            <w:tcBorders>
              <w:top w:val="single" w:sz="4" w:space="0" w:color="auto"/>
              <w:left w:val="single" w:sz="4" w:space="0" w:color="auto"/>
              <w:bottom w:val="single" w:sz="4" w:space="0" w:color="auto"/>
              <w:right w:val="single" w:sz="4" w:space="0" w:color="auto"/>
            </w:tcBorders>
          </w:tcPr>
          <w:p w14:paraId="1414A0E1" w14:textId="77777777" w:rsidR="00760F0E" w:rsidRPr="00855F0A" w:rsidRDefault="00760F0E" w:rsidP="002E054C">
            <w:pPr>
              <w:pStyle w:val="BodyText"/>
              <w:rPr>
                <w:sz w:val="28"/>
                <w:szCs w:val="28"/>
              </w:rPr>
            </w:pPr>
            <w:r>
              <w:rPr>
                <w:sz w:val="28"/>
                <w:szCs w:val="28"/>
              </w:rPr>
              <w:lastRenderedPageBreak/>
              <w:t xml:space="preserve">- </w:t>
            </w:r>
            <w:r w:rsidRPr="00855F0A">
              <w:rPr>
                <w:sz w:val="28"/>
                <w:szCs w:val="28"/>
              </w:rPr>
              <w:t>HS</w:t>
            </w:r>
            <w:r w:rsidRPr="00855F0A">
              <w:rPr>
                <w:spacing w:val="-2"/>
                <w:sz w:val="28"/>
                <w:szCs w:val="28"/>
              </w:rPr>
              <w:t xml:space="preserve"> </w:t>
            </w:r>
            <w:r w:rsidRPr="00855F0A">
              <w:rPr>
                <w:sz w:val="28"/>
                <w:szCs w:val="28"/>
              </w:rPr>
              <w:t xml:space="preserve">quan sát hình và nhận nhiệm </w:t>
            </w:r>
            <w:r w:rsidRPr="00855F0A">
              <w:rPr>
                <w:spacing w:val="-5"/>
                <w:sz w:val="28"/>
                <w:szCs w:val="28"/>
              </w:rPr>
              <w:t>vụ.</w:t>
            </w:r>
          </w:p>
          <w:p w14:paraId="766CA523" w14:textId="77777777" w:rsidR="00760F0E" w:rsidRDefault="00760F0E" w:rsidP="002E054C">
            <w:pPr>
              <w:pStyle w:val="NormalWeb"/>
              <w:shd w:val="clear" w:color="auto" w:fill="FFFFFF"/>
              <w:spacing w:before="0" w:beforeAutospacing="0" w:after="0" w:afterAutospacing="0" w:line="288" w:lineRule="auto"/>
              <w:rPr>
                <w:b/>
                <w:i/>
                <w:sz w:val="28"/>
                <w:szCs w:val="28"/>
              </w:rPr>
            </w:pPr>
          </w:p>
          <w:p w14:paraId="410821E8" w14:textId="77777777" w:rsidR="00760F0E" w:rsidRPr="00562361" w:rsidRDefault="00760F0E" w:rsidP="002E054C">
            <w:pPr>
              <w:pStyle w:val="NormalWeb"/>
              <w:shd w:val="clear" w:color="auto" w:fill="FFFFFF"/>
              <w:spacing w:before="0" w:beforeAutospacing="0" w:after="0" w:afterAutospacing="0" w:line="288" w:lineRule="auto"/>
              <w:rPr>
                <w:sz w:val="28"/>
                <w:szCs w:val="28"/>
              </w:rPr>
            </w:pPr>
            <w:r>
              <w:rPr>
                <w:b/>
                <w:i/>
                <w:sz w:val="28"/>
                <w:szCs w:val="28"/>
              </w:rPr>
              <w:t xml:space="preserve">+ </w:t>
            </w:r>
            <w:r w:rsidRPr="00562361">
              <w:rPr>
                <w:sz w:val="28"/>
                <w:szCs w:val="28"/>
              </w:rPr>
              <w:t>Hoa: Cuống hoa, đài hoa, cánh hoa, nhị/nhụy</w:t>
            </w:r>
          </w:p>
          <w:p w14:paraId="70099439" w14:textId="77777777" w:rsidR="00760F0E" w:rsidRPr="00562361" w:rsidRDefault="00760F0E" w:rsidP="002E054C">
            <w:pPr>
              <w:pStyle w:val="NormalWeb"/>
              <w:shd w:val="clear" w:color="auto" w:fill="FFFFFF"/>
              <w:spacing w:before="0" w:beforeAutospacing="0" w:after="0" w:afterAutospacing="0" w:line="288" w:lineRule="auto"/>
              <w:rPr>
                <w:sz w:val="28"/>
                <w:szCs w:val="28"/>
              </w:rPr>
            </w:pPr>
            <w:r>
              <w:rPr>
                <w:sz w:val="28"/>
                <w:szCs w:val="28"/>
              </w:rPr>
              <w:t>+</w:t>
            </w:r>
            <w:r w:rsidRPr="00562361">
              <w:rPr>
                <w:sz w:val="28"/>
                <w:szCs w:val="28"/>
              </w:rPr>
              <w:t>Nhị hoa: Chỉ nhị, bao phấn chứa các hạt phấn</w:t>
            </w:r>
          </w:p>
          <w:p w14:paraId="3A8851D5" w14:textId="77777777" w:rsidR="00760F0E" w:rsidRPr="00F874E3" w:rsidRDefault="00760F0E" w:rsidP="002E054C">
            <w:pPr>
              <w:pStyle w:val="NormalWeb"/>
              <w:shd w:val="clear" w:color="auto" w:fill="FFFFFF"/>
              <w:spacing w:before="0" w:beforeAutospacing="0" w:after="0" w:afterAutospacing="0" w:line="288" w:lineRule="auto"/>
              <w:rPr>
                <w:sz w:val="28"/>
                <w:szCs w:val="28"/>
              </w:rPr>
            </w:pPr>
            <w:r>
              <w:rPr>
                <w:sz w:val="28"/>
                <w:szCs w:val="28"/>
              </w:rPr>
              <w:t>+</w:t>
            </w:r>
            <w:r w:rsidRPr="00562361">
              <w:rPr>
                <w:sz w:val="28"/>
                <w:szCs w:val="28"/>
              </w:rPr>
              <w:t>Nhụy hoa: Đầu nhụy, vòi nhụy, noãn, bầu nhụy</w:t>
            </w:r>
          </w:p>
          <w:p w14:paraId="1AB82D6D" w14:textId="77777777" w:rsidR="00760F0E" w:rsidRPr="00855F0A" w:rsidRDefault="00760F0E" w:rsidP="002E054C">
            <w:pPr>
              <w:pStyle w:val="BodyText"/>
              <w:rPr>
                <w:sz w:val="28"/>
                <w:szCs w:val="28"/>
              </w:rPr>
            </w:pPr>
            <w:r>
              <w:rPr>
                <w:sz w:val="28"/>
                <w:szCs w:val="28"/>
              </w:rPr>
              <w:lastRenderedPageBreak/>
              <w:t xml:space="preserve">- </w:t>
            </w:r>
            <w:r w:rsidRPr="00855F0A">
              <w:rPr>
                <w:sz w:val="28"/>
                <w:szCs w:val="28"/>
              </w:rPr>
              <w:t>HS</w:t>
            </w:r>
            <w:r w:rsidRPr="00855F0A">
              <w:rPr>
                <w:spacing w:val="-2"/>
                <w:sz w:val="28"/>
                <w:szCs w:val="28"/>
              </w:rPr>
              <w:t xml:space="preserve"> </w:t>
            </w:r>
            <w:r w:rsidRPr="00855F0A">
              <w:rPr>
                <w:sz w:val="28"/>
                <w:szCs w:val="28"/>
              </w:rPr>
              <w:t xml:space="preserve">trình </w:t>
            </w:r>
            <w:r w:rsidRPr="00855F0A">
              <w:rPr>
                <w:spacing w:val="-4"/>
                <w:sz w:val="28"/>
                <w:szCs w:val="28"/>
              </w:rPr>
              <w:t>bày.</w:t>
            </w:r>
          </w:p>
          <w:p w14:paraId="26B3684B" w14:textId="77777777" w:rsidR="00760F0E" w:rsidRPr="00855F0A" w:rsidRDefault="00760F0E" w:rsidP="002E054C">
            <w:pPr>
              <w:pStyle w:val="BodyText"/>
              <w:rPr>
                <w:sz w:val="28"/>
                <w:szCs w:val="28"/>
              </w:rPr>
            </w:pPr>
            <w:r>
              <w:rPr>
                <w:sz w:val="28"/>
                <w:szCs w:val="28"/>
              </w:rPr>
              <w:t xml:space="preserve">- </w:t>
            </w:r>
            <w:r w:rsidRPr="00855F0A">
              <w:rPr>
                <w:sz w:val="28"/>
                <w:szCs w:val="28"/>
              </w:rPr>
              <w:t>HS</w:t>
            </w:r>
            <w:r w:rsidRPr="00855F0A">
              <w:rPr>
                <w:spacing w:val="-2"/>
                <w:sz w:val="28"/>
                <w:szCs w:val="28"/>
              </w:rPr>
              <w:t xml:space="preserve"> </w:t>
            </w:r>
            <w:r w:rsidRPr="00855F0A">
              <w:rPr>
                <w:sz w:val="28"/>
                <w:szCs w:val="28"/>
              </w:rPr>
              <w:t xml:space="preserve">nhận </w:t>
            </w:r>
            <w:r w:rsidRPr="00855F0A">
              <w:rPr>
                <w:spacing w:val="-4"/>
                <w:sz w:val="28"/>
                <w:szCs w:val="28"/>
              </w:rPr>
              <w:t>xét.</w:t>
            </w:r>
          </w:p>
          <w:p w14:paraId="4BB4D9D7" w14:textId="77777777" w:rsidR="00760F0E" w:rsidRDefault="00760F0E" w:rsidP="002E054C">
            <w:pPr>
              <w:pStyle w:val="BodyText"/>
              <w:rPr>
                <w:sz w:val="28"/>
                <w:szCs w:val="28"/>
              </w:rPr>
            </w:pPr>
          </w:p>
          <w:p w14:paraId="7415E9B7" w14:textId="77777777" w:rsidR="00760F0E" w:rsidRDefault="00760F0E" w:rsidP="002E054C">
            <w:pPr>
              <w:pStyle w:val="BodyText"/>
              <w:rPr>
                <w:spacing w:val="-2"/>
                <w:sz w:val="28"/>
                <w:szCs w:val="28"/>
              </w:rPr>
            </w:pPr>
            <w:r>
              <w:rPr>
                <w:sz w:val="28"/>
                <w:szCs w:val="28"/>
              </w:rPr>
              <w:t xml:space="preserve">- </w:t>
            </w:r>
            <w:r w:rsidRPr="00855F0A">
              <w:rPr>
                <w:sz w:val="28"/>
                <w:szCs w:val="28"/>
              </w:rPr>
              <w:t>HS</w:t>
            </w:r>
            <w:r w:rsidRPr="00855F0A">
              <w:rPr>
                <w:spacing w:val="-2"/>
                <w:sz w:val="28"/>
                <w:szCs w:val="28"/>
              </w:rPr>
              <w:t xml:space="preserve"> </w:t>
            </w:r>
            <w:r w:rsidRPr="00855F0A">
              <w:rPr>
                <w:sz w:val="28"/>
                <w:szCs w:val="28"/>
              </w:rPr>
              <w:t xml:space="preserve">lắng nghe và rút ra kết </w:t>
            </w:r>
            <w:r w:rsidRPr="00855F0A">
              <w:rPr>
                <w:spacing w:val="-2"/>
                <w:sz w:val="28"/>
                <w:szCs w:val="28"/>
              </w:rPr>
              <w:t>luận.</w:t>
            </w:r>
          </w:p>
          <w:p w14:paraId="07B3FECE" w14:textId="77777777" w:rsidR="00760F0E" w:rsidRPr="00855F0A" w:rsidRDefault="00760F0E" w:rsidP="002E054C">
            <w:pPr>
              <w:pStyle w:val="BodyText"/>
              <w:rPr>
                <w:b/>
                <w:sz w:val="28"/>
                <w:szCs w:val="28"/>
              </w:rPr>
            </w:pPr>
            <w:r w:rsidRPr="00855F0A">
              <w:rPr>
                <w:b/>
                <w:sz w:val="28"/>
                <w:szCs w:val="28"/>
              </w:rPr>
              <w:t xml:space="preserve">+ Hoa có cấu tạo gồm các bộ phận: cuống hoa, đài hoa, cánh hoa, nhị hoa, nhuỵ </w:t>
            </w:r>
            <w:r w:rsidRPr="00855F0A">
              <w:rPr>
                <w:b/>
                <w:spacing w:val="-4"/>
                <w:sz w:val="28"/>
                <w:szCs w:val="28"/>
              </w:rPr>
              <w:t>hoa.</w:t>
            </w:r>
          </w:p>
          <w:p w14:paraId="1F42D8EA" w14:textId="77777777" w:rsidR="00760F0E" w:rsidRPr="00855F0A" w:rsidRDefault="00760F0E" w:rsidP="002E054C">
            <w:pPr>
              <w:pStyle w:val="BodyText"/>
              <w:rPr>
                <w:b/>
                <w:sz w:val="28"/>
                <w:szCs w:val="28"/>
              </w:rPr>
            </w:pPr>
            <w:r w:rsidRPr="00855F0A">
              <w:rPr>
                <w:b/>
                <w:sz w:val="28"/>
                <w:szCs w:val="28"/>
              </w:rPr>
              <w:t xml:space="preserve">+ Nhị hoa có cấu tạo gồm: chỉ nhị và bao phấn chứa các hạt </w:t>
            </w:r>
            <w:r w:rsidRPr="00855F0A">
              <w:rPr>
                <w:b/>
                <w:spacing w:val="-2"/>
                <w:sz w:val="28"/>
                <w:szCs w:val="28"/>
              </w:rPr>
              <w:t>phấn.</w:t>
            </w:r>
          </w:p>
          <w:p w14:paraId="628845B3" w14:textId="77777777" w:rsidR="00760F0E" w:rsidRPr="00F874E3" w:rsidRDefault="00760F0E" w:rsidP="002E054C">
            <w:pPr>
              <w:pStyle w:val="BodyText"/>
              <w:rPr>
                <w:b/>
                <w:sz w:val="28"/>
                <w:szCs w:val="28"/>
              </w:rPr>
            </w:pPr>
            <w:r w:rsidRPr="00855F0A">
              <w:rPr>
                <w:b/>
                <w:sz w:val="28"/>
                <w:szCs w:val="28"/>
              </w:rPr>
              <w:t xml:space="preserve">+ Nhuỵ hoa có cấu tạo gồm: đầu nhuỵ, vòi nhuỵ, bầu nhuỵ chứa </w:t>
            </w:r>
            <w:r w:rsidRPr="00855F0A">
              <w:rPr>
                <w:b/>
                <w:spacing w:val="-2"/>
                <w:sz w:val="28"/>
                <w:szCs w:val="28"/>
              </w:rPr>
              <w:t>noãn.</w:t>
            </w:r>
          </w:p>
        </w:tc>
      </w:tr>
      <w:tr w:rsidR="00760F0E" w:rsidRPr="00DC0D6F" w14:paraId="03512973" w14:textId="77777777" w:rsidTr="00DC0D6F">
        <w:trPr>
          <w:trHeight w:val="765"/>
        </w:trPr>
        <w:tc>
          <w:tcPr>
            <w:tcW w:w="10170" w:type="dxa"/>
            <w:gridSpan w:val="2"/>
            <w:tcBorders>
              <w:top w:val="single" w:sz="4" w:space="0" w:color="auto"/>
              <w:left w:val="single" w:sz="4" w:space="0" w:color="auto"/>
              <w:bottom w:val="single" w:sz="4" w:space="0" w:color="auto"/>
              <w:right w:val="single" w:sz="4" w:space="0" w:color="auto"/>
            </w:tcBorders>
            <w:hideMark/>
          </w:tcPr>
          <w:p w14:paraId="4FCC76C9" w14:textId="77777777" w:rsidR="00760F0E" w:rsidRDefault="00760F0E" w:rsidP="002E054C">
            <w:pPr>
              <w:spacing w:line="288" w:lineRule="auto"/>
              <w:jc w:val="both"/>
              <w:rPr>
                <w:b/>
                <w:bCs/>
                <w:color w:val="000000" w:themeColor="text1"/>
                <w:szCs w:val="28"/>
                <w:lang w:val="vi-VN"/>
              </w:rPr>
            </w:pPr>
            <w:r>
              <w:rPr>
                <w:b/>
                <w:bCs/>
                <w:color w:val="000000" w:themeColor="text1"/>
                <w:szCs w:val="28"/>
                <w:lang w:val="vi-VN"/>
              </w:rPr>
              <w:lastRenderedPageBreak/>
              <w:t>3</w:t>
            </w:r>
            <w:r>
              <w:rPr>
                <w:b/>
                <w:bCs/>
                <w:color w:val="000000" w:themeColor="text1"/>
                <w:szCs w:val="28"/>
              </w:rPr>
              <w:t>.</w:t>
            </w:r>
            <w:r w:rsidRPr="003C2B95">
              <w:rPr>
                <w:b/>
                <w:szCs w:val="28"/>
              </w:rPr>
              <w:t xml:space="preserve"> </w:t>
            </w:r>
            <w:r>
              <w:rPr>
                <w:b/>
                <w:szCs w:val="28"/>
              </w:rPr>
              <w:t>L</w:t>
            </w:r>
            <w:r w:rsidRPr="003C2B95">
              <w:rPr>
                <w:b/>
                <w:szCs w:val="28"/>
              </w:rPr>
              <w:t>uyện</w:t>
            </w:r>
            <w:r w:rsidRPr="003C2B95">
              <w:rPr>
                <w:b/>
                <w:spacing w:val="-2"/>
                <w:szCs w:val="28"/>
              </w:rPr>
              <w:t xml:space="preserve"> </w:t>
            </w:r>
            <w:r w:rsidRPr="003C2B95">
              <w:rPr>
                <w:b/>
                <w:szCs w:val="28"/>
              </w:rPr>
              <w:t>tập: Em tập</w:t>
            </w:r>
            <w:r w:rsidRPr="003C2B95">
              <w:rPr>
                <w:b/>
                <w:spacing w:val="-1"/>
                <w:szCs w:val="28"/>
              </w:rPr>
              <w:t xml:space="preserve"> </w:t>
            </w:r>
            <w:r w:rsidRPr="003C2B95">
              <w:rPr>
                <w:b/>
                <w:szCs w:val="28"/>
              </w:rPr>
              <w:t>làm nhà khoa</w:t>
            </w:r>
            <w:r w:rsidRPr="003C2B95">
              <w:rPr>
                <w:b/>
                <w:spacing w:val="-1"/>
                <w:szCs w:val="28"/>
              </w:rPr>
              <w:t xml:space="preserve"> </w:t>
            </w:r>
            <w:r w:rsidRPr="003C2B95">
              <w:rPr>
                <w:b/>
                <w:szCs w:val="28"/>
              </w:rPr>
              <w:t>học</w:t>
            </w:r>
            <w:r w:rsidRPr="00DC0D6F">
              <w:rPr>
                <w:b/>
                <w:bCs/>
                <w:color w:val="000000" w:themeColor="text1"/>
                <w:szCs w:val="28"/>
                <w:lang w:val="vi-VN"/>
              </w:rPr>
              <w:t xml:space="preserve"> </w:t>
            </w:r>
          </w:p>
          <w:p w14:paraId="71F5D2F6" w14:textId="77777777" w:rsidR="00760F0E" w:rsidRPr="00F874E3" w:rsidRDefault="00760F0E" w:rsidP="002E054C">
            <w:pPr>
              <w:pStyle w:val="BodyText"/>
              <w:rPr>
                <w:sz w:val="28"/>
                <w:szCs w:val="28"/>
              </w:rPr>
            </w:pPr>
            <w:r w:rsidRPr="00DC0D6F">
              <w:rPr>
                <w:b/>
                <w:bCs/>
                <w:color w:val="000000" w:themeColor="text1"/>
                <w:sz w:val="28"/>
                <w:szCs w:val="28"/>
                <w:lang w:val="vi-VN"/>
              </w:rPr>
              <w:t>a. Mục tiêu</w:t>
            </w:r>
            <w:r w:rsidRPr="00F874E3">
              <w:rPr>
                <w:b/>
                <w:bCs/>
                <w:sz w:val="28"/>
                <w:szCs w:val="28"/>
                <w:lang w:val="vi-VN"/>
              </w:rPr>
              <w:t>:</w:t>
            </w:r>
            <w:r w:rsidRPr="00F874E3">
              <w:rPr>
                <w:sz w:val="28"/>
                <w:szCs w:val="28"/>
              </w:rPr>
              <w:t xml:space="preserve">  HS hiểu và vận dụng được kiến thức đã học về cấu tạo cơ quan sinh sản của thực vật có hoa vào thực tiễn.</w:t>
            </w:r>
          </w:p>
          <w:p w14:paraId="7EAB0E51" w14:textId="77777777" w:rsidR="00760F0E" w:rsidRPr="00DC0D6F" w:rsidRDefault="00760F0E" w:rsidP="002E054C">
            <w:pPr>
              <w:spacing w:line="288" w:lineRule="auto"/>
              <w:jc w:val="both"/>
              <w:rPr>
                <w:b/>
                <w:color w:val="000000" w:themeColor="text1"/>
                <w:szCs w:val="28"/>
                <w:lang w:val="vi-VN"/>
              </w:rPr>
            </w:pPr>
            <w:r w:rsidRPr="00DC0D6F">
              <w:rPr>
                <w:b/>
                <w:bCs/>
                <w:color w:val="000000" w:themeColor="text1"/>
                <w:szCs w:val="28"/>
                <w:lang w:val="vi-VN"/>
              </w:rPr>
              <w:t>b. Cách tiến hành</w:t>
            </w:r>
          </w:p>
        </w:tc>
      </w:tr>
      <w:tr w:rsidR="00760F0E" w:rsidRPr="00DC0D6F" w14:paraId="10770B2F" w14:textId="77777777" w:rsidTr="00F874E3">
        <w:trPr>
          <w:trHeight w:val="765"/>
        </w:trPr>
        <w:tc>
          <w:tcPr>
            <w:tcW w:w="5353" w:type="dxa"/>
            <w:tcBorders>
              <w:top w:val="single" w:sz="4" w:space="0" w:color="auto"/>
              <w:left w:val="single" w:sz="4" w:space="0" w:color="auto"/>
              <w:bottom w:val="single" w:sz="4" w:space="0" w:color="auto"/>
              <w:right w:val="single" w:sz="4" w:space="0" w:color="auto"/>
            </w:tcBorders>
            <w:hideMark/>
          </w:tcPr>
          <w:p w14:paraId="5BAFC32B" w14:textId="77777777" w:rsidR="00760F0E" w:rsidRPr="00F874E3" w:rsidRDefault="00760F0E" w:rsidP="002E054C">
            <w:pPr>
              <w:pStyle w:val="BodyText"/>
              <w:rPr>
                <w:sz w:val="28"/>
                <w:szCs w:val="28"/>
              </w:rPr>
            </w:pPr>
            <w:r w:rsidRPr="00F874E3">
              <w:rPr>
                <w:sz w:val="28"/>
                <w:szCs w:val="28"/>
              </w:rPr>
              <w:t>- GV tổ chức cho HS làm việc theo nhóm để</w:t>
            </w:r>
            <w:r w:rsidRPr="00F874E3">
              <w:rPr>
                <w:spacing w:val="40"/>
                <w:sz w:val="28"/>
                <w:szCs w:val="28"/>
              </w:rPr>
              <w:t xml:space="preserve"> </w:t>
            </w:r>
            <w:r w:rsidRPr="00F874E3">
              <w:rPr>
                <w:sz w:val="28"/>
                <w:szCs w:val="28"/>
              </w:rPr>
              <w:t>thực hiện các yêu cầu sau:</w:t>
            </w:r>
          </w:p>
          <w:p w14:paraId="00DF30C7" w14:textId="77777777" w:rsidR="00760F0E" w:rsidRPr="00F874E3" w:rsidRDefault="00760F0E" w:rsidP="002E054C">
            <w:pPr>
              <w:pStyle w:val="BodyText"/>
              <w:rPr>
                <w:sz w:val="28"/>
                <w:szCs w:val="28"/>
              </w:rPr>
            </w:pPr>
            <w:r w:rsidRPr="00F874E3">
              <w:rPr>
                <w:sz w:val="28"/>
                <w:szCs w:val="28"/>
              </w:rPr>
              <w:t>+ Sưu tầm một số hoa, quan sát, chỉ và nói đâu là</w:t>
            </w:r>
            <w:r w:rsidRPr="00F874E3">
              <w:rPr>
                <w:spacing w:val="-7"/>
                <w:sz w:val="28"/>
                <w:szCs w:val="28"/>
              </w:rPr>
              <w:t xml:space="preserve"> </w:t>
            </w:r>
            <w:r w:rsidRPr="00F874E3">
              <w:rPr>
                <w:sz w:val="28"/>
                <w:szCs w:val="28"/>
              </w:rPr>
              <w:t>nhị,</w:t>
            </w:r>
            <w:r w:rsidRPr="00F874E3">
              <w:rPr>
                <w:spacing w:val="-7"/>
                <w:sz w:val="28"/>
                <w:szCs w:val="28"/>
              </w:rPr>
              <w:t xml:space="preserve"> </w:t>
            </w:r>
            <w:r w:rsidRPr="00F874E3">
              <w:rPr>
                <w:sz w:val="28"/>
                <w:szCs w:val="28"/>
              </w:rPr>
              <w:t>đâu</w:t>
            </w:r>
            <w:r w:rsidRPr="00F874E3">
              <w:rPr>
                <w:spacing w:val="-7"/>
                <w:sz w:val="28"/>
                <w:szCs w:val="28"/>
              </w:rPr>
              <w:t xml:space="preserve"> </w:t>
            </w:r>
            <w:r w:rsidRPr="00F874E3">
              <w:rPr>
                <w:sz w:val="28"/>
                <w:szCs w:val="28"/>
              </w:rPr>
              <w:t>là</w:t>
            </w:r>
            <w:r w:rsidRPr="00F874E3">
              <w:rPr>
                <w:spacing w:val="-7"/>
                <w:sz w:val="28"/>
                <w:szCs w:val="28"/>
              </w:rPr>
              <w:t xml:space="preserve"> </w:t>
            </w:r>
            <w:r w:rsidRPr="00F874E3">
              <w:rPr>
                <w:sz w:val="28"/>
                <w:szCs w:val="28"/>
              </w:rPr>
              <w:t>nhuỵ,</w:t>
            </w:r>
            <w:r w:rsidRPr="00F874E3">
              <w:rPr>
                <w:spacing w:val="-7"/>
                <w:sz w:val="28"/>
                <w:szCs w:val="28"/>
              </w:rPr>
              <w:t xml:space="preserve"> </w:t>
            </w:r>
            <w:r w:rsidRPr="00F874E3">
              <w:rPr>
                <w:sz w:val="28"/>
                <w:szCs w:val="28"/>
              </w:rPr>
              <w:t>các</w:t>
            </w:r>
            <w:r w:rsidRPr="00F874E3">
              <w:rPr>
                <w:spacing w:val="-7"/>
                <w:sz w:val="28"/>
                <w:szCs w:val="28"/>
              </w:rPr>
              <w:t xml:space="preserve"> </w:t>
            </w:r>
            <w:r w:rsidRPr="00F874E3">
              <w:rPr>
                <w:sz w:val="28"/>
                <w:szCs w:val="28"/>
              </w:rPr>
              <w:t>bộ</w:t>
            </w:r>
            <w:r w:rsidRPr="00F874E3">
              <w:rPr>
                <w:spacing w:val="-7"/>
                <w:sz w:val="28"/>
                <w:szCs w:val="28"/>
              </w:rPr>
              <w:t xml:space="preserve"> </w:t>
            </w:r>
            <w:r w:rsidRPr="00F874E3">
              <w:rPr>
                <w:sz w:val="28"/>
                <w:szCs w:val="28"/>
              </w:rPr>
              <w:t>phận</w:t>
            </w:r>
            <w:r w:rsidRPr="00F874E3">
              <w:rPr>
                <w:spacing w:val="-7"/>
                <w:sz w:val="28"/>
                <w:szCs w:val="28"/>
              </w:rPr>
              <w:t xml:space="preserve"> </w:t>
            </w:r>
            <w:r w:rsidRPr="00F874E3">
              <w:rPr>
                <w:sz w:val="28"/>
                <w:szCs w:val="28"/>
              </w:rPr>
              <w:t>của</w:t>
            </w:r>
            <w:r w:rsidRPr="00F874E3">
              <w:rPr>
                <w:spacing w:val="-7"/>
                <w:sz w:val="28"/>
                <w:szCs w:val="28"/>
              </w:rPr>
              <w:t xml:space="preserve"> </w:t>
            </w:r>
            <w:r w:rsidRPr="00F874E3">
              <w:rPr>
                <w:sz w:val="28"/>
                <w:szCs w:val="28"/>
              </w:rPr>
              <w:t>nhị</w:t>
            </w:r>
            <w:r w:rsidRPr="00F874E3">
              <w:rPr>
                <w:spacing w:val="-7"/>
                <w:sz w:val="28"/>
                <w:szCs w:val="28"/>
              </w:rPr>
              <w:t xml:space="preserve"> </w:t>
            </w:r>
            <w:r w:rsidRPr="00F874E3">
              <w:rPr>
                <w:sz w:val="28"/>
                <w:szCs w:val="28"/>
              </w:rPr>
              <w:t>và</w:t>
            </w:r>
            <w:r w:rsidRPr="00F874E3">
              <w:rPr>
                <w:spacing w:val="-7"/>
                <w:sz w:val="28"/>
                <w:szCs w:val="28"/>
              </w:rPr>
              <w:t xml:space="preserve"> </w:t>
            </w:r>
            <w:r w:rsidRPr="00F874E3">
              <w:rPr>
                <w:spacing w:val="-2"/>
                <w:sz w:val="28"/>
                <w:szCs w:val="28"/>
              </w:rPr>
              <w:t>nhuỵ.</w:t>
            </w:r>
          </w:p>
          <w:p w14:paraId="0D5EF8D8" w14:textId="77777777" w:rsidR="00760F0E" w:rsidRPr="00F874E3" w:rsidRDefault="00760F0E" w:rsidP="002E054C">
            <w:pPr>
              <w:pStyle w:val="BodyText"/>
              <w:rPr>
                <w:sz w:val="28"/>
                <w:szCs w:val="28"/>
              </w:rPr>
            </w:pPr>
            <w:r w:rsidRPr="00F874E3">
              <w:rPr>
                <w:sz w:val="28"/>
                <w:szCs w:val="28"/>
              </w:rPr>
              <w:t>+ Phân loại các hoa đã sưu tầm được thành hai nhóm: hoa đơn tính và hoa lưỡng tính.</w:t>
            </w:r>
          </w:p>
          <w:p w14:paraId="0F7D32F1" w14:textId="77777777" w:rsidR="00760F0E" w:rsidRDefault="00760F0E" w:rsidP="002E054C">
            <w:pPr>
              <w:pStyle w:val="BodyText"/>
              <w:rPr>
                <w:sz w:val="28"/>
                <w:szCs w:val="28"/>
              </w:rPr>
            </w:pPr>
          </w:p>
          <w:p w14:paraId="5117F691" w14:textId="77777777" w:rsidR="00760F0E" w:rsidRDefault="00760F0E" w:rsidP="002E054C">
            <w:pPr>
              <w:pStyle w:val="BodyText"/>
              <w:rPr>
                <w:sz w:val="28"/>
                <w:szCs w:val="28"/>
              </w:rPr>
            </w:pPr>
          </w:p>
          <w:p w14:paraId="1F5B04E9" w14:textId="77777777" w:rsidR="00760F0E" w:rsidRDefault="00760F0E" w:rsidP="002E054C">
            <w:pPr>
              <w:pStyle w:val="BodyText"/>
              <w:rPr>
                <w:sz w:val="28"/>
                <w:szCs w:val="28"/>
              </w:rPr>
            </w:pPr>
          </w:p>
          <w:p w14:paraId="01D833EB" w14:textId="77777777" w:rsidR="00760F0E" w:rsidRDefault="00760F0E" w:rsidP="002E054C">
            <w:pPr>
              <w:pStyle w:val="BodyText"/>
              <w:rPr>
                <w:sz w:val="28"/>
                <w:szCs w:val="28"/>
              </w:rPr>
            </w:pPr>
          </w:p>
          <w:p w14:paraId="5E4C669B" w14:textId="77777777" w:rsidR="00760F0E" w:rsidRPr="00F874E3" w:rsidRDefault="00760F0E" w:rsidP="002E054C">
            <w:pPr>
              <w:pStyle w:val="BodyText"/>
              <w:rPr>
                <w:sz w:val="28"/>
                <w:szCs w:val="28"/>
              </w:rPr>
            </w:pPr>
            <w:r w:rsidRPr="00F874E3">
              <w:rPr>
                <w:sz w:val="28"/>
                <w:szCs w:val="28"/>
              </w:rPr>
              <w:t>+ Vẽ sơ đồ và ghi chú tên các bộ phận của một hoa mà em quan sát được.</w:t>
            </w:r>
          </w:p>
          <w:p w14:paraId="340936E8" w14:textId="77777777" w:rsidR="00760F0E" w:rsidRDefault="00760F0E" w:rsidP="002E054C">
            <w:pPr>
              <w:pStyle w:val="BodyText"/>
              <w:rPr>
                <w:sz w:val="28"/>
                <w:szCs w:val="28"/>
              </w:rPr>
            </w:pPr>
          </w:p>
          <w:p w14:paraId="608C30A8" w14:textId="77777777" w:rsidR="00760F0E" w:rsidRDefault="00760F0E" w:rsidP="002E054C">
            <w:pPr>
              <w:pStyle w:val="BodyText"/>
              <w:rPr>
                <w:sz w:val="28"/>
                <w:szCs w:val="28"/>
              </w:rPr>
            </w:pPr>
          </w:p>
          <w:p w14:paraId="7D3376B8" w14:textId="77777777" w:rsidR="00760F0E" w:rsidRDefault="00760F0E" w:rsidP="002E054C">
            <w:pPr>
              <w:pStyle w:val="BodyText"/>
              <w:rPr>
                <w:sz w:val="28"/>
                <w:szCs w:val="28"/>
              </w:rPr>
            </w:pPr>
          </w:p>
          <w:p w14:paraId="3A5E5AF1" w14:textId="77777777" w:rsidR="00760F0E" w:rsidRDefault="00760F0E" w:rsidP="002E054C">
            <w:pPr>
              <w:pStyle w:val="BodyText"/>
              <w:rPr>
                <w:sz w:val="28"/>
                <w:szCs w:val="28"/>
              </w:rPr>
            </w:pPr>
          </w:p>
          <w:p w14:paraId="50D3B12F" w14:textId="77777777" w:rsidR="00760F0E" w:rsidRDefault="00760F0E" w:rsidP="002E054C">
            <w:pPr>
              <w:pStyle w:val="BodyText"/>
              <w:rPr>
                <w:sz w:val="28"/>
                <w:szCs w:val="28"/>
              </w:rPr>
            </w:pPr>
          </w:p>
          <w:p w14:paraId="6441258C" w14:textId="77777777" w:rsidR="00760F0E" w:rsidRDefault="00760F0E" w:rsidP="002E054C">
            <w:pPr>
              <w:pStyle w:val="BodyText"/>
              <w:rPr>
                <w:sz w:val="28"/>
                <w:szCs w:val="28"/>
              </w:rPr>
            </w:pPr>
          </w:p>
          <w:p w14:paraId="324A6505" w14:textId="77777777" w:rsidR="00760F0E" w:rsidRDefault="00760F0E" w:rsidP="002E054C">
            <w:pPr>
              <w:pStyle w:val="BodyText"/>
              <w:rPr>
                <w:sz w:val="28"/>
                <w:szCs w:val="28"/>
              </w:rPr>
            </w:pPr>
          </w:p>
          <w:p w14:paraId="6B123FA3" w14:textId="77777777" w:rsidR="00760F0E" w:rsidRDefault="00760F0E" w:rsidP="002E054C">
            <w:pPr>
              <w:pStyle w:val="BodyText"/>
              <w:rPr>
                <w:sz w:val="28"/>
                <w:szCs w:val="28"/>
              </w:rPr>
            </w:pPr>
          </w:p>
          <w:p w14:paraId="362053B7" w14:textId="77777777" w:rsidR="00760F0E" w:rsidRDefault="00760F0E" w:rsidP="002E054C">
            <w:pPr>
              <w:pStyle w:val="BodyText"/>
              <w:rPr>
                <w:sz w:val="28"/>
                <w:szCs w:val="28"/>
              </w:rPr>
            </w:pPr>
          </w:p>
          <w:p w14:paraId="113864EE" w14:textId="77777777" w:rsidR="00760F0E" w:rsidRDefault="00760F0E" w:rsidP="002E054C">
            <w:pPr>
              <w:pStyle w:val="BodyText"/>
              <w:rPr>
                <w:sz w:val="28"/>
                <w:szCs w:val="28"/>
              </w:rPr>
            </w:pPr>
          </w:p>
          <w:p w14:paraId="3B84C2F2" w14:textId="77777777" w:rsidR="00760F0E" w:rsidRDefault="00760F0E" w:rsidP="002E054C">
            <w:pPr>
              <w:pStyle w:val="BodyText"/>
              <w:rPr>
                <w:sz w:val="28"/>
                <w:szCs w:val="28"/>
              </w:rPr>
            </w:pPr>
          </w:p>
          <w:p w14:paraId="6F379880" w14:textId="77777777" w:rsidR="00760F0E" w:rsidRDefault="00760F0E" w:rsidP="002E054C">
            <w:pPr>
              <w:pStyle w:val="BodyText"/>
              <w:rPr>
                <w:sz w:val="28"/>
                <w:szCs w:val="28"/>
              </w:rPr>
            </w:pPr>
          </w:p>
          <w:p w14:paraId="42E2577E" w14:textId="77777777" w:rsidR="00760F0E" w:rsidRDefault="00760F0E" w:rsidP="002E054C">
            <w:pPr>
              <w:pStyle w:val="BodyText"/>
              <w:rPr>
                <w:sz w:val="28"/>
                <w:szCs w:val="28"/>
              </w:rPr>
            </w:pPr>
          </w:p>
          <w:p w14:paraId="00435352" w14:textId="77777777" w:rsidR="00760F0E" w:rsidRDefault="00760F0E" w:rsidP="002E054C">
            <w:pPr>
              <w:pStyle w:val="BodyText"/>
              <w:rPr>
                <w:sz w:val="28"/>
                <w:szCs w:val="28"/>
              </w:rPr>
            </w:pPr>
          </w:p>
          <w:p w14:paraId="31E01C66" w14:textId="77777777" w:rsidR="00760F0E" w:rsidRPr="00F874E3" w:rsidRDefault="00760F0E" w:rsidP="002E054C">
            <w:pPr>
              <w:pStyle w:val="BodyText"/>
              <w:rPr>
                <w:sz w:val="28"/>
                <w:szCs w:val="28"/>
              </w:rPr>
            </w:pPr>
            <w:r w:rsidRPr="00F874E3">
              <w:rPr>
                <w:sz w:val="28"/>
                <w:szCs w:val="28"/>
              </w:rPr>
              <w:t>- GV hướng dẫn HS thực hiện nhiệm vụ và tự chia sẻ trong nhóm.</w:t>
            </w:r>
          </w:p>
          <w:p w14:paraId="7DAE43F4" w14:textId="77777777" w:rsidR="00760F0E" w:rsidRPr="00F874E3" w:rsidRDefault="00760F0E" w:rsidP="002E054C">
            <w:pPr>
              <w:pStyle w:val="BodyText"/>
              <w:rPr>
                <w:sz w:val="28"/>
                <w:szCs w:val="28"/>
              </w:rPr>
            </w:pPr>
            <w:r w:rsidRPr="00F874E3">
              <w:rPr>
                <w:sz w:val="28"/>
                <w:szCs w:val="28"/>
              </w:rPr>
              <w:t>- GV mời đại diện một số nhóm lên trình bày trước lớp.</w:t>
            </w:r>
          </w:p>
          <w:p w14:paraId="2171DA22" w14:textId="77777777" w:rsidR="00760F0E" w:rsidRPr="00F874E3" w:rsidRDefault="00760F0E" w:rsidP="002E054C">
            <w:pPr>
              <w:pStyle w:val="BodyText"/>
              <w:rPr>
                <w:sz w:val="28"/>
                <w:szCs w:val="28"/>
              </w:rPr>
            </w:pPr>
            <w:r w:rsidRPr="00F874E3">
              <w:rPr>
                <w:sz w:val="28"/>
                <w:szCs w:val="28"/>
              </w:rPr>
              <w:t>- GV hướng</w:t>
            </w:r>
            <w:r w:rsidRPr="00F874E3">
              <w:rPr>
                <w:spacing w:val="28"/>
                <w:sz w:val="28"/>
                <w:szCs w:val="28"/>
              </w:rPr>
              <w:t xml:space="preserve"> </w:t>
            </w:r>
            <w:r w:rsidRPr="00F874E3">
              <w:rPr>
                <w:sz w:val="28"/>
                <w:szCs w:val="28"/>
              </w:rPr>
              <w:t>dẫn</w:t>
            </w:r>
            <w:r w:rsidRPr="00F874E3">
              <w:rPr>
                <w:spacing w:val="28"/>
                <w:sz w:val="28"/>
                <w:szCs w:val="28"/>
              </w:rPr>
              <w:t xml:space="preserve"> </w:t>
            </w:r>
            <w:r w:rsidRPr="00F874E3">
              <w:rPr>
                <w:sz w:val="28"/>
                <w:szCs w:val="28"/>
              </w:rPr>
              <w:t>HS</w:t>
            </w:r>
            <w:r w:rsidRPr="00F874E3">
              <w:rPr>
                <w:spacing w:val="28"/>
                <w:sz w:val="28"/>
                <w:szCs w:val="28"/>
              </w:rPr>
              <w:t xml:space="preserve"> </w:t>
            </w:r>
            <w:r w:rsidRPr="00F874E3">
              <w:rPr>
                <w:sz w:val="28"/>
                <w:szCs w:val="28"/>
              </w:rPr>
              <w:t>tự</w:t>
            </w:r>
            <w:r w:rsidRPr="00F874E3">
              <w:rPr>
                <w:spacing w:val="28"/>
                <w:sz w:val="28"/>
                <w:szCs w:val="28"/>
              </w:rPr>
              <w:t xml:space="preserve"> </w:t>
            </w:r>
            <w:r w:rsidRPr="00F874E3">
              <w:rPr>
                <w:sz w:val="28"/>
                <w:szCs w:val="28"/>
              </w:rPr>
              <w:t>nhận</w:t>
            </w:r>
            <w:r w:rsidRPr="00F874E3">
              <w:rPr>
                <w:spacing w:val="28"/>
                <w:sz w:val="28"/>
                <w:szCs w:val="28"/>
              </w:rPr>
              <w:t xml:space="preserve"> </w:t>
            </w:r>
            <w:r w:rsidRPr="00F874E3">
              <w:rPr>
                <w:sz w:val="28"/>
                <w:szCs w:val="28"/>
              </w:rPr>
              <w:t>xét</w:t>
            </w:r>
            <w:r w:rsidRPr="00F874E3">
              <w:rPr>
                <w:spacing w:val="28"/>
                <w:sz w:val="28"/>
                <w:szCs w:val="28"/>
              </w:rPr>
              <w:t xml:space="preserve"> </w:t>
            </w:r>
            <w:r w:rsidRPr="00F874E3">
              <w:rPr>
                <w:sz w:val="28"/>
                <w:szCs w:val="28"/>
              </w:rPr>
              <w:t>kết</w:t>
            </w:r>
            <w:r w:rsidRPr="00F874E3">
              <w:rPr>
                <w:spacing w:val="28"/>
                <w:sz w:val="28"/>
                <w:szCs w:val="28"/>
              </w:rPr>
              <w:t xml:space="preserve"> </w:t>
            </w:r>
            <w:r w:rsidRPr="00F874E3">
              <w:rPr>
                <w:sz w:val="28"/>
                <w:szCs w:val="28"/>
              </w:rPr>
              <w:t>quả</w:t>
            </w:r>
            <w:r w:rsidRPr="00F874E3">
              <w:rPr>
                <w:spacing w:val="28"/>
                <w:sz w:val="28"/>
                <w:szCs w:val="28"/>
              </w:rPr>
              <w:t xml:space="preserve"> </w:t>
            </w:r>
            <w:r w:rsidRPr="00F874E3">
              <w:rPr>
                <w:sz w:val="28"/>
                <w:szCs w:val="28"/>
              </w:rPr>
              <w:t>của nhóm mình và nhóm bạn.</w:t>
            </w:r>
          </w:p>
          <w:p w14:paraId="27CA12CF" w14:textId="77777777" w:rsidR="00760F0E" w:rsidRPr="00F874E3" w:rsidRDefault="00760F0E" w:rsidP="002E054C">
            <w:pPr>
              <w:spacing w:line="288" w:lineRule="auto"/>
              <w:jc w:val="both"/>
              <w:rPr>
                <w:szCs w:val="28"/>
                <w:lang w:val="nl-NL"/>
              </w:rPr>
            </w:pPr>
            <w:r w:rsidRPr="00F874E3">
              <w:rPr>
                <w:szCs w:val="28"/>
              </w:rPr>
              <w:t>- GV</w:t>
            </w:r>
            <w:r w:rsidRPr="00F874E3">
              <w:rPr>
                <w:spacing w:val="24"/>
                <w:szCs w:val="28"/>
              </w:rPr>
              <w:t xml:space="preserve"> </w:t>
            </w:r>
            <w:r w:rsidRPr="00F874E3">
              <w:rPr>
                <w:szCs w:val="28"/>
              </w:rPr>
              <w:t>nhận</w:t>
            </w:r>
            <w:r w:rsidRPr="00F874E3">
              <w:rPr>
                <w:spacing w:val="29"/>
                <w:szCs w:val="28"/>
              </w:rPr>
              <w:t xml:space="preserve"> </w:t>
            </w:r>
            <w:r w:rsidRPr="00F874E3">
              <w:rPr>
                <w:szCs w:val="28"/>
              </w:rPr>
              <w:t>xét</w:t>
            </w:r>
            <w:r w:rsidRPr="00F874E3">
              <w:rPr>
                <w:spacing w:val="29"/>
                <w:szCs w:val="28"/>
              </w:rPr>
              <w:t xml:space="preserve"> </w:t>
            </w:r>
            <w:r w:rsidRPr="00F874E3">
              <w:rPr>
                <w:szCs w:val="28"/>
              </w:rPr>
              <w:t>chung,</w:t>
            </w:r>
            <w:r w:rsidRPr="00F874E3">
              <w:rPr>
                <w:spacing w:val="29"/>
                <w:szCs w:val="28"/>
              </w:rPr>
              <w:t xml:space="preserve"> </w:t>
            </w:r>
            <w:r w:rsidRPr="00F874E3">
              <w:rPr>
                <w:szCs w:val="28"/>
              </w:rPr>
              <w:t>tuyên</w:t>
            </w:r>
            <w:r w:rsidRPr="00F874E3">
              <w:rPr>
                <w:spacing w:val="29"/>
                <w:szCs w:val="28"/>
              </w:rPr>
              <w:t xml:space="preserve"> </w:t>
            </w:r>
            <w:r w:rsidRPr="00F874E3">
              <w:rPr>
                <w:szCs w:val="28"/>
              </w:rPr>
              <w:t>dương</w:t>
            </w:r>
            <w:r w:rsidRPr="00F874E3">
              <w:rPr>
                <w:spacing w:val="29"/>
                <w:szCs w:val="28"/>
              </w:rPr>
              <w:t xml:space="preserve"> </w:t>
            </w:r>
            <w:r w:rsidRPr="00F874E3">
              <w:rPr>
                <w:szCs w:val="28"/>
              </w:rPr>
              <w:t>các</w:t>
            </w:r>
            <w:r w:rsidRPr="00F874E3">
              <w:rPr>
                <w:spacing w:val="28"/>
                <w:szCs w:val="28"/>
              </w:rPr>
              <w:t xml:space="preserve"> </w:t>
            </w:r>
            <w:r w:rsidRPr="00F874E3">
              <w:rPr>
                <w:spacing w:val="-4"/>
                <w:szCs w:val="28"/>
              </w:rPr>
              <w:t>nhóm</w:t>
            </w:r>
            <w:r w:rsidRPr="00F874E3">
              <w:rPr>
                <w:szCs w:val="28"/>
              </w:rPr>
              <w:t xml:space="preserve"> thực hiện tốt và sưu tầm được nhiều loại </w:t>
            </w:r>
            <w:r w:rsidRPr="00F874E3">
              <w:rPr>
                <w:spacing w:val="-4"/>
                <w:szCs w:val="28"/>
              </w:rPr>
              <w:t>hoa.</w:t>
            </w:r>
          </w:p>
        </w:tc>
        <w:tc>
          <w:tcPr>
            <w:tcW w:w="4817" w:type="dxa"/>
            <w:tcBorders>
              <w:top w:val="single" w:sz="4" w:space="0" w:color="auto"/>
              <w:left w:val="single" w:sz="4" w:space="0" w:color="auto"/>
              <w:bottom w:val="single" w:sz="4" w:space="0" w:color="auto"/>
              <w:right w:val="single" w:sz="4" w:space="0" w:color="auto"/>
            </w:tcBorders>
            <w:hideMark/>
          </w:tcPr>
          <w:p w14:paraId="0E405B7B" w14:textId="77777777" w:rsidR="00760F0E" w:rsidRPr="00F874E3" w:rsidRDefault="00760F0E" w:rsidP="002E054C">
            <w:pPr>
              <w:pStyle w:val="BodyText"/>
              <w:rPr>
                <w:sz w:val="28"/>
                <w:szCs w:val="28"/>
              </w:rPr>
            </w:pPr>
            <w:r w:rsidRPr="00F874E3">
              <w:rPr>
                <w:sz w:val="28"/>
                <w:szCs w:val="28"/>
              </w:rPr>
              <w:lastRenderedPageBreak/>
              <w:t>- HS</w:t>
            </w:r>
            <w:r w:rsidRPr="00F874E3">
              <w:rPr>
                <w:spacing w:val="-2"/>
                <w:sz w:val="28"/>
                <w:szCs w:val="28"/>
              </w:rPr>
              <w:t xml:space="preserve"> </w:t>
            </w:r>
            <w:r w:rsidRPr="00F874E3">
              <w:rPr>
                <w:sz w:val="28"/>
                <w:szCs w:val="28"/>
              </w:rPr>
              <w:t xml:space="preserve">lắng nghe và thực hiện theo yêu </w:t>
            </w:r>
            <w:r w:rsidRPr="00F874E3">
              <w:rPr>
                <w:spacing w:val="-4"/>
                <w:sz w:val="28"/>
                <w:szCs w:val="28"/>
              </w:rPr>
              <w:t>cầu.</w:t>
            </w:r>
          </w:p>
          <w:p w14:paraId="56022DB6" w14:textId="77777777" w:rsidR="00760F0E" w:rsidRPr="00562361" w:rsidRDefault="00760F0E" w:rsidP="002E054C">
            <w:pPr>
              <w:shd w:val="clear" w:color="auto" w:fill="FFFFFF"/>
              <w:spacing w:line="288" w:lineRule="auto"/>
              <w:rPr>
                <w:color w:val="333333"/>
                <w:szCs w:val="28"/>
              </w:rPr>
            </w:pPr>
            <w:r>
              <w:rPr>
                <w:color w:val="333333"/>
                <w:szCs w:val="28"/>
              </w:rPr>
              <w:t>-</w:t>
            </w:r>
            <w:r w:rsidRPr="00562361">
              <w:rPr>
                <w:color w:val="333333"/>
                <w:szCs w:val="28"/>
              </w:rPr>
              <w:t xml:space="preserve"> Ví dụ: Hoa hồng, hoa sen, cẩm tú cầu, hoa bơ, hoa dưa hấu, hoa cây bí đao, hoa thuần thục</w:t>
            </w:r>
          </w:p>
          <w:p w14:paraId="2CA08984" w14:textId="77777777" w:rsidR="00760F0E" w:rsidRPr="00562361" w:rsidRDefault="00760F0E" w:rsidP="002E054C">
            <w:pPr>
              <w:shd w:val="clear" w:color="auto" w:fill="FFFFFF"/>
              <w:spacing w:line="288" w:lineRule="auto"/>
              <w:rPr>
                <w:color w:val="333333"/>
                <w:szCs w:val="28"/>
              </w:rPr>
            </w:pPr>
            <w:r w:rsidRPr="00562361">
              <w:rPr>
                <w:color w:val="333333"/>
                <w:szCs w:val="28"/>
              </w:rPr>
              <w:t>- Phân loại:</w:t>
            </w:r>
          </w:p>
          <w:p w14:paraId="25C86419" w14:textId="77777777" w:rsidR="00760F0E" w:rsidRPr="00562361" w:rsidRDefault="00760F0E" w:rsidP="002E054C">
            <w:pPr>
              <w:shd w:val="clear" w:color="auto" w:fill="FFFFFF"/>
              <w:spacing w:line="288" w:lineRule="auto"/>
              <w:rPr>
                <w:color w:val="333333"/>
                <w:szCs w:val="28"/>
              </w:rPr>
            </w:pPr>
            <w:r w:rsidRPr="00562361">
              <w:rPr>
                <w:color w:val="333333"/>
                <w:szCs w:val="28"/>
              </w:rPr>
              <w:t>+ Hoa đơn tính: hoa bơ, hoa dưa hấu, hoa cây bí đao</w:t>
            </w:r>
          </w:p>
          <w:p w14:paraId="13B4D014" w14:textId="77777777" w:rsidR="00760F0E" w:rsidRPr="00562361" w:rsidRDefault="00760F0E" w:rsidP="002E054C">
            <w:pPr>
              <w:shd w:val="clear" w:color="auto" w:fill="FFFFFF"/>
              <w:spacing w:line="288" w:lineRule="auto"/>
              <w:rPr>
                <w:color w:val="333333"/>
                <w:szCs w:val="28"/>
              </w:rPr>
            </w:pPr>
            <w:r w:rsidRPr="00562361">
              <w:rPr>
                <w:color w:val="333333"/>
                <w:szCs w:val="28"/>
              </w:rPr>
              <w:t>+ Hoa lưỡng tính: Hoa hồng, hoa sen, cẩm tú cầu,</w:t>
            </w:r>
          </w:p>
          <w:p w14:paraId="1A9F3D33" w14:textId="77777777" w:rsidR="00760F0E" w:rsidRPr="00562361" w:rsidRDefault="00760F0E" w:rsidP="002E054C">
            <w:pPr>
              <w:shd w:val="clear" w:color="auto" w:fill="FFFFFF"/>
              <w:spacing w:line="288" w:lineRule="auto"/>
              <w:rPr>
                <w:color w:val="333333"/>
                <w:szCs w:val="28"/>
              </w:rPr>
            </w:pPr>
            <w:r w:rsidRPr="00562361">
              <w:rPr>
                <w:color w:val="333333"/>
                <w:szCs w:val="28"/>
              </w:rPr>
              <w:t>- Hoa lưỡng tính:</w:t>
            </w:r>
          </w:p>
          <w:p w14:paraId="69FB8E43" w14:textId="77777777" w:rsidR="00760F0E" w:rsidRPr="00562361" w:rsidRDefault="00760F0E" w:rsidP="002E054C">
            <w:pPr>
              <w:shd w:val="clear" w:color="auto" w:fill="FFFFFF"/>
              <w:spacing w:line="288" w:lineRule="auto"/>
              <w:rPr>
                <w:color w:val="333333"/>
                <w:szCs w:val="28"/>
              </w:rPr>
            </w:pPr>
            <w:r w:rsidRPr="00562361">
              <w:rPr>
                <w:noProof/>
                <w:color w:val="333333"/>
                <w:szCs w:val="28"/>
              </w:rPr>
              <w:drawing>
                <wp:inline distT="0" distB="0" distL="0" distR="0" wp14:anchorId="58957D4A" wp14:editId="79F46269">
                  <wp:extent cx="2924175" cy="1609725"/>
                  <wp:effectExtent l="0" t="0" r="9525" b="9525"/>
                  <wp:docPr id="2" name="Picture 2" descr="Hoa lưỡng tí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a lưỡng tính"/>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24175" cy="1609725"/>
                          </a:xfrm>
                          <a:prstGeom prst="rect">
                            <a:avLst/>
                          </a:prstGeom>
                          <a:noFill/>
                          <a:ln>
                            <a:noFill/>
                          </a:ln>
                        </pic:spPr>
                      </pic:pic>
                    </a:graphicData>
                  </a:graphic>
                </wp:inline>
              </w:drawing>
            </w:r>
          </w:p>
          <w:p w14:paraId="728D9E24" w14:textId="77777777" w:rsidR="00760F0E" w:rsidRPr="00562361" w:rsidRDefault="00760F0E" w:rsidP="002E054C">
            <w:pPr>
              <w:shd w:val="clear" w:color="auto" w:fill="FFFFFF"/>
              <w:spacing w:line="288" w:lineRule="auto"/>
              <w:rPr>
                <w:color w:val="333333"/>
                <w:szCs w:val="28"/>
              </w:rPr>
            </w:pPr>
            <w:r w:rsidRPr="00562361">
              <w:rPr>
                <w:color w:val="333333"/>
                <w:szCs w:val="28"/>
              </w:rPr>
              <w:t>- Hoa đơn tính:</w:t>
            </w:r>
          </w:p>
          <w:p w14:paraId="3DF8CA4F" w14:textId="77777777" w:rsidR="00760F0E" w:rsidRPr="00F874E3" w:rsidRDefault="00760F0E" w:rsidP="002E054C">
            <w:pPr>
              <w:shd w:val="clear" w:color="auto" w:fill="FFFFFF"/>
              <w:spacing w:line="288" w:lineRule="auto"/>
              <w:rPr>
                <w:color w:val="333333"/>
                <w:szCs w:val="28"/>
              </w:rPr>
            </w:pPr>
            <w:r w:rsidRPr="00562361">
              <w:rPr>
                <w:noProof/>
                <w:color w:val="333333"/>
                <w:szCs w:val="28"/>
              </w:rPr>
              <w:lastRenderedPageBreak/>
              <w:drawing>
                <wp:inline distT="0" distB="0" distL="0" distR="0" wp14:anchorId="2F7050E1" wp14:editId="02DB8F99">
                  <wp:extent cx="2971800" cy="1409700"/>
                  <wp:effectExtent l="0" t="0" r="0" b="0"/>
                  <wp:docPr id="3" name="Picture 3" descr="Hoa đơn tí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a đơn tính"/>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71800" cy="1409700"/>
                          </a:xfrm>
                          <a:prstGeom prst="rect">
                            <a:avLst/>
                          </a:prstGeom>
                          <a:noFill/>
                          <a:ln>
                            <a:noFill/>
                          </a:ln>
                        </pic:spPr>
                      </pic:pic>
                    </a:graphicData>
                  </a:graphic>
                </wp:inline>
              </w:drawing>
            </w:r>
          </w:p>
          <w:p w14:paraId="0C75FCAA" w14:textId="77777777" w:rsidR="00760F0E" w:rsidRPr="00F874E3" w:rsidRDefault="00760F0E" w:rsidP="002E054C">
            <w:pPr>
              <w:pStyle w:val="BodyText"/>
              <w:rPr>
                <w:sz w:val="28"/>
                <w:szCs w:val="28"/>
              </w:rPr>
            </w:pPr>
            <w:r w:rsidRPr="00F874E3">
              <w:rPr>
                <w:sz w:val="28"/>
                <w:szCs w:val="28"/>
              </w:rPr>
              <w:t>- HS</w:t>
            </w:r>
            <w:r w:rsidRPr="00F874E3">
              <w:rPr>
                <w:spacing w:val="-2"/>
                <w:sz w:val="28"/>
                <w:szCs w:val="28"/>
              </w:rPr>
              <w:t xml:space="preserve"> </w:t>
            </w:r>
            <w:r w:rsidRPr="00F874E3">
              <w:rPr>
                <w:sz w:val="28"/>
                <w:szCs w:val="28"/>
              </w:rPr>
              <w:t xml:space="preserve">chia sẻ trong </w:t>
            </w:r>
            <w:r w:rsidRPr="00F874E3">
              <w:rPr>
                <w:spacing w:val="-2"/>
                <w:sz w:val="28"/>
                <w:szCs w:val="28"/>
              </w:rPr>
              <w:t>nhóm.</w:t>
            </w:r>
          </w:p>
          <w:p w14:paraId="256AAF92" w14:textId="77777777" w:rsidR="00760F0E" w:rsidRPr="00F874E3" w:rsidRDefault="00760F0E" w:rsidP="002E054C">
            <w:pPr>
              <w:pStyle w:val="BodyText"/>
              <w:rPr>
                <w:b/>
                <w:i/>
                <w:sz w:val="28"/>
                <w:szCs w:val="28"/>
              </w:rPr>
            </w:pPr>
          </w:p>
          <w:p w14:paraId="08DE3528" w14:textId="77777777" w:rsidR="00760F0E" w:rsidRPr="00F874E3" w:rsidRDefault="00760F0E" w:rsidP="002E054C">
            <w:pPr>
              <w:pStyle w:val="BodyText"/>
              <w:rPr>
                <w:sz w:val="28"/>
                <w:szCs w:val="28"/>
              </w:rPr>
            </w:pPr>
            <w:r w:rsidRPr="00F874E3">
              <w:rPr>
                <w:sz w:val="28"/>
                <w:szCs w:val="28"/>
              </w:rPr>
              <w:t>- HS</w:t>
            </w:r>
            <w:r w:rsidRPr="00F874E3">
              <w:rPr>
                <w:spacing w:val="-2"/>
                <w:sz w:val="28"/>
                <w:szCs w:val="28"/>
              </w:rPr>
              <w:t xml:space="preserve"> </w:t>
            </w:r>
            <w:r w:rsidRPr="00F874E3">
              <w:rPr>
                <w:sz w:val="28"/>
                <w:szCs w:val="28"/>
              </w:rPr>
              <w:t xml:space="preserve">đại diện nhóm trình bày trước </w:t>
            </w:r>
            <w:r w:rsidRPr="00F874E3">
              <w:rPr>
                <w:spacing w:val="-4"/>
                <w:sz w:val="28"/>
                <w:szCs w:val="28"/>
              </w:rPr>
              <w:t>lớp.</w:t>
            </w:r>
          </w:p>
          <w:p w14:paraId="4FA9ED16" w14:textId="77777777" w:rsidR="00760F0E" w:rsidRPr="00F874E3" w:rsidRDefault="00760F0E" w:rsidP="002E054C">
            <w:pPr>
              <w:pStyle w:val="BodyText"/>
              <w:rPr>
                <w:b/>
                <w:i/>
                <w:sz w:val="28"/>
                <w:szCs w:val="28"/>
              </w:rPr>
            </w:pPr>
          </w:p>
          <w:p w14:paraId="44F94F9D" w14:textId="77777777" w:rsidR="00760F0E" w:rsidRPr="00F874E3" w:rsidRDefault="00760F0E" w:rsidP="002E054C">
            <w:pPr>
              <w:pStyle w:val="BodyText"/>
              <w:rPr>
                <w:sz w:val="28"/>
                <w:szCs w:val="28"/>
              </w:rPr>
            </w:pPr>
            <w:r w:rsidRPr="00F874E3">
              <w:rPr>
                <w:sz w:val="28"/>
                <w:szCs w:val="28"/>
              </w:rPr>
              <w:t>- HS</w:t>
            </w:r>
            <w:r w:rsidRPr="00F874E3">
              <w:rPr>
                <w:spacing w:val="-2"/>
                <w:sz w:val="28"/>
                <w:szCs w:val="28"/>
              </w:rPr>
              <w:t xml:space="preserve"> </w:t>
            </w:r>
            <w:r w:rsidRPr="00F874E3">
              <w:rPr>
                <w:sz w:val="28"/>
                <w:szCs w:val="28"/>
              </w:rPr>
              <w:t xml:space="preserve">nhận </w:t>
            </w:r>
            <w:r w:rsidRPr="00F874E3">
              <w:rPr>
                <w:spacing w:val="-4"/>
                <w:sz w:val="28"/>
                <w:szCs w:val="28"/>
              </w:rPr>
              <w:t>xét.</w:t>
            </w:r>
          </w:p>
          <w:p w14:paraId="2B702615" w14:textId="77777777" w:rsidR="00760F0E" w:rsidRPr="00F874E3" w:rsidRDefault="00760F0E" w:rsidP="002E054C">
            <w:pPr>
              <w:pStyle w:val="BodyText"/>
              <w:rPr>
                <w:b/>
                <w:i/>
                <w:sz w:val="28"/>
                <w:szCs w:val="28"/>
              </w:rPr>
            </w:pPr>
          </w:p>
          <w:p w14:paraId="0871CAA0" w14:textId="77777777" w:rsidR="00760F0E" w:rsidRPr="00F874E3" w:rsidRDefault="00760F0E" w:rsidP="002E054C">
            <w:pPr>
              <w:spacing w:line="288" w:lineRule="auto"/>
              <w:jc w:val="both"/>
              <w:rPr>
                <w:szCs w:val="28"/>
              </w:rPr>
            </w:pPr>
            <w:r>
              <w:rPr>
                <w:szCs w:val="28"/>
              </w:rPr>
              <w:t xml:space="preserve">- </w:t>
            </w:r>
            <w:r w:rsidRPr="00F874E3">
              <w:rPr>
                <w:szCs w:val="28"/>
              </w:rPr>
              <w:t>HS</w:t>
            </w:r>
            <w:r w:rsidRPr="00F874E3">
              <w:rPr>
                <w:spacing w:val="-2"/>
                <w:szCs w:val="28"/>
              </w:rPr>
              <w:t xml:space="preserve"> </w:t>
            </w:r>
            <w:r w:rsidRPr="00F874E3">
              <w:rPr>
                <w:szCs w:val="28"/>
              </w:rPr>
              <w:t xml:space="preserve">lắng </w:t>
            </w:r>
            <w:r w:rsidRPr="00F874E3">
              <w:rPr>
                <w:spacing w:val="-2"/>
                <w:szCs w:val="28"/>
              </w:rPr>
              <w:t>nghe.</w:t>
            </w:r>
          </w:p>
        </w:tc>
      </w:tr>
      <w:tr w:rsidR="00760F0E" w:rsidRPr="00DC0D6F" w14:paraId="21FD5EA8" w14:textId="77777777" w:rsidTr="006C5CE6">
        <w:trPr>
          <w:trHeight w:val="765"/>
        </w:trPr>
        <w:tc>
          <w:tcPr>
            <w:tcW w:w="10170" w:type="dxa"/>
            <w:gridSpan w:val="2"/>
            <w:tcBorders>
              <w:top w:val="single" w:sz="4" w:space="0" w:color="auto"/>
              <w:left w:val="single" w:sz="4" w:space="0" w:color="auto"/>
              <w:bottom w:val="single" w:sz="4" w:space="0" w:color="auto"/>
              <w:right w:val="single" w:sz="4" w:space="0" w:color="auto"/>
            </w:tcBorders>
            <w:hideMark/>
          </w:tcPr>
          <w:p w14:paraId="41F4C03F" w14:textId="77777777" w:rsidR="00760F0E" w:rsidRPr="00DC0D6F" w:rsidRDefault="00760F0E" w:rsidP="002E054C">
            <w:pPr>
              <w:spacing w:line="288" w:lineRule="auto"/>
              <w:jc w:val="both"/>
              <w:rPr>
                <w:b/>
                <w:color w:val="000000" w:themeColor="text1"/>
                <w:szCs w:val="28"/>
                <w:lang w:val="vi-VN"/>
              </w:rPr>
            </w:pPr>
            <w:r w:rsidRPr="00DC0D6F">
              <w:rPr>
                <w:b/>
                <w:color w:val="000000" w:themeColor="text1"/>
                <w:szCs w:val="28"/>
                <w:lang w:val="vi-VN"/>
              </w:rPr>
              <w:lastRenderedPageBreak/>
              <w:t xml:space="preserve">3. Hoạt động tiếp nối </w:t>
            </w:r>
          </w:p>
          <w:p w14:paraId="6580173D" w14:textId="77777777" w:rsidR="00760F0E" w:rsidRPr="00DC0D6F" w:rsidRDefault="00760F0E" w:rsidP="002E054C">
            <w:pPr>
              <w:spacing w:line="288" w:lineRule="auto"/>
              <w:rPr>
                <w:szCs w:val="28"/>
              </w:rPr>
            </w:pPr>
            <w:r w:rsidRPr="00DC0D6F">
              <w:rPr>
                <w:b/>
                <w:szCs w:val="28"/>
              </w:rPr>
              <w:t>a. Mục tiêu:</w:t>
            </w:r>
            <w:r w:rsidRPr="00DC0D6F">
              <w:rPr>
                <w:szCs w:val="28"/>
              </w:rPr>
              <w:t xml:space="preserve"> HS ôn lại những kiến thức về thực vật</w:t>
            </w:r>
          </w:p>
          <w:p w14:paraId="7E085DA4" w14:textId="77777777" w:rsidR="00760F0E" w:rsidRPr="00DC0D6F" w:rsidRDefault="00760F0E" w:rsidP="002E054C">
            <w:pPr>
              <w:spacing w:line="288" w:lineRule="auto"/>
              <w:jc w:val="both"/>
              <w:rPr>
                <w:b/>
                <w:color w:val="000000" w:themeColor="text1"/>
                <w:szCs w:val="28"/>
                <w:lang w:val="vi-VN"/>
              </w:rPr>
            </w:pPr>
            <w:r w:rsidRPr="00DC0D6F">
              <w:rPr>
                <w:b/>
                <w:szCs w:val="28"/>
              </w:rPr>
              <w:t>b.Cách tiến hành:</w:t>
            </w:r>
          </w:p>
        </w:tc>
      </w:tr>
      <w:tr w:rsidR="00760F0E" w:rsidRPr="00DC0D6F" w14:paraId="75E62684" w14:textId="77777777" w:rsidTr="006C5CE6">
        <w:trPr>
          <w:trHeight w:val="765"/>
        </w:trPr>
        <w:tc>
          <w:tcPr>
            <w:tcW w:w="5353" w:type="dxa"/>
            <w:tcBorders>
              <w:top w:val="single" w:sz="4" w:space="0" w:color="auto"/>
              <w:left w:val="single" w:sz="4" w:space="0" w:color="auto"/>
              <w:bottom w:val="single" w:sz="4" w:space="0" w:color="auto"/>
              <w:right w:val="single" w:sz="4" w:space="0" w:color="auto"/>
            </w:tcBorders>
            <w:hideMark/>
          </w:tcPr>
          <w:p w14:paraId="10251319" w14:textId="77777777" w:rsidR="00760F0E" w:rsidRPr="007841AD" w:rsidRDefault="00760F0E" w:rsidP="002E054C">
            <w:pPr>
              <w:pStyle w:val="NormalWeb"/>
              <w:spacing w:before="0" w:beforeAutospacing="0" w:after="0" w:afterAutospacing="0" w:line="288" w:lineRule="auto"/>
              <w:rPr>
                <w:sz w:val="28"/>
                <w:szCs w:val="28"/>
              </w:rPr>
            </w:pPr>
            <w:r w:rsidRPr="007841AD">
              <w:rPr>
                <w:sz w:val="28"/>
                <w:szCs w:val="28"/>
              </w:rPr>
              <w:t>- GV yêu cầu HS về nhà:</w:t>
            </w:r>
          </w:p>
          <w:p w14:paraId="795A652B" w14:textId="77777777" w:rsidR="00760F0E" w:rsidRPr="007841AD" w:rsidRDefault="00760F0E" w:rsidP="002E054C">
            <w:pPr>
              <w:pStyle w:val="NormalWeb"/>
              <w:spacing w:before="0" w:beforeAutospacing="0" w:after="0" w:afterAutospacing="0" w:line="288" w:lineRule="auto"/>
              <w:rPr>
                <w:sz w:val="28"/>
                <w:szCs w:val="28"/>
              </w:rPr>
            </w:pPr>
            <w:r w:rsidRPr="007841AD">
              <w:rPr>
                <w:sz w:val="28"/>
                <w:szCs w:val="28"/>
              </w:rPr>
              <w:t>+</w:t>
            </w:r>
            <w:r>
              <w:rPr>
                <w:sz w:val="28"/>
                <w:szCs w:val="28"/>
              </w:rPr>
              <w:t xml:space="preserve"> </w:t>
            </w:r>
            <w:r w:rsidRPr="007841AD">
              <w:rPr>
                <w:sz w:val="28"/>
                <w:szCs w:val="28"/>
              </w:rPr>
              <w:t xml:space="preserve">Đọc lại và ghi nhớ nội dung Em đã học được </w:t>
            </w:r>
            <w:r>
              <w:rPr>
                <w:sz w:val="28"/>
                <w:szCs w:val="28"/>
              </w:rPr>
              <w:t>bài</w:t>
            </w:r>
            <w:r w:rsidRPr="007841AD">
              <w:rPr>
                <w:sz w:val="28"/>
                <w:szCs w:val="28"/>
              </w:rPr>
              <w:t>.</w:t>
            </w:r>
          </w:p>
          <w:p w14:paraId="1BE82094" w14:textId="77777777" w:rsidR="00760F0E" w:rsidRPr="00DC0D6F" w:rsidRDefault="00760F0E" w:rsidP="002E054C">
            <w:pPr>
              <w:spacing w:line="288" w:lineRule="auto"/>
              <w:jc w:val="both"/>
              <w:rPr>
                <w:color w:val="000000" w:themeColor="text1"/>
                <w:szCs w:val="28"/>
                <w:lang w:val="nl-NL"/>
              </w:rPr>
            </w:pPr>
            <w:r>
              <w:rPr>
                <w:szCs w:val="28"/>
              </w:rPr>
              <w:t>- GV nhận xét tiết học.</w:t>
            </w:r>
          </w:p>
        </w:tc>
        <w:tc>
          <w:tcPr>
            <w:tcW w:w="4817" w:type="dxa"/>
            <w:tcBorders>
              <w:top w:val="single" w:sz="4" w:space="0" w:color="auto"/>
              <w:left w:val="single" w:sz="4" w:space="0" w:color="auto"/>
              <w:bottom w:val="single" w:sz="4" w:space="0" w:color="auto"/>
              <w:right w:val="single" w:sz="4" w:space="0" w:color="auto"/>
            </w:tcBorders>
            <w:hideMark/>
          </w:tcPr>
          <w:p w14:paraId="33368E48" w14:textId="77777777" w:rsidR="00760F0E" w:rsidRDefault="00760F0E" w:rsidP="002E054C">
            <w:pPr>
              <w:spacing w:line="288" w:lineRule="auto"/>
              <w:jc w:val="both"/>
              <w:rPr>
                <w:color w:val="000000" w:themeColor="text1"/>
                <w:szCs w:val="28"/>
                <w:lang w:val="nl-NL"/>
              </w:rPr>
            </w:pPr>
            <w:r w:rsidRPr="00DC0D6F">
              <w:rPr>
                <w:color w:val="000000" w:themeColor="text1"/>
                <w:szCs w:val="28"/>
                <w:lang w:val="nl-NL"/>
              </w:rPr>
              <w:t>-</w:t>
            </w:r>
            <w:r>
              <w:rPr>
                <w:color w:val="000000" w:themeColor="text1"/>
                <w:szCs w:val="28"/>
                <w:lang w:val="nl-NL"/>
              </w:rPr>
              <w:t xml:space="preserve"> HS lắng nghe về nhà thực hiện.</w:t>
            </w:r>
          </w:p>
          <w:p w14:paraId="4EFD22B1" w14:textId="77777777" w:rsidR="00760F0E" w:rsidRDefault="00760F0E" w:rsidP="002E054C">
            <w:pPr>
              <w:spacing w:line="288" w:lineRule="auto"/>
              <w:jc w:val="both"/>
              <w:rPr>
                <w:color w:val="000000" w:themeColor="text1"/>
                <w:szCs w:val="28"/>
                <w:lang w:val="nl-NL"/>
              </w:rPr>
            </w:pPr>
          </w:p>
          <w:p w14:paraId="6028C587" w14:textId="77777777" w:rsidR="00760F0E" w:rsidRDefault="00760F0E" w:rsidP="002E054C">
            <w:pPr>
              <w:spacing w:line="288" w:lineRule="auto"/>
              <w:jc w:val="both"/>
              <w:rPr>
                <w:color w:val="000000" w:themeColor="text1"/>
                <w:szCs w:val="28"/>
                <w:lang w:val="nl-NL"/>
              </w:rPr>
            </w:pPr>
          </w:p>
          <w:p w14:paraId="172EB518" w14:textId="77777777" w:rsidR="00760F0E" w:rsidRPr="00050924" w:rsidRDefault="00760F0E" w:rsidP="002E054C">
            <w:pPr>
              <w:spacing w:line="288" w:lineRule="auto"/>
              <w:jc w:val="both"/>
              <w:rPr>
                <w:color w:val="000000" w:themeColor="text1"/>
                <w:szCs w:val="28"/>
              </w:rPr>
            </w:pPr>
            <w:r>
              <w:rPr>
                <w:color w:val="000000" w:themeColor="text1"/>
                <w:szCs w:val="28"/>
              </w:rPr>
              <w:t xml:space="preserve">- </w:t>
            </w:r>
            <w:r w:rsidRPr="00050924">
              <w:rPr>
                <w:color w:val="000000" w:themeColor="text1"/>
                <w:szCs w:val="28"/>
              </w:rPr>
              <w:t>HS lắng nghe.</w:t>
            </w:r>
          </w:p>
        </w:tc>
      </w:tr>
    </w:tbl>
    <w:p w14:paraId="19609D20" w14:textId="77777777" w:rsidR="00760F0E" w:rsidRDefault="00760F0E" w:rsidP="002E054C">
      <w:pPr>
        <w:tabs>
          <w:tab w:val="left" w:pos="3825"/>
        </w:tabs>
        <w:spacing w:line="288" w:lineRule="auto"/>
        <w:jc w:val="center"/>
        <w:rPr>
          <w:b/>
          <w:szCs w:val="28"/>
          <w:lang w:val="vi-VN"/>
        </w:rPr>
      </w:pPr>
    </w:p>
    <w:p w14:paraId="2A78A22D" w14:textId="77777777" w:rsidR="00760F0E" w:rsidRDefault="00760F0E" w:rsidP="002E054C">
      <w:pPr>
        <w:tabs>
          <w:tab w:val="left" w:pos="3825"/>
        </w:tabs>
        <w:spacing w:line="288" w:lineRule="auto"/>
        <w:jc w:val="center"/>
        <w:rPr>
          <w:b/>
          <w:szCs w:val="28"/>
          <w:lang w:val="vi-VN"/>
        </w:rPr>
      </w:pPr>
      <w:r w:rsidRPr="00DC0D6F">
        <w:rPr>
          <w:b/>
          <w:szCs w:val="28"/>
          <w:lang w:val="vi-VN"/>
        </w:rPr>
        <w:t>ĐIỀU CHỈNH SAU BÀI DẠY:</w:t>
      </w:r>
    </w:p>
    <w:p w14:paraId="70F2721C" w14:textId="77777777" w:rsidR="00760F0E" w:rsidRPr="00DC0D6F" w:rsidRDefault="00760F0E" w:rsidP="002E054C">
      <w:pPr>
        <w:tabs>
          <w:tab w:val="left" w:pos="3825"/>
        </w:tabs>
        <w:spacing w:line="288" w:lineRule="auto"/>
        <w:jc w:val="center"/>
        <w:rPr>
          <w:b/>
          <w:szCs w:val="28"/>
          <w:lang w:val="vi-VN"/>
        </w:rPr>
      </w:pPr>
    </w:p>
    <w:p w14:paraId="20108D3E" w14:textId="77777777" w:rsidR="00760F0E" w:rsidRDefault="00760F0E" w:rsidP="002E054C">
      <w:pPr>
        <w:spacing w:line="288" w:lineRule="auto"/>
        <w:rPr>
          <w:szCs w:val="28"/>
        </w:rPr>
      </w:pPr>
      <w:r w:rsidRPr="00DC0D6F">
        <w:rPr>
          <w:szCs w:val="28"/>
        </w:rPr>
        <w:t>------------------------------------------------------------------------------------------------------------------------------------------------------------------------------------------------------------------------------------------------------------------------------------------------------------------------------</w:t>
      </w:r>
    </w:p>
    <w:p w14:paraId="36073ABF" w14:textId="77777777" w:rsidR="00760F0E" w:rsidRPr="00DC0D6F" w:rsidRDefault="00760F0E" w:rsidP="002E054C">
      <w:pPr>
        <w:shd w:val="clear" w:color="auto" w:fill="FFFFFF"/>
        <w:spacing w:line="288" w:lineRule="auto"/>
        <w:jc w:val="center"/>
        <w:outlineLvl w:val="0"/>
        <w:rPr>
          <w:b/>
          <w:bCs/>
          <w:color w:val="000000" w:themeColor="text1"/>
          <w:kern w:val="36"/>
          <w:szCs w:val="28"/>
        </w:rPr>
      </w:pPr>
      <w:r w:rsidRPr="00DC0D6F">
        <w:rPr>
          <w:b/>
          <w:bCs/>
          <w:color w:val="000000" w:themeColor="text1"/>
          <w:kern w:val="36"/>
          <w:szCs w:val="28"/>
        </w:rPr>
        <w:t>KHOA HỌC</w:t>
      </w:r>
    </w:p>
    <w:p w14:paraId="4E658634" w14:textId="77777777" w:rsidR="00760F0E" w:rsidRPr="00DC0D6F" w:rsidRDefault="00760F0E" w:rsidP="002E054C">
      <w:pPr>
        <w:spacing w:line="288" w:lineRule="auto"/>
        <w:jc w:val="center"/>
        <w:rPr>
          <w:b/>
          <w:bCs/>
          <w:color w:val="000000" w:themeColor="text1"/>
          <w:szCs w:val="28"/>
        </w:rPr>
      </w:pPr>
      <w:r w:rsidRPr="00DC0D6F">
        <w:rPr>
          <w:b/>
          <w:bCs/>
          <w:color w:val="000000" w:themeColor="text1"/>
          <w:szCs w:val="28"/>
        </w:rPr>
        <w:t>BÀI 1</w:t>
      </w:r>
      <w:r>
        <w:rPr>
          <w:b/>
          <w:bCs/>
          <w:color w:val="000000" w:themeColor="text1"/>
          <w:szCs w:val="28"/>
        </w:rPr>
        <w:t>3</w:t>
      </w:r>
      <w:r w:rsidRPr="00DC0D6F">
        <w:rPr>
          <w:b/>
          <w:bCs/>
          <w:color w:val="000000" w:themeColor="text1"/>
          <w:szCs w:val="28"/>
        </w:rPr>
        <w:t xml:space="preserve">: </w:t>
      </w:r>
      <w:r>
        <w:rPr>
          <w:b/>
          <w:bCs/>
          <w:color w:val="000000" w:themeColor="text1"/>
          <w:szCs w:val="28"/>
        </w:rPr>
        <w:t>SỰ SINH SẢN CỦA THỰC VẬT CÓ HOA</w:t>
      </w:r>
    </w:p>
    <w:p w14:paraId="27DA6A69" w14:textId="77777777" w:rsidR="00760F0E" w:rsidRPr="00DC0D6F" w:rsidRDefault="00760F0E" w:rsidP="002E054C">
      <w:pPr>
        <w:shd w:val="clear" w:color="auto" w:fill="FFFFFF"/>
        <w:spacing w:line="288" w:lineRule="auto"/>
        <w:jc w:val="center"/>
        <w:outlineLvl w:val="1"/>
        <w:rPr>
          <w:b/>
          <w:bCs/>
          <w:color w:val="000000" w:themeColor="text1"/>
          <w:szCs w:val="28"/>
        </w:rPr>
      </w:pPr>
      <w:r w:rsidRPr="00DC0D6F">
        <w:rPr>
          <w:b/>
          <w:bCs/>
          <w:i/>
          <w:iCs/>
          <w:color w:val="000000" w:themeColor="text1"/>
          <w:szCs w:val="28"/>
        </w:rPr>
        <w:lastRenderedPageBreak/>
        <w:t xml:space="preserve">( Tiết </w:t>
      </w:r>
      <w:r>
        <w:rPr>
          <w:b/>
          <w:bCs/>
          <w:i/>
          <w:iCs/>
          <w:color w:val="000000" w:themeColor="text1"/>
          <w:szCs w:val="28"/>
        </w:rPr>
        <w:t>2</w:t>
      </w:r>
      <w:r w:rsidRPr="00DC0D6F">
        <w:rPr>
          <w:b/>
          <w:bCs/>
          <w:i/>
          <w:iCs/>
          <w:color w:val="000000" w:themeColor="text1"/>
          <w:szCs w:val="28"/>
        </w:rPr>
        <w:t>)</w:t>
      </w:r>
    </w:p>
    <w:p w14:paraId="0130F8BE" w14:textId="77777777" w:rsidR="00760F0E" w:rsidRPr="00DC0D6F" w:rsidRDefault="00760F0E" w:rsidP="002E054C">
      <w:pPr>
        <w:shd w:val="clear" w:color="auto" w:fill="FFFFFF"/>
        <w:spacing w:line="288" w:lineRule="auto"/>
        <w:jc w:val="both"/>
        <w:rPr>
          <w:color w:val="000000" w:themeColor="text1"/>
          <w:szCs w:val="28"/>
        </w:rPr>
      </w:pPr>
      <w:r w:rsidRPr="00DC0D6F">
        <w:rPr>
          <w:b/>
          <w:bCs/>
          <w:color w:val="000000" w:themeColor="text1"/>
          <w:szCs w:val="28"/>
        </w:rPr>
        <w:t> </w:t>
      </w:r>
      <w:r w:rsidRPr="00DC0D6F">
        <w:rPr>
          <w:b/>
          <w:color w:val="000000" w:themeColor="text1"/>
          <w:szCs w:val="28"/>
        </w:rPr>
        <w:t>I. YÊU CẦU CẦN ĐẠT:</w:t>
      </w:r>
      <w:r w:rsidRPr="00DC0D6F">
        <w:rPr>
          <w:color w:val="000000" w:themeColor="text1"/>
          <w:szCs w:val="28"/>
        </w:rPr>
        <w:t xml:space="preserve"> </w:t>
      </w:r>
    </w:p>
    <w:p w14:paraId="4EC34626" w14:textId="77777777" w:rsidR="00760F0E" w:rsidRPr="00DC0D6F" w:rsidRDefault="00760F0E" w:rsidP="002E054C">
      <w:pPr>
        <w:spacing w:line="288" w:lineRule="auto"/>
        <w:jc w:val="both"/>
        <w:rPr>
          <w:b/>
          <w:color w:val="000000" w:themeColor="text1"/>
          <w:szCs w:val="28"/>
        </w:rPr>
      </w:pPr>
      <w:r w:rsidRPr="00DC0D6F">
        <w:rPr>
          <w:b/>
          <w:color w:val="000000" w:themeColor="text1"/>
          <w:szCs w:val="28"/>
        </w:rPr>
        <w:t>1. Năng lực đặc thù</w:t>
      </w:r>
    </w:p>
    <w:p w14:paraId="3466F154" w14:textId="77777777" w:rsidR="00760F0E" w:rsidRPr="00524A57" w:rsidRDefault="00760F0E" w:rsidP="002E054C">
      <w:pPr>
        <w:pStyle w:val="BodyText"/>
        <w:rPr>
          <w:sz w:val="28"/>
          <w:szCs w:val="28"/>
        </w:rPr>
      </w:pPr>
      <w:r w:rsidRPr="00524A57">
        <w:rPr>
          <w:sz w:val="28"/>
          <w:szCs w:val="28"/>
        </w:rPr>
        <w:t>- Đặt</w:t>
      </w:r>
      <w:r w:rsidRPr="00524A57">
        <w:rPr>
          <w:spacing w:val="-1"/>
          <w:sz w:val="28"/>
          <w:szCs w:val="28"/>
        </w:rPr>
        <w:t xml:space="preserve"> </w:t>
      </w:r>
      <w:r w:rsidRPr="00524A57">
        <w:rPr>
          <w:sz w:val="28"/>
          <w:szCs w:val="28"/>
        </w:rPr>
        <w:t>được câu hỏi về sự sinh sản của thực vật có</w:t>
      </w:r>
      <w:r w:rsidRPr="00524A57">
        <w:rPr>
          <w:spacing w:val="-5"/>
          <w:sz w:val="28"/>
          <w:szCs w:val="28"/>
        </w:rPr>
        <w:t xml:space="preserve"> </w:t>
      </w:r>
      <w:r w:rsidRPr="00524A57">
        <w:rPr>
          <w:spacing w:val="-4"/>
          <w:sz w:val="28"/>
          <w:szCs w:val="28"/>
        </w:rPr>
        <w:t>hoa.</w:t>
      </w:r>
    </w:p>
    <w:p w14:paraId="6C44FA6E" w14:textId="77777777" w:rsidR="00760F0E" w:rsidRPr="00524A57" w:rsidRDefault="00760F0E" w:rsidP="002E054C">
      <w:pPr>
        <w:pStyle w:val="BodyText"/>
        <w:rPr>
          <w:sz w:val="28"/>
          <w:szCs w:val="28"/>
        </w:rPr>
      </w:pPr>
      <w:r w:rsidRPr="00524A57">
        <w:rPr>
          <w:sz w:val="28"/>
          <w:szCs w:val="28"/>
        </w:rPr>
        <w:t>- Xác</w:t>
      </w:r>
      <w:r w:rsidRPr="00524A57">
        <w:rPr>
          <w:spacing w:val="-1"/>
          <w:sz w:val="28"/>
          <w:szCs w:val="28"/>
        </w:rPr>
        <w:t xml:space="preserve"> </w:t>
      </w:r>
      <w:r w:rsidRPr="00524A57">
        <w:rPr>
          <w:sz w:val="28"/>
          <w:szCs w:val="28"/>
        </w:rPr>
        <w:t>định được</w:t>
      </w:r>
      <w:r w:rsidRPr="00524A57">
        <w:rPr>
          <w:spacing w:val="-1"/>
          <w:sz w:val="28"/>
          <w:szCs w:val="28"/>
        </w:rPr>
        <w:t xml:space="preserve"> </w:t>
      </w:r>
      <w:r w:rsidRPr="00524A57">
        <w:rPr>
          <w:sz w:val="28"/>
          <w:szCs w:val="28"/>
        </w:rPr>
        <w:t>cơ</w:t>
      </w:r>
      <w:r w:rsidRPr="00524A57">
        <w:rPr>
          <w:spacing w:val="-2"/>
          <w:sz w:val="28"/>
          <w:szCs w:val="28"/>
        </w:rPr>
        <w:t xml:space="preserve"> </w:t>
      </w:r>
      <w:r w:rsidRPr="00524A57">
        <w:rPr>
          <w:sz w:val="28"/>
          <w:szCs w:val="28"/>
        </w:rPr>
        <w:t>quan</w:t>
      </w:r>
      <w:r w:rsidRPr="00524A57">
        <w:rPr>
          <w:spacing w:val="-1"/>
          <w:sz w:val="28"/>
          <w:szCs w:val="28"/>
        </w:rPr>
        <w:t xml:space="preserve"> </w:t>
      </w:r>
      <w:r w:rsidRPr="00524A57">
        <w:rPr>
          <w:sz w:val="28"/>
          <w:szCs w:val="28"/>
        </w:rPr>
        <w:t>sinh</w:t>
      </w:r>
      <w:r w:rsidRPr="00524A57">
        <w:rPr>
          <w:spacing w:val="-1"/>
          <w:sz w:val="28"/>
          <w:szCs w:val="28"/>
        </w:rPr>
        <w:t xml:space="preserve"> </w:t>
      </w:r>
      <w:r w:rsidRPr="00524A57">
        <w:rPr>
          <w:sz w:val="28"/>
          <w:szCs w:val="28"/>
        </w:rPr>
        <w:t>sản của</w:t>
      </w:r>
      <w:r w:rsidRPr="00524A57">
        <w:rPr>
          <w:spacing w:val="-1"/>
          <w:sz w:val="28"/>
          <w:szCs w:val="28"/>
        </w:rPr>
        <w:t xml:space="preserve"> </w:t>
      </w:r>
      <w:r w:rsidRPr="00524A57">
        <w:rPr>
          <w:sz w:val="28"/>
          <w:szCs w:val="28"/>
        </w:rPr>
        <w:t>thực vật có</w:t>
      </w:r>
      <w:r w:rsidRPr="00524A57">
        <w:rPr>
          <w:spacing w:val="-1"/>
          <w:sz w:val="28"/>
          <w:szCs w:val="28"/>
        </w:rPr>
        <w:t xml:space="preserve"> </w:t>
      </w:r>
      <w:r w:rsidRPr="00524A57">
        <w:rPr>
          <w:sz w:val="28"/>
          <w:szCs w:val="28"/>
        </w:rPr>
        <w:t>hoa;</w:t>
      </w:r>
      <w:r w:rsidRPr="00524A57">
        <w:rPr>
          <w:spacing w:val="-1"/>
          <w:sz w:val="28"/>
          <w:szCs w:val="28"/>
        </w:rPr>
        <w:t xml:space="preserve"> </w:t>
      </w:r>
      <w:r w:rsidRPr="00524A57">
        <w:rPr>
          <w:sz w:val="28"/>
          <w:szCs w:val="28"/>
        </w:rPr>
        <w:t>phân</w:t>
      </w:r>
      <w:r w:rsidRPr="00524A57">
        <w:rPr>
          <w:spacing w:val="-3"/>
          <w:sz w:val="28"/>
          <w:szCs w:val="28"/>
        </w:rPr>
        <w:t xml:space="preserve"> </w:t>
      </w:r>
      <w:r w:rsidRPr="00524A57">
        <w:rPr>
          <w:sz w:val="28"/>
          <w:szCs w:val="28"/>
        </w:rPr>
        <w:t>biệt</w:t>
      </w:r>
      <w:r w:rsidRPr="00524A57">
        <w:rPr>
          <w:spacing w:val="-2"/>
          <w:sz w:val="28"/>
          <w:szCs w:val="28"/>
        </w:rPr>
        <w:t xml:space="preserve"> </w:t>
      </w:r>
      <w:r w:rsidRPr="00524A57">
        <w:rPr>
          <w:sz w:val="28"/>
          <w:szCs w:val="28"/>
        </w:rPr>
        <w:t>được</w:t>
      </w:r>
      <w:r w:rsidRPr="00524A57">
        <w:rPr>
          <w:spacing w:val="-1"/>
          <w:sz w:val="28"/>
          <w:szCs w:val="28"/>
        </w:rPr>
        <w:t xml:space="preserve"> </w:t>
      </w:r>
      <w:r w:rsidRPr="00524A57">
        <w:rPr>
          <w:sz w:val="28"/>
          <w:szCs w:val="28"/>
        </w:rPr>
        <w:t>hoa</w:t>
      </w:r>
      <w:r w:rsidRPr="00524A57">
        <w:rPr>
          <w:spacing w:val="-1"/>
          <w:sz w:val="28"/>
          <w:szCs w:val="28"/>
        </w:rPr>
        <w:t xml:space="preserve"> </w:t>
      </w:r>
      <w:r w:rsidRPr="00524A57">
        <w:rPr>
          <w:sz w:val="28"/>
          <w:szCs w:val="28"/>
        </w:rPr>
        <w:t>đơn</w:t>
      </w:r>
      <w:r w:rsidRPr="00524A57">
        <w:rPr>
          <w:spacing w:val="-11"/>
          <w:sz w:val="28"/>
          <w:szCs w:val="28"/>
        </w:rPr>
        <w:t xml:space="preserve"> </w:t>
      </w:r>
      <w:r w:rsidRPr="00524A57">
        <w:rPr>
          <w:sz w:val="28"/>
          <w:szCs w:val="28"/>
        </w:rPr>
        <w:t>tính</w:t>
      </w:r>
      <w:r w:rsidRPr="00524A57">
        <w:rPr>
          <w:spacing w:val="-11"/>
          <w:sz w:val="28"/>
          <w:szCs w:val="28"/>
        </w:rPr>
        <w:t xml:space="preserve"> </w:t>
      </w:r>
      <w:r w:rsidRPr="00524A57">
        <w:rPr>
          <w:sz w:val="28"/>
          <w:szCs w:val="28"/>
        </w:rPr>
        <w:t>và</w:t>
      </w:r>
      <w:r w:rsidRPr="00524A57">
        <w:rPr>
          <w:spacing w:val="-11"/>
          <w:sz w:val="28"/>
          <w:szCs w:val="28"/>
        </w:rPr>
        <w:t xml:space="preserve"> </w:t>
      </w:r>
      <w:r w:rsidRPr="00524A57">
        <w:rPr>
          <w:sz w:val="28"/>
          <w:szCs w:val="28"/>
        </w:rPr>
        <w:t>hoa</w:t>
      </w:r>
      <w:r w:rsidRPr="00524A57">
        <w:rPr>
          <w:spacing w:val="-11"/>
          <w:sz w:val="28"/>
          <w:szCs w:val="28"/>
        </w:rPr>
        <w:t xml:space="preserve"> </w:t>
      </w:r>
      <w:r w:rsidRPr="00524A57">
        <w:rPr>
          <w:sz w:val="28"/>
          <w:szCs w:val="28"/>
        </w:rPr>
        <w:t xml:space="preserve">lưỡng </w:t>
      </w:r>
      <w:r w:rsidRPr="00524A57">
        <w:rPr>
          <w:spacing w:val="-2"/>
          <w:sz w:val="28"/>
          <w:szCs w:val="28"/>
        </w:rPr>
        <w:t>tính.</w:t>
      </w:r>
    </w:p>
    <w:p w14:paraId="2D4842C7" w14:textId="77777777" w:rsidR="00760F0E" w:rsidRPr="00DC0D6F" w:rsidRDefault="00760F0E" w:rsidP="002E054C">
      <w:pPr>
        <w:spacing w:line="288" w:lineRule="auto"/>
        <w:jc w:val="both"/>
        <w:rPr>
          <w:b/>
          <w:color w:val="000000" w:themeColor="text1"/>
          <w:szCs w:val="28"/>
        </w:rPr>
      </w:pPr>
      <w:r w:rsidRPr="00DC0D6F">
        <w:rPr>
          <w:b/>
          <w:color w:val="000000" w:themeColor="text1"/>
          <w:szCs w:val="28"/>
        </w:rPr>
        <w:t>2. Năng lực chung:</w:t>
      </w:r>
    </w:p>
    <w:p w14:paraId="483686A9" w14:textId="77777777" w:rsidR="00760F0E" w:rsidRPr="00855F0A" w:rsidRDefault="00760F0E" w:rsidP="002E054C">
      <w:pPr>
        <w:pStyle w:val="BodyText"/>
        <w:rPr>
          <w:sz w:val="28"/>
          <w:szCs w:val="28"/>
        </w:rPr>
      </w:pPr>
      <w:r w:rsidRPr="00855F0A">
        <w:rPr>
          <w:sz w:val="28"/>
          <w:szCs w:val="28"/>
        </w:rPr>
        <w:t>- Năng</w:t>
      </w:r>
      <w:r w:rsidRPr="00855F0A">
        <w:rPr>
          <w:spacing w:val="-9"/>
          <w:sz w:val="28"/>
          <w:szCs w:val="28"/>
        </w:rPr>
        <w:t xml:space="preserve"> </w:t>
      </w:r>
      <w:r w:rsidRPr="00855F0A">
        <w:rPr>
          <w:sz w:val="28"/>
          <w:szCs w:val="28"/>
        </w:rPr>
        <w:t>lực</w:t>
      </w:r>
      <w:r w:rsidRPr="00855F0A">
        <w:rPr>
          <w:spacing w:val="-9"/>
          <w:sz w:val="28"/>
          <w:szCs w:val="28"/>
        </w:rPr>
        <w:t xml:space="preserve"> </w:t>
      </w:r>
      <w:r w:rsidRPr="00855F0A">
        <w:rPr>
          <w:sz w:val="28"/>
          <w:szCs w:val="28"/>
        </w:rPr>
        <w:t>giao</w:t>
      </w:r>
      <w:r w:rsidRPr="00855F0A">
        <w:rPr>
          <w:spacing w:val="-9"/>
          <w:sz w:val="28"/>
          <w:szCs w:val="28"/>
        </w:rPr>
        <w:t xml:space="preserve"> </w:t>
      </w:r>
      <w:r w:rsidRPr="00855F0A">
        <w:rPr>
          <w:sz w:val="28"/>
          <w:szCs w:val="28"/>
        </w:rPr>
        <w:t>tiếp</w:t>
      </w:r>
      <w:r w:rsidRPr="00855F0A">
        <w:rPr>
          <w:spacing w:val="-9"/>
          <w:sz w:val="28"/>
          <w:szCs w:val="28"/>
        </w:rPr>
        <w:t xml:space="preserve"> </w:t>
      </w:r>
      <w:r w:rsidRPr="00855F0A">
        <w:rPr>
          <w:sz w:val="28"/>
          <w:szCs w:val="28"/>
        </w:rPr>
        <w:t>và</w:t>
      </w:r>
      <w:r w:rsidRPr="00855F0A">
        <w:rPr>
          <w:spacing w:val="-9"/>
          <w:sz w:val="28"/>
          <w:szCs w:val="28"/>
        </w:rPr>
        <w:t xml:space="preserve"> </w:t>
      </w:r>
      <w:r w:rsidRPr="00855F0A">
        <w:rPr>
          <w:sz w:val="28"/>
          <w:szCs w:val="28"/>
        </w:rPr>
        <w:t>hợp</w:t>
      </w:r>
      <w:r w:rsidRPr="00855F0A">
        <w:rPr>
          <w:spacing w:val="-9"/>
          <w:sz w:val="28"/>
          <w:szCs w:val="28"/>
        </w:rPr>
        <w:t xml:space="preserve"> </w:t>
      </w:r>
      <w:r w:rsidRPr="00855F0A">
        <w:rPr>
          <w:sz w:val="28"/>
          <w:szCs w:val="28"/>
        </w:rPr>
        <w:t>tác</w:t>
      </w:r>
      <w:r w:rsidRPr="00855F0A">
        <w:rPr>
          <w:spacing w:val="-9"/>
          <w:sz w:val="28"/>
          <w:szCs w:val="28"/>
        </w:rPr>
        <w:t xml:space="preserve"> </w:t>
      </w:r>
      <w:r w:rsidRPr="00855F0A">
        <w:rPr>
          <w:sz w:val="28"/>
          <w:szCs w:val="28"/>
        </w:rPr>
        <w:t>trong</w:t>
      </w:r>
      <w:r w:rsidRPr="00855F0A">
        <w:rPr>
          <w:spacing w:val="-9"/>
          <w:sz w:val="28"/>
          <w:szCs w:val="28"/>
        </w:rPr>
        <w:t xml:space="preserve"> </w:t>
      </w:r>
      <w:r w:rsidRPr="00855F0A">
        <w:rPr>
          <w:sz w:val="28"/>
          <w:szCs w:val="28"/>
        </w:rPr>
        <w:t>thảo</w:t>
      </w:r>
      <w:r w:rsidRPr="00855F0A">
        <w:rPr>
          <w:spacing w:val="-9"/>
          <w:sz w:val="28"/>
          <w:szCs w:val="28"/>
        </w:rPr>
        <w:t xml:space="preserve"> </w:t>
      </w:r>
      <w:r w:rsidRPr="00855F0A">
        <w:rPr>
          <w:sz w:val="28"/>
          <w:szCs w:val="28"/>
        </w:rPr>
        <w:t>luận</w:t>
      </w:r>
      <w:r w:rsidRPr="00855F0A">
        <w:rPr>
          <w:spacing w:val="-9"/>
          <w:sz w:val="28"/>
          <w:szCs w:val="28"/>
        </w:rPr>
        <w:t xml:space="preserve"> </w:t>
      </w:r>
      <w:r w:rsidRPr="00855F0A">
        <w:rPr>
          <w:sz w:val="28"/>
          <w:szCs w:val="28"/>
        </w:rPr>
        <w:t>nhóm;</w:t>
      </w:r>
      <w:r w:rsidRPr="00855F0A">
        <w:rPr>
          <w:spacing w:val="-9"/>
          <w:sz w:val="28"/>
          <w:szCs w:val="28"/>
        </w:rPr>
        <w:t xml:space="preserve"> </w:t>
      </w:r>
      <w:r w:rsidRPr="00855F0A">
        <w:rPr>
          <w:sz w:val="28"/>
          <w:szCs w:val="28"/>
        </w:rPr>
        <w:t>quan</w:t>
      </w:r>
      <w:r w:rsidRPr="00855F0A">
        <w:rPr>
          <w:spacing w:val="-9"/>
          <w:sz w:val="28"/>
          <w:szCs w:val="28"/>
        </w:rPr>
        <w:t xml:space="preserve"> </w:t>
      </w:r>
      <w:r w:rsidRPr="00855F0A">
        <w:rPr>
          <w:sz w:val="28"/>
          <w:szCs w:val="28"/>
        </w:rPr>
        <w:t>sát</w:t>
      </w:r>
      <w:r w:rsidRPr="00855F0A">
        <w:rPr>
          <w:spacing w:val="-9"/>
          <w:sz w:val="28"/>
          <w:szCs w:val="28"/>
        </w:rPr>
        <w:t xml:space="preserve"> </w:t>
      </w:r>
      <w:r w:rsidRPr="00855F0A">
        <w:rPr>
          <w:sz w:val="28"/>
          <w:szCs w:val="28"/>
        </w:rPr>
        <w:t>và</w:t>
      </w:r>
      <w:r w:rsidRPr="00855F0A">
        <w:rPr>
          <w:spacing w:val="-9"/>
          <w:sz w:val="28"/>
          <w:szCs w:val="28"/>
        </w:rPr>
        <w:t xml:space="preserve"> </w:t>
      </w:r>
      <w:r w:rsidRPr="00855F0A">
        <w:rPr>
          <w:sz w:val="28"/>
          <w:szCs w:val="28"/>
        </w:rPr>
        <w:t>phân</w:t>
      </w:r>
      <w:r w:rsidRPr="00855F0A">
        <w:rPr>
          <w:spacing w:val="-9"/>
          <w:sz w:val="28"/>
          <w:szCs w:val="28"/>
        </w:rPr>
        <w:t xml:space="preserve"> </w:t>
      </w:r>
      <w:r w:rsidRPr="00855F0A">
        <w:rPr>
          <w:sz w:val="28"/>
          <w:szCs w:val="28"/>
        </w:rPr>
        <w:t>tích</w:t>
      </w:r>
      <w:r w:rsidRPr="00855F0A">
        <w:rPr>
          <w:spacing w:val="-9"/>
          <w:sz w:val="28"/>
          <w:szCs w:val="28"/>
        </w:rPr>
        <w:t xml:space="preserve"> </w:t>
      </w:r>
      <w:r w:rsidRPr="00855F0A">
        <w:rPr>
          <w:sz w:val="28"/>
          <w:szCs w:val="28"/>
        </w:rPr>
        <w:t>hình</w:t>
      </w:r>
      <w:r w:rsidRPr="00855F0A">
        <w:rPr>
          <w:spacing w:val="-9"/>
          <w:sz w:val="28"/>
          <w:szCs w:val="28"/>
        </w:rPr>
        <w:t xml:space="preserve"> </w:t>
      </w:r>
      <w:r w:rsidRPr="00855F0A">
        <w:rPr>
          <w:sz w:val="28"/>
          <w:szCs w:val="28"/>
        </w:rPr>
        <w:t>ảnh,</w:t>
      </w:r>
      <w:r w:rsidRPr="00855F0A">
        <w:rPr>
          <w:spacing w:val="-9"/>
          <w:sz w:val="28"/>
          <w:szCs w:val="28"/>
        </w:rPr>
        <w:t xml:space="preserve"> </w:t>
      </w:r>
      <w:r w:rsidRPr="00855F0A">
        <w:rPr>
          <w:sz w:val="28"/>
          <w:szCs w:val="28"/>
        </w:rPr>
        <w:t>nội</w:t>
      </w:r>
      <w:r w:rsidRPr="00855F0A">
        <w:rPr>
          <w:spacing w:val="-9"/>
          <w:sz w:val="28"/>
          <w:szCs w:val="28"/>
        </w:rPr>
        <w:t xml:space="preserve"> </w:t>
      </w:r>
      <w:r w:rsidRPr="00855F0A">
        <w:rPr>
          <w:sz w:val="28"/>
          <w:szCs w:val="28"/>
        </w:rPr>
        <w:t>dung</w:t>
      </w:r>
      <w:r w:rsidRPr="00855F0A">
        <w:rPr>
          <w:spacing w:val="-9"/>
          <w:sz w:val="28"/>
          <w:szCs w:val="28"/>
        </w:rPr>
        <w:t xml:space="preserve"> </w:t>
      </w:r>
      <w:r w:rsidRPr="00855F0A">
        <w:rPr>
          <w:sz w:val="28"/>
          <w:szCs w:val="28"/>
        </w:rPr>
        <w:t>để vẽ sơ đồ (hoặc sử dụng sơ đồ đã cho), ghi chú được tên các bộ phận của hoa.</w:t>
      </w:r>
    </w:p>
    <w:p w14:paraId="6ED8EE56" w14:textId="77777777" w:rsidR="00760F0E" w:rsidRPr="00855F0A" w:rsidRDefault="00760F0E" w:rsidP="002E054C">
      <w:pPr>
        <w:pStyle w:val="BodyText"/>
        <w:rPr>
          <w:i/>
          <w:sz w:val="28"/>
          <w:szCs w:val="28"/>
        </w:rPr>
      </w:pPr>
      <w:r w:rsidRPr="00855F0A">
        <w:rPr>
          <w:sz w:val="28"/>
          <w:szCs w:val="28"/>
        </w:rPr>
        <w:t>- Năng</w:t>
      </w:r>
      <w:r w:rsidRPr="00855F0A">
        <w:rPr>
          <w:spacing w:val="-3"/>
          <w:sz w:val="28"/>
          <w:szCs w:val="28"/>
        </w:rPr>
        <w:t xml:space="preserve"> </w:t>
      </w:r>
      <w:r w:rsidRPr="00855F0A">
        <w:rPr>
          <w:sz w:val="28"/>
          <w:szCs w:val="28"/>
        </w:rPr>
        <w:t>lực</w:t>
      </w:r>
      <w:r w:rsidRPr="00855F0A">
        <w:rPr>
          <w:spacing w:val="-3"/>
          <w:sz w:val="28"/>
          <w:szCs w:val="28"/>
        </w:rPr>
        <w:t xml:space="preserve"> </w:t>
      </w:r>
      <w:r w:rsidRPr="00855F0A">
        <w:rPr>
          <w:sz w:val="28"/>
          <w:szCs w:val="28"/>
        </w:rPr>
        <w:t>giải</w:t>
      </w:r>
      <w:r w:rsidRPr="00855F0A">
        <w:rPr>
          <w:spacing w:val="-3"/>
          <w:sz w:val="28"/>
          <w:szCs w:val="28"/>
        </w:rPr>
        <w:t xml:space="preserve"> </w:t>
      </w:r>
      <w:r w:rsidRPr="00855F0A">
        <w:rPr>
          <w:sz w:val="28"/>
          <w:szCs w:val="28"/>
        </w:rPr>
        <w:t>quyết</w:t>
      </w:r>
      <w:r w:rsidRPr="00855F0A">
        <w:rPr>
          <w:spacing w:val="-3"/>
          <w:sz w:val="28"/>
          <w:szCs w:val="28"/>
        </w:rPr>
        <w:t xml:space="preserve"> </w:t>
      </w:r>
      <w:r w:rsidRPr="00855F0A">
        <w:rPr>
          <w:sz w:val="28"/>
          <w:szCs w:val="28"/>
        </w:rPr>
        <w:t>vấn</w:t>
      </w:r>
      <w:r w:rsidRPr="00855F0A">
        <w:rPr>
          <w:spacing w:val="-3"/>
          <w:sz w:val="28"/>
          <w:szCs w:val="28"/>
        </w:rPr>
        <w:t xml:space="preserve"> </w:t>
      </w:r>
      <w:r w:rsidRPr="00855F0A">
        <w:rPr>
          <w:sz w:val="28"/>
          <w:szCs w:val="28"/>
        </w:rPr>
        <w:t>đề</w:t>
      </w:r>
      <w:r w:rsidRPr="00855F0A">
        <w:rPr>
          <w:spacing w:val="-3"/>
          <w:sz w:val="28"/>
          <w:szCs w:val="28"/>
        </w:rPr>
        <w:t xml:space="preserve"> </w:t>
      </w:r>
      <w:r w:rsidRPr="00855F0A">
        <w:rPr>
          <w:sz w:val="28"/>
          <w:szCs w:val="28"/>
        </w:rPr>
        <w:t>và</w:t>
      </w:r>
      <w:r w:rsidRPr="00855F0A">
        <w:rPr>
          <w:spacing w:val="-3"/>
          <w:sz w:val="28"/>
          <w:szCs w:val="28"/>
        </w:rPr>
        <w:t xml:space="preserve"> </w:t>
      </w:r>
      <w:r w:rsidRPr="00855F0A">
        <w:rPr>
          <w:sz w:val="28"/>
          <w:szCs w:val="28"/>
        </w:rPr>
        <w:t>sáng</w:t>
      </w:r>
      <w:r w:rsidRPr="00855F0A">
        <w:rPr>
          <w:spacing w:val="-3"/>
          <w:sz w:val="28"/>
          <w:szCs w:val="28"/>
        </w:rPr>
        <w:t xml:space="preserve"> </w:t>
      </w:r>
      <w:r w:rsidRPr="00855F0A">
        <w:rPr>
          <w:sz w:val="28"/>
          <w:szCs w:val="28"/>
        </w:rPr>
        <w:t>tạo</w:t>
      </w:r>
      <w:r w:rsidRPr="00855F0A">
        <w:rPr>
          <w:spacing w:val="-3"/>
          <w:sz w:val="28"/>
          <w:szCs w:val="28"/>
        </w:rPr>
        <w:t xml:space="preserve"> </w:t>
      </w:r>
      <w:r w:rsidRPr="00855F0A">
        <w:rPr>
          <w:sz w:val="28"/>
          <w:szCs w:val="28"/>
        </w:rPr>
        <w:t>thông</w:t>
      </w:r>
      <w:r w:rsidRPr="00855F0A">
        <w:rPr>
          <w:spacing w:val="-3"/>
          <w:sz w:val="28"/>
          <w:szCs w:val="28"/>
        </w:rPr>
        <w:t xml:space="preserve"> </w:t>
      </w:r>
      <w:r w:rsidRPr="00855F0A">
        <w:rPr>
          <w:sz w:val="28"/>
          <w:szCs w:val="28"/>
        </w:rPr>
        <w:t>qua</w:t>
      </w:r>
      <w:r w:rsidRPr="00855F0A">
        <w:rPr>
          <w:spacing w:val="-3"/>
          <w:sz w:val="28"/>
          <w:szCs w:val="28"/>
        </w:rPr>
        <w:t xml:space="preserve"> </w:t>
      </w:r>
      <w:r w:rsidRPr="00855F0A">
        <w:rPr>
          <w:sz w:val="28"/>
          <w:szCs w:val="28"/>
        </w:rPr>
        <w:t>việc</w:t>
      </w:r>
      <w:r w:rsidRPr="00855F0A">
        <w:rPr>
          <w:spacing w:val="-3"/>
          <w:sz w:val="28"/>
          <w:szCs w:val="28"/>
        </w:rPr>
        <w:t xml:space="preserve"> </w:t>
      </w:r>
      <w:r w:rsidRPr="00855F0A">
        <w:rPr>
          <w:sz w:val="28"/>
          <w:szCs w:val="28"/>
        </w:rPr>
        <w:t>giải</w:t>
      </w:r>
      <w:r w:rsidRPr="00855F0A">
        <w:rPr>
          <w:spacing w:val="-3"/>
          <w:sz w:val="28"/>
          <w:szCs w:val="28"/>
        </w:rPr>
        <w:t xml:space="preserve"> </w:t>
      </w:r>
      <w:r w:rsidRPr="00855F0A">
        <w:rPr>
          <w:sz w:val="28"/>
          <w:szCs w:val="28"/>
        </w:rPr>
        <w:t>thích</w:t>
      </w:r>
      <w:r w:rsidRPr="00855F0A">
        <w:rPr>
          <w:spacing w:val="-3"/>
          <w:sz w:val="28"/>
          <w:szCs w:val="28"/>
        </w:rPr>
        <w:t xml:space="preserve"> </w:t>
      </w:r>
      <w:r w:rsidRPr="00855F0A">
        <w:rPr>
          <w:sz w:val="28"/>
          <w:szCs w:val="28"/>
        </w:rPr>
        <w:t>một</w:t>
      </w:r>
      <w:r w:rsidRPr="00855F0A">
        <w:rPr>
          <w:spacing w:val="-3"/>
          <w:sz w:val="28"/>
          <w:szCs w:val="28"/>
        </w:rPr>
        <w:t xml:space="preserve"> </w:t>
      </w:r>
      <w:r w:rsidRPr="00855F0A">
        <w:rPr>
          <w:sz w:val="28"/>
          <w:szCs w:val="28"/>
        </w:rPr>
        <w:t>số</w:t>
      </w:r>
      <w:r w:rsidRPr="00855F0A">
        <w:rPr>
          <w:spacing w:val="-3"/>
          <w:sz w:val="28"/>
          <w:szCs w:val="28"/>
        </w:rPr>
        <w:t xml:space="preserve"> </w:t>
      </w:r>
      <w:r w:rsidRPr="00855F0A">
        <w:rPr>
          <w:sz w:val="28"/>
          <w:szCs w:val="28"/>
        </w:rPr>
        <w:t>việc</w:t>
      </w:r>
      <w:r w:rsidRPr="00855F0A">
        <w:rPr>
          <w:spacing w:val="-3"/>
          <w:sz w:val="28"/>
          <w:szCs w:val="28"/>
        </w:rPr>
        <w:t xml:space="preserve"> </w:t>
      </w:r>
      <w:r w:rsidRPr="00855F0A">
        <w:rPr>
          <w:sz w:val="28"/>
          <w:szCs w:val="28"/>
        </w:rPr>
        <w:t>làm</w:t>
      </w:r>
      <w:r w:rsidRPr="00855F0A">
        <w:rPr>
          <w:spacing w:val="-3"/>
          <w:sz w:val="28"/>
          <w:szCs w:val="28"/>
        </w:rPr>
        <w:t xml:space="preserve"> </w:t>
      </w:r>
      <w:r w:rsidRPr="00855F0A">
        <w:rPr>
          <w:sz w:val="28"/>
          <w:szCs w:val="28"/>
        </w:rPr>
        <w:t>như</w:t>
      </w:r>
      <w:r w:rsidRPr="00855F0A">
        <w:rPr>
          <w:spacing w:val="-3"/>
          <w:sz w:val="28"/>
          <w:szCs w:val="28"/>
        </w:rPr>
        <w:t xml:space="preserve"> </w:t>
      </w:r>
      <w:r w:rsidRPr="00855F0A">
        <w:rPr>
          <w:sz w:val="28"/>
          <w:szCs w:val="28"/>
        </w:rPr>
        <w:t>nêu</w:t>
      </w:r>
      <w:r w:rsidRPr="00855F0A">
        <w:rPr>
          <w:spacing w:val="-3"/>
          <w:sz w:val="28"/>
          <w:szCs w:val="28"/>
        </w:rPr>
        <w:t xml:space="preserve"> </w:t>
      </w:r>
      <w:r w:rsidRPr="00855F0A">
        <w:rPr>
          <w:sz w:val="28"/>
          <w:szCs w:val="28"/>
        </w:rPr>
        <w:t>được vai trò của nhị và nhuỵ trong quá trình thụ phấn, thụ tinh, tạo hạt và quả.</w:t>
      </w:r>
    </w:p>
    <w:p w14:paraId="133C5D7E" w14:textId="77777777" w:rsidR="00760F0E" w:rsidRPr="00DC0D6F" w:rsidRDefault="00760F0E" w:rsidP="002E054C">
      <w:pPr>
        <w:spacing w:line="288" w:lineRule="auto"/>
        <w:jc w:val="both"/>
        <w:rPr>
          <w:color w:val="000000" w:themeColor="text1"/>
          <w:szCs w:val="28"/>
        </w:rPr>
      </w:pPr>
      <w:r w:rsidRPr="00DC0D6F">
        <w:rPr>
          <w:b/>
          <w:color w:val="000000" w:themeColor="text1"/>
          <w:szCs w:val="28"/>
        </w:rPr>
        <w:t>3. Phẩm chất:</w:t>
      </w:r>
      <w:r w:rsidRPr="00DC0D6F">
        <w:rPr>
          <w:color w:val="000000" w:themeColor="text1"/>
          <w:szCs w:val="28"/>
        </w:rPr>
        <w:t xml:space="preserve"> </w:t>
      </w:r>
    </w:p>
    <w:p w14:paraId="0DDB752E" w14:textId="77777777" w:rsidR="00760F0E" w:rsidRPr="00DC0D6F" w:rsidRDefault="00760F0E" w:rsidP="002E054C">
      <w:pPr>
        <w:spacing w:line="288" w:lineRule="auto"/>
        <w:ind w:firstLine="284"/>
        <w:jc w:val="both"/>
        <w:rPr>
          <w:szCs w:val="28"/>
        </w:rPr>
      </w:pPr>
      <w:r w:rsidRPr="00DC0D6F">
        <w:rPr>
          <w:szCs w:val="28"/>
        </w:rPr>
        <w:t>-  Nhân ái, chăm chỉ, trách nhiệm.</w:t>
      </w:r>
    </w:p>
    <w:p w14:paraId="372B2759" w14:textId="77777777" w:rsidR="00760F0E" w:rsidRPr="00DC0D6F" w:rsidRDefault="00760F0E" w:rsidP="002E054C">
      <w:pPr>
        <w:spacing w:line="288" w:lineRule="auto"/>
        <w:ind w:firstLine="284"/>
        <w:jc w:val="both"/>
        <w:rPr>
          <w:b/>
          <w:color w:val="000000" w:themeColor="text1"/>
          <w:szCs w:val="28"/>
        </w:rPr>
      </w:pPr>
      <w:r w:rsidRPr="00DC0D6F">
        <w:rPr>
          <w:b/>
          <w:color w:val="000000" w:themeColor="text1"/>
          <w:szCs w:val="28"/>
        </w:rPr>
        <w:t>II. ĐỒ DÙNG DẠY HỌC</w:t>
      </w:r>
    </w:p>
    <w:p w14:paraId="0D915FAC" w14:textId="77777777" w:rsidR="00760F0E" w:rsidRPr="00DC0D6F" w:rsidRDefault="00760F0E" w:rsidP="002E054C">
      <w:pPr>
        <w:shd w:val="clear" w:color="auto" w:fill="FFFFFF"/>
        <w:spacing w:line="288" w:lineRule="auto"/>
        <w:jc w:val="both"/>
        <w:rPr>
          <w:color w:val="000000" w:themeColor="text1"/>
          <w:szCs w:val="28"/>
        </w:rPr>
      </w:pPr>
      <w:r w:rsidRPr="00DC0D6F">
        <w:rPr>
          <w:b/>
          <w:bCs/>
          <w:color w:val="000000" w:themeColor="text1"/>
          <w:szCs w:val="28"/>
        </w:rPr>
        <w:t>1. Đối với giáo viên</w:t>
      </w:r>
    </w:p>
    <w:p w14:paraId="1D0FF0E6" w14:textId="77777777" w:rsidR="00760F0E" w:rsidRPr="00DC0D6F" w:rsidRDefault="00760F0E" w:rsidP="002E054C">
      <w:pPr>
        <w:spacing w:line="288" w:lineRule="auto"/>
        <w:jc w:val="both"/>
        <w:rPr>
          <w:color w:val="000000" w:themeColor="text1"/>
          <w:szCs w:val="28"/>
        </w:rPr>
      </w:pPr>
      <w:r w:rsidRPr="00DC0D6F">
        <w:rPr>
          <w:color w:val="000000" w:themeColor="text1"/>
          <w:szCs w:val="28"/>
        </w:rPr>
        <w:t>- GV: Các hình trong bài 1</w:t>
      </w:r>
      <w:r>
        <w:rPr>
          <w:color w:val="000000" w:themeColor="text1"/>
          <w:szCs w:val="28"/>
        </w:rPr>
        <w:t>3</w:t>
      </w:r>
      <w:r w:rsidRPr="00DC0D6F">
        <w:rPr>
          <w:color w:val="000000" w:themeColor="text1"/>
          <w:szCs w:val="28"/>
        </w:rPr>
        <w:t xml:space="preserve"> SGK, phiếu học tập, dụng cụ, vật liệu làm thí nghiệm như mô tả ở SGK.</w:t>
      </w:r>
    </w:p>
    <w:p w14:paraId="07996FDD" w14:textId="77777777" w:rsidR="00760F0E" w:rsidRPr="00DC0D6F" w:rsidRDefault="00760F0E" w:rsidP="002E054C">
      <w:pPr>
        <w:shd w:val="clear" w:color="auto" w:fill="FFFFFF"/>
        <w:spacing w:line="288" w:lineRule="auto"/>
        <w:jc w:val="both"/>
        <w:rPr>
          <w:color w:val="000000" w:themeColor="text1"/>
          <w:szCs w:val="28"/>
        </w:rPr>
      </w:pPr>
      <w:r w:rsidRPr="00DC0D6F">
        <w:rPr>
          <w:b/>
          <w:bCs/>
          <w:color w:val="000000" w:themeColor="text1"/>
          <w:szCs w:val="28"/>
        </w:rPr>
        <w:t>2. Đối với học sinh</w:t>
      </w:r>
    </w:p>
    <w:p w14:paraId="24652FA1" w14:textId="77777777" w:rsidR="00760F0E" w:rsidRPr="00DC0D6F" w:rsidRDefault="00760F0E" w:rsidP="002E054C">
      <w:pPr>
        <w:spacing w:line="288" w:lineRule="auto"/>
        <w:jc w:val="both"/>
        <w:rPr>
          <w:color w:val="000000" w:themeColor="text1"/>
          <w:szCs w:val="28"/>
        </w:rPr>
      </w:pPr>
      <w:r w:rsidRPr="00DC0D6F">
        <w:rPr>
          <w:color w:val="000000" w:themeColor="text1"/>
          <w:szCs w:val="28"/>
        </w:rPr>
        <w:t>- HS: SGK, VBT, bút, các thẻ bìa, dày buộc.</w:t>
      </w:r>
    </w:p>
    <w:p w14:paraId="58E0EBC2" w14:textId="77777777" w:rsidR="00760F0E" w:rsidRPr="00DC0D6F" w:rsidRDefault="00760F0E" w:rsidP="002E054C">
      <w:pPr>
        <w:shd w:val="clear" w:color="auto" w:fill="FFFFFF"/>
        <w:spacing w:line="288" w:lineRule="auto"/>
        <w:jc w:val="both"/>
        <w:rPr>
          <w:b/>
          <w:bCs/>
          <w:color w:val="000000" w:themeColor="text1"/>
          <w:szCs w:val="28"/>
        </w:rPr>
      </w:pPr>
      <w:r w:rsidRPr="00DC0D6F">
        <w:rPr>
          <w:b/>
          <w:bCs/>
          <w:color w:val="000000" w:themeColor="text1"/>
          <w:szCs w:val="28"/>
        </w:rPr>
        <w:t>III. CÁC HOẠT ĐỘNG DẠY HỌC</w:t>
      </w:r>
    </w:p>
    <w:tbl>
      <w:tblPr>
        <w:tblpPr w:leftFromText="180" w:rightFromText="180" w:vertAnchor="text" w:tblpXSpec="right" w:tblpY="1"/>
        <w:tblOverlap w:val="never"/>
        <w:tblW w:w="10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0"/>
        <w:gridCol w:w="5100"/>
      </w:tblGrid>
      <w:tr w:rsidR="00760F0E" w:rsidRPr="00DC0D6F" w14:paraId="0BABC368" w14:textId="77777777" w:rsidTr="00D132A7">
        <w:trPr>
          <w:trHeight w:val="440"/>
        </w:trPr>
        <w:tc>
          <w:tcPr>
            <w:tcW w:w="5070" w:type="dxa"/>
            <w:tcBorders>
              <w:top w:val="single" w:sz="4" w:space="0" w:color="auto"/>
              <w:left w:val="single" w:sz="4" w:space="0" w:color="auto"/>
              <w:bottom w:val="single" w:sz="4" w:space="0" w:color="auto"/>
              <w:right w:val="single" w:sz="4" w:space="0" w:color="auto"/>
            </w:tcBorders>
            <w:hideMark/>
          </w:tcPr>
          <w:p w14:paraId="47C15B20" w14:textId="77777777" w:rsidR="00760F0E" w:rsidRPr="00524A57" w:rsidRDefault="00760F0E" w:rsidP="002E054C">
            <w:pPr>
              <w:spacing w:line="288" w:lineRule="auto"/>
              <w:jc w:val="center"/>
              <w:rPr>
                <w:b/>
                <w:color w:val="000000" w:themeColor="text1"/>
                <w:szCs w:val="28"/>
              </w:rPr>
            </w:pPr>
            <w:r w:rsidRPr="00524A57">
              <w:rPr>
                <w:b/>
                <w:bCs/>
                <w:szCs w:val="28"/>
              </w:rPr>
              <w:t>Ho</w:t>
            </w:r>
            <w:r w:rsidRPr="00524A57">
              <w:rPr>
                <w:rFonts w:eastAsia="MS Mincho"/>
                <w:b/>
                <w:bCs/>
                <w:szCs w:val="28"/>
              </w:rPr>
              <w:t>ạ</w:t>
            </w:r>
            <w:r w:rsidRPr="00524A57">
              <w:rPr>
                <w:b/>
                <w:bCs/>
                <w:szCs w:val="28"/>
              </w:rPr>
              <w:t xml:space="preserve">t </w:t>
            </w:r>
            <w:r w:rsidRPr="00524A57">
              <w:rPr>
                <w:rFonts w:eastAsia="MS Mincho"/>
                <w:b/>
                <w:bCs/>
                <w:szCs w:val="28"/>
              </w:rPr>
              <w:t>độ</w:t>
            </w:r>
            <w:r w:rsidRPr="00524A57">
              <w:rPr>
                <w:b/>
                <w:bCs/>
                <w:szCs w:val="28"/>
              </w:rPr>
              <w:t>ng c</w:t>
            </w:r>
            <w:r w:rsidRPr="00524A57">
              <w:rPr>
                <w:rFonts w:eastAsia="MS Mincho"/>
                <w:b/>
                <w:bCs/>
                <w:szCs w:val="28"/>
              </w:rPr>
              <w:t>ủ</w:t>
            </w:r>
            <w:r w:rsidRPr="00524A57">
              <w:rPr>
                <w:b/>
                <w:bCs/>
                <w:szCs w:val="28"/>
              </w:rPr>
              <w:t>a giáo viên</w:t>
            </w:r>
          </w:p>
        </w:tc>
        <w:tc>
          <w:tcPr>
            <w:tcW w:w="5100" w:type="dxa"/>
            <w:tcBorders>
              <w:top w:val="single" w:sz="4" w:space="0" w:color="auto"/>
              <w:left w:val="single" w:sz="4" w:space="0" w:color="auto"/>
              <w:bottom w:val="single" w:sz="4" w:space="0" w:color="auto"/>
              <w:right w:val="single" w:sz="4" w:space="0" w:color="auto"/>
            </w:tcBorders>
            <w:hideMark/>
          </w:tcPr>
          <w:p w14:paraId="5FD1B8CF" w14:textId="77777777" w:rsidR="00760F0E" w:rsidRPr="00524A57" w:rsidRDefault="00760F0E" w:rsidP="002E054C">
            <w:pPr>
              <w:spacing w:line="288" w:lineRule="auto"/>
              <w:jc w:val="center"/>
              <w:rPr>
                <w:b/>
                <w:color w:val="000000" w:themeColor="text1"/>
                <w:szCs w:val="28"/>
              </w:rPr>
            </w:pPr>
            <w:r w:rsidRPr="00524A57">
              <w:rPr>
                <w:b/>
                <w:bCs/>
                <w:szCs w:val="28"/>
              </w:rPr>
              <w:t>Ho</w:t>
            </w:r>
            <w:r w:rsidRPr="00524A57">
              <w:rPr>
                <w:rFonts w:eastAsia="MS Mincho"/>
                <w:b/>
                <w:bCs/>
                <w:szCs w:val="28"/>
              </w:rPr>
              <w:t>ạ</w:t>
            </w:r>
            <w:r w:rsidRPr="00524A57">
              <w:rPr>
                <w:b/>
                <w:bCs/>
                <w:szCs w:val="28"/>
              </w:rPr>
              <w:t xml:space="preserve">t </w:t>
            </w:r>
            <w:r w:rsidRPr="00524A57">
              <w:rPr>
                <w:rFonts w:eastAsia="MS Mincho"/>
                <w:b/>
                <w:bCs/>
                <w:szCs w:val="28"/>
              </w:rPr>
              <w:t>độ</w:t>
            </w:r>
            <w:r w:rsidRPr="00524A57">
              <w:rPr>
                <w:b/>
                <w:bCs/>
                <w:szCs w:val="28"/>
              </w:rPr>
              <w:t>ng c</w:t>
            </w:r>
            <w:r w:rsidRPr="00524A57">
              <w:rPr>
                <w:rFonts w:eastAsia="MS Mincho"/>
                <w:b/>
                <w:bCs/>
                <w:szCs w:val="28"/>
              </w:rPr>
              <w:t>ủ</w:t>
            </w:r>
            <w:r w:rsidRPr="00524A57">
              <w:rPr>
                <w:b/>
                <w:bCs/>
                <w:szCs w:val="28"/>
              </w:rPr>
              <w:t>a học sinh</w:t>
            </w:r>
          </w:p>
        </w:tc>
      </w:tr>
      <w:tr w:rsidR="00760F0E" w:rsidRPr="00DC0D6F" w14:paraId="5A1493BF" w14:textId="77777777" w:rsidTr="006C5CE6">
        <w:trPr>
          <w:trHeight w:val="523"/>
        </w:trPr>
        <w:tc>
          <w:tcPr>
            <w:tcW w:w="10170" w:type="dxa"/>
            <w:gridSpan w:val="2"/>
            <w:tcBorders>
              <w:top w:val="single" w:sz="4" w:space="0" w:color="auto"/>
              <w:left w:val="single" w:sz="4" w:space="0" w:color="auto"/>
              <w:bottom w:val="single" w:sz="4" w:space="0" w:color="auto"/>
              <w:right w:val="single" w:sz="4" w:space="0" w:color="auto"/>
            </w:tcBorders>
            <w:hideMark/>
          </w:tcPr>
          <w:p w14:paraId="577416F7" w14:textId="77777777" w:rsidR="00760F0E" w:rsidRPr="00DC0D6F" w:rsidRDefault="00760F0E" w:rsidP="002E054C">
            <w:pPr>
              <w:pStyle w:val="Normal1"/>
              <w:spacing w:line="288" w:lineRule="auto"/>
              <w:jc w:val="both"/>
              <w:rPr>
                <w:color w:val="000000" w:themeColor="text1"/>
                <w:sz w:val="28"/>
                <w:szCs w:val="28"/>
              </w:rPr>
            </w:pPr>
            <w:r>
              <w:rPr>
                <w:b/>
                <w:color w:val="000000" w:themeColor="text1"/>
                <w:sz w:val="28"/>
                <w:szCs w:val="28"/>
              </w:rPr>
              <w:t>1. K</w:t>
            </w:r>
            <w:r w:rsidRPr="00DC0D6F">
              <w:rPr>
                <w:b/>
                <w:color w:val="000000" w:themeColor="text1"/>
                <w:sz w:val="28"/>
                <w:szCs w:val="28"/>
              </w:rPr>
              <w:t xml:space="preserve">hởi động </w:t>
            </w:r>
          </w:p>
          <w:p w14:paraId="1BA1E5B0" w14:textId="77777777" w:rsidR="00760F0E" w:rsidRPr="003C2B95" w:rsidRDefault="00760F0E" w:rsidP="002E054C">
            <w:pPr>
              <w:pStyle w:val="BodyText"/>
              <w:rPr>
                <w:sz w:val="28"/>
                <w:szCs w:val="28"/>
              </w:rPr>
            </w:pPr>
            <w:r w:rsidRPr="00DC0D6F">
              <w:rPr>
                <w:b/>
                <w:bCs/>
                <w:color w:val="000000" w:themeColor="text1"/>
                <w:sz w:val="28"/>
                <w:szCs w:val="28"/>
                <w:lang w:val="nl-NL"/>
              </w:rPr>
              <w:t>a. Mục tiêu: :</w:t>
            </w:r>
            <w:r w:rsidRPr="00DC0D6F">
              <w:rPr>
                <w:color w:val="000000" w:themeColor="text1"/>
                <w:sz w:val="28"/>
                <w:szCs w:val="28"/>
                <w:lang w:val="nl-NL"/>
              </w:rPr>
              <w:t xml:space="preserve"> </w:t>
            </w:r>
            <w:r w:rsidRPr="00855F0A">
              <w:rPr>
                <w:sz w:val="28"/>
                <w:szCs w:val="28"/>
              </w:rPr>
              <w:t xml:space="preserve"> </w:t>
            </w:r>
            <w:r w:rsidRPr="003C2B95">
              <w:rPr>
                <w:sz w:val="28"/>
                <w:szCs w:val="28"/>
              </w:rPr>
              <w:t xml:space="preserve">Kết nối nội dung với tiết học trước và tạo tâm thế vui vẻ để bắt đầu tiết học </w:t>
            </w:r>
            <w:r w:rsidRPr="003C2B95">
              <w:rPr>
                <w:spacing w:val="-4"/>
                <w:sz w:val="28"/>
                <w:szCs w:val="28"/>
              </w:rPr>
              <w:t>mới.</w:t>
            </w:r>
          </w:p>
          <w:p w14:paraId="2CF55041" w14:textId="77777777" w:rsidR="00760F0E" w:rsidRPr="00DC0D6F" w:rsidRDefault="00760F0E" w:rsidP="002E054C">
            <w:pPr>
              <w:spacing w:line="288" w:lineRule="auto"/>
              <w:jc w:val="both"/>
              <w:rPr>
                <w:color w:val="000000" w:themeColor="text1"/>
                <w:szCs w:val="28"/>
                <w:lang w:val="nl-NL"/>
              </w:rPr>
            </w:pPr>
            <w:r w:rsidRPr="00DC0D6F">
              <w:rPr>
                <w:b/>
                <w:bCs/>
                <w:color w:val="000000" w:themeColor="text1"/>
                <w:szCs w:val="28"/>
                <w:lang w:val="nl-NL"/>
              </w:rPr>
              <w:t>b. Cách tiến hành</w:t>
            </w:r>
          </w:p>
        </w:tc>
      </w:tr>
      <w:tr w:rsidR="00760F0E" w:rsidRPr="00DC0D6F" w14:paraId="4E340F25" w14:textId="77777777" w:rsidTr="00D132A7">
        <w:trPr>
          <w:trHeight w:val="350"/>
        </w:trPr>
        <w:tc>
          <w:tcPr>
            <w:tcW w:w="5070" w:type="dxa"/>
            <w:tcBorders>
              <w:top w:val="single" w:sz="4" w:space="0" w:color="auto"/>
              <w:left w:val="single" w:sz="4" w:space="0" w:color="auto"/>
              <w:bottom w:val="single" w:sz="4" w:space="0" w:color="auto"/>
              <w:right w:val="single" w:sz="4" w:space="0" w:color="auto"/>
            </w:tcBorders>
            <w:hideMark/>
          </w:tcPr>
          <w:p w14:paraId="6274E0D3" w14:textId="77777777" w:rsidR="00760F0E" w:rsidRPr="00D132A7" w:rsidRDefault="00760F0E" w:rsidP="002E054C">
            <w:pPr>
              <w:pStyle w:val="BodyText"/>
              <w:rPr>
                <w:sz w:val="28"/>
                <w:szCs w:val="28"/>
              </w:rPr>
            </w:pPr>
            <w:r w:rsidRPr="00D132A7">
              <w:rPr>
                <w:sz w:val="28"/>
                <w:szCs w:val="28"/>
              </w:rPr>
              <w:t xml:space="preserve">- GV tổ chức cho HS </w:t>
            </w:r>
            <w:r>
              <w:rPr>
                <w:sz w:val="28"/>
                <w:szCs w:val="28"/>
              </w:rPr>
              <w:t>chơi trò chơi Trồng cây cùng Na. HS trả lời các câu hỏi để giúp Na trồng cây</w:t>
            </w:r>
          </w:p>
          <w:p w14:paraId="38E1E1B5" w14:textId="77777777" w:rsidR="00760F0E" w:rsidRPr="00D132A7" w:rsidRDefault="00760F0E" w:rsidP="00E66BBA">
            <w:pPr>
              <w:pStyle w:val="BodyText"/>
              <w:rPr>
                <w:sz w:val="28"/>
                <w:szCs w:val="28"/>
                <w:lang w:val="nl-NL"/>
              </w:rPr>
            </w:pPr>
            <w:r w:rsidRPr="00E66BBA">
              <w:rPr>
                <w:color w:val="000000" w:themeColor="text1"/>
                <w:sz w:val="28"/>
                <w:szCs w:val="28"/>
              </w:rPr>
              <w:t>- GV</w:t>
            </w:r>
            <w:r w:rsidRPr="00E66BBA">
              <w:rPr>
                <w:color w:val="000000" w:themeColor="text1"/>
                <w:spacing w:val="9"/>
                <w:sz w:val="28"/>
                <w:szCs w:val="28"/>
              </w:rPr>
              <w:t xml:space="preserve"> </w:t>
            </w:r>
            <w:r w:rsidRPr="00E66BBA">
              <w:rPr>
                <w:color w:val="000000" w:themeColor="text1"/>
                <w:sz w:val="28"/>
                <w:szCs w:val="28"/>
              </w:rPr>
              <w:t>nhận</w:t>
            </w:r>
            <w:r w:rsidRPr="00E66BBA">
              <w:rPr>
                <w:color w:val="000000" w:themeColor="text1"/>
                <w:spacing w:val="14"/>
                <w:sz w:val="28"/>
                <w:szCs w:val="28"/>
              </w:rPr>
              <w:t xml:space="preserve"> </w:t>
            </w:r>
            <w:r w:rsidRPr="00E66BBA">
              <w:rPr>
                <w:color w:val="000000" w:themeColor="text1"/>
                <w:sz w:val="28"/>
                <w:szCs w:val="28"/>
              </w:rPr>
              <w:t>xét</w:t>
            </w:r>
            <w:r w:rsidRPr="00E66BBA">
              <w:rPr>
                <w:color w:val="000000" w:themeColor="text1"/>
                <w:spacing w:val="14"/>
                <w:sz w:val="28"/>
                <w:szCs w:val="28"/>
              </w:rPr>
              <w:t xml:space="preserve"> </w:t>
            </w:r>
            <w:r w:rsidRPr="00E66BBA">
              <w:rPr>
                <w:color w:val="000000" w:themeColor="text1"/>
                <w:sz w:val="28"/>
                <w:szCs w:val="28"/>
              </w:rPr>
              <w:t>chung</w:t>
            </w:r>
            <w:r w:rsidRPr="00E66BBA">
              <w:rPr>
                <w:color w:val="000000" w:themeColor="text1"/>
                <w:spacing w:val="14"/>
                <w:sz w:val="28"/>
                <w:szCs w:val="28"/>
              </w:rPr>
              <w:t xml:space="preserve"> </w:t>
            </w:r>
            <w:r w:rsidRPr="00E66BBA">
              <w:rPr>
                <w:color w:val="000000" w:themeColor="text1"/>
                <w:sz w:val="28"/>
                <w:szCs w:val="28"/>
              </w:rPr>
              <w:t>và</w:t>
            </w:r>
            <w:r w:rsidRPr="00E66BBA">
              <w:rPr>
                <w:color w:val="000000" w:themeColor="text1"/>
                <w:spacing w:val="14"/>
                <w:sz w:val="28"/>
                <w:szCs w:val="28"/>
              </w:rPr>
              <w:t xml:space="preserve"> </w:t>
            </w:r>
            <w:r w:rsidRPr="00E66BBA">
              <w:rPr>
                <w:color w:val="000000" w:themeColor="text1"/>
                <w:sz w:val="28"/>
                <w:szCs w:val="28"/>
              </w:rPr>
              <w:t>dẫn</w:t>
            </w:r>
            <w:r w:rsidRPr="00E66BBA">
              <w:rPr>
                <w:color w:val="000000" w:themeColor="text1"/>
                <w:spacing w:val="14"/>
                <w:sz w:val="28"/>
                <w:szCs w:val="28"/>
              </w:rPr>
              <w:t xml:space="preserve"> </w:t>
            </w:r>
            <w:r w:rsidRPr="00E66BBA">
              <w:rPr>
                <w:color w:val="000000" w:themeColor="text1"/>
                <w:sz w:val="28"/>
                <w:szCs w:val="28"/>
              </w:rPr>
              <w:t>dắt</w:t>
            </w:r>
            <w:r w:rsidRPr="00E66BBA">
              <w:rPr>
                <w:color w:val="000000" w:themeColor="text1"/>
                <w:spacing w:val="14"/>
                <w:sz w:val="28"/>
                <w:szCs w:val="28"/>
              </w:rPr>
              <w:t xml:space="preserve"> </w:t>
            </w:r>
            <w:r w:rsidRPr="00E66BBA">
              <w:rPr>
                <w:color w:val="000000" w:themeColor="text1"/>
                <w:sz w:val="28"/>
                <w:szCs w:val="28"/>
              </w:rPr>
              <w:t>vào</w:t>
            </w:r>
            <w:r w:rsidRPr="00E66BBA">
              <w:rPr>
                <w:color w:val="000000" w:themeColor="text1"/>
                <w:spacing w:val="14"/>
                <w:sz w:val="28"/>
                <w:szCs w:val="28"/>
              </w:rPr>
              <w:t xml:space="preserve"> </w:t>
            </w:r>
            <w:r w:rsidRPr="00E66BBA">
              <w:rPr>
                <w:color w:val="000000" w:themeColor="text1"/>
                <w:sz w:val="28"/>
                <w:szCs w:val="28"/>
              </w:rPr>
              <w:t xml:space="preserve">bài </w:t>
            </w:r>
            <w:r w:rsidRPr="00E66BBA">
              <w:rPr>
                <w:color w:val="000000" w:themeColor="text1"/>
                <w:spacing w:val="-4"/>
                <w:sz w:val="28"/>
                <w:szCs w:val="28"/>
              </w:rPr>
              <w:t>học.</w:t>
            </w:r>
          </w:p>
        </w:tc>
        <w:tc>
          <w:tcPr>
            <w:tcW w:w="5100" w:type="dxa"/>
            <w:tcBorders>
              <w:top w:val="single" w:sz="4" w:space="0" w:color="auto"/>
              <w:left w:val="single" w:sz="4" w:space="0" w:color="auto"/>
              <w:bottom w:val="single" w:sz="4" w:space="0" w:color="auto"/>
              <w:right w:val="single" w:sz="4" w:space="0" w:color="auto"/>
            </w:tcBorders>
          </w:tcPr>
          <w:p w14:paraId="4C9CBB8A" w14:textId="77777777" w:rsidR="00760F0E" w:rsidRPr="00D132A7" w:rsidRDefault="00760F0E" w:rsidP="002E054C">
            <w:pPr>
              <w:pStyle w:val="BodyText"/>
              <w:rPr>
                <w:sz w:val="28"/>
                <w:szCs w:val="28"/>
              </w:rPr>
            </w:pPr>
            <w:r w:rsidRPr="00D132A7">
              <w:rPr>
                <w:sz w:val="28"/>
                <w:szCs w:val="28"/>
              </w:rPr>
              <w:t>- HS</w:t>
            </w:r>
            <w:r w:rsidRPr="00D132A7">
              <w:rPr>
                <w:spacing w:val="-2"/>
                <w:sz w:val="28"/>
                <w:szCs w:val="28"/>
              </w:rPr>
              <w:t xml:space="preserve"> </w:t>
            </w:r>
            <w:r>
              <w:rPr>
                <w:sz w:val="28"/>
                <w:szCs w:val="28"/>
              </w:rPr>
              <w:t>chơi</w:t>
            </w:r>
          </w:p>
          <w:p w14:paraId="33D36E5B" w14:textId="77777777" w:rsidR="00760F0E" w:rsidRPr="00D132A7" w:rsidRDefault="00760F0E" w:rsidP="002E054C">
            <w:pPr>
              <w:pStyle w:val="BodyText"/>
              <w:rPr>
                <w:sz w:val="28"/>
                <w:szCs w:val="28"/>
              </w:rPr>
            </w:pPr>
          </w:p>
          <w:p w14:paraId="513D6F00" w14:textId="77777777" w:rsidR="00760F0E" w:rsidRPr="00D132A7" w:rsidRDefault="00760F0E" w:rsidP="002E054C">
            <w:pPr>
              <w:pStyle w:val="BodyText"/>
              <w:rPr>
                <w:b/>
                <w:i/>
                <w:sz w:val="28"/>
                <w:szCs w:val="28"/>
              </w:rPr>
            </w:pPr>
          </w:p>
          <w:p w14:paraId="3CD839F4" w14:textId="77777777" w:rsidR="00760F0E" w:rsidRPr="00D132A7" w:rsidRDefault="00760F0E" w:rsidP="002E054C">
            <w:pPr>
              <w:spacing w:line="288" w:lineRule="auto"/>
              <w:rPr>
                <w:bCs/>
                <w:szCs w:val="28"/>
              </w:rPr>
            </w:pPr>
            <w:r w:rsidRPr="00D132A7">
              <w:rPr>
                <w:szCs w:val="28"/>
              </w:rPr>
              <w:t>- HS</w:t>
            </w:r>
            <w:r w:rsidRPr="00D132A7">
              <w:rPr>
                <w:spacing w:val="-2"/>
                <w:szCs w:val="28"/>
              </w:rPr>
              <w:t xml:space="preserve"> </w:t>
            </w:r>
            <w:r w:rsidRPr="00D132A7">
              <w:rPr>
                <w:szCs w:val="28"/>
              </w:rPr>
              <w:t xml:space="preserve">lắng </w:t>
            </w:r>
            <w:r w:rsidRPr="00D132A7">
              <w:rPr>
                <w:spacing w:val="-2"/>
                <w:szCs w:val="28"/>
              </w:rPr>
              <w:t>nghe.</w:t>
            </w:r>
            <w:r w:rsidRPr="00D132A7">
              <w:rPr>
                <w:bCs/>
                <w:szCs w:val="28"/>
              </w:rPr>
              <w:t>.</w:t>
            </w:r>
          </w:p>
        </w:tc>
      </w:tr>
      <w:tr w:rsidR="00760F0E" w:rsidRPr="00DC0D6F" w14:paraId="0440745A" w14:textId="77777777" w:rsidTr="006C5CE6">
        <w:trPr>
          <w:trHeight w:val="523"/>
        </w:trPr>
        <w:tc>
          <w:tcPr>
            <w:tcW w:w="10170" w:type="dxa"/>
            <w:gridSpan w:val="2"/>
            <w:tcBorders>
              <w:top w:val="single" w:sz="4" w:space="0" w:color="auto"/>
              <w:left w:val="single" w:sz="4" w:space="0" w:color="auto"/>
              <w:bottom w:val="single" w:sz="4" w:space="0" w:color="auto"/>
              <w:right w:val="single" w:sz="4" w:space="0" w:color="auto"/>
            </w:tcBorders>
            <w:hideMark/>
          </w:tcPr>
          <w:p w14:paraId="3E35DF8D" w14:textId="77777777" w:rsidR="00760F0E" w:rsidRPr="00DC0D6F" w:rsidRDefault="00760F0E" w:rsidP="002E054C">
            <w:pPr>
              <w:spacing w:line="288" w:lineRule="auto"/>
              <w:jc w:val="both"/>
              <w:rPr>
                <w:color w:val="000000" w:themeColor="text1"/>
                <w:szCs w:val="28"/>
                <w:lang w:val="nl-NL"/>
              </w:rPr>
            </w:pPr>
            <w:r>
              <w:rPr>
                <w:b/>
                <w:bCs/>
                <w:color w:val="000000" w:themeColor="text1"/>
                <w:szCs w:val="28"/>
                <w:lang w:val="nl-NL"/>
              </w:rPr>
              <w:t xml:space="preserve">2. </w:t>
            </w:r>
            <w:r w:rsidRPr="00DC0D6F">
              <w:rPr>
                <w:b/>
                <w:bCs/>
                <w:color w:val="000000" w:themeColor="text1"/>
                <w:szCs w:val="28"/>
                <w:lang w:val="nl-NL"/>
              </w:rPr>
              <w:t>Hình thành kiến thức</w:t>
            </w:r>
          </w:p>
          <w:p w14:paraId="33CDE749" w14:textId="77777777" w:rsidR="00760F0E" w:rsidRPr="00764903" w:rsidRDefault="00760F0E" w:rsidP="002E054C">
            <w:pPr>
              <w:pStyle w:val="BodyText"/>
              <w:rPr>
                <w:b/>
                <w:sz w:val="28"/>
                <w:szCs w:val="28"/>
              </w:rPr>
            </w:pPr>
            <w:r>
              <w:rPr>
                <w:b/>
                <w:bCs/>
                <w:color w:val="000000" w:themeColor="text1"/>
                <w:sz w:val="28"/>
                <w:szCs w:val="28"/>
                <w:lang w:val="nl-NL"/>
              </w:rPr>
              <w:t>Hoạt động 3</w:t>
            </w:r>
            <w:r w:rsidRPr="00764903">
              <w:rPr>
                <w:b/>
                <w:bCs/>
                <w:sz w:val="28"/>
                <w:szCs w:val="28"/>
                <w:lang w:val="nl-NL"/>
              </w:rPr>
              <w:t xml:space="preserve">: </w:t>
            </w:r>
            <w:r w:rsidRPr="00764903">
              <w:rPr>
                <w:b/>
                <w:sz w:val="28"/>
                <w:szCs w:val="28"/>
              </w:rPr>
              <w:t>Khám phá quá trình sinh sản của thực vật</w:t>
            </w:r>
            <w:r w:rsidRPr="00764903">
              <w:rPr>
                <w:b/>
                <w:spacing w:val="40"/>
                <w:sz w:val="28"/>
                <w:szCs w:val="28"/>
              </w:rPr>
              <w:t xml:space="preserve"> </w:t>
            </w:r>
            <w:r w:rsidRPr="00764903">
              <w:rPr>
                <w:b/>
                <w:sz w:val="28"/>
                <w:szCs w:val="28"/>
              </w:rPr>
              <w:t xml:space="preserve">có hoa </w:t>
            </w:r>
          </w:p>
          <w:p w14:paraId="7D2EA4CC" w14:textId="77777777" w:rsidR="00760F0E" w:rsidRPr="00123FFA" w:rsidRDefault="00760F0E" w:rsidP="002E054C">
            <w:pPr>
              <w:pStyle w:val="BodyText"/>
              <w:rPr>
                <w:sz w:val="28"/>
                <w:szCs w:val="28"/>
              </w:rPr>
            </w:pPr>
            <w:r w:rsidRPr="00764903">
              <w:rPr>
                <w:b/>
                <w:bCs/>
                <w:sz w:val="28"/>
                <w:szCs w:val="28"/>
                <w:lang w:val="nl-NL"/>
              </w:rPr>
              <w:t>a. Mục tiêu:</w:t>
            </w:r>
            <w:r w:rsidRPr="00764903">
              <w:rPr>
                <w:sz w:val="28"/>
                <w:szCs w:val="28"/>
                <w:lang w:val="nl-NL"/>
              </w:rPr>
              <w:t> </w:t>
            </w:r>
            <w:r w:rsidRPr="00764903">
              <w:rPr>
                <w:sz w:val="28"/>
                <w:szCs w:val="28"/>
              </w:rPr>
              <w:t xml:space="preserve"> </w:t>
            </w:r>
            <w:r w:rsidRPr="00123FFA">
              <w:rPr>
                <w:spacing w:val="-2"/>
                <w:sz w:val="28"/>
                <w:szCs w:val="28"/>
              </w:rPr>
              <w:t>HS</w:t>
            </w:r>
            <w:r w:rsidRPr="00123FFA">
              <w:rPr>
                <w:spacing w:val="-7"/>
                <w:sz w:val="28"/>
                <w:szCs w:val="28"/>
              </w:rPr>
              <w:t xml:space="preserve"> </w:t>
            </w:r>
            <w:r w:rsidRPr="00123FFA">
              <w:rPr>
                <w:spacing w:val="-2"/>
                <w:sz w:val="28"/>
                <w:szCs w:val="28"/>
              </w:rPr>
              <w:t>nêu</w:t>
            </w:r>
            <w:r w:rsidRPr="00123FFA">
              <w:rPr>
                <w:spacing w:val="-7"/>
                <w:sz w:val="28"/>
                <w:szCs w:val="28"/>
              </w:rPr>
              <w:t xml:space="preserve"> </w:t>
            </w:r>
            <w:r w:rsidRPr="00123FFA">
              <w:rPr>
                <w:spacing w:val="-2"/>
                <w:sz w:val="28"/>
                <w:szCs w:val="28"/>
              </w:rPr>
              <w:t>được</w:t>
            </w:r>
            <w:r w:rsidRPr="00123FFA">
              <w:rPr>
                <w:spacing w:val="-7"/>
                <w:sz w:val="28"/>
                <w:szCs w:val="28"/>
              </w:rPr>
              <w:t xml:space="preserve"> </w:t>
            </w:r>
            <w:r w:rsidRPr="00123FFA">
              <w:rPr>
                <w:spacing w:val="-2"/>
                <w:sz w:val="28"/>
                <w:szCs w:val="28"/>
              </w:rPr>
              <w:t>vai</w:t>
            </w:r>
            <w:r w:rsidRPr="00123FFA">
              <w:rPr>
                <w:spacing w:val="-7"/>
                <w:sz w:val="28"/>
                <w:szCs w:val="28"/>
              </w:rPr>
              <w:t xml:space="preserve"> </w:t>
            </w:r>
            <w:r w:rsidRPr="00123FFA">
              <w:rPr>
                <w:spacing w:val="-2"/>
                <w:sz w:val="28"/>
                <w:szCs w:val="28"/>
              </w:rPr>
              <w:t>trò</w:t>
            </w:r>
            <w:r w:rsidRPr="00123FFA">
              <w:rPr>
                <w:spacing w:val="-7"/>
                <w:sz w:val="28"/>
                <w:szCs w:val="28"/>
              </w:rPr>
              <w:t xml:space="preserve"> </w:t>
            </w:r>
            <w:r w:rsidRPr="00123FFA">
              <w:rPr>
                <w:spacing w:val="-2"/>
                <w:sz w:val="28"/>
                <w:szCs w:val="28"/>
              </w:rPr>
              <w:t>của</w:t>
            </w:r>
            <w:r w:rsidRPr="00123FFA">
              <w:rPr>
                <w:spacing w:val="-7"/>
                <w:sz w:val="28"/>
                <w:szCs w:val="28"/>
              </w:rPr>
              <w:t xml:space="preserve"> </w:t>
            </w:r>
            <w:r w:rsidRPr="00123FFA">
              <w:rPr>
                <w:spacing w:val="-2"/>
                <w:sz w:val="28"/>
                <w:szCs w:val="28"/>
              </w:rPr>
              <w:t>nhị</w:t>
            </w:r>
            <w:r w:rsidRPr="00123FFA">
              <w:rPr>
                <w:spacing w:val="-7"/>
                <w:sz w:val="28"/>
                <w:szCs w:val="28"/>
              </w:rPr>
              <w:t xml:space="preserve"> </w:t>
            </w:r>
            <w:r w:rsidRPr="00123FFA">
              <w:rPr>
                <w:spacing w:val="-2"/>
                <w:sz w:val="28"/>
                <w:szCs w:val="28"/>
              </w:rPr>
              <w:t>và</w:t>
            </w:r>
            <w:r w:rsidRPr="00123FFA">
              <w:rPr>
                <w:spacing w:val="-7"/>
                <w:sz w:val="28"/>
                <w:szCs w:val="28"/>
              </w:rPr>
              <w:t xml:space="preserve"> </w:t>
            </w:r>
            <w:r w:rsidRPr="00123FFA">
              <w:rPr>
                <w:spacing w:val="-2"/>
                <w:sz w:val="28"/>
                <w:szCs w:val="28"/>
              </w:rPr>
              <w:t>nhuỵ</w:t>
            </w:r>
            <w:r w:rsidRPr="00123FFA">
              <w:rPr>
                <w:spacing w:val="-7"/>
                <w:sz w:val="28"/>
                <w:szCs w:val="28"/>
              </w:rPr>
              <w:t xml:space="preserve"> </w:t>
            </w:r>
            <w:r w:rsidRPr="00123FFA">
              <w:rPr>
                <w:spacing w:val="-2"/>
                <w:sz w:val="28"/>
                <w:szCs w:val="28"/>
              </w:rPr>
              <w:t>trong</w:t>
            </w:r>
            <w:r w:rsidRPr="00123FFA">
              <w:rPr>
                <w:spacing w:val="-7"/>
                <w:sz w:val="28"/>
                <w:szCs w:val="28"/>
              </w:rPr>
              <w:t xml:space="preserve"> </w:t>
            </w:r>
            <w:r w:rsidRPr="00123FFA">
              <w:rPr>
                <w:spacing w:val="-2"/>
                <w:sz w:val="28"/>
                <w:szCs w:val="28"/>
              </w:rPr>
              <w:t>quá</w:t>
            </w:r>
            <w:r w:rsidRPr="00123FFA">
              <w:rPr>
                <w:spacing w:val="-7"/>
                <w:sz w:val="28"/>
                <w:szCs w:val="28"/>
              </w:rPr>
              <w:t xml:space="preserve"> </w:t>
            </w:r>
            <w:r w:rsidRPr="00123FFA">
              <w:rPr>
                <w:spacing w:val="-2"/>
                <w:sz w:val="28"/>
                <w:szCs w:val="28"/>
              </w:rPr>
              <w:t>trình</w:t>
            </w:r>
            <w:r w:rsidRPr="00123FFA">
              <w:rPr>
                <w:spacing w:val="-7"/>
                <w:sz w:val="28"/>
                <w:szCs w:val="28"/>
              </w:rPr>
              <w:t xml:space="preserve"> </w:t>
            </w:r>
            <w:r w:rsidRPr="00123FFA">
              <w:rPr>
                <w:spacing w:val="-2"/>
                <w:sz w:val="28"/>
                <w:szCs w:val="28"/>
              </w:rPr>
              <w:t>thụ</w:t>
            </w:r>
            <w:r w:rsidRPr="00123FFA">
              <w:rPr>
                <w:spacing w:val="-7"/>
                <w:sz w:val="28"/>
                <w:szCs w:val="28"/>
              </w:rPr>
              <w:t xml:space="preserve"> </w:t>
            </w:r>
            <w:r w:rsidRPr="00123FFA">
              <w:rPr>
                <w:spacing w:val="-2"/>
                <w:sz w:val="28"/>
                <w:szCs w:val="28"/>
              </w:rPr>
              <w:t>phấn,</w:t>
            </w:r>
            <w:r w:rsidRPr="00123FFA">
              <w:rPr>
                <w:spacing w:val="-7"/>
                <w:sz w:val="28"/>
                <w:szCs w:val="28"/>
              </w:rPr>
              <w:t xml:space="preserve"> </w:t>
            </w:r>
            <w:r w:rsidRPr="00123FFA">
              <w:rPr>
                <w:spacing w:val="-2"/>
                <w:sz w:val="28"/>
                <w:szCs w:val="28"/>
              </w:rPr>
              <w:t>thụ</w:t>
            </w:r>
            <w:r w:rsidRPr="00123FFA">
              <w:rPr>
                <w:spacing w:val="-7"/>
                <w:sz w:val="28"/>
                <w:szCs w:val="28"/>
              </w:rPr>
              <w:t xml:space="preserve"> </w:t>
            </w:r>
            <w:r w:rsidRPr="00123FFA">
              <w:rPr>
                <w:spacing w:val="-2"/>
                <w:sz w:val="28"/>
                <w:szCs w:val="28"/>
              </w:rPr>
              <w:t>tinh,</w:t>
            </w:r>
            <w:r w:rsidRPr="00123FFA">
              <w:rPr>
                <w:spacing w:val="-7"/>
                <w:sz w:val="28"/>
                <w:szCs w:val="28"/>
              </w:rPr>
              <w:t xml:space="preserve"> </w:t>
            </w:r>
            <w:r w:rsidRPr="00123FFA">
              <w:rPr>
                <w:spacing w:val="-2"/>
                <w:sz w:val="28"/>
                <w:szCs w:val="28"/>
              </w:rPr>
              <w:t>tạo</w:t>
            </w:r>
            <w:r w:rsidRPr="00123FFA">
              <w:rPr>
                <w:spacing w:val="-7"/>
                <w:sz w:val="28"/>
                <w:szCs w:val="28"/>
              </w:rPr>
              <w:t xml:space="preserve"> </w:t>
            </w:r>
            <w:r w:rsidRPr="00123FFA">
              <w:rPr>
                <w:spacing w:val="-2"/>
                <w:sz w:val="28"/>
                <w:szCs w:val="28"/>
              </w:rPr>
              <w:t>hạt</w:t>
            </w:r>
            <w:r w:rsidRPr="00123FFA">
              <w:rPr>
                <w:spacing w:val="-7"/>
                <w:sz w:val="28"/>
                <w:szCs w:val="28"/>
              </w:rPr>
              <w:t xml:space="preserve"> </w:t>
            </w:r>
            <w:r w:rsidRPr="00123FFA">
              <w:rPr>
                <w:spacing w:val="-2"/>
                <w:sz w:val="28"/>
                <w:szCs w:val="28"/>
              </w:rPr>
              <w:t>và</w:t>
            </w:r>
            <w:r w:rsidRPr="00123FFA">
              <w:rPr>
                <w:spacing w:val="-7"/>
                <w:sz w:val="28"/>
                <w:szCs w:val="28"/>
              </w:rPr>
              <w:t xml:space="preserve"> </w:t>
            </w:r>
            <w:r w:rsidRPr="00123FFA">
              <w:rPr>
                <w:spacing w:val="-4"/>
                <w:sz w:val="28"/>
                <w:szCs w:val="28"/>
              </w:rPr>
              <w:t>quả.</w:t>
            </w:r>
          </w:p>
          <w:p w14:paraId="017518AE" w14:textId="77777777" w:rsidR="00760F0E" w:rsidRPr="00DC0D6F" w:rsidRDefault="00760F0E" w:rsidP="002E054C">
            <w:pPr>
              <w:spacing w:line="288" w:lineRule="auto"/>
              <w:jc w:val="both"/>
              <w:rPr>
                <w:color w:val="000000" w:themeColor="text1"/>
                <w:szCs w:val="28"/>
                <w:lang w:val="nl-NL"/>
              </w:rPr>
            </w:pPr>
            <w:r w:rsidRPr="00764903">
              <w:rPr>
                <w:b/>
                <w:bCs/>
                <w:szCs w:val="28"/>
                <w:lang w:val="nl-NL"/>
              </w:rPr>
              <w:lastRenderedPageBreak/>
              <w:t>b. Cách tiến hành</w:t>
            </w:r>
          </w:p>
        </w:tc>
      </w:tr>
      <w:tr w:rsidR="00760F0E" w:rsidRPr="00DC0D6F" w14:paraId="374879DB" w14:textId="77777777" w:rsidTr="00D132A7">
        <w:trPr>
          <w:trHeight w:val="765"/>
        </w:trPr>
        <w:tc>
          <w:tcPr>
            <w:tcW w:w="5070" w:type="dxa"/>
            <w:tcBorders>
              <w:top w:val="single" w:sz="4" w:space="0" w:color="auto"/>
              <w:left w:val="single" w:sz="4" w:space="0" w:color="auto"/>
              <w:bottom w:val="single" w:sz="4" w:space="0" w:color="auto"/>
              <w:right w:val="single" w:sz="4" w:space="0" w:color="auto"/>
            </w:tcBorders>
          </w:tcPr>
          <w:p w14:paraId="37BC4975" w14:textId="77777777" w:rsidR="00760F0E" w:rsidRPr="00D77290" w:rsidRDefault="00760F0E" w:rsidP="002E054C">
            <w:pPr>
              <w:pStyle w:val="BodyText"/>
              <w:rPr>
                <w:sz w:val="28"/>
                <w:szCs w:val="28"/>
              </w:rPr>
            </w:pPr>
            <w:r w:rsidRPr="00D77290">
              <w:rPr>
                <w:sz w:val="28"/>
                <w:szCs w:val="28"/>
              </w:rPr>
              <w:lastRenderedPageBreak/>
              <w:t>- GV</w:t>
            </w:r>
            <w:r w:rsidRPr="00D77290">
              <w:rPr>
                <w:spacing w:val="24"/>
                <w:sz w:val="28"/>
                <w:szCs w:val="28"/>
              </w:rPr>
              <w:t xml:space="preserve"> </w:t>
            </w:r>
            <w:r w:rsidRPr="00D77290">
              <w:rPr>
                <w:sz w:val="28"/>
                <w:szCs w:val="28"/>
              </w:rPr>
              <w:t>tổ</w:t>
            </w:r>
            <w:r w:rsidRPr="00D77290">
              <w:rPr>
                <w:spacing w:val="29"/>
                <w:sz w:val="28"/>
                <w:szCs w:val="28"/>
              </w:rPr>
              <w:t xml:space="preserve"> </w:t>
            </w:r>
            <w:r w:rsidRPr="00D77290">
              <w:rPr>
                <w:sz w:val="28"/>
                <w:szCs w:val="28"/>
              </w:rPr>
              <w:t>chức</w:t>
            </w:r>
            <w:r w:rsidRPr="00D77290">
              <w:rPr>
                <w:spacing w:val="29"/>
                <w:sz w:val="28"/>
                <w:szCs w:val="28"/>
              </w:rPr>
              <w:t xml:space="preserve"> </w:t>
            </w:r>
            <w:r w:rsidRPr="00D77290">
              <w:rPr>
                <w:sz w:val="28"/>
                <w:szCs w:val="28"/>
              </w:rPr>
              <w:t>cho</w:t>
            </w:r>
            <w:r w:rsidRPr="00D77290">
              <w:rPr>
                <w:spacing w:val="29"/>
                <w:sz w:val="28"/>
                <w:szCs w:val="28"/>
              </w:rPr>
              <w:t xml:space="preserve"> </w:t>
            </w:r>
            <w:r w:rsidRPr="00D77290">
              <w:rPr>
                <w:sz w:val="28"/>
                <w:szCs w:val="28"/>
              </w:rPr>
              <w:t>HS</w:t>
            </w:r>
            <w:r w:rsidRPr="00D77290">
              <w:rPr>
                <w:spacing w:val="29"/>
                <w:sz w:val="28"/>
                <w:szCs w:val="28"/>
              </w:rPr>
              <w:t xml:space="preserve"> </w:t>
            </w:r>
            <w:r w:rsidRPr="00D77290">
              <w:rPr>
                <w:sz w:val="28"/>
                <w:szCs w:val="28"/>
              </w:rPr>
              <w:t>quan</w:t>
            </w:r>
            <w:r w:rsidRPr="00D77290">
              <w:rPr>
                <w:spacing w:val="28"/>
                <w:sz w:val="28"/>
                <w:szCs w:val="28"/>
              </w:rPr>
              <w:t xml:space="preserve"> </w:t>
            </w:r>
            <w:r w:rsidRPr="00D77290">
              <w:rPr>
                <w:sz w:val="28"/>
                <w:szCs w:val="28"/>
              </w:rPr>
              <w:t>sát</w:t>
            </w:r>
            <w:r w:rsidRPr="00D77290">
              <w:rPr>
                <w:spacing w:val="29"/>
                <w:sz w:val="28"/>
                <w:szCs w:val="28"/>
              </w:rPr>
              <w:t xml:space="preserve"> </w:t>
            </w:r>
            <w:r w:rsidRPr="00D77290">
              <w:rPr>
                <w:sz w:val="28"/>
                <w:szCs w:val="28"/>
              </w:rPr>
              <w:t>các</w:t>
            </w:r>
            <w:r w:rsidRPr="00D77290">
              <w:rPr>
                <w:spacing w:val="29"/>
                <w:sz w:val="28"/>
                <w:szCs w:val="28"/>
              </w:rPr>
              <w:t xml:space="preserve"> </w:t>
            </w:r>
            <w:r w:rsidRPr="00D77290">
              <w:rPr>
                <w:sz w:val="28"/>
                <w:szCs w:val="28"/>
              </w:rPr>
              <w:t>hình</w:t>
            </w:r>
            <w:r w:rsidRPr="00D77290">
              <w:rPr>
                <w:spacing w:val="29"/>
                <w:sz w:val="28"/>
                <w:szCs w:val="28"/>
              </w:rPr>
              <w:t xml:space="preserve"> </w:t>
            </w:r>
            <w:r w:rsidRPr="00D77290">
              <w:rPr>
                <w:sz w:val="28"/>
                <w:szCs w:val="28"/>
              </w:rPr>
              <w:t>8,</w:t>
            </w:r>
            <w:r w:rsidRPr="00D77290">
              <w:rPr>
                <w:spacing w:val="29"/>
                <w:sz w:val="28"/>
                <w:szCs w:val="28"/>
              </w:rPr>
              <w:t xml:space="preserve"> </w:t>
            </w:r>
            <w:r w:rsidRPr="00D77290">
              <w:rPr>
                <w:spacing w:val="-5"/>
                <w:sz w:val="28"/>
                <w:szCs w:val="28"/>
              </w:rPr>
              <w:t>9,</w:t>
            </w:r>
            <w:r w:rsidRPr="00D77290">
              <w:rPr>
                <w:sz w:val="28"/>
                <w:szCs w:val="28"/>
              </w:rPr>
              <w:t xml:space="preserve"> 10</w:t>
            </w:r>
            <w:r w:rsidRPr="00D77290">
              <w:rPr>
                <w:spacing w:val="40"/>
                <w:sz w:val="28"/>
                <w:szCs w:val="28"/>
              </w:rPr>
              <w:t xml:space="preserve"> </w:t>
            </w:r>
            <w:r w:rsidRPr="00D77290">
              <w:rPr>
                <w:sz w:val="28"/>
                <w:szCs w:val="28"/>
              </w:rPr>
              <w:t>(SGK</w:t>
            </w:r>
            <w:r w:rsidRPr="00D77290">
              <w:rPr>
                <w:spacing w:val="40"/>
                <w:sz w:val="28"/>
                <w:szCs w:val="28"/>
              </w:rPr>
              <w:t xml:space="preserve"> </w:t>
            </w:r>
            <w:r w:rsidRPr="00D77290">
              <w:rPr>
                <w:sz w:val="28"/>
                <w:szCs w:val="28"/>
              </w:rPr>
              <w:t>trang</w:t>
            </w:r>
            <w:r w:rsidRPr="00D77290">
              <w:rPr>
                <w:spacing w:val="40"/>
                <w:sz w:val="28"/>
                <w:szCs w:val="28"/>
              </w:rPr>
              <w:t xml:space="preserve"> </w:t>
            </w:r>
            <w:r w:rsidRPr="00D77290">
              <w:rPr>
                <w:sz w:val="28"/>
                <w:szCs w:val="28"/>
              </w:rPr>
              <w:t>49),</w:t>
            </w:r>
            <w:r w:rsidRPr="00D77290">
              <w:rPr>
                <w:spacing w:val="40"/>
                <w:sz w:val="28"/>
                <w:szCs w:val="28"/>
              </w:rPr>
              <w:t xml:space="preserve"> </w:t>
            </w:r>
            <w:r w:rsidRPr="00D77290">
              <w:rPr>
                <w:sz w:val="28"/>
                <w:szCs w:val="28"/>
              </w:rPr>
              <w:t>đọc</w:t>
            </w:r>
            <w:r w:rsidRPr="00D77290">
              <w:rPr>
                <w:spacing w:val="40"/>
                <w:sz w:val="28"/>
                <w:szCs w:val="28"/>
              </w:rPr>
              <w:t xml:space="preserve"> </w:t>
            </w:r>
            <w:r w:rsidRPr="00D77290">
              <w:rPr>
                <w:sz w:val="28"/>
                <w:szCs w:val="28"/>
              </w:rPr>
              <w:t>nội</w:t>
            </w:r>
            <w:r w:rsidRPr="00D77290">
              <w:rPr>
                <w:spacing w:val="40"/>
                <w:sz w:val="28"/>
                <w:szCs w:val="28"/>
              </w:rPr>
              <w:t xml:space="preserve"> </w:t>
            </w:r>
            <w:r w:rsidRPr="00D77290">
              <w:rPr>
                <w:sz w:val="28"/>
                <w:szCs w:val="28"/>
              </w:rPr>
              <w:t>dung</w:t>
            </w:r>
            <w:r w:rsidRPr="00D77290">
              <w:rPr>
                <w:spacing w:val="40"/>
                <w:sz w:val="28"/>
                <w:szCs w:val="28"/>
              </w:rPr>
              <w:t xml:space="preserve"> </w:t>
            </w:r>
            <w:r w:rsidRPr="00D77290">
              <w:rPr>
                <w:sz w:val="28"/>
                <w:szCs w:val="28"/>
              </w:rPr>
              <w:t>trong</w:t>
            </w:r>
            <w:r w:rsidRPr="00D77290">
              <w:rPr>
                <w:spacing w:val="40"/>
                <w:sz w:val="28"/>
                <w:szCs w:val="28"/>
              </w:rPr>
              <w:t xml:space="preserve"> </w:t>
            </w:r>
            <w:r w:rsidRPr="00D77290">
              <w:rPr>
                <w:sz w:val="28"/>
                <w:szCs w:val="28"/>
              </w:rPr>
              <w:t>các hộp thông tin, thảo luận nhóm để thực hiện các nhiệm vụ sau:</w:t>
            </w:r>
          </w:p>
          <w:p w14:paraId="4D5AEBA5" w14:textId="77777777" w:rsidR="00760F0E" w:rsidRPr="00D77290" w:rsidRDefault="00760F0E" w:rsidP="002E054C">
            <w:pPr>
              <w:pStyle w:val="BodyText"/>
              <w:rPr>
                <w:sz w:val="28"/>
                <w:szCs w:val="28"/>
              </w:rPr>
            </w:pPr>
            <w:r w:rsidRPr="00D77290">
              <w:rPr>
                <w:sz w:val="28"/>
                <w:szCs w:val="28"/>
              </w:rPr>
              <w:t>+ Cho biết vai trò của nhị và nhuỵ trong thụ phấn, thụ tinh.</w:t>
            </w:r>
          </w:p>
          <w:p w14:paraId="340F073D" w14:textId="77777777" w:rsidR="00760F0E" w:rsidRPr="00D77290" w:rsidRDefault="00760F0E" w:rsidP="002E054C">
            <w:pPr>
              <w:pStyle w:val="BodyText"/>
              <w:rPr>
                <w:b/>
                <w:i/>
                <w:sz w:val="28"/>
                <w:szCs w:val="28"/>
              </w:rPr>
            </w:pPr>
          </w:p>
          <w:p w14:paraId="3F957106" w14:textId="77777777" w:rsidR="00760F0E" w:rsidRPr="00D77290" w:rsidRDefault="00760F0E" w:rsidP="002E054C">
            <w:pPr>
              <w:pStyle w:val="BodyText"/>
              <w:rPr>
                <w:b/>
                <w:i/>
                <w:sz w:val="28"/>
                <w:szCs w:val="28"/>
              </w:rPr>
            </w:pPr>
          </w:p>
          <w:p w14:paraId="631DC00E" w14:textId="77777777" w:rsidR="00760F0E" w:rsidRPr="00D77290" w:rsidRDefault="00760F0E" w:rsidP="002E054C">
            <w:pPr>
              <w:pStyle w:val="BodyText"/>
              <w:rPr>
                <w:sz w:val="28"/>
                <w:szCs w:val="28"/>
              </w:rPr>
            </w:pPr>
            <w:r w:rsidRPr="00D77290">
              <w:rPr>
                <w:sz w:val="28"/>
                <w:szCs w:val="28"/>
              </w:rPr>
              <w:t>+ Sau khi thụ tinh, hợp tử, noãn và bầu nhuỵ phát triển thành bộ phận nào của cây?</w:t>
            </w:r>
          </w:p>
          <w:p w14:paraId="075DC0DE" w14:textId="77777777" w:rsidR="00760F0E" w:rsidRPr="00D77290" w:rsidRDefault="00760F0E" w:rsidP="002E054C">
            <w:pPr>
              <w:pStyle w:val="BodyText"/>
              <w:rPr>
                <w:b/>
                <w:i/>
                <w:sz w:val="28"/>
                <w:szCs w:val="28"/>
              </w:rPr>
            </w:pPr>
          </w:p>
          <w:p w14:paraId="32BCA7B7" w14:textId="77777777" w:rsidR="00760F0E" w:rsidRPr="00D77290" w:rsidRDefault="00760F0E" w:rsidP="002E054C">
            <w:pPr>
              <w:pStyle w:val="BodyText"/>
              <w:rPr>
                <w:b/>
                <w:i/>
                <w:sz w:val="28"/>
                <w:szCs w:val="28"/>
              </w:rPr>
            </w:pPr>
          </w:p>
          <w:p w14:paraId="0A7AF19F" w14:textId="77777777" w:rsidR="00760F0E" w:rsidRPr="00D77290" w:rsidRDefault="00760F0E" w:rsidP="002E054C">
            <w:pPr>
              <w:pStyle w:val="BodyText"/>
              <w:rPr>
                <w:b/>
                <w:i/>
                <w:sz w:val="28"/>
                <w:szCs w:val="28"/>
              </w:rPr>
            </w:pPr>
          </w:p>
          <w:p w14:paraId="299427F2" w14:textId="77777777" w:rsidR="00760F0E" w:rsidRPr="00D77290" w:rsidRDefault="00760F0E" w:rsidP="002E054C">
            <w:pPr>
              <w:pStyle w:val="BodyText"/>
              <w:rPr>
                <w:sz w:val="28"/>
                <w:szCs w:val="28"/>
              </w:rPr>
            </w:pPr>
          </w:p>
          <w:p w14:paraId="33CD37D2" w14:textId="77777777" w:rsidR="00760F0E" w:rsidRPr="00D77290" w:rsidRDefault="00760F0E" w:rsidP="002E054C">
            <w:pPr>
              <w:pStyle w:val="BodyText"/>
              <w:rPr>
                <w:sz w:val="28"/>
                <w:szCs w:val="28"/>
              </w:rPr>
            </w:pPr>
          </w:p>
          <w:p w14:paraId="62E34303" w14:textId="77777777" w:rsidR="00760F0E" w:rsidRDefault="00760F0E" w:rsidP="002E054C">
            <w:pPr>
              <w:pStyle w:val="BodyText"/>
              <w:rPr>
                <w:sz w:val="28"/>
                <w:szCs w:val="28"/>
              </w:rPr>
            </w:pPr>
          </w:p>
          <w:p w14:paraId="438EAE1F" w14:textId="77777777" w:rsidR="00760F0E" w:rsidRPr="00D77290" w:rsidRDefault="00760F0E" w:rsidP="002E054C">
            <w:pPr>
              <w:pStyle w:val="BodyText"/>
              <w:rPr>
                <w:sz w:val="28"/>
                <w:szCs w:val="28"/>
              </w:rPr>
            </w:pPr>
          </w:p>
          <w:p w14:paraId="53BAA18B" w14:textId="77777777" w:rsidR="00760F0E" w:rsidRPr="00D77290" w:rsidRDefault="00760F0E" w:rsidP="002E054C">
            <w:pPr>
              <w:pStyle w:val="BodyText"/>
              <w:rPr>
                <w:sz w:val="28"/>
                <w:szCs w:val="28"/>
              </w:rPr>
            </w:pPr>
            <w:r w:rsidRPr="00D77290">
              <w:rPr>
                <w:sz w:val="28"/>
                <w:szCs w:val="28"/>
              </w:rPr>
              <w:t>- GV hướng dẫn HS thực hiện nhiệm vụ và tự chia sẻ trong nhóm.</w:t>
            </w:r>
          </w:p>
          <w:p w14:paraId="39D439DF" w14:textId="77777777" w:rsidR="00760F0E" w:rsidRPr="00D77290" w:rsidRDefault="00760F0E" w:rsidP="002E054C">
            <w:pPr>
              <w:pStyle w:val="BodyText"/>
              <w:rPr>
                <w:sz w:val="28"/>
                <w:szCs w:val="28"/>
              </w:rPr>
            </w:pPr>
            <w:r w:rsidRPr="00D77290">
              <w:rPr>
                <w:sz w:val="28"/>
                <w:szCs w:val="28"/>
              </w:rPr>
              <w:t>- GV mời đại diện một số nhóm lên trình bày trước lớp.</w:t>
            </w:r>
          </w:p>
          <w:p w14:paraId="1DBCFAD4" w14:textId="77777777" w:rsidR="00760F0E" w:rsidRPr="00D77290" w:rsidRDefault="00760F0E" w:rsidP="002E054C">
            <w:pPr>
              <w:pStyle w:val="BodyText"/>
              <w:rPr>
                <w:sz w:val="28"/>
                <w:szCs w:val="28"/>
              </w:rPr>
            </w:pPr>
            <w:r w:rsidRPr="00D77290">
              <w:rPr>
                <w:sz w:val="28"/>
                <w:szCs w:val="28"/>
              </w:rPr>
              <w:t>- GV</w:t>
            </w:r>
            <w:r w:rsidRPr="00D77290">
              <w:rPr>
                <w:spacing w:val="-5"/>
                <w:sz w:val="28"/>
                <w:szCs w:val="28"/>
              </w:rPr>
              <w:t xml:space="preserve"> </w:t>
            </w:r>
            <w:r w:rsidRPr="00D77290">
              <w:rPr>
                <w:sz w:val="28"/>
                <w:szCs w:val="28"/>
              </w:rPr>
              <w:t>mời HS</w:t>
            </w:r>
            <w:r w:rsidRPr="00D77290">
              <w:rPr>
                <w:spacing w:val="-1"/>
                <w:sz w:val="28"/>
                <w:szCs w:val="28"/>
              </w:rPr>
              <w:t xml:space="preserve"> </w:t>
            </w:r>
            <w:r w:rsidRPr="00D77290">
              <w:rPr>
                <w:sz w:val="28"/>
                <w:szCs w:val="28"/>
              </w:rPr>
              <w:t>các</w:t>
            </w:r>
            <w:r w:rsidRPr="00D77290">
              <w:rPr>
                <w:spacing w:val="-1"/>
                <w:sz w:val="28"/>
                <w:szCs w:val="28"/>
              </w:rPr>
              <w:t xml:space="preserve"> </w:t>
            </w:r>
            <w:r w:rsidRPr="00D77290">
              <w:rPr>
                <w:sz w:val="28"/>
                <w:szCs w:val="28"/>
              </w:rPr>
              <w:t xml:space="preserve">nhóm khác nhận </w:t>
            </w:r>
            <w:r w:rsidRPr="00D77290">
              <w:rPr>
                <w:spacing w:val="-4"/>
                <w:sz w:val="28"/>
                <w:szCs w:val="28"/>
              </w:rPr>
              <w:t>xét.</w:t>
            </w:r>
          </w:p>
          <w:p w14:paraId="75EF502F" w14:textId="77777777" w:rsidR="00760F0E" w:rsidRPr="00D77290" w:rsidRDefault="00760F0E" w:rsidP="002E054C">
            <w:pPr>
              <w:pStyle w:val="BodyText"/>
              <w:rPr>
                <w:b/>
                <w:sz w:val="28"/>
                <w:szCs w:val="28"/>
              </w:rPr>
            </w:pPr>
            <w:r w:rsidRPr="00D77290">
              <w:rPr>
                <w:sz w:val="28"/>
                <w:szCs w:val="28"/>
              </w:rPr>
              <w:t>- GV</w:t>
            </w:r>
            <w:r w:rsidRPr="00D77290">
              <w:rPr>
                <w:spacing w:val="-5"/>
                <w:sz w:val="28"/>
                <w:szCs w:val="28"/>
              </w:rPr>
              <w:t xml:space="preserve"> </w:t>
            </w:r>
            <w:r w:rsidRPr="00D77290">
              <w:rPr>
                <w:sz w:val="28"/>
                <w:szCs w:val="28"/>
              </w:rPr>
              <w:t>nhận xét và hướng dẫn</w:t>
            </w:r>
            <w:r w:rsidRPr="00D77290">
              <w:rPr>
                <w:spacing w:val="-1"/>
                <w:sz w:val="28"/>
                <w:szCs w:val="28"/>
              </w:rPr>
              <w:t xml:space="preserve"> </w:t>
            </w:r>
            <w:r w:rsidRPr="00D77290">
              <w:rPr>
                <w:sz w:val="28"/>
                <w:szCs w:val="28"/>
              </w:rPr>
              <w:t xml:space="preserve">rút ra kết </w:t>
            </w:r>
            <w:r w:rsidRPr="00D77290">
              <w:rPr>
                <w:spacing w:val="-2"/>
                <w:sz w:val="28"/>
                <w:szCs w:val="28"/>
              </w:rPr>
              <w:t xml:space="preserve">luận: </w:t>
            </w:r>
            <w:r w:rsidRPr="00D77290">
              <w:rPr>
                <w:sz w:val="28"/>
                <w:szCs w:val="28"/>
              </w:rPr>
              <w:t xml:space="preserve"> </w:t>
            </w:r>
            <w:r w:rsidRPr="00D77290">
              <w:rPr>
                <w:b/>
                <w:sz w:val="28"/>
                <w:szCs w:val="28"/>
              </w:rPr>
              <w:t>Sau khi thụ phấn thì quá trình thụ tinh xảy ra:</w:t>
            </w:r>
            <w:r w:rsidRPr="00D77290">
              <w:rPr>
                <w:b/>
                <w:spacing w:val="-3"/>
                <w:sz w:val="28"/>
                <w:szCs w:val="28"/>
              </w:rPr>
              <w:t xml:space="preserve"> </w:t>
            </w:r>
            <w:r w:rsidRPr="00D77290">
              <w:rPr>
                <w:b/>
                <w:sz w:val="28"/>
                <w:szCs w:val="28"/>
              </w:rPr>
              <w:t>Tế bào sinh dục đực và tế</w:t>
            </w:r>
            <w:r w:rsidRPr="00D77290">
              <w:rPr>
                <w:b/>
                <w:spacing w:val="-1"/>
                <w:sz w:val="28"/>
                <w:szCs w:val="28"/>
              </w:rPr>
              <w:t xml:space="preserve"> </w:t>
            </w:r>
            <w:r w:rsidRPr="00D77290">
              <w:rPr>
                <w:b/>
                <w:sz w:val="28"/>
                <w:szCs w:val="28"/>
              </w:rPr>
              <w:t>bào</w:t>
            </w:r>
            <w:r w:rsidRPr="00D77290">
              <w:rPr>
                <w:b/>
                <w:spacing w:val="-1"/>
                <w:sz w:val="28"/>
                <w:szCs w:val="28"/>
              </w:rPr>
              <w:t xml:space="preserve"> </w:t>
            </w:r>
            <w:r w:rsidRPr="00D77290">
              <w:rPr>
                <w:b/>
                <w:sz w:val="28"/>
                <w:szCs w:val="28"/>
              </w:rPr>
              <w:t>sinh</w:t>
            </w:r>
            <w:r w:rsidRPr="00D77290">
              <w:rPr>
                <w:b/>
                <w:spacing w:val="-1"/>
                <w:sz w:val="28"/>
                <w:szCs w:val="28"/>
              </w:rPr>
              <w:t xml:space="preserve"> </w:t>
            </w:r>
            <w:r w:rsidRPr="00D77290">
              <w:rPr>
                <w:b/>
                <w:sz w:val="28"/>
                <w:szCs w:val="28"/>
              </w:rPr>
              <w:t>dục</w:t>
            </w:r>
            <w:r w:rsidRPr="00D77290">
              <w:rPr>
                <w:b/>
                <w:spacing w:val="-1"/>
                <w:sz w:val="28"/>
                <w:szCs w:val="28"/>
              </w:rPr>
              <w:t xml:space="preserve"> </w:t>
            </w:r>
            <w:r w:rsidRPr="00D77290">
              <w:rPr>
                <w:b/>
                <w:sz w:val="28"/>
                <w:szCs w:val="28"/>
              </w:rPr>
              <w:t>cái</w:t>
            </w:r>
            <w:r w:rsidRPr="00D77290">
              <w:rPr>
                <w:b/>
                <w:spacing w:val="-1"/>
                <w:sz w:val="28"/>
                <w:szCs w:val="28"/>
              </w:rPr>
              <w:t xml:space="preserve"> </w:t>
            </w:r>
            <w:r w:rsidRPr="00D77290">
              <w:rPr>
                <w:b/>
                <w:sz w:val="28"/>
                <w:szCs w:val="28"/>
              </w:rPr>
              <w:t>kết</w:t>
            </w:r>
            <w:r w:rsidRPr="00D77290">
              <w:rPr>
                <w:b/>
                <w:spacing w:val="-1"/>
                <w:sz w:val="28"/>
                <w:szCs w:val="28"/>
              </w:rPr>
              <w:t xml:space="preserve"> </w:t>
            </w:r>
            <w:r w:rsidRPr="00D77290">
              <w:rPr>
                <w:b/>
                <w:sz w:val="28"/>
                <w:szCs w:val="28"/>
              </w:rPr>
              <w:t>hợp</w:t>
            </w:r>
            <w:r w:rsidRPr="00D77290">
              <w:rPr>
                <w:b/>
                <w:spacing w:val="-1"/>
                <w:sz w:val="28"/>
                <w:szCs w:val="28"/>
              </w:rPr>
              <w:t xml:space="preserve"> </w:t>
            </w:r>
            <w:r w:rsidRPr="00D77290">
              <w:rPr>
                <w:b/>
                <w:sz w:val="28"/>
                <w:szCs w:val="28"/>
              </w:rPr>
              <w:t>với</w:t>
            </w:r>
            <w:r w:rsidRPr="00D77290">
              <w:rPr>
                <w:b/>
                <w:spacing w:val="-1"/>
                <w:sz w:val="28"/>
                <w:szCs w:val="28"/>
              </w:rPr>
              <w:t xml:space="preserve"> </w:t>
            </w:r>
            <w:r w:rsidRPr="00D77290">
              <w:rPr>
                <w:b/>
                <w:sz w:val="28"/>
                <w:szCs w:val="28"/>
              </w:rPr>
              <w:t>nhau</w:t>
            </w:r>
            <w:r w:rsidRPr="00D77290">
              <w:rPr>
                <w:b/>
                <w:spacing w:val="-1"/>
                <w:sz w:val="28"/>
                <w:szCs w:val="28"/>
              </w:rPr>
              <w:t xml:space="preserve"> </w:t>
            </w:r>
            <w:r w:rsidRPr="00D77290">
              <w:rPr>
                <w:b/>
                <w:sz w:val="28"/>
                <w:szCs w:val="28"/>
              </w:rPr>
              <w:t>tạo</w:t>
            </w:r>
            <w:r w:rsidRPr="00D77290">
              <w:rPr>
                <w:b/>
                <w:spacing w:val="-1"/>
                <w:sz w:val="28"/>
                <w:szCs w:val="28"/>
              </w:rPr>
              <w:t xml:space="preserve"> </w:t>
            </w:r>
            <w:r w:rsidRPr="00D77290">
              <w:rPr>
                <w:b/>
                <w:sz w:val="28"/>
                <w:szCs w:val="28"/>
              </w:rPr>
              <w:t>thành</w:t>
            </w:r>
            <w:r w:rsidRPr="00D77290">
              <w:rPr>
                <w:b/>
                <w:spacing w:val="-1"/>
                <w:sz w:val="28"/>
                <w:szCs w:val="28"/>
              </w:rPr>
              <w:t xml:space="preserve"> </w:t>
            </w:r>
            <w:r w:rsidRPr="00D77290">
              <w:rPr>
                <w:b/>
                <w:sz w:val="28"/>
                <w:szCs w:val="28"/>
              </w:rPr>
              <w:t>hợp</w:t>
            </w:r>
            <w:r w:rsidRPr="00D77290">
              <w:rPr>
                <w:b/>
                <w:spacing w:val="-1"/>
                <w:sz w:val="28"/>
                <w:szCs w:val="28"/>
              </w:rPr>
              <w:t xml:space="preserve"> </w:t>
            </w:r>
            <w:r w:rsidRPr="00D77290">
              <w:rPr>
                <w:b/>
                <w:sz w:val="28"/>
                <w:szCs w:val="28"/>
              </w:rPr>
              <w:t>tử.</w:t>
            </w:r>
            <w:r w:rsidRPr="00D77290">
              <w:rPr>
                <w:b/>
                <w:spacing w:val="-1"/>
                <w:sz w:val="28"/>
                <w:szCs w:val="28"/>
              </w:rPr>
              <w:t xml:space="preserve"> </w:t>
            </w:r>
            <w:r w:rsidRPr="00D77290">
              <w:rPr>
                <w:b/>
                <w:sz w:val="28"/>
                <w:szCs w:val="28"/>
              </w:rPr>
              <w:t>Hợp</w:t>
            </w:r>
            <w:r w:rsidRPr="00D77290">
              <w:rPr>
                <w:b/>
                <w:spacing w:val="-1"/>
                <w:sz w:val="28"/>
                <w:szCs w:val="28"/>
              </w:rPr>
              <w:t xml:space="preserve"> </w:t>
            </w:r>
            <w:r w:rsidRPr="00D77290">
              <w:rPr>
                <w:b/>
                <w:sz w:val="28"/>
                <w:szCs w:val="28"/>
              </w:rPr>
              <w:t>tử</w:t>
            </w:r>
            <w:r w:rsidRPr="00D77290">
              <w:rPr>
                <w:b/>
                <w:spacing w:val="-1"/>
                <w:sz w:val="28"/>
                <w:szCs w:val="28"/>
              </w:rPr>
              <w:t xml:space="preserve"> </w:t>
            </w:r>
            <w:r w:rsidRPr="00D77290">
              <w:rPr>
                <w:b/>
                <w:sz w:val="28"/>
                <w:szCs w:val="28"/>
              </w:rPr>
              <w:t>phát</w:t>
            </w:r>
            <w:r w:rsidRPr="00D77290">
              <w:rPr>
                <w:b/>
                <w:spacing w:val="-1"/>
                <w:sz w:val="28"/>
                <w:szCs w:val="28"/>
              </w:rPr>
              <w:t xml:space="preserve"> </w:t>
            </w:r>
            <w:r w:rsidRPr="00D77290">
              <w:rPr>
                <w:b/>
                <w:sz w:val="28"/>
                <w:szCs w:val="28"/>
              </w:rPr>
              <w:t>triển</w:t>
            </w:r>
            <w:r w:rsidRPr="00D77290">
              <w:rPr>
                <w:b/>
                <w:spacing w:val="-1"/>
                <w:sz w:val="28"/>
                <w:szCs w:val="28"/>
              </w:rPr>
              <w:t xml:space="preserve"> </w:t>
            </w:r>
            <w:r w:rsidRPr="00D77290">
              <w:rPr>
                <w:b/>
                <w:sz w:val="28"/>
                <w:szCs w:val="28"/>
              </w:rPr>
              <w:t>thành</w:t>
            </w:r>
            <w:r w:rsidRPr="00D77290">
              <w:rPr>
                <w:b/>
                <w:spacing w:val="-1"/>
                <w:sz w:val="28"/>
                <w:szCs w:val="28"/>
              </w:rPr>
              <w:t xml:space="preserve"> </w:t>
            </w:r>
            <w:r w:rsidRPr="00D77290">
              <w:rPr>
                <w:b/>
                <w:sz w:val="28"/>
                <w:szCs w:val="28"/>
              </w:rPr>
              <w:t>phôi.</w:t>
            </w:r>
            <w:r w:rsidRPr="00D77290">
              <w:rPr>
                <w:b/>
                <w:spacing w:val="-1"/>
                <w:sz w:val="28"/>
                <w:szCs w:val="28"/>
              </w:rPr>
              <w:t xml:space="preserve"> </w:t>
            </w:r>
            <w:r w:rsidRPr="00D77290">
              <w:rPr>
                <w:b/>
                <w:sz w:val="28"/>
                <w:szCs w:val="28"/>
              </w:rPr>
              <w:t>Noãn</w:t>
            </w:r>
            <w:r w:rsidRPr="00D77290">
              <w:rPr>
                <w:b/>
                <w:spacing w:val="-1"/>
                <w:sz w:val="28"/>
                <w:szCs w:val="28"/>
              </w:rPr>
              <w:t xml:space="preserve"> </w:t>
            </w:r>
            <w:r w:rsidRPr="00D77290">
              <w:rPr>
                <w:b/>
                <w:sz w:val="28"/>
                <w:szCs w:val="28"/>
              </w:rPr>
              <w:t>phát</w:t>
            </w:r>
            <w:r w:rsidRPr="00D77290">
              <w:rPr>
                <w:b/>
                <w:spacing w:val="-1"/>
                <w:sz w:val="28"/>
                <w:szCs w:val="28"/>
              </w:rPr>
              <w:t xml:space="preserve"> </w:t>
            </w:r>
            <w:r w:rsidRPr="00D77290">
              <w:rPr>
                <w:b/>
                <w:sz w:val="28"/>
                <w:szCs w:val="28"/>
              </w:rPr>
              <w:t>triển thành hạt chứa phôi. Bầu nhuỵ phát triển thành quả chứa hạt.</w:t>
            </w:r>
          </w:p>
        </w:tc>
        <w:tc>
          <w:tcPr>
            <w:tcW w:w="5100" w:type="dxa"/>
            <w:tcBorders>
              <w:top w:val="single" w:sz="4" w:space="0" w:color="auto"/>
              <w:left w:val="single" w:sz="4" w:space="0" w:color="auto"/>
              <w:bottom w:val="single" w:sz="4" w:space="0" w:color="auto"/>
              <w:right w:val="single" w:sz="4" w:space="0" w:color="auto"/>
            </w:tcBorders>
          </w:tcPr>
          <w:p w14:paraId="78E40B9D" w14:textId="77777777" w:rsidR="00760F0E" w:rsidRPr="00D77290" w:rsidRDefault="00760F0E" w:rsidP="002E054C">
            <w:pPr>
              <w:pStyle w:val="BodyText"/>
              <w:rPr>
                <w:sz w:val="28"/>
                <w:szCs w:val="28"/>
              </w:rPr>
            </w:pPr>
            <w:r w:rsidRPr="00D77290">
              <w:rPr>
                <w:sz w:val="28"/>
                <w:szCs w:val="28"/>
              </w:rPr>
              <w:t>-</w:t>
            </w:r>
            <w:r w:rsidRPr="00D77290">
              <w:rPr>
                <w:spacing w:val="-1"/>
                <w:sz w:val="28"/>
                <w:szCs w:val="28"/>
              </w:rPr>
              <w:t xml:space="preserve"> </w:t>
            </w:r>
            <w:r w:rsidRPr="00D77290">
              <w:rPr>
                <w:sz w:val="28"/>
                <w:szCs w:val="28"/>
              </w:rPr>
              <w:t>HS</w:t>
            </w:r>
            <w:r w:rsidRPr="00D77290">
              <w:rPr>
                <w:spacing w:val="-1"/>
                <w:sz w:val="28"/>
                <w:szCs w:val="28"/>
              </w:rPr>
              <w:t xml:space="preserve"> </w:t>
            </w:r>
            <w:r w:rsidRPr="00D77290">
              <w:rPr>
                <w:sz w:val="28"/>
                <w:szCs w:val="28"/>
              </w:rPr>
              <w:t>quan</w:t>
            </w:r>
            <w:r w:rsidRPr="00D77290">
              <w:rPr>
                <w:spacing w:val="-2"/>
                <w:sz w:val="28"/>
                <w:szCs w:val="28"/>
              </w:rPr>
              <w:t xml:space="preserve"> </w:t>
            </w:r>
            <w:r w:rsidRPr="00D77290">
              <w:rPr>
                <w:sz w:val="28"/>
                <w:szCs w:val="28"/>
              </w:rPr>
              <w:t>sát,</w:t>
            </w:r>
            <w:r w:rsidRPr="00D77290">
              <w:rPr>
                <w:spacing w:val="-2"/>
                <w:sz w:val="28"/>
                <w:szCs w:val="28"/>
              </w:rPr>
              <w:t xml:space="preserve"> </w:t>
            </w:r>
            <w:r w:rsidRPr="00D77290">
              <w:rPr>
                <w:sz w:val="28"/>
                <w:szCs w:val="28"/>
              </w:rPr>
              <w:t>thảo</w:t>
            </w:r>
            <w:r w:rsidRPr="00D77290">
              <w:rPr>
                <w:spacing w:val="-2"/>
                <w:sz w:val="28"/>
                <w:szCs w:val="28"/>
              </w:rPr>
              <w:t xml:space="preserve"> </w:t>
            </w:r>
            <w:r w:rsidRPr="00D77290">
              <w:rPr>
                <w:sz w:val="28"/>
                <w:szCs w:val="28"/>
              </w:rPr>
              <w:t>luận</w:t>
            </w:r>
            <w:r w:rsidRPr="00D77290">
              <w:rPr>
                <w:spacing w:val="-2"/>
                <w:sz w:val="28"/>
                <w:szCs w:val="28"/>
              </w:rPr>
              <w:t xml:space="preserve"> </w:t>
            </w:r>
            <w:r w:rsidRPr="00D77290">
              <w:rPr>
                <w:sz w:val="28"/>
                <w:szCs w:val="28"/>
              </w:rPr>
              <w:t>và</w:t>
            </w:r>
            <w:r w:rsidRPr="00D77290">
              <w:rPr>
                <w:spacing w:val="-1"/>
                <w:sz w:val="28"/>
                <w:szCs w:val="28"/>
              </w:rPr>
              <w:t xml:space="preserve"> </w:t>
            </w:r>
            <w:r w:rsidRPr="00D77290">
              <w:rPr>
                <w:sz w:val="28"/>
                <w:szCs w:val="28"/>
              </w:rPr>
              <w:t>chia</w:t>
            </w:r>
            <w:r w:rsidRPr="00D77290">
              <w:rPr>
                <w:spacing w:val="-2"/>
                <w:sz w:val="28"/>
                <w:szCs w:val="28"/>
              </w:rPr>
              <w:t xml:space="preserve"> </w:t>
            </w:r>
            <w:r w:rsidRPr="00D77290">
              <w:rPr>
                <w:sz w:val="28"/>
                <w:szCs w:val="28"/>
              </w:rPr>
              <w:t>sẻ</w:t>
            </w:r>
            <w:r w:rsidRPr="00D77290">
              <w:rPr>
                <w:spacing w:val="-1"/>
                <w:sz w:val="28"/>
                <w:szCs w:val="28"/>
              </w:rPr>
              <w:t xml:space="preserve"> </w:t>
            </w:r>
            <w:r w:rsidRPr="00D77290">
              <w:rPr>
                <w:sz w:val="28"/>
                <w:szCs w:val="28"/>
              </w:rPr>
              <w:t>trong</w:t>
            </w:r>
            <w:r w:rsidRPr="00D77290">
              <w:rPr>
                <w:spacing w:val="-2"/>
                <w:sz w:val="28"/>
                <w:szCs w:val="28"/>
              </w:rPr>
              <w:t xml:space="preserve"> </w:t>
            </w:r>
            <w:r w:rsidRPr="00D77290">
              <w:rPr>
                <w:sz w:val="28"/>
                <w:szCs w:val="28"/>
              </w:rPr>
              <w:t>nhóm, sau đó cử đại diện trả lời trước lớp.</w:t>
            </w:r>
          </w:p>
          <w:p w14:paraId="5F9E7FA4" w14:textId="77777777" w:rsidR="00760F0E" w:rsidRPr="00D77290" w:rsidRDefault="00760F0E" w:rsidP="002E054C">
            <w:pPr>
              <w:pStyle w:val="BodyText"/>
              <w:rPr>
                <w:b/>
                <w:i/>
                <w:sz w:val="28"/>
                <w:szCs w:val="28"/>
              </w:rPr>
            </w:pPr>
          </w:p>
          <w:p w14:paraId="5E93AF49" w14:textId="77777777" w:rsidR="00760F0E" w:rsidRPr="00D77290" w:rsidRDefault="00760F0E" w:rsidP="002E054C">
            <w:pPr>
              <w:pStyle w:val="BodyText"/>
              <w:rPr>
                <w:b/>
                <w:i/>
                <w:sz w:val="28"/>
                <w:szCs w:val="28"/>
              </w:rPr>
            </w:pPr>
          </w:p>
          <w:p w14:paraId="62B87542" w14:textId="77777777" w:rsidR="00760F0E" w:rsidRPr="00D77290" w:rsidRDefault="00760F0E" w:rsidP="002E054C">
            <w:pPr>
              <w:pStyle w:val="BodyText"/>
              <w:rPr>
                <w:sz w:val="28"/>
                <w:szCs w:val="28"/>
              </w:rPr>
            </w:pPr>
            <w:r w:rsidRPr="00D77290">
              <w:rPr>
                <w:sz w:val="28"/>
                <w:szCs w:val="28"/>
              </w:rPr>
              <w:t>+ Trong thụ phấn: Nhị có túi phấn, tạo ra hạt phấn</w:t>
            </w:r>
            <w:r w:rsidRPr="00D77290">
              <w:rPr>
                <w:spacing w:val="-1"/>
                <w:sz w:val="28"/>
                <w:szCs w:val="28"/>
              </w:rPr>
              <w:t xml:space="preserve"> </w:t>
            </w:r>
            <w:r w:rsidRPr="00D77290">
              <w:rPr>
                <w:sz w:val="28"/>
                <w:szCs w:val="28"/>
              </w:rPr>
              <w:t>rơi</w:t>
            </w:r>
            <w:r w:rsidRPr="00D77290">
              <w:rPr>
                <w:spacing w:val="-1"/>
                <w:sz w:val="28"/>
                <w:szCs w:val="28"/>
              </w:rPr>
              <w:t xml:space="preserve"> </w:t>
            </w:r>
            <w:r w:rsidRPr="00D77290">
              <w:rPr>
                <w:sz w:val="28"/>
                <w:szCs w:val="28"/>
              </w:rPr>
              <w:t>lên</w:t>
            </w:r>
            <w:r w:rsidRPr="00D77290">
              <w:rPr>
                <w:spacing w:val="-1"/>
                <w:sz w:val="28"/>
                <w:szCs w:val="28"/>
              </w:rPr>
              <w:t xml:space="preserve"> </w:t>
            </w:r>
            <w:r w:rsidRPr="00D77290">
              <w:rPr>
                <w:sz w:val="28"/>
                <w:szCs w:val="28"/>
              </w:rPr>
              <w:t>đầu</w:t>
            </w:r>
            <w:r w:rsidRPr="00D77290">
              <w:rPr>
                <w:spacing w:val="-1"/>
                <w:sz w:val="28"/>
                <w:szCs w:val="28"/>
              </w:rPr>
              <w:t xml:space="preserve"> </w:t>
            </w:r>
            <w:r w:rsidRPr="00D77290">
              <w:rPr>
                <w:sz w:val="28"/>
                <w:szCs w:val="28"/>
              </w:rPr>
              <w:t>nhuỵ.</w:t>
            </w:r>
            <w:r w:rsidRPr="00D77290">
              <w:rPr>
                <w:spacing w:val="-1"/>
                <w:sz w:val="28"/>
                <w:szCs w:val="28"/>
              </w:rPr>
              <w:t xml:space="preserve"> </w:t>
            </w:r>
            <w:r w:rsidRPr="00D77290">
              <w:rPr>
                <w:sz w:val="28"/>
                <w:szCs w:val="28"/>
              </w:rPr>
              <w:t>Đầu</w:t>
            </w:r>
            <w:r w:rsidRPr="00D77290">
              <w:rPr>
                <w:spacing w:val="-1"/>
                <w:sz w:val="28"/>
                <w:szCs w:val="28"/>
              </w:rPr>
              <w:t xml:space="preserve"> </w:t>
            </w:r>
            <w:r w:rsidRPr="00D77290">
              <w:rPr>
                <w:sz w:val="28"/>
                <w:szCs w:val="28"/>
              </w:rPr>
              <w:t>nhuỵ</w:t>
            </w:r>
            <w:r w:rsidRPr="00D77290">
              <w:rPr>
                <w:spacing w:val="-1"/>
                <w:sz w:val="28"/>
                <w:szCs w:val="28"/>
              </w:rPr>
              <w:t xml:space="preserve"> </w:t>
            </w:r>
            <w:r w:rsidRPr="00D77290">
              <w:rPr>
                <w:sz w:val="28"/>
                <w:szCs w:val="28"/>
              </w:rPr>
              <w:t>nhận</w:t>
            </w:r>
            <w:r w:rsidRPr="00D77290">
              <w:rPr>
                <w:spacing w:val="-1"/>
                <w:sz w:val="28"/>
                <w:szCs w:val="28"/>
              </w:rPr>
              <w:t xml:space="preserve"> </w:t>
            </w:r>
            <w:r w:rsidRPr="00D77290">
              <w:rPr>
                <w:sz w:val="28"/>
                <w:szCs w:val="28"/>
              </w:rPr>
              <w:t>được</w:t>
            </w:r>
            <w:r w:rsidRPr="00D77290">
              <w:rPr>
                <w:spacing w:val="-1"/>
                <w:sz w:val="28"/>
                <w:szCs w:val="28"/>
              </w:rPr>
              <w:t xml:space="preserve"> </w:t>
            </w:r>
            <w:r w:rsidRPr="00D77290">
              <w:rPr>
                <w:sz w:val="28"/>
                <w:szCs w:val="28"/>
              </w:rPr>
              <w:t>hạt phấn và giữ cho hạt phấn dính vào đầu nhuỵ.</w:t>
            </w:r>
          </w:p>
          <w:p w14:paraId="59775AD6" w14:textId="77777777" w:rsidR="00760F0E" w:rsidRPr="00D77290" w:rsidRDefault="00760F0E" w:rsidP="002E054C">
            <w:pPr>
              <w:pStyle w:val="BodyText"/>
              <w:rPr>
                <w:sz w:val="28"/>
                <w:szCs w:val="28"/>
              </w:rPr>
            </w:pPr>
            <w:r w:rsidRPr="00D77290">
              <w:rPr>
                <w:sz w:val="28"/>
                <w:szCs w:val="28"/>
              </w:rPr>
              <w:t>+</w:t>
            </w:r>
            <w:r w:rsidRPr="00D77290">
              <w:rPr>
                <w:spacing w:val="-12"/>
                <w:sz w:val="28"/>
                <w:szCs w:val="28"/>
              </w:rPr>
              <w:t xml:space="preserve"> </w:t>
            </w:r>
            <w:r w:rsidRPr="00D77290">
              <w:rPr>
                <w:sz w:val="28"/>
                <w:szCs w:val="28"/>
              </w:rPr>
              <w:t>Trong</w:t>
            </w:r>
            <w:r w:rsidRPr="00D77290">
              <w:rPr>
                <w:spacing w:val="-9"/>
                <w:sz w:val="28"/>
                <w:szCs w:val="28"/>
              </w:rPr>
              <w:t xml:space="preserve"> </w:t>
            </w:r>
            <w:r w:rsidRPr="00D77290">
              <w:rPr>
                <w:sz w:val="28"/>
                <w:szCs w:val="28"/>
              </w:rPr>
              <w:t>thụ</w:t>
            </w:r>
            <w:r w:rsidRPr="00D77290">
              <w:rPr>
                <w:spacing w:val="-9"/>
                <w:sz w:val="28"/>
                <w:szCs w:val="28"/>
              </w:rPr>
              <w:t xml:space="preserve"> </w:t>
            </w:r>
            <w:r w:rsidRPr="00D77290">
              <w:rPr>
                <w:sz w:val="28"/>
                <w:szCs w:val="28"/>
              </w:rPr>
              <w:t>tinh:</w:t>
            </w:r>
            <w:r w:rsidRPr="00D77290">
              <w:rPr>
                <w:spacing w:val="-10"/>
                <w:sz w:val="28"/>
                <w:szCs w:val="28"/>
              </w:rPr>
              <w:t xml:space="preserve"> </w:t>
            </w:r>
            <w:r w:rsidRPr="00D77290">
              <w:rPr>
                <w:sz w:val="28"/>
                <w:szCs w:val="28"/>
              </w:rPr>
              <w:t>Sau</w:t>
            </w:r>
            <w:r w:rsidRPr="00D77290">
              <w:rPr>
                <w:spacing w:val="-9"/>
                <w:sz w:val="28"/>
                <w:szCs w:val="28"/>
              </w:rPr>
              <w:t xml:space="preserve"> </w:t>
            </w:r>
            <w:r w:rsidRPr="00D77290">
              <w:rPr>
                <w:sz w:val="28"/>
                <w:szCs w:val="28"/>
              </w:rPr>
              <w:t>khi</w:t>
            </w:r>
            <w:r w:rsidRPr="00D77290">
              <w:rPr>
                <w:spacing w:val="-9"/>
                <w:sz w:val="28"/>
                <w:szCs w:val="28"/>
              </w:rPr>
              <w:t xml:space="preserve"> </w:t>
            </w:r>
            <w:r w:rsidRPr="00D77290">
              <w:rPr>
                <w:sz w:val="28"/>
                <w:szCs w:val="28"/>
              </w:rPr>
              <w:t>thụ</w:t>
            </w:r>
            <w:r w:rsidRPr="00D77290">
              <w:rPr>
                <w:spacing w:val="-9"/>
                <w:sz w:val="28"/>
                <w:szCs w:val="28"/>
              </w:rPr>
              <w:t xml:space="preserve"> </w:t>
            </w:r>
            <w:r w:rsidRPr="00D77290">
              <w:rPr>
                <w:sz w:val="28"/>
                <w:szCs w:val="28"/>
              </w:rPr>
              <w:t>phấn,</w:t>
            </w:r>
            <w:r w:rsidRPr="00D77290">
              <w:rPr>
                <w:spacing w:val="-9"/>
                <w:sz w:val="28"/>
                <w:szCs w:val="28"/>
              </w:rPr>
              <w:t xml:space="preserve"> </w:t>
            </w:r>
            <w:r w:rsidRPr="00D77290">
              <w:rPr>
                <w:sz w:val="28"/>
                <w:szCs w:val="28"/>
              </w:rPr>
              <w:t>hạt</w:t>
            </w:r>
            <w:r w:rsidRPr="00D77290">
              <w:rPr>
                <w:spacing w:val="-10"/>
                <w:sz w:val="28"/>
                <w:szCs w:val="28"/>
              </w:rPr>
              <w:t xml:space="preserve"> </w:t>
            </w:r>
            <w:r w:rsidRPr="00D77290">
              <w:rPr>
                <w:sz w:val="28"/>
                <w:szCs w:val="28"/>
              </w:rPr>
              <w:t>phấn</w:t>
            </w:r>
            <w:r w:rsidRPr="00D77290">
              <w:rPr>
                <w:spacing w:val="-10"/>
                <w:sz w:val="28"/>
                <w:szCs w:val="28"/>
              </w:rPr>
              <w:t xml:space="preserve"> </w:t>
            </w:r>
            <w:r w:rsidRPr="00D77290">
              <w:rPr>
                <w:sz w:val="28"/>
                <w:szCs w:val="28"/>
              </w:rPr>
              <w:t>nảy mầm</w:t>
            </w:r>
            <w:r w:rsidRPr="00D77290">
              <w:rPr>
                <w:spacing w:val="-7"/>
                <w:sz w:val="28"/>
                <w:szCs w:val="28"/>
              </w:rPr>
              <w:t xml:space="preserve"> </w:t>
            </w:r>
            <w:r w:rsidRPr="00D77290">
              <w:rPr>
                <w:sz w:val="28"/>
                <w:szCs w:val="28"/>
              </w:rPr>
              <w:t>thành</w:t>
            </w:r>
            <w:r w:rsidRPr="00D77290">
              <w:rPr>
                <w:spacing w:val="-7"/>
                <w:sz w:val="28"/>
                <w:szCs w:val="28"/>
              </w:rPr>
              <w:t xml:space="preserve"> </w:t>
            </w:r>
            <w:r w:rsidRPr="00D77290">
              <w:rPr>
                <w:sz w:val="28"/>
                <w:szCs w:val="28"/>
              </w:rPr>
              <w:t>ống</w:t>
            </w:r>
            <w:r w:rsidRPr="00D77290">
              <w:rPr>
                <w:spacing w:val="-7"/>
                <w:sz w:val="28"/>
                <w:szCs w:val="28"/>
              </w:rPr>
              <w:t xml:space="preserve"> </w:t>
            </w:r>
            <w:r w:rsidRPr="00D77290">
              <w:rPr>
                <w:sz w:val="28"/>
                <w:szCs w:val="28"/>
              </w:rPr>
              <w:t>phấn</w:t>
            </w:r>
            <w:r w:rsidRPr="00D77290">
              <w:rPr>
                <w:spacing w:val="-7"/>
                <w:sz w:val="28"/>
                <w:szCs w:val="28"/>
              </w:rPr>
              <w:t xml:space="preserve"> </w:t>
            </w:r>
            <w:r w:rsidRPr="00D77290">
              <w:rPr>
                <w:sz w:val="28"/>
                <w:szCs w:val="28"/>
              </w:rPr>
              <w:t>để</w:t>
            </w:r>
            <w:r w:rsidRPr="00D77290">
              <w:rPr>
                <w:spacing w:val="-7"/>
                <w:sz w:val="28"/>
                <w:szCs w:val="28"/>
              </w:rPr>
              <w:t xml:space="preserve"> </w:t>
            </w:r>
            <w:r w:rsidRPr="00D77290">
              <w:rPr>
                <w:sz w:val="28"/>
                <w:szCs w:val="28"/>
              </w:rPr>
              <w:t>đưa</w:t>
            </w:r>
            <w:r w:rsidRPr="00D77290">
              <w:rPr>
                <w:spacing w:val="-7"/>
                <w:sz w:val="28"/>
                <w:szCs w:val="28"/>
              </w:rPr>
              <w:t xml:space="preserve"> </w:t>
            </w:r>
            <w:r w:rsidRPr="00D77290">
              <w:rPr>
                <w:sz w:val="28"/>
                <w:szCs w:val="28"/>
              </w:rPr>
              <w:t>tế</w:t>
            </w:r>
            <w:r w:rsidRPr="00D77290">
              <w:rPr>
                <w:spacing w:val="-7"/>
                <w:sz w:val="28"/>
                <w:szCs w:val="28"/>
              </w:rPr>
              <w:t xml:space="preserve"> </w:t>
            </w:r>
            <w:r w:rsidRPr="00D77290">
              <w:rPr>
                <w:sz w:val="28"/>
                <w:szCs w:val="28"/>
              </w:rPr>
              <w:t>bào</w:t>
            </w:r>
            <w:r w:rsidRPr="00D77290">
              <w:rPr>
                <w:spacing w:val="-7"/>
                <w:sz w:val="28"/>
                <w:szCs w:val="28"/>
              </w:rPr>
              <w:t xml:space="preserve"> </w:t>
            </w:r>
            <w:r w:rsidRPr="00D77290">
              <w:rPr>
                <w:sz w:val="28"/>
                <w:szCs w:val="28"/>
              </w:rPr>
              <w:t>sinh</w:t>
            </w:r>
            <w:r w:rsidRPr="00D77290">
              <w:rPr>
                <w:spacing w:val="-7"/>
                <w:sz w:val="28"/>
                <w:szCs w:val="28"/>
              </w:rPr>
              <w:t xml:space="preserve"> </w:t>
            </w:r>
            <w:r w:rsidRPr="00D77290">
              <w:rPr>
                <w:sz w:val="28"/>
                <w:szCs w:val="28"/>
              </w:rPr>
              <w:t>dục</w:t>
            </w:r>
            <w:r w:rsidRPr="00D77290">
              <w:rPr>
                <w:spacing w:val="-7"/>
                <w:sz w:val="28"/>
                <w:szCs w:val="28"/>
              </w:rPr>
              <w:t xml:space="preserve"> </w:t>
            </w:r>
            <w:r w:rsidRPr="00D77290">
              <w:rPr>
                <w:sz w:val="28"/>
                <w:szCs w:val="28"/>
              </w:rPr>
              <w:t>đực đến kết hợp với tế bào sinh dục cái của noãn (ở bên trong bầu nhuỵ), tạo thành hợp tử.</w:t>
            </w:r>
          </w:p>
          <w:p w14:paraId="52E4B93B" w14:textId="77777777" w:rsidR="00760F0E" w:rsidRPr="00D77290" w:rsidRDefault="00760F0E" w:rsidP="002E054C">
            <w:pPr>
              <w:pStyle w:val="BodyText"/>
              <w:rPr>
                <w:sz w:val="28"/>
                <w:szCs w:val="28"/>
              </w:rPr>
            </w:pPr>
            <w:r w:rsidRPr="00D77290">
              <w:rPr>
                <w:sz w:val="28"/>
                <w:szCs w:val="28"/>
              </w:rPr>
              <w:t xml:space="preserve">+ Sau khi thụ </w:t>
            </w:r>
            <w:r w:rsidRPr="00D77290">
              <w:rPr>
                <w:spacing w:val="-2"/>
                <w:sz w:val="28"/>
                <w:szCs w:val="28"/>
              </w:rPr>
              <w:t>tinh:</w:t>
            </w:r>
          </w:p>
          <w:p w14:paraId="2BA2DF15" w14:textId="77777777" w:rsidR="00760F0E" w:rsidRPr="00D77290" w:rsidRDefault="00760F0E" w:rsidP="002E054C">
            <w:pPr>
              <w:pStyle w:val="BodyText"/>
              <w:rPr>
                <w:sz w:val="28"/>
                <w:szCs w:val="28"/>
              </w:rPr>
            </w:pPr>
            <w:r w:rsidRPr="00D77290">
              <w:rPr>
                <w:sz w:val="28"/>
                <w:szCs w:val="28"/>
              </w:rPr>
              <w:t>Hợp</w:t>
            </w:r>
            <w:r w:rsidRPr="00D77290">
              <w:rPr>
                <w:spacing w:val="-1"/>
                <w:sz w:val="28"/>
                <w:szCs w:val="28"/>
              </w:rPr>
              <w:t xml:space="preserve"> </w:t>
            </w:r>
            <w:r w:rsidRPr="00D77290">
              <w:rPr>
                <w:sz w:val="28"/>
                <w:szCs w:val="28"/>
              </w:rPr>
              <w:t xml:space="preserve">tử phát triển thành </w:t>
            </w:r>
            <w:r w:rsidRPr="00D77290">
              <w:rPr>
                <w:spacing w:val="-2"/>
                <w:sz w:val="28"/>
                <w:szCs w:val="28"/>
              </w:rPr>
              <w:t>phôi.</w:t>
            </w:r>
          </w:p>
          <w:p w14:paraId="2254E985" w14:textId="77777777" w:rsidR="00760F0E" w:rsidRPr="00D77290" w:rsidRDefault="00760F0E" w:rsidP="002E054C">
            <w:pPr>
              <w:pStyle w:val="BodyText"/>
              <w:rPr>
                <w:sz w:val="28"/>
                <w:szCs w:val="28"/>
              </w:rPr>
            </w:pPr>
            <w:r w:rsidRPr="00D77290">
              <w:rPr>
                <w:sz w:val="28"/>
                <w:szCs w:val="28"/>
              </w:rPr>
              <w:t>Hạt</w:t>
            </w:r>
            <w:r w:rsidRPr="00D77290">
              <w:rPr>
                <w:spacing w:val="-10"/>
                <w:sz w:val="28"/>
                <w:szCs w:val="28"/>
              </w:rPr>
              <w:t xml:space="preserve"> </w:t>
            </w:r>
            <w:r w:rsidRPr="00D77290">
              <w:rPr>
                <w:sz w:val="28"/>
                <w:szCs w:val="28"/>
              </w:rPr>
              <w:t>do</w:t>
            </w:r>
            <w:r w:rsidRPr="00D77290">
              <w:rPr>
                <w:spacing w:val="-10"/>
                <w:sz w:val="28"/>
                <w:szCs w:val="28"/>
              </w:rPr>
              <w:t xml:space="preserve"> </w:t>
            </w:r>
            <w:r w:rsidRPr="00D77290">
              <w:rPr>
                <w:sz w:val="28"/>
                <w:szCs w:val="28"/>
              </w:rPr>
              <w:t>noãn</w:t>
            </w:r>
            <w:r w:rsidRPr="00D77290">
              <w:rPr>
                <w:spacing w:val="-10"/>
                <w:sz w:val="28"/>
                <w:szCs w:val="28"/>
              </w:rPr>
              <w:t xml:space="preserve"> </w:t>
            </w:r>
            <w:r w:rsidRPr="00D77290">
              <w:rPr>
                <w:sz w:val="28"/>
                <w:szCs w:val="28"/>
              </w:rPr>
              <w:t>phát</w:t>
            </w:r>
            <w:r w:rsidRPr="00D77290">
              <w:rPr>
                <w:spacing w:val="-10"/>
                <w:sz w:val="28"/>
                <w:szCs w:val="28"/>
              </w:rPr>
              <w:t xml:space="preserve"> </w:t>
            </w:r>
            <w:r w:rsidRPr="00D77290">
              <w:rPr>
                <w:sz w:val="28"/>
                <w:szCs w:val="28"/>
              </w:rPr>
              <w:t>triển</w:t>
            </w:r>
            <w:r w:rsidRPr="00D77290">
              <w:rPr>
                <w:spacing w:val="-10"/>
                <w:sz w:val="28"/>
                <w:szCs w:val="28"/>
              </w:rPr>
              <w:t xml:space="preserve"> </w:t>
            </w:r>
            <w:r w:rsidRPr="00D77290">
              <w:rPr>
                <w:sz w:val="28"/>
                <w:szCs w:val="28"/>
              </w:rPr>
              <w:t>tạo</w:t>
            </w:r>
            <w:r w:rsidRPr="00D77290">
              <w:rPr>
                <w:spacing w:val="-10"/>
                <w:sz w:val="28"/>
                <w:szCs w:val="28"/>
              </w:rPr>
              <w:t xml:space="preserve"> </w:t>
            </w:r>
            <w:r w:rsidRPr="00D77290">
              <w:rPr>
                <w:sz w:val="28"/>
                <w:szCs w:val="28"/>
              </w:rPr>
              <w:t>thành.</w:t>
            </w:r>
            <w:r w:rsidRPr="00D77290">
              <w:rPr>
                <w:spacing w:val="-10"/>
                <w:sz w:val="28"/>
                <w:szCs w:val="28"/>
              </w:rPr>
              <w:t xml:space="preserve"> </w:t>
            </w:r>
            <w:r w:rsidRPr="00D77290">
              <w:rPr>
                <w:sz w:val="28"/>
                <w:szCs w:val="28"/>
              </w:rPr>
              <w:t>Phôi</w:t>
            </w:r>
            <w:r w:rsidRPr="00D77290">
              <w:rPr>
                <w:spacing w:val="-10"/>
                <w:sz w:val="28"/>
                <w:szCs w:val="28"/>
              </w:rPr>
              <w:t xml:space="preserve"> </w:t>
            </w:r>
            <w:r w:rsidRPr="00D77290">
              <w:rPr>
                <w:sz w:val="28"/>
                <w:szCs w:val="28"/>
              </w:rPr>
              <w:t>nằm</w:t>
            </w:r>
            <w:r w:rsidRPr="00D77290">
              <w:rPr>
                <w:spacing w:val="-10"/>
                <w:sz w:val="28"/>
                <w:szCs w:val="28"/>
              </w:rPr>
              <w:t xml:space="preserve"> </w:t>
            </w:r>
            <w:r w:rsidRPr="00D77290">
              <w:rPr>
                <w:sz w:val="28"/>
                <w:szCs w:val="28"/>
              </w:rPr>
              <w:t>bên trong hạt.</w:t>
            </w:r>
          </w:p>
          <w:p w14:paraId="2E8F5255" w14:textId="77777777" w:rsidR="00760F0E" w:rsidRPr="00D77290" w:rsidRDefault="00760F0E" w:rsidP="002E054C">
            <w:pPr>
              <w:pStyle w:val="BodyText"/>
              <w:rPr>
                <w:sz w:val="28"/>
                <w:szCs w:val="28"/>
              </w:rPr>
            </w:pPr>
            <w:r w:rsidRPr="00D77290">
              <w:rPr>
                <w:sz w:val="28"/>
                <w:szCs w:val="28"/>
              </w:rPr>
              <w:t xml:space="preserve">Bầu nhuỵ phát triển thành quả chứa </w:t>
            </w:r>
            <w:r w:rsidRPr="00D77290">
              <w:rPr>
                <w:spacing w:val="-4"/>
                <w:sz w:val="28"/>
                <w:szCs w:val="28"/>
              </w:rPr>
              <w:t>hạt.</w:t>
            </w:r>
          </w:p>
          <w:p w14:paraId="4B565780" w14:textId="77777777" w:rsidR="00760F0E" w:rsidRPr="00D77290" w:rsidRDefault="00760F0E" w:rsidP="002E054C">
            <w:pPr>
              <w:pStyle w:val="BodyText"/>
              <w:rPr>
                <w:spacing w:val="-5"/>
                <w:sz w:val="28"/>
                <w:szCs w:val="28"/>
              </w:rPr>
            </w:pPr>
            <w:r w:rsidRPr="00D77290">
              <w:rPr>
                <w:sz w:val="28"/>
                <w:szCs w:val="28"/>
              </w:rPr>
              <w:t>-</w:t>
            </w:r>
            <w:r w:rsidRPr="00D77290">
              <w:rPr>
                <w:spacing w:val="-1"/>
                <w:sz w:val="28"/>
                <w:szCs w:val="28"/>
              </w:rPr>
              <w:t xml:space="preserve"> </w:t>
            </w:r>
            <w:r w:rsidRPr="00D77290">
              <w:rPr>
                <w:sz w:val="28"/>
                <w:szCs w:val="28"/>
              </w:rPr>
              <w:t>HS</w:t>
            </w:r>
            <w:r w:rsidRPr="00D77290">
              <w:rPr>
                <w:spacing w:val="-1"/>
                <w:sz w:val="28"/>
                <w:szCs w:val="28"/>
              </w:rPr>
              <w:t xml:space="preserve"> </w:t>
            </w:r>
            <w:r w:rsidRPr="00D77290">
              <w:rPr>
                <w:sz w:val="28"/>
                <w:szCs w:val="28"/>
              </w:rPr>
              <w:t xml:space="preserve">thực hiện nhiệm </w:t>
            </w:r>
            <w:r w:rsidRPr="00D77290">
              <w:rPr>
                <w:spacing w:val="-5"/>
                <w:sz w:val="28"/>
                <w:szCs w:val="28"/>
              </w:rPr>
              <w:t>vụ.</w:t>
            </w:r>
          </w:p>
          <w:p w14:paraId="4A67B46C" w14:textId="77777777" w:rsidR="00760F0E" w:rsidRPr="00D77290" w:rsidRDefault="00760F0E" w:rsidP="002E054C">
            <w:pPr>
              <w:pStyle w:val="BodyText"/>
              <w:rPr>
                <w:spacing w:val="-5"/>
                <w:sz w:val="28"/>
                <w:szCs w:val="28"/>
              </w:rPr>
            </w:pPr>
          </w:p>
          <w:p w14:paraId="078174CB" w14:textId="77777777" w:rsidR="00760F0E" w:rsidRPr="00D77290" w:rsidRDefault="00760F0E" w:rsidP="002E054C">
            <w:pPr>
              <w:pStyle w:val="BodyText"/>
              <w:rPr>
                <w:sz w:val="28"/>
                <w:szCs w:val="28"/>
              </w:rPr>
            </w:pPr>
            <w:r w:rsidRPr="00D77290">
              <w:rPr>
                <w:sz w:val="28"/>
                <w:szCs w:val="28"/>
              </w:rPr>
              <w:t>- HS</w:t>
            </w:r>
            <w:r w:rsidRPr="00D77290">
              <w:rPr>
                <w:spacing w:val="-2"/>
                <w:sz w:val="28"/>
                <w:szCs w:val="28"/>
              </w:rPr>
              <w:t xml:space="preserve"> </w:t>
            </w:r>
            <w:r w:rsidRPr="00D77290">
              <w:rPr>
                <w:sz w:val="28"/>
                <w:szCs w:val="28"/>
              </w:rPr>
              <w:t xml:space="preserve">đại diện nhóm lên trình bày câu trả </w:t>
            </w:r>
            <w:r w:rsidRPr="00D77290">
              <w:rPr>
                <w:spacing w:val="-4"/>
                <w:sz w:val="28"/>
                <w:szCs w:val="28"/>
              </w:rPr>
              <w:t>lời.</w:t>
            </w:r>
          </w:p>
          <w:p w14:paraId="0C6A5642" w14:textId="77777777" w:rsidR="00760F0E" w:rsidRPr="00D77290" w:rsidRDefault="00760F0E" w:rsidP="002E054C">
            <w:pPr>
              <w:pStyle w:val="BodyText"/>
              <w:rPr>
                <w:sz w:val="28"/>
                <w:szCs w:val="28"/>
              </w:rPr>
            </w:pPr>
            <w:r w:rsidRPr="00D77290">
              <w:rPr>
                <w:sz w:val="28"/>
                <w:szCs w:val="28"/>
              </w:rPr>
              <w:t>- HS</w:t>
            </w:r>
            <w:r w:rsidRPr="00D77290">
              <w:rPr>
                <w:spacing w:val="-2"/>
                <w:sz w:val="28"/>
                <w:szCs w:val="28"/>
              </w:rPr>
              <w:t xml:space="preserve"> </w:t>
            </w:r>
            <w:r w:rsidRPr="00D77290">
              <w:rPr>
                <w:sz w:val="28"/>
                <w:szCs w:val="28"/>
              </w:rPr>
              <w:t xml:space="preserve">nhận </w:t>
            </w:r>
            <w:r w:rsidRPr="00D77290">
              <w:rPr>
                <w:spacing w:val="-4"/>
                <w:sz w:val="28"/>
                <w:szCs w:val="28"/>
              </w:rPr>
              <w:t>xét.</w:t>
            </w:r>
          </w:p>
          <w:p w14:paraId="667BD287" w14:textId="77777777" w:rsidR="00760F0E" w:rsidRPr="00DA0AF7" w:rsidRDefault="00760F0E" w:rsidP="002E054C">
            <w:pPr>
              <w:pStyle w:val="BodyText"/>
              <w:rPr>
                <w:b/>
                <w:sz w:val="28"/>
                <w:szCs w:val="28"/>
              </w:rPr>
            </w:pPr>
            <w:r w:rsidRPr="00D77290">
              <w:rPr>
                <w:sz w:val="28"/>
                <w:szCs w:val="28"/>
              </w:rPr>
              <w:t>- HS</w:t>
            </w:r>
            <w:r w:rsidRPr="00D77290">
              <w:rPr>
                <w:spacing w:val="-2"/>
                <w:sz w:val="28"/>
                <w:szCs w:val="28"/>
              </w:rPr>
              <w:t xml:space="preserve"> </w:t>
            </w:r>
            <w:r w:rsidRPr="00D77290">
              <w:rPr>
                <w:sz w:val="28"/>
                <w:szCs w:val="28"/>
              </w:rPr>
              <w:t xml:space="preserve">lắng </w:t>
            </w:r>
            <w:r w:rsidRPr="00D77290">
              <w:rPr>
                <w:spacing w:val="-2"/>
                <w:sz w:val="28"/>
                <w:szCs w:val="28"/>
              </w:rPr>
              <w:t>nghe.</w:t>
            </w:r>
          </w:p>
        </w:tc>
      </w:tr>
      <w:tr w:rsidR="00760F0E" w:rsidRPr="00DC0D6F" w14:paraId="30086FFE" w14:textId="77777777" w:rsidTr="006C5CE6">
        <w:trPr>
          <w:trHeight w:val="765"/>
        </w:trPr>
        <w:tc>
          <w:tcPr>
            <w:tcW w:w="10170" w:type="dxa"/>
            <w:gridSpan w:val="2"/>
            <w:tcBorders>
              <w:top w:val="single" w:sz="4" w:space="0" w:color="auto"/>
              <w:left w:val="single" w:sz="4" w:space="0" w:color="auto"/>
              <w:bottom w:val="single" w:sz="4" w:space="0" w:color="auto"/>
              <w:right w:val="single" w:sz="4" w:space="0" w:color="auto"/>
            </w:tcBorders>
            <w:hideMark/>
          </w:tcPr>
          <w:p w14:paraId="7277A737" w14:textId="77777777" w:rsidR="00760F0E" w:rsidRPr="00A9746C" w:rsidRDefault="00760F0E" w:rsidP="002E054C">
            <w:pPr>
              <w:spacing w:line="288" w:lineRule="auto"/>
              <w:jc w:val="both"/>
              <w:rPr>
                <w:b/>
                <w:color w:val="000000" w:themeColor="text1"/>
                <w:szCs w:val="28"/>
              </w:rPr>
            </w:pPr>
            <w:r>
              <w:rPr>
                <w:b/>
                <w:bCs/>
                <w:color w:val="000000" w:themeColor="text1"/>
                <w:szCs w:val="28"/>
              </w:rPr>
              <w:t xml:space="preserve">3. </w:t>
            </w:r>
            <w:r w:rsidRPr="00A9746C">
              <w:rPr>
                <w:b/>
                <w:szCs w:val="28"/>
              </w:rPr>
              <w:t>L</w:t>
            </w:r>
            <w:r w:rsidRPr="0087263C">
              <w:rPr>
                <w:b/>
                <w:szCs w:val="28"/>
              </w:rPr>
              <w:t>uyện</w:t>
            </w:r>
            <w:r w:rsidRPr="0087263C">
              <w:rPr>
                <w:b/>
                <w:spacing w:val="-2"/>
                <w:szCs w:val="28"/>
              </w:rPr>
              <w:t xml:space="preserve"> </w:t>
            </w:r>
            <w:r w:rsidRPr="0087263C">
              <w:rPr>
                <w:b/>
                <w:szCs w:val="28"/>
              </w:rPr>
              <w:t>tập:</w:t>
            </w:r>
            <w:r w:rsidRPr="0087263C">
              <w:rPr>
                <w:b/>
                <w:spacing w:val="-2"/>
                <w:szCs w:val="28"/>
              </w:rPr>
              <w:t xml:space="preserve"> </w:t>
            </w:r>
            <w:r w:rsidRPr="0087263C">
              <w:rPr>
                <w:b/>
                <w:szCs w:val="28"/>
              </w:rPr>
              <w:t>Trò</w:t>
            </w:r>
            <w:r w:rsidRPr="0087263C">
              <w:rPr>
                <w:b/>
                <w:spacing w:val="-1"/>
                <w:szCs w:val="28"/>
              </w:rPr>
              <w:t xml:space="preserve"> </w:t>
            </w:r>
            <w:r w:rsidRPr="0087263C">
              <w:rPr>
                <w:b/>
                <w:szCs w:val="28"/>
              </w:rPr>
              <w:t>chơi</w:t>
            </w:r>
            <w:r w:rsidRPr="0087263C">
              <w:rPr>
                <w:b/>
                <w:spacing w:val="-1"/>
                <w:szCs w:val="28"/>
              </w:rPr>
              <w:t xml:space="preserve"> </w:t>
            </w:r>
            <w:r w:rsidRPr="0087263C">
              <w:rPr>
                <w:b/>
                <w:szCs w:val="28"/>
              </w:rPr>
              <w:t>“Hỏi</w:t>
            </w:r>
            <w:r w:rsidRPr="0087263C">
              <w:rPr>
                <w:b/>
                <w:spacing w:val="-2"/>
                <w:szCs w:val="28"/>
              </w:rPr>
              <w:t xml:space="preserve"> </w:t>
            </w:r>
            <w:r w:rsidRPr="0087263C">
              <w:rPr>
                <w:b/>
                <w:szCs w:val="28"/>
              </w:rPr>
              <w:t>–</w:t>
            </w:r>
            <w:r w:rsidRPr="0087263C">
              <w:rPr>
                <w:b/>
                <w:spacing w:val="-1"/>
                <w:szCs w:val="28"/>
              </w:rPr>
              <w:t xml:space="preserve"> </w:t>
            </w:r>
            <w:r w:rsidRPr="0087263C">
              <w:rPr>
                <w:b/>
                <w:szCs w:val="28"/>
              </w:rPr>
              <w:t>đáp</w:t>
            </w:r>
            <w:r w:rsidRPr="00855F0A">
              <w:rPr>
                <w:szCs w:val="28"/>
              </w:rPr>
              <w:t>”</w:t>
            </w:r>
            <w:r w:rsidRPr="00855F0A">
              <w:rPr>
                <w:spacing w:val="-1"/>
                <w:szCs w:val="28"/>
              </w:rPr>
              <w:t xml:space="preserve"> </w:t>
            </w:r>
          </w:p>
          <w:p w14:paraId="7356CEF4" w14:textId="77777777" w:rsidR="00760F0E" w:rsidRPr="0087263C" w:rsidRDefault="00760F0E" w:rsidP="002E054C">
            <w:pPr>
              <w:pStyle w:val="BodyText"/>
              <w:rPr>
                <w:sz w:val="28"/>
                <w:szCs w:val="28"/>
              </w:rPr>
            </w:pPr>
            <w:r w:rsidRPr="00DC0D6F">
              <w:rPr>
                <w:b/>
                <w:bCs/>
                <w:color w:val="000000" w:themeColor="text1"/>
                <w:sz w:val="28"/>
                <w:szCs w:val="28"/>
                <w:lang w:val="vi-VN"/>
              </w:rPr>
              <w:t>a. Mục tiêu:</w:t>
            </w:r>
            <w:r w:rsidRPr="00855F0A">
              <w:rPr>
                <w:sz w:val="28"/>
                <w:szCs w:val="28"/>
              </w:rPr>
              <w:t xml:space="preserve"> </w:t>
            </w:r>
            <w:r w:rsidRPr="0087263C">
              <w:rPr>
                <w:sz w:val="28"/>
                <w:szCs w:val="28"/>
              </w:rPr>
              <w:t xml:space="preserve"> HS</w:t>
            </w:r>
            <w:r w:rsidRPr="0087263C">
              <w:rPr>
                <w:spacing w:val="-4"/>
                <w:sz w:val="28"/>
                <w:szCs w:val="28"/>
              </w:rPr>
              <w:t xml:space="preserve"> </w:t>
            </w:r>
            <w:r w:rsidRPr="0087263C">
              <w:rPr>
                <w:sz w:val="28"/>
                <w:szCs w:val="28"/>
              </w:rPr>
              <w:t>vận</w:t>
            </w:r>
            <w:r w:rsidRPr="0087263C">
              <w:rPr>
                <w:spacing w:val="-4"/>
                <w:sz w:val="28"/>
                <w:szCs w:val="28"/>
              </w:rPr>
              <w:t xml:space="preserve"> </w:t>
            </w:r>
            <w:r w:rsidRPr="0087263C">
              <w:rPr>
                <w:sz w:val="28"/>
                <w:szCs w:val="28"/>
              </w:rPr>
              <w:t>dụng</w:t>
            </w:r>
            <w:r w:rsidRPr="0087263C">
              <w:rPr>
                <w:spacing w:val="-4"/>
                <w:sz w:val="28"/>
                <w:szCs w:val="28"/>
              </w:rPr>
              <w:t xml:space="preserve"> </w:t>
            </w:r>
            <w:r w:rsidRPr="0087263C">
              <w:rPr>
                <w:sz w:val="28"/>
                <w:szCs w:val="28"/>
              </w:rPr>
              <w:t>những</w:t>
            </w:r>
            <w:r w:rsidRPr="0087263C">
              <w:rPr>
                <w:spacing w:val="-4"/>
                <w:sz w:val="28"/>
                <w:szCs w:val="28"/>
              </w:rPr>
              <w:t xml:space="preserve"> </w:t>
            </w:r>
            <w:r w:rsidRPr="0087263C">
              <w:rPr>
                <w:sz w:val="28"/>
                <w:szCs w:val="28"/>
              </w:rPr>
              <w:t>điều</w:t>
            </w:r>
            <w:r w:rsidRPr="0087263C">
              <w:rPr>
                <w:spacing w:val="-4"/>
                <w:sz w:val="28"/>
                <w:szCs w:val="28"/>
              </w:rPr>
              <w:t xml:space="preserve"> </w:t>
            </w:r>
            <w:r w:rsidRPr="0087263C">
              <w:rPr>
                <w:sz w:val="28"/>
                <w:szCs w:val="28"/>
              </w:rPr>
              <w:t>đã</w:t>
            </w:r>
            <w:r w:rsidRPr="0087263C">
              <w:rPr>
                <w:spacing w:val="-4"/>
                <w:sz w:val="28"/>
                <w:szCs w:val="28"/>
              </w:rPr>
              <w:t xml:space="preserve"> </w:t>
            </w:r>
            <w:r w:rsidRPr="0087263C">
              <w:rPr>
                <w:sz w:val="28"/>
                <w:szCs w:val="28"/>
              </w:rPr>
              <w:t>được</w:t>
            </w:r>
            <w:r w:rsidRPr="0087263C">
              <w:rPr>
                <w:spacing w:val="-4"/>
                <w:sz w:val="28"/>
                <w:szCs w:val="28"/>
              </w:rPr>
              <w:t xml:space="preserve"> </w:t>
            </w:r>
            <w:r w:rsidRPr="0087263C">
              <w:rPr>
                <w:sz w:val="28"/>
                <w:szCs w:val="28"/>
              </w:rPr>
              <w:t>học</w:t>
            </w:r>
            <w:r w:rsidRPr="0087263C">
              <w:rPr>
                <w:spacing w:val="-4"/>
                <w:sz w:val="28"/>
                <w:szCs w:val="28"/>
              </w:rPr>
              <w:t xml:space="preserve"> </w:t>
            </w:r>
            <w:r w:rsidRPr="0087263C">
              <w:rPr>
                <w:sz w:val="28"/>
                <w:szCs w:val="28"/>
              </w:rPr>
              <w:t>để</w:t>
            </w:r>
            <w:r w:rsidRPr="0087263C">
              <w:rPr>
                <w:spacing w:val="-4"/>
                <w:sz w:val="28"/>
                <w:szCs w:val="28"/>
              </w:rPr>
              <w:t xml:space="preserve"> </w:t>
            </w:r>
            <w:r w:rsidRPr="0087263C">
              <w:rPr>
                <w:sz w:val="28"/>
                <w:szCs w:val="28"/>
              </w:rPr>
              <w:t>cùng</w:t>
            </w:r>
            <w:r w:rsidRPr="0087263C">
              <w:rPr>
                <w:spacing w:val="-4"/>
                <w:sz w:val="28"/>
                <w:szCs w:val="28"/>
              </w:rPr>
              <w:t xml:space="preserve"> </w:t>
            </w:r>
            <w:r w:rsidRPr="0087263C">
              <w:rPr>
                <w:sz w:val="28"/>
                <w:szCs w:val="28"/>
              </w:rPr>
              <w:t>bạn</w:t>
            </w:r>
            <w:r w:rsidRPr="0087263C">
              <w:rPr>
                <w:spacing w:val="-4"/>
                <w:sz w:val="28"/>
                <w:szCs w:val="28"/>
              </w:rPr>
              <w:t xml:space="preserve"> </w:t>
            </w:r>
            <w:r w:rsidRPr="0087263C">
              <w:rPr>
                <w:sz w:val="28"/>
                <w:szCs w:val="28"/>
              </w:rPr>
              <w:t>đặt</w:t>
            </w:r>
            <w:r w:rsidRPr="0087263C">
              <w:rPr>
                <w:spacing w:val="-4"/>
                <w:sz w:val="28"/>
                <w:szCs w:val="28"/>
              </w:rPr>
              <w:t xml:space="preserve"> </w:t>
            </w:r>
            <w:r w:rsidRPr="0087263C">
              <w:rPr>
                <w:sz w:val="28"/>
                <w:szCs w:val="28"/>
              </w:rPr>
              <w:t>câu</w:t>
            </w:r>
            <w:r w:rsidRPr="0087263C">
              <w:rPr>
                <w:spacing w:val="-4"/>
                <w:sz w:val="28"/>
                <w:szCs w:val="28"/>
              </w:rPr>
              <w:t xml:space="preserve"> </w:t>
            </w:r>
            <w:r w:rsidRPr="0087263C">
              <w:rPr>
                <w:sz w:val="28"/>
                <w:szCs w:val="28"/>
              </w:rPr>
              <w:t>hỏi</w:t>
            </w:r>
            <w:r w:rsidRPr="0087263C">
              <w:rPr>
                <w:spacing w:val="-4"/>
                <w:sz w:val="28"/>
                <w:szCs w:val="28"/>
              </w:rPr>
              <w:t xml:space="preserve"> </w:t>
            </w:r>
            <w:r w:rsidRPr="0087263C">
              <w:rPr>
                <w:sz w:val="28"/>
                <w:szCs w:val="28"/>
              </w:rPr>
              <w:t>về</w:t>
            </w:r>
            <w:r w:rsidRPr="0087263C">
              <w:rPr>
                <w:spacing w:val="-4"/>
                <w:sz w:val="28"/>
                <w:szCs w:val="28"/>
              </w:rPr>
              <w:t xml:space="preserve"> </w:t>
            </w:r>
            <w:r w:rsidRPr="0087263C">
              <w:rPr>
                <w:sz w:val="28"/>
                <w:szCs w:val="28"/>
              </w:rPr>
              <w:t>sự</w:t>
            </w:r>
            <w:r w:rsidRPr="0087263C">
              <w:rPr>
                <w:spacing w:val="-4"/>
                <w:sz w:val="28"/>
                <w:szCs w:val="28"/>
              </w:rPr>
              <w:t xml:space="preserve"> </w:t>
            </w:r>
            <w:r w:rsidRPr="0087263C">
              <w:rPr>
                <w:sz w:val="28"/>
                <w:szCs w:val="28"/>
              </w:rPr>
              <w:t>sinh</w:t>
            </w:r>
            <w:r w:rsidRPr="0087263C">
              <w:rPr>
                <w:spacing w:val="-4"/>
                <w:sz w:val="28"/>
                <w:szCs w:val="28"/>
              </w:rPr>
              <w:t xml:space="preserve"> </w:t>
            </w:r>
            <w:r w:rsidRPr="0087263C">
              <w:rPr>
                <w:sz w:val="28"/>
                <w:szCs w:val="28"/>
              </w:rPr>
              <w:t>sản</w:t>
            </w:r>
            <w:r w:rsidRPr="0087263C">
              <w:rPr>
                <w:spacing w:val="-4"/>
                <w:sz w:val="28"/>
                <w:szCs w:val="28"/>
              </w:rPr>
              <w:t xml:space="preserve"> </w:t>
            </w:r>
            <w:r w:rsidRPr="0087263C">
              <w:rPr>
                <w:sz w:val="28"/>
                <w:szCs w:val="28"/>
              </w:rPr>
              <w:t>ở</w:t>
            </w:r>
            <w:r w:rsidRPr="0087263C">
              <w:rPr>
                <w:spacing w:val="-4"/>
                <w:sz w:val="28"/>
                <w:szCs w:val="28"/>
              </w:rPr>
              <w:t xml:space="preserve"> </w:t>
            </w:r>
            <w:r w:rsidRPr="0087263C">
              <w:rPr>
                <w:sz w:val="28"/>
                <w:szCs w:val="28"/>
              </w:rPr>
              <w:t>thực vật có hoa.</w:t>
            </w:r>
          </w:p>
          <w:p w14:paraId="644E6F15" w14:textId="77777777" w:rsidR="00760F0E" w:rsidRPr="00DC0D6F" w:rsidRDefault="00760F0E" w:rsidP="002E054C">
            <w:pPr>
              <w:spacing w:line="288" w:lineRule="auto"/>
              <w:jc w:val="both"/>
              <w:rPr>
                <w:color w:val="000000" w:themeColor="text1"/>
                <w:szCs w:val="28"/>
                <w:lang w:val="vi-VN"/>
              </w:rPr>
            </w:pPr>
            <w:r w:rsidRPr="00DC0D6F">
              <w:rPr>
                <w:b/>
                <w:bCs/>
                <w:color w:val="000000" w:themeColor="text1"/>
                <w:szCs w:val="28"/>
                <w:lang w:val="vi-VN"/>
              </w:rPr>
              <w:lastRenderedPageBreak/>
              <w:t>b. Cách tiến hành</w:t>
            </w:r>
          </w:p>
        </w:tc>
      </w:tr>
      <w:tr w:rsidR="00760F0E" w:rsidRPr="00DC0D6F" w14:paraId="48B96F75" w14:textId="77777777" w:rsidTr="00FF0DEC">
        <w:trPr>
          <w:trHeight w:val="274"/>
        </w:trPr>
        <w:tc>
          <w:tcPr>
            <w:tcW w:w="5070" w:type="dxa"/>
            <w:tcBorders>
              <w:top w:val="single" w:sz="4" w:space="0" w:color="auto"/>
              <w:left w:val="single" w:sz="4" w:space="0" w:color="auto"/>
              <w:bottom w:val="single" w:sz="4" w:space="0" w:color="auto"/>
              <w:right w:val="single" w:sz="4" w:space="0" w:color="auto"/>
            </w:tcBorders>
          </w:tcPr>
          <w:p w14:paraId="4EBD2450" w14:textId="77777777" w:rsidR="00760F0E" w:rsidRPr="0087263C" w:rsidRDefault="00760F0E" w:rsidP="002E054C">
            <w:pPr>
              <w:pStyle w:val="BodyText"/>
              <w:rPr>
                <w:sz w:val="28"/>
                <w:szCs w:val="28"/>
              </w:rPr>
            </w:pPr>
            <w:r w:rsidRPr="0087263C">
              <w:rPr>
                <w:sz w:val="28"/>
                <w:szCs w:val="28"/>
              </w:rPr>
              <w:lastRenderedPageBreak/>
              <w:t>- GV chia lớp thành hai đội chơi, mỗi đội sẽ chuẩn</w:t>
            </w:r>
            <w:r w:rsidRPr="0087263C">
              <w:rPr>
                <w:spacing w:val="-3"/>
                <w:sz w:val="28"/>
                <w:szCs w:val="28"/>
              </w:rPr>
              <w:t xml:space="preserve"> </w:t>
            </w:r>
            <w:r w:rsidRPr="0087263C">
              <w:rPr>
                <w:sz w:val="28"/>
                <w:szCs w:val="28"/>
              </w:rPr>
              <w:t>bị</w:t>
            </w:r>
            <w:r w:rsidRPr="0087263C">
              <w:rPr>
                <w:spacing w:val="-3"/>
                <w:sz w:val="28"/>
                <w:szCs w:val="28"/>
              </w:rPr>
              <w:t xml:space="preserve"> </w:t>
            </w:r>
            <w:r w:rsidRPr="0087263C">
              <w:rPr>
                <w:sz w:val="28"/>
                <w:szCs w:val="28"/>
              </w:rPr>
              <w:t>bốn</w:t>
            </w:r>
            <w:r w:rsidRPr="0087263C">
              <w:rPr>
                <w:spacing w:val="-3"/>
                <w:sz w:val="28"/>
                <w:szCs w:val="28"/>
              </w:rPr>
              <w:t xml:space="preserve"> </w:t>
            </w:r>
            <w:r w:rsidRPr="0087263C">
              <w:rPr>
                <w:sz w:val="28"/>
                <w:szCs w:val="28"/>
              </w:rPr>
              <w:t>câu</w:t>
            </w:r>
            <w:r w:rsidRPr="0087263C">
              <w:rPr>
                <w:spacing w:val="-3"/>
                <w:sz w:val="28"/>
                <w:szCs w:val="28"/>
              </w:rPr>
              <w:t xml:space="preserve"> </w:t>
            </w:r>
            <w:r w:rsidRPr="0087263C">
              <w:rPr>
                <w:sz w:val="28"/>
                <w:szCs w:val="28"/>
              </w:rPr>
              <w:t>hỏi</w:t>
            </w:r>
            <w:r w:rsidRPr="0087263C">
              <w:rPr>
                <w:spacing w:val="-3"/>
                <w:sz w:val="28"/>
                <w:szCs w:val="28"/>
              </w:rPr>
              <w:t xml:space="preserve"> </w:t>
            </w:r>
            <w:r w:rsidRPr="0087263C">
              <w:rPr>
                <w:sz w:val="28"/>
                <w:szCs w:val="28"/>
              </w:rPr>
              <w:t>có</w:t>
            </w:r>
            <w:r w:rsidRPr="0087263C">
              <w:rPr>
                <w:spacing w:val="-3"/>
                <w:sz w:val="28"/>
                <w:szCs w:val="28"/>
              </w:rPr>
              <w:t xml:space="preserve"> </w:t>
            </w:r>
            <w:r w:rsidRPr="0087263C">
              <w:rPr>
                <w:sz w:val="28"/>
                <w:szCs w:val="28"/>
              </w:rPr>
              <w:t>nội</w:t>
            </w:r>
            <w:r w:rsidRPr="0087263C">
              <w:rPr>
                <w:spacing w:val="-3"/>
                <w:sz w:val="28"/>
                <w:szCs w:val="28"/>
              </w:rPr>
              <w:t xml:space="preserve"> </w:t>
            </w:r>
            <w:r w:rsidRPr="0087263C">
              <w:rPr>
                <w:sz w:val="28"/>
                <w:szCs w:val="28"/>
              </w:rPr>
              <w:t>dung</w:t>
            </w:r>
            <w:r w:rsidRPr="0087263C">
              <w:rPr>
                <w:spacing w:val="-3"/>
                <w:sz w:val="28"/>
                <w:szCs w:val="28"/>
              </w:rPr>
              <w:t xml:space="preserve"> </w:t>
            </w:r>
            <w:r w:rsidRPr="0087263C">
              <w:rPr>
                <w:sz w:val="28"/>
                <w:szCs w:val="28"/>
              </w:rPr>
              <w:t>về</w:t>
            </w:r>
            <w:r w:rsidRPr="0087263C">
              <w:rPr>
                <w:spacing w:val="-3"/>
                <w:sz w:val="28"/>
                <w:szCs w:val="28"/>
              </w:rPr>
              <w:t xml:space="preserve"> </w:t>
            </w:r>
            <w:r w:rsidRPr="0087263C">
              <w:rPr>
                <w:sz w:val="28"/>
                <w:szCs w:val="28"/>
              </w:rPr>
              <w:t>sự</w:t>
            </w:r>
            <w:r w:rsidRPr="0087263C">
              <w:rPr>
                <w:spacing w:val="-3"/>
                <w:sz w:val="28"/>
                <w:szCs w:val="28"/>
              </w:rPr>
              <w:t xml:space="preserve"> </w:t>
            </w:r>
            <w:r w:rsidRPr="0087263C">
              <w:rPr>
                <w:sz w:val="28"/>
                <w:szCs w:val="28"/>
              </w:rPr>
              <w:t>sinh</w:t>
            </w:r>
            <w:r w:rsidRPr="0087263C">
              <w:rPr>
                <w:spacing w:val="-3"/>
                <w:sz w:val="28"/>
                <w:szCs w:val="28"/>
              </w:rPr>
              <w:t xml:space="preserve"> </w:t>
            </w:r>
            <w:r w:rsidRPr="0087263C">
              <w:rPr>
                <w:sz w:val="28"/>
                <w:szCs w:val="28"/>
              </w:rPr>
              <w:t>sản của thực vật có hoa để tham gia trò chơi. Lần lượt</w:t>
            </w:r>
            <w:r w:rsidRPr="0087263C">
              <w:rPr>
                <w:spacing w:val="-3"/>
                <w:sz w:val="28"/>
                <w:szCs w:val="28"/>
              </w:rPr>
              <w:t xml:space="preserve"> </w:t>
            </w:r>
            <w:r w:rsidRPr="0087263C">
              <w:rPr>
                <w:sz w:val="28"/>
                <w:szCs w:val="28"/>
              </w:rPr>
              <w:t>từng</w:t>
            </w:r>
            <w:r w:rsidRPr="0087263C">
              <w:rPr>
                <w:spacing w:val="-3"/>
                <w:sz w:val="28"/>
                <w:szCs w:val="28"/>
              </w:rPr>
              <w:t xml:space="preserve"> </w:t>
            </w:r>
            <w:r w:rsidRPr="0087263C">
              <w:rPr>
                <w:sz w:val="28"/>
                <w:szCs w:val="28"/>
              </w:rPr>
              <w:t>đội</w:t>
            </w:r>
            <w:r w:rsidRPr="0087263C">
              <w:rPr>
                <w:spacing w:val="-3"/>
                <w:sz w:val="28"/>
                <w:szCs w:val="28"/>
              </w:rPr>
              <w:t xml:space="preserve"> </w:t>
            </w:r>
            <w:r w:rsidRPr="0087263C">
              <w:rPr>
                <w:sz w:val="28"/>
                <w:szCs w:val="28"/>
              </w:rPr>
              <w:t>sẽ</w:t>
            </w:r>
            <w:r w:rsidRPr="0087263C">
              <w:rPr>
                <w:spacing w:val="-3"/>
                <w:sz w:val="28"/>
                <w:szCs w:val="28"/>
              </w:rPr>
              <w:t xml:space="preserve"> </w:t>
            </w:r>
            <w:r w:rsidRPr="0087263C">
              <w:rPr>
                <w:sz w:val="28"/>
                <w:szCs w:val="28"/>
              </w:rPr>
              <w:t>đưa</w:t>
            </w:r>
            <w:r w:rsidRPr="0087263C">
              <w:rPr>
                <w:spacing w:val="-3"/>
                <w:sz w:val="28"/>
                <w:szCs w:val="28"/>
              </w:rPr>
              <w:t xml:space="preserve"> </w:t>
            </w:r>
            <w:r w:rsidRPr="0087263C">
              <w:rPr>
                <w:sz w:val="28"/>
                <w:szCs w:val="28"/>
              </w:rPr>
              <w:t>ra</w:t>
            </w:r>
            <w:r w:rsidRPr="0087263C">
              <w:rPr>
                <w:spacing w:val="-3"/>
                <w:sz w:val="28"/>
                <w:szCs w:val="28"/>
              </w:rPr>
              <w:t xml:space="preserve"> </w:t>
            </w:r>
            <w:r w:rsidRPr="0087263C">
              <w:rPr>
                <w:sz w:val="28"/>
                <w:szCs w:val="28"/>
              </w:rPr>
              <w:t>câu</w:t>
            </w:r>
            <w:r w:rsidRPr="0087263C">
              <w:rPr>
                <w:spacing w:val="-3"/>
                <w:sz w:val="28"/>
                <w:szCs w:val="28"/>
              </w:rPr>
              <w:t xml:space="preserve"> </w:t>
            </w:r>
            <w:r w:rsidRPr="0087263C">
              <w:rPr>
                <w:sz w:val="28"/>
                <w:szCs w:val="28"/>
              </w:rPr>
              <w:t>hỏi</w:t>
            </w:r>
            <w:r w:rsidRPr="0087263C">
              <w:rPr>
                <w:spacing w:val="-3"/>
                <w:sz w:val="28"/>
                <w:szCs w:val="28"/>
              </w:rPr>
              <w:t xml:space="preserve"> </w:t>
            </w:r>
            <w:r w:rsidRPr="0087263C">
              <w:rPr>
                <w:sz w:val="28"/>
                <w:szCs w:val="28"/>
              </w:rPr>
              <w:t>để</w:t>
            </w:r>
            <w:r w:rsidRPr="0087263C">
              <w:rPr>
                <w:spacing w:val="-3"/>
                <w:sz w:val="28"/>
                <w:szCs w:val="28"/>
              </w:rPr>
              <w:t xml:space="preserve"> </w:t>
            </w:r>
            <w:r w:rsidRPr="0087263C">
              <w:rPr>
                <w:sz w:val="28"/>
                <w:szCs w:val="28"/>
              </w:rPr>
              <w:t>đội</w:t>
            </w:r>
            <w:r w:rsidRPr="0087263C">
              <w:rPr>
                <w:spacing w:val="-3"/>
                <w:sz w:val="28"/>
                <w:szCs w:val="28"/>
              </w:rPr>
              <w:t xml:space="preserve"> </w:t>
            </w:r>
            <w:r w:rsidRPr="0087263C">
              <w:rPr>
                <w:sz w:val="28"/>
                <w:szCs w:val="28"/>
              </w:rPr>
              <w:t>còn</w:t>
            </w:r>
            <w:r w:rsidRPr="0087263C">
              <w:rPr>
                <w:spacing w:val="-3"/>
                <w:sz w:val="28"/>
                <w:szCs w:val="28"/>
              </w:rPr>
              <w:t xml:space="preserve"> </w:t>
            </w:r>
            <w:r w:rsidRPr="0087263C">
              <w:rPr>
                <w:sz w:val="28"/>
                <w:szCs w:val="28"/>
              </w:rPr>
              <w:t>lại</w:t>
            </w:r>
            <w:r w:rsidRPr="0087263C">
              <w:rPr>
                <w:spacing w:val="-3"/>
                <w:sz w:val="28"/>
                <w:szCs w:val="28"/>
              </w:rPr>
              <w:t xml:space="preserve"> </w:t>
            </w:r>
            <w:r w:rsidRPr="0087263C">
              <w:rPr>
                <w:sz w:val="28"/>
                <w:szCs w:val="28"/>
              </w:rPr>
              <w:t>trả lời.</w:t>
            </w:r>
            <w:r w:rsidRPr="0087263C">
              <w:rPr>
                <w:spacing w:val="-11"/>
                <w:sz w:val="28"/>
                <w:szCs w:val="28"/>
              </w:rPr>
              <w:t xml:space="preserve"> </w:t>
            </w:r>
            <w:r w:rsidRPr="0087263C">
              <w:rPr>
                <w:sz w:val="28"/>
                <w:szCs w:val="28"/>
              </w:rPr>
              <w:t>Đội</w:t>
            </w:r>
            <w:r w:rsidRPr="0087263C">
              <w:rPr>
                <w:spacing w:val="-11"/>
                <w:sz w:val="28"/>
                <w:szCs w:val="28"/>
              </w:rPr>
              <w:t xml:space="preserve"> </w:t>
            </w:r>
            <w:r w:rsidRPr="0087263C">
              <w:rPr>
                <w:sz w:val="28"/>
                <w:szCs w:val="28"/>
              </w:rPr>
              <w:t>nào</w:t>
            </w:r>
            <w:r w:rsidRPr="0087263C">
              <w:rPr>
                <w:spacing w:val="-11"/>
                <w:sz w:val="28"/>
                <w:szCs w:val="28"/>
              </w:rPr>
              <w:t xml:space="preserve"> </w:t>
            </w:r>
            <w:r w:rsidRPr="0087263C">
              <w:rPr>
                <w:sz w:val="28"/>
                <w:szCs w:val="28"/>
              </w:rPr>
              <w:t>trả</w:t>
            </w:r>
            <w:r w:rsidRPr="0087263C">
              <w:rPr>
                <w:spacing w:val="-11"/>
                <w:sz w:val="28"/>
                <w:szCs w:val="28"/>
              </w:rPr>
              <w:t xml:space="preserve"> </w:t>
            </w:r>
            <w:r w:rsidRPr="0087263C">
              <w:rPr>
                <w:sz w:val="28"/>
                <w:szCs w:val="28"/>
              </w:rPr>
              <w:t>lời</w:t>
            </w:r>
            <w:r w:rsidRPr="0087263C">
              <w:rPr>
                <w:spacing w:val="-11"/>
                <w:sz w:val="28"/>
                <w:szCs w:val="28"/>
              </w:rPr>
              <w:t xml:space="preserve"> </w:t>
            </w:r>
            <w:r w:rsidRPr="0087263C">
              <w:rPr>
                <w:sz w:val="28"/>
                <w:szCs w:val="28"/>
              </w:rPr>
              <w:t>đúng</w:t>
            </w:r>
            <w:r w:rsidRPr="0087263C">
              <w:rPr>
                <w:spacing w:val="-11"/>
                <w:sz w:val="28"/>
                <w:szCs w:val="28"/>
              </w:rPr>
              <w:t xml:space="preserve"> </w:t>
            </w:r>
            <w:r w:rsidRPr="0087263C">
              <w:rPr>
                <w:sz w:val="28"/>
                <w:szCs w:val="28"/>
              </w:rPr>
              <w:t>được</w:t>
            </w:r>
            <w:r w:rsidRPr="0087263C">
              <w:rPr>
                <w:spacing w:val="-11"/>
                <w:sz w:val="28"/>
                <w:szCs w:val="28"/>
              </w:rPr>
              <w:t xml:space="preserve"> </w:t>
            </w:r>
            <w:r w:rsidRPr="0087263C">
              <w:rPr>
                <w:sz w:val="28"/>
                <w:szCs w:val="28"/>
              </w:rPr>
              <w:t>nhiều</w:t>
            </w:r>
            <w:r w:rsidRPr="0087263C">
              <w:rPr>
                <w:spacing w:val="-11"/>
                <w:sz w:val="28"/>
                <w:szCs w:val="28"/>
              </w:rPr>
              <w:t xml:space="preserve"> </w:t>
            </w:r>
            <w:r w:rsidRPr="0087263C">
              <w:rPr>
                <w:sz w:val="28"/>
                <w:szCs w:val="28"/>
              </w:rPr>
              <w:t>câu</w:t>
            </w:r>
            <w:r w:rsidRPr="0087263C">
              <w:rPr>
                <w:spacing w:val="-11"/>
                <w:sz w:val="28"/>
                <w:szCs w:val="28"/>
              </w:rPr>
              <w:t xml:space="preserve"> </w:t>
            </w:r>
            <w:r w:rsidRPr="0087263C">
              <w:rPr>
                <w:sz w:val="28"/>
                <w:szCs w:val="28"/>
              </w:rPr>
              <w:t>hỏi</w:t>
            </w:r>
            <w:r w:rsidRPr="0087263C">
              <w:rPr>
                <w:spacing w:val="-11"/>
                <w:sz w:val="28"/>
                <w:szCs w:val="28"/>
              </w:rPr>
              <w:t xml:space="preserve"> </w:t>
            </w:r>
            <w:r w:rsidRPr="0087263C">
              <w:rPr>
                <w:sz w:val="28"/>
                <w:szCs w:val="28"/>
              </w:rPr>
              <w:t>nhất thì đội đó giành chiến thắng.</w:t>
            </w:r>
          </w:p>
          <w:p w14:paraId="4926DE03" w14:textId="77777777" w:rsidR="00760F0E" w:rsidRPr="0087263C" w:rsidRDefault="00760F0E" w:rsidP="002E054C">
            <w:pPr>
              <w:pStyle w:val="BodyText"/>
              <w:rPr>
                <w:sz w:val="28"/>
                <w:szCs w:val="28"/>
              </w:rPr>
            </w:pPr>
            <w:r w:rsidRPr="0087263C">
              <w:rPr>
                <w:sz w:val="28"/>
                <w:szCs w:val="28"/>
              </w:rPr>
              <w:t>- GV</w:t>
            </w:r>
            <w:r w:rsidRPr="0087263C">
              <w:rPr>
                <w:spacing w:val="-9"/>
                <w:sz w:val="28"/>
                <w:szCs w:val="28"/>
              </w:rPr>
              <w:t xml:space="preserve"> </w:t>
            </w:r>
            <w:r w:rsidRPr="0087263C">
              <w:rPr>
                <w:sz w:val="28"/>
                <w:szCs w:val="28"/>
              </w:rPr>
              <w:t>theo</w:t>
            </w:r>
            <w:r w:rsidRPr="0087263C">
              <w:rPr>
                <w:spacing w:val="-5"/>
                <w:sz w:val="28"/>
                <w:szCs w:val="28"/>
              </w:rPr>
              <w:t xml:space="preserve"> </w:t>
            </w:r>
            <w:r w:rsidRPr="0087263C">
              <w:rPr>
                <w:sz w:val="28"/>
                <w:szCs w:val="28"/>
              </w:rPr>
              <w:t>dõi</w:t>
            </w:r>
            <w:r w:rsidRPr="0087263C">
              <w:rPr>
                <w:spacing w:val="-5"/>
                <w:sz w:val="28"/>
                <w:szCs w:val="28"/>
              </w:rPr>
              <w:t xml:space="preserve"> </w:t>
            </w:r>
            <w:r w:rsidRPr="0087263C">
              <w:rPr>
                <w:sz w:val="28"/>
                <w:szCs w:val="28"/>
              </w:rPr>
              <w:t>quá</w:t>
            </w:r>
            <w:r w:rsidRPr="0087263C">
              <w:rPr>
                <w:spacing w:val="-5"/>
                <w:sz w:val="28"/>
                <w:szCs w:val="28"/>
              </w:rPr>
              <w:t xml:space="preserve"> </w:t>
            </w:r>
            <w:r w:rsidRPr="0087263C">
              <w:rPr>
                <w:sz w:val="28"/>
                <w:szCs w:val="28"/>
              </w:rPr>
              <w:t>trình</w:t>
            </w:r>
            <w:r w:rsidRPr="0087263C">
              <w:rPr>
                <w:spacing w:val="-5"/>
                <w:sz w:val="28"/>
                <w:szCs w:val="28"/>
              </w:rPr>
              <w:t xml:space="preserve"> </w:t>
            </w:r>
            <w:r w:rsidRPr="0087263C">
              <w:rPr>
                <w:sz w:val="28"/>
                <w:szCs w:val="28"/>
              </w:rPr>
              <w:t>hỏi</w:t>
            </w:r>
            <w:r w:rsidRPr="0087263C">
              <w:rPr>
                <w:spacing w:val="-5"/>
                <w:sz w:val="28"/>
                <w:szCs w:val="28"/>
              </w:rPr>
              <w:t xml:space="preserve"> </w:t>
            </w:r>
            <w:r w:rsidRPr="0087263C">
              <w:rPr>
                <w:sz w:val="28"/>
                <w:szCs w:val="28"/>
              </w:rPr>
              <w:t>–</w:t>
            </w:r>
            <w:r w:rsidRPr="0087263C">
              <w:rPr>
                <w:spacing w:val="-5"/>
                <w:sz w:val="28"/>
                <w:szCs w:val="28"/>
              </w:rPr>
              <w:t xml:space="preserve"> </w:t>
            </w:r>
            <w:r w:rsidRPr="0087263C">
              <w:rPr>
                <w:sz w:val="28"/>
                <w:szCs w:val="28"/>
              </w:rPr>
              <w:t>đáp</w:t>
            </w:r>
            <w:r w:rsidRPr="0087263C">
              <w:rPr>
                <w:spacing w:val="-5"/>
                <w:sz w:val="28"/>
                <w:szCs w:val="28"/>
              </w:rPr>
              <w:t xml:space="preserve"> </w:t>
            </w:r>
            <w:r w:rsidRPr="0087263C">
              <w:rPr>
                <w:sz w:val="28"/>
                <w:szCs w:val="28"/>
              </w:rPr>
              <w:t>của</w:t>
            </w:r>
            <w:r w:rsidRPr="0087263C">
              <w:rPr>
                <w:spacing w:val="-5"/>
                <w:sz w:val="28"/>
                <w:szCs w:val="28"/>
              </w:rPr>
              <w:t xml:space="preserve"> </w:t>
            </w:r>
            <w:r w:rsidRPr="0087263C">
              <w:rPr>
                <w:sz w:val="28"/>
                <w:szCs w:val="28"/>
              </w:rPr>
              <w:t>hai</w:t>
            </w:r>
            <w:r w:rsidRPr="0087263C">
              <w:rPr>
                <w:spacing w:val="-5"/>
                <w:sz w:val="28"/>
                <w:szCs w:val="28"/>
              </w:rPr>
              <w:t xml:space="preserve"> </w:t>
            </w:r>
            <w:r w:rsidRPr="0087263C">
              <w:rPr>
                <w:sz w:val="28"/>
                <w:szCs w:val="28"/>
              </w:rPr>
              <w:t>đội</w:t>
            </w:r>
            <w:r w:rsidRPr="0087263C">
              <w:rPr>
                <w:spacing w:val="-5"/>
                <w:sz w:val="28"/>
                <w:szCs w:val="28"/>
              </w:rPr>
              <w:t xml:space="preserve"> </w:t>
            </w:r>
            <w:r w:rsidRPr="0087263C">
              <w:rPr>
                <w:sz w:val="28"/>
                <w:szCs w:val="28"/>
              </w:rPr>
              <w:t>và hỗ trợ khi cần thiết (GV</w:t>
            </w:r>
            <w:r w:rsidRPr="0087263C">
              <w:rPr>
                <w:spacing w:val="-3"/>
                <w:sz w:val="28"/>
                <w:szCs w:val="28"/>
              </w:rPr>
              <w:t xml:space="preserve"> </w:t>
            </w:r>
            <w:r w:rsidRPr="0087263C">
              <w:rPr>
                <w:sz w:val="28"/>
                <w:szCs w:val="28"/>
              </w:rPr>
              <w:t>cũng có thể cử một HS đại diện lên điều khiển trò chơi và ghi điểm số cho hai đội).</w:t>
            </w:r>
          </w:p>
          <w:p w14:paraId="732007D5" w14:textId="77777777" w:rsidR="00760F0E" w:rsidRPr="0087263C" w:rsidRDefault="00760F0E" w:rsidP="002E054C">
            <w:pPr>
              <w:pStyle w:val="BodyText"/>
              <w:rPr>
                <w:sz w:val="28"/>
                <w:szCs w:val="28"/>
              </w:rPr>
            </w:pPr>
            <w:r w:rsidRPr="0087263C">
              <w:rPr>
                <w:sz w:val="28"/>
                <w:szCs w:val="28"/>
              </w:rPr>
              <w:t>- GV</w:t>
            </w:r>
            <w:r w:rsidRPr="0087263C">
              <w:rPr>
                <w:spacing w:val="-5"/>
                <w:sz w:val="28"/>
                <w:szCs w:val="28"/>
              </w:rPr>
              <w:t xml:space="preserve"> </w:t>
            </w:r>
            <w:r w:rsidRPr="0087263C">
              <w:rPr>
                <w:sz w:val="28"/>
                <w:szCs w:val="28"/>
              </w:rPr>
              <w:t xml:space="preserve">tổ chức cho hai đội nhận xét lẫn </w:t>
            </w:r>
            <w:r w:rsidRPr="0087263C">
              <w:rPr>
                <w:spacing w:val="-2"/>
                <w:sz w:val="28"/>
                <w:szCs w:val="28"/>
              </w:rPr>
              <w:t>nhau.</w:t>
            </w:r>
          </w:p>
          <w:p w14:paraId="2ED9620D" w14:textId="77777777" w:rsidR="00760F0E" w:rsidRPr="00DC0D6F" w:rsidRDefault="00760F0E" w:rsidP="002E054C">
            <w:pPr>
              <w:spacing w:line="288" w:lineRule="auto"/>
              <w:jc w:val="both"/>
              <w:rPr>
                <w:bCs/>
                <w:color w:val="000000" w:themeColor="text1"/>
                <w:szCs w:val="28"/>
              </w:rPr>
            </w:pPr>
            <w:r w:rsidRPr="0087263C">
              <w:rPr>
                <w:szCs w:val="28"/>
              </w:rPr>
              <w:t>- GV</w:t>
            </w:r>
            <w:r w:rsidRPr="0087263C">
              <w:rPr>
                <w:spacing w:val="-5"/>
                <w:szCs w:val="28"/>
              </w:rPr>
              <w:t xml:space="preserve"> </w:t>
            </w:r>
            <w:r w:rsidRPr="0087263C">
              <w:rPr>
                <w:szCs w:val="28"/>
              </w:rPr>
              <w:t xml:space="preserve">tổng kết và tuyên dương đội thắng </w:t>
            </w:r>
            <w:r w:rsidRPr="0087263C">
              <w:rPr>
                <w:spacing w:val="-2"/>
                <w:szCs w:val="28"/>
              </w:rPr>
              <w:t>cuộc.</w:t>
            </w:r>
          </w:p>
        </w:tc>
        <w:tc>
          <w:tcPr>
            <w:tcW w:w="5100" w:type="dxa"/>
            <w:tcBorders>
              <w:top w:val="single" w:sz="4" w:space="0" w:color="auto"/>
              <w:left w:val="single" w:sz="4" w:space="0" w:color="auto"/>
              <w:bottom w:val="single" w:sz="4" w:space="0" w:color="auto"/>
              <w:right w:val="single" w:sz="4" w:space="0" w:color="auto"/>
            </w:tcBorders>
          </w:tcPr>
          <w:p w14:paraId="6493674F" w14:textId="77777777" w:rsidR="00760F0E" w:rsidRPr="0087263C" w:rsidRDefault="00760F0E" w:rsidP="002E054C">
            <w:pPr>
              <w:pStyle w:val="BodyText"/>
              <w:rPr>
                <w:sz w:val="28"/>
                <w:szCs w:val="28"/>
              </w:rPr>
            </w:pPr>
            <w:r w:rsidRPr="0087263C">
              <w:rPr>
                <w:sz w:val="28"/>
                <w:szCs w:val="28"/>
              </w:rPr>
              <w:t>- HS</w:t>
            </w:r>
            <w:r w:rsidRPr="0087263C">
              <w:rPr>
                <w:spacing w:val="-2"/>
                <w:sz w:val="28"/>
                <w:szCs w:val="28"/>
              </w:rPr>
              <w:t xml:space="preserve"> </w:t>
            </w:r>
            <w:r w:rsidRPr="0087263C">
              <w:rPr>
                <w:sz w:val="28"/>
                <w:szCs w:val="28"/>
              </w:rPr>
              <w:t xml:space="preserve">lắng nghe và chuẩn bị câu </w:t>
            </w:r>
            <w:r w:rsidRPr="0087263C">
              <w:rPr>
                <w:spacing w:val="-4"/>
                <w:sz w:val="28"/>
                <w:szCs w:val="28"/>
              </w:rPr>
              <w:t>hỏi.</w:t>
            </w:r>
          </w:p>
          <w:p w14:paraId="05EF32B2" w14:textId="77777777" w:rsidR="00760F0E" w:rsidRPr="0087263C" w:rsidRDefault="00760F0E" w:rsidP="002E054C">
            <w:pPr>
              <w:pStyle w:val="BodyText"/>
              <w:rPr>
                <w:b/>
                <w:i/>
                <w:sz w:val="28"/>
                <w:szCs w:val="28"/>
              </w:rPr>
            </w:pPr>
          </w:p>
          <w:p w14:paraId="447886D8" w14:textId="77777777" w:rsidR="00760F0E" w:rsidRPr="0087263C" w:rsidRDefault="00760F0E" w:rsidP="002E054C">
            <w:pPr>
              <w:pStyle w:val="BodyText"/>
              <w:rPr>
                <w:b/>
                <w:i/>
                <w:sz w:val="28"/>
                <w:szCs w:val="28"/>
              </w:rPr>
            </w:pPr>
          </w:p>
          <w:p w14:paraId="5ED9DE70" w14:textId="77777777" w:rsidR="00760F0E" w:rsidRPr="0087263C" w:rsidRDefault="00760F0E" w:rsidP="002E054C">
            <w:pPr>
              <w:pStyle w:val="BodyText"/>
              <w:rPr>
                <w:b/>
                <w:i/>
                <w:sz w:val="28"/>
                <w:szCs w:val="28"/>
              </w:rPr>
            </w:pPr>
          </w:p>
          <w:p w14:paraId="673763F3" w14:textId="77777777" w:rsidR="00760F0E" w:rsidRPr="0087263C" w:rsidRDefault="00760F0E" w:rsidP="002E054C">
            <w:pPr>
              <w:pStyle w:val="BodyText"/>
              <w:rPr>
                <w:b/>
                <w:i/>
                <w:sz w:val="28"/>
                <w:szCs w:val="28"/>
              </w:rPr>
            </w:pPr>
          </w:p>
          <w:p w14:paraId="53024561" w14:textId="77777777" w:rsidR="00760F0E" w:rsidRDefault="00760F0E" w:rsidP="002E054C">
            <w:pPr>
              <w:pStyle w:val="BodyText"/>
              <w:rPr>
                <w:b/>
                <w:i/>
                <w:sz w:val="28"/>
                <w:szCs w:val="28"/>
              </w:rPr>
            </w:pPr>
          </w:p>
          <w:p w14:paraId="192C8DDB" w14:textId="77777777" w:rsidR="00760F0E" w:rsidRPr="0087263C" w:rsidRDefault="00760F0E" w:rsidP="002E054C">
            <w:pPr>
              <w:pStyle w:val="BodyText"/>
              <w:rPr>
                <w:b/>
                <w:i/>
                <w:sz w:val="28"/>
                <w:szCs w:val="28"/>
              </w:rPr>
            </w:pPr>
          </w:p>
          <w:p w14:paraId="5D4AC873" w14:textId="77777777" w:rsidR="00760F0E" w:rsidRPr="0087263C" w:rsidRDefault="00760F0E" w:rsidP="002E054C">
            <w:pPr>
              <w:pStyle w:val="BodyText"/>
              <w:rPr>
                <w:sz w:val="28"/>
                <w:szCs w:val="28"/>
              </w:rPr>
            </w:pPr>
            <w:r w:rsidRPr="0087263C">
              <w:rPr>
                <w:sz w:val="28"/>
                <w:szCs w:val="28"/>
              </w:rPr>
              <w:t>- HS</w:t>
            </w:r>
            <w:r w:rsidRPr="0087263C">
              <w:rPr>
                <w:spacing w:val="-2"/>
                <w:sz w:val="28"/>
                <w:szCs w:val="28"/>
              </w:rPr>
              <w:t xml:space="preserve"> </w:t>
            </w:r>
            <w:r w:rsidRPr="0087263C">
              <w:rPr>
                <w:sz w:val="28"/>
                <w:szCs w:val="28"/>
              </w:rPr>
              <w:t xml:space="preserve">tiến hành hỏi – </w:t>
            </w:r>
            <w:r w:rsidRPr="0087263C">
              <w:rPr>
                <w:spacing w:val="-4"/>
                <w:sz w:val="28"/>
                <w:szCs w:val="28"/>
              </w:rPr>
              <w:t>đáp.</w:t>
            </w:r>
          </w:p>
          <w:p w14:paraId="18F8BEF8" w14:textId="77777777" w:rsidR="00760F0E" w:rsidRPr="0087263C" w:rsidRDefault="00760F0E" w:rsidP="002E054C">
            <w:pPr>
              <w:pStyle w:val="BodyText"/>
              <w:rPr>
                <w:b/>
                <w:i/>
                <w:sz w:val="28"/>
                <w:szCs w:val="28"/>
              </w:rPr>
            </w:pPr>
          </w:p>
          <w:p w14:paraId="19C2E5BF" w14:textId="77777777" w:rsidR="00760F0E" w:rsidRPr="0087263C" w:rsidRDefault="00760F0E" w:rsidP="002E054C">
            <w:pPr>
              <w:pStyle w:val="BodyText"/>
              <w:rPr>
                <w:b/>
                <w:i/>
                <w:sz w:val="28"/>
                <w:szCs w:val="28"/>
              </w:rPr>
            </w:pPr>
          </w:p>
          <w:p w14:paraId="64F485F5" w14:textId="77777777" w:rsidR="00760F0E" w:rsidRPr="0087263C" w:rsidRDefault="00760F0E" w:rsidP="002E054C">
            <w:pPr>
              <w:pStyle w:val="BodyText"/>
              <w:rPr>
                <w:sz w:val="28"/>
                <w:szCs w:val="28"/>
              </w:rPr>
            </w:pPr>
          </w:p>
          <w:p w14:paraId="13C40357" w14:textId="77777777" w:rsidR="00760F0E" w:rsidRPr="0087263C" w:rsidRDefault="00760F0E" w:rsidP="002E054C">
            <w:pPr>
              <w:pStyle w:val="BodyText"/>
              <w:rPr>
                <w:sz w:val="28"/>
                <w:szCs w:val="28"/>
              </w:rPr>
            </w:pPr>
            <w:r w:rsidRPr="0087263C">
              <w:rPr>
                <w:sz w:val="28"/>
                <w:szCs w:val="28"/>
              </w:rPr>
              <w:t>- HS</w:t>
            </w:r>
            <w:r w:rsidRPr="0087263C">
              <w:rPr>
                <w:spacing w:val="-2"/>
                <w:sz w:val="28"/>
                <w:szCs w:val="28"/>
              </w:rPr>
              <w:t xml:space="preserve"> </w:t>
            </w:r>
            <w:r w:rsidRPr="0087263C">
              <w:rPr>
                <w:sz w:val="28"/>
                <w:szCs w:val="28"/>
              </w:rPr>
              <w:t xml:space="preserve">nhận </w:t>
            </w:r>
            <w:r w:rsidRPr="0087263C">
              <w:rPr>
                <w:spacing w:val="-4"/>
                <w:sz w:val="28"/>
                <w:szCs w:val="28"/>
              </w:rPr>
              <w:t>xét.</w:t>
            </w:r>
          </w:p>
          <w:p w14:paraId="61C0D355" w14:textId="77777777" w:rsidR="00760F0E" w:rsidRDefault="00760F0E" w:rsidP="002E054C">
            <w:pPr>
              <w:pStyle w:val="BodyText"/>
              <w:rPr>
                <w:sz w:val="28"/>
                <w:szCs w:val="28"/>
              </w:rPr>
            </w:pPr>
          </w:p>
          <w:p w14:paraId="3D783C98" w14:textId="77777777" w:rsidR="00760F0E" w:rsidRPr="00F874E3" w:rsidRDefault="00760F0E" w:rsidP="002E054C">
            <w:pPr>
              <w:pStyle w:val="BodyText"/>
              <w:rPr>
                <w:b/>
                <w:sz w:val="28"/>
                <w:szCs w:val="28"/>
              </w:rPr>
            </w:pPr>
            <w:r w:rsidRPr="0087263C">
              <w:rPr>
                <w:sz w:val="28"/>
                <w:szCs w:val="28"/>
              </w:rPr>
              <w:t>- HS</w:t>
            </w:r>
            <w:r w:rsidRPr="0087263C">
              <w:rPr>
                <w:spacing w:val="-2"/>
                <w:sz w:val="28"/>
                <w:szCs w:val="28"/>
              </w:rPr>
              <w:t xml:space="preserve"> </w:t>
            </w:r>
            <w:r w:rsidRPr="0087263C">
              <w:rPr>
                <w:sz w:val="28"/>
                <w:szCs w:val="28"/>
              </w:rPr>
              <w:t xml:space="preserve">lắng </w:t>
            </w:r>
            <w:r w:rsidRPr="0087263C">
              <w:rPr>
                <w:spacing w:val="-2"/>
                <w:sz w:val="28"/>
                <w:szCs w:val="28"/>
              </w:rPr>
              <w:t>nghe.</w:t>
            </w:r>
          </w:p>
        </w:tc>
      </w:tr>
      <w:tr w:rsidR="00760F0E" w:rsidRPr="00DC0D6F" w14:paraId="00124CC2" w14:textId="77777777" w:rsidTr="006C5CE6">
        <w:trPr>
          <w:trHeight w:val="765"/>
        </w:trPr>
        <w:tc>
          <w:tcPr>
            <w:tcW w:w="10170" w:type="dxa"/>
            <w:gridSpan w:val="2"/>
            <w:tcBorders>
              <w:top w:val="single" w:sz="4" w:space="0" w:color="auto"/>
              <w:left w:val="single" w:sz="4" w:space="0" w:color="auto"/>
              <w:bottom w:val="single" w:sz="4" w:space="0" w:color="auto"/>
              <w:right w:val="single" w:sz="4" w:space="0" w:color="auto"/>
            </w:tcBorders>
            <w:hideMark/>
          </w:tcPr>
          <w:p w14:paraId="0CF5A5FC" w14:textId="77777777" w:rsidR="00760F0E" w:rsidRDefault="00760F0E" w:rsidP="002E054C">
            <w:pPr>
              <w:spacing w:line="288" w:lineRule="auto"/>
              <w:jc w:val="both"/>
              <w:rPr>
                <w:b/>
                <w:bCs/>
                <w:color w:val="000000" w:themeColor="text1"/>
                <w:szCs w:val="28"/>
                <w:lang w:val="vi-VN"/>
              </w:rPr>
            </w:pPr>
            <w:r>
              <w:rPr>
                <w:b/>
                <w:bCs/>
                <w:color w:val="000000" w:themeColor="text1"/>
                <w:szCs w:val="28"/>
              </w:rPr>
              <w:t>4.</w:t>
            </w:r>
            <w:r w:rsidRPr="003C2B95">
              <w:rPr>
                <w:b/>
                <w:szCs w:val="28"/>
              </w:rPr>
              <w:t xml:space="preserve"> </w:t>
            </w:r>
            <w:r>
              <w:rPr>
                <w:b/>
                <w:szCs w:val="28"/>
              </w:rPr>
              <w:t>V</w:t>
            </w:r>
            <w:r w:rsidRPr="0087263C">
              <w:rPr>
                <w:b/>
                <w:szCs w:val="28"/>
              </w:rPr>
              <w:t>ận</w:t>
            </w:r>
            <w:r w:rsidRPr="0087263C">
              <w:rPr>
                <w:b/>
                <w:spacing w:val="-1"/>
                <w:szCs w:val="28"/>
              </w:rPr>
              <w:t xml:space="preserve"> </w:t>
            </w:r>
            <w:r w:rsidRPr="0087263C">
              <w:rPr>
                <w:b/>
                <w:szCs w:val="28"/>
              </w:rPr>
              <w:t>dụng:</w:t>
            </w:r>
            <w:r w:rsidRPr="0087263C">
              <w:rPr>
                <w:b/>
                <w:spacing w:val="-1"/>
                <w:szCs w:val="28"/>
              </w:rPr>
              <w:t xml:space="preserve"> </w:t>
            </w:r>
            <w:r w:rsidRPr="0087263C">
              <w:rPr>
                <w:b/>
                <w:szCs w:val="28"/>
              </w:rPr>
              <w:t>Đố em</w:t>
            </w:r>
          </w:p>
          <w:p w14:paraId="46ED7D27" w14:textId="77777777" w:rsidR="00760F0E" w:rsidRPr="0087263C" w:rsidRDefault="00760F0E" w:rsidP="002E054C">
            <w:pPr>
              <w:pStyle w:val="BodyText"/>
              <w:rPr>
                <w:sz w:val="28"/>
                <w:szCs w:val="28"/>
              </w:rPr>
            </w:pPr>
            <w:r w:rsidRPr="00DC0D6F">
              <w:rPr>
                <w:b/>
                <w:bCs/>
                <w:color w:val="000000" w:themeColor="text1"/>
                <w:sz w:val="28"/>
                <w:szCs w:val="28"/>
                <w:lang w:val="vi-VN"/>
              </w:rPr>
              <w:t>a. Mục tiêu</w:t>
            </w:r>
            <w:r w:rsidRPr="00F874E3">
              <w:rPr>
                <w:b/>
                <w:bCs/>
                <w:sz w:val="28"/>
                <w:szCs w:val="28"/>
                <w:lang w:val="vi-VN"/>
              </w:rPr>
              <w:t>:</w:t>
            </w:r>
            <w:r w:rsidRPr="00F874E3">
              <w:rPr>
                <w:sz w:val="28"/>
                <w:szCs w:val="28"/>
              </w:rPr>
              <w:t xml:space="preserve">  </w:t>
            </w:r>
            <w:r w:rsidRPr="0087263C">
              <w:rPr>
                <w:sz w:val="28"/>
                <w:szCs w:val="28"/>
              </w:rPr>
              <w:t>HS vận dụng kiến thức đã học để giải thích những tình huống thực tế có liên quan đến sự sinh sản ở thực vật có hoa.</w:t>
            </w:r>
          </w:p>
          <w:p w14:paraId="1FE71B62" w14:textId="77777777" w:rsidR="00760F0E" w:rsidRPr="00DC0D6F" w:rsidRDefault="00760F0E" w:rsidP="002E054C">
            <w:pPr>
              <w:spacing w:line="288" w:lineRule="auto"/>
              <w:jc w:val="both"/>
              <w:rPr>
                <w:b/>
                <w:color w:val="000000" w:themeColor="text1"/>
                <w:szCs w:val="28"/>
                <w:lang w:val="vi-VN"/>
              </w:rPr>
            </w:pPr>
            <w:r w:rsidRPr="00DC0D6F">
              <w:rPr>
                <w:b/>
                <w:bCs/>
                <w:color w:val="000000" w:themeColor="text1"/>
                <w:szCs w:val="28"/>
                <w:lang w:val="vi-VN"/>
              </w:rPr>
              <w:t>b. Cách tiến hành</w:t>
            </w:r>
          </w:p>
        </w:tc>
      </w:tr>
      <w:tr w:rsidR="00760F0E" w:rsidRPr="00DC0D6F" w14:paraId="78A10DF2" w14:textId="77777777" w:rsidTr="00D132A7">
        <w:trPr>
          <w:trHeight w:val="765"/>
        </w:trPr>
        <w:tc>
          <w:tcPr>
            <w:tcW w:w="5070" w:type="dxa"/>
            <w:tcBorders>
              <w:top w:val="single" w:sz="4" w:space="0" w:color="auto"/>
              <w:left w:val="single" w:sz="4" w:space="0" w:color="auto"/>
              <w:bottom w:val="single" w:sz="4" w:space="0" w:color="auto"/>
              <w:right w:val="single" w:sz="4" w:space="0" w:color="auto"/>
            </w:tcBorders>
            <w:hideMark/>
          </w:tcPr>
          <w:p w14:paraId="59174CE5" w14:textId="77777777" w:rsidR="00760F0E" w:rsidRPr="001F4FDF" w:rsidRDefault="00760F0E" w:rsidP="002E054C">
            <w:pPr>
              <w:pStyle w:val="BodyText"/>
              <w:rPr>
                <w:sz w:val="28"/>
                <w:szCs w:val="28"/>
              </w:rPr>
            </w:pPr>
            <w:r w:rsidRPr="001F4FDF">
              <w:rPr>
                <w:sz w:val="28"/>
                <w:szCs w:val="28"/>
              </w:rPr>
              <w:t>- GV tổ chức cho HS quan sát hình 12 (SGK trang</w:t>
            </w:r>
            <w:r w:rsidRPr="001F4FDF">
              <w:rPr>
                <w:spacing w:val="-6"/>
                <w:sz w:val="28"/>
                <w:szCs w:val="28"/>
              </w:rPr>
              <w:t xml:space="preserve"> </w:t>
            </w:r>
            <w:r w:rsidRPr="001F4FDF">
              <w:rPr>
                <w:sz w:val="28"/>
                <w:szCs w:val="28"/>
              </w:rPr>
              <w:t>50)</w:t>
            </w:r>
            <w:r w:rsidRPr="001F4FDF">
              <w:rPr>
                <w:spacing w:val="-6"/>
                <w:sz w:val="28"/>
                <w:szCs w:val="28"/>
              </w:rPr>
              <w:t xml:space="preserve"> </w:t>
            </w:r>
            <w:r w:rsidRPr="001F4FDF">
              <w:rPr>
                <w:sz w:val="28"/>
                <w:szCs w:val="28"/>
              </w:rPr>
              <w:t>và</w:t>
            </w:r>
            <w:r w:rsidRPr="001F4FDF">
              <w:rPr>
                <w:spacing w:val="-6"/>
                <w:sz w:val="28"/>
                <w:szCs w:val="28"/>
              </w:rPr>
              <w:t xml:space="preserve"> </w:t>
            </w:r>
            <w:r w:rsidRPr="001F4FDF">
              <w:rPr>
                <w:sz w:val="28"/>
                <w:szCs w:val="28"/>
              </w:rPr>
              <w:t>đọc</w:t>
            </w:r>
            <w:r w:rsidRPr="001F4FDF">
              <w:rPr>
                <w:spacing w:val="-6"/>
                <w:sz w:val="28"/>
                <w:szCs w:val="28"/>
              </w:rPr>
              <w:t xml:space="preserve"> </w:t>
            </w:r>
            <w:r w:rsidRPr="001F4FDF">
              <w:rPr>
                <w:sz w:val="28"/>
                <w:szCs w:val="28"/>
              </w:rPr>
              <w:t>nội</w:t>
            </w:r>
            <w:r w:rsidRPr="001F4FDF">
              <w:rPr>
                <w:spacing w:val="-6"/>
                <w:sz w:val="28"/>
                <w:szCs w:val="28"/>
              </w:rPr>
              <w:t xml:space="preserve"> </w:t>
            </w:r>
            <w:r w:rsidRPr="001F4FDF">
              <w:rPr>
                <w:sz w:val="28"/>
                <w:szCs w:val="28"/>
              </w:rPr>
              <w:t>dung</w:t>
            </w:r>
            <w:r w:rsidRPr="001F4FDF">
              <w:rPr>
                <w:spacing w:val="-6"/>
                <w:sz w:val="28"/>
                <w:szCs w:val="28"/>
              </w:rPr>
              <w:t xml:space="preserve"> </w:t>
            </w:r>
            <w:r w:rsidRPr="001F4FDF">
              <w:rPr>
                <w:sz w:val="28"/>
                <w:szCs w:val="28"/>
              </w:rPr>
              <w:t>câu</w:t>
            </w:r>
            <w:r w:rsidRPr="001F4FDF">
              <w:rPr>
                <w:spacing w:val="-6"/>
                <w:sz w:val="28"/>
                <w:szCs w:val="28"/>
              </w:rPr>
              <w:t xml:space="preserve"> </w:t>
            </w:r>
            <w:r w:rsidRPr="001F4FDF">
              <w:rPr>
                <w:sz w:val="28"/>
                <w:szCs w:val="28"/>
              </w:rPr>
              <w:t>đố:</w:t>
            </w:r>
            <w:r w:rsidRPr="001F4FDF">
              <w:rPr>
                <w:spacing w:val="-6"/>
                <w:sz w:val="28"/>
                <w:szCs w:val="28"/>
              </w:rPr>
              <w:t xml:space="preserve"> </w:t>
            </w:r>
            <w:r w:rsidRPr="001F4FDF">
              <w:rPr>
                <w:sz w:val="28"/>
                <w:szCs w:val="28"/>
              </w:rPr>
              <w:t>Khi</w:t>
            </w:r>
            <w:r w:rsidRPr="001F4FDF">
              <w:rPr>
                <w:spacing w:val="-6"/>
                <w:sz w:val="28"/>
                <w:szCs w:val="28"/>
              </w:rPr>
              <w:t xml:space="preserve"> </w:t>
            </w:r>
            <w:r w:rsidRPr="001F4FDF">
              <w:rPr>
                <w:sz w:val="28"/>
                <w:szCs w:val="28"/>
              </w:rPr>
              <w:t>trồng</w:t>
            </w:r>
            <w:r w:rsidRPr="001F4FDF">
              <w:rPr>
                <w:spacing w:val="-6"/>
                <w:sz w:val="28"/>
                <w:szCs w:val="28"/>
              </w:rPr>
              <w:t xml:space="preserve"> </w:t>
            </w:r>
            <w:r w:rsidRPr="001F4FDF">
              <w:rPr>
                <w:sz w:val="28"/>
                <w:szCs w:val="28"/>
              </w:rPr>
              <w:t>dưa lưới, người ta dùng tăm bông hoặc cọ mềm lấy hạt</w:t>
            </w:r>
            <w:r w:rsidRPr="001F4FDF">
              <w:rPr>
                <w:spacing w:val="-7"/>
                <w:sz w:val="28"/>
                <w:szCs w:val="28"/>
              </w:rPr>
              <w:t xml:space="preserve"> </w:t>
            </w:r>
            <w:r w:rsidRPr="001F4FDF">
              <w:rPr>
                <w:sz w:val="28"/>
                <w:szCs w:val="28"/>
              </w:rPr>
              <w:t>phấn</w:t>
            </w:r>
            <w:r w:rsidRPr="001F4FDF">
              <w:rPr>
                <w:spacing w:val="-7"/>
                <w:sz w:val="28"/>
                <w:szCs w:val="28"/>
              </w:rPr>
              <w:t xml:space="preserve"> </w:t>
            </w:r>
            <w:r w:rsidRPr="001F4FDF">
              <w:rPr>
                <w:sz w:val="28"/>
                <w:szCs w:val="28"/>
              </w:rPr>
              <w:t>ra</w:t>
            </w:r>
            <w:r w:rsidRPr="001F4FDF">
              <w:rPr>
                <w:spacing w:val="-7"/>
                <w:sz w:val="28"/>
                <w:szCs w:val="28"/>
              </w:rPr>
              <w:t xml:space="preserve"> </w:t>
            </w:r>
            <w:r w:rsidRPr="001F4FDF">
              <w:rPr>
                <w:sz w:val="28"/>
                <w:szCs w:val="28"/>
              </w:rPr>
              <w:t>khỏi</w:t>
            </w:r>
            <w:r w:rsidRPr="001F4FDF">
              <w:rPr>
                <w:spacing w:val="-7"/>
                <w:sz w:val="28"/>
                <w:szCs w:val="28"/>
              </w:rPr>
              <w:t xml:space="preserve"> </w:t>
            </w:r>
            <w:r w:rsidRPr="001F4FDF">
              <w:rPr>
                <w:sz w:val="28"/>
                <w:szCs w:val="28"/>
              </w:rPr>
              <w:t>nhị</w:t>
            </w:r>
            <w:r w:rsidRPr="001F4FDF">
              <w:rPr>
                <w:spacing w:val="-7"/>
                <w:sz w:val="28"/>
                <w:szCs w:val="28"/>
              </w:rPr>
              <w:t xml:space="preserve"> </w:t>
            </w:r>
            <w:r w:rsidRPr="001F4FDF">
              <w:rPr>
                <w:sz w:val="28"/>
                <w:szCs w:val="28"/>
              </w:rPr>
              <w:t>của</w:t>
            </w:r>
            <w:r w:rsidRPr="001F4FDF">
              <w:rPr>
                <w:spacing w:val="-7"/>
                <w:sz w:val="28"/>
                <w:szCs w:val="28"/>
              </w:rPr>
              <w:t xml:space="preserve"> </w:t>
            </w:r>
            <w:r w:rsidRPr="001F4FDF">
              <w:rPr>
                <w:sz w:val="28"/>
                <w:szCs w:val="28"/>
              </w:rPr>
              <w:t>hoa</w:t>
            </w:r>
            <w:r w:rsidRPr="001F4FDF">
              <w:rPr>
                <w:spacing w:val="-7"/>
                <w:sz w:val="28"/>
                <w:szCs w:val="28"/>
              </w:rPr>
              <w:t xml:space="preserve"> </w:t>
            </w:r>
            <w:r w:rsidRPr="001F4FDF">
              <w:rPr>
                <w:sz w:val="28"/>
                <w:szCs w:val="28"/>
              </w:rPr>
              <w:t>đực</w:t>
            </w:r>
            <w:r w:rsidRPr="001F4FDF">
              <w:rPr>
                <w:spacing w:val="-7"/>
                <w:sz w:val="28"/>
                <w:szCs w:val="28"/>
              </w:rPr>
              <w:t xml:space="preserve"> </w:t>
            </w:r>
            <w:r w:rsidRPr="001F4FDF">
              <w:rPr>
                <w:sz w:val="28"/>
                <w:szCs w:val="28"/>
              </w:rPr>
              <w:t>và</w:t>
            </w:r>
            <w:r w:rsidRPr="001F4FDF">
              <w:rPr>
                <w:spacing w:val="-7"/>
                <w:sz w:val="28"/>
                <w:szCs w:val="28"/>
              </w:rPr>
              <w:t xml:space="preserve"> </w:t>
            </w:r>
            <w:r w:rsidRPr="001F4FDF">
              <w:rPr>
                <w:sz w:val="28"/>
                <w:szCs w:val="28"/>
              </w:rPr>
              <w:t>đưa</w:t>
            </w:r>
            <w:r w:rsidRPr="001F4FDF">
              <w:rPr>
                <w:spacing w:val="-7"/>
                <w:sz w:val="28"/>
                <w:szCs w:val="28"/>
              </w:rPr>
              <w:t xml:space="preserve"> </w:t>
            </w:r>
            <w:r w:rsidRPr="001F4FDF">
              <w:rPr>
                <w:sz w:val="28"/>
                <w:szCs w:val="28"/>
              </w:rPr>
              <w:t>vào</w:t>
            </w:r>
            <w:r w:rsidRPr="001F4FDF">
              <w:rPr>
                <w:spacing w:val="-7"/>
                <w:sz w:val="28"/>
                <w:szCs w:val="28"/>
              </w:rPr>
              <w:t xml:space="preserve"> </w:t>
            </w:r>
            <w:r w:rsidRPr="001F4FDF">
              <w:rPr>
                <w:sz w:val="28"/>
                <w:szCs w:val="28"/>
              </w:rPr>
              <w:t>đầu nhuỵ của hoa cái như hình 12. Giải thích vì sao phải làm như vậy.</w:t>
            </w:r>
          </w:p>
          <w:p w14:paraId="6DEDE3A7" w14:textId="77777777" w:rsidR="00760F0E" w:rsidRPr="001F4FDF" w:rsidRDefault="00760F0E" w:rsidP="002E054C">
            <w:pPr>
              <w:pStyle w:val="BodyText"/>
              <w:rPr>
                <w:sz w:val="28"/>
                <w:szCs w:val="28"/>
              </w:rPr>
            </w:pPr>
          </w:p>
          <w:p w14:paraId="5A436BD0" w14:textId="77777777" w:rsidR="00760F0E" w:rsidRPr="001F4FDF" w:rsidRDefault="00760F0E" w:rsidP="002E054C">
            <w:pPr>
              <w:pStyle w:val="BodyText"/>
              <w:rPr>
                <w:sz w:val="28"/>
                <w:szCs w:val="28"/>
              </w:rPr>
            </w:pPr>
          </w:p>
          <w:p w14:paraId="678BE500" w14:textId="77777777" w:rsidR="00760F0E" w:rsidRPr="001F4FDF" w:rsidRDefault="00760F0E" w:rsidP="002E054C">
            <w:pPr>
              <w:pStyle w:val="BodyText"/>
              <w:rPr>
                <w:sz w:val="28"/>
                <w:szCs w:val="28"/>
              </w:rPr>
            </w:pPr>
          </w:p>
          <w:p w14:paraId="7CDD140D" w14:textId="77777777" w:rsidR="00760F0E" w:rsidRPr="001F4FDF" w:rsidRDefault="00760F0E" w:rsidP="002E054C">
            <w:pPr>
              <w:pStyle w:val="BodyText"/>
              <w:rPr>
                <w:sz w:val="28"/>
                <w:szCs w:val="28"/>
              </w:rPr>
            </w:pPr>
          </w:p>
          <w:p w14:paraId="48573BDF" w14:textId="77777777" w:rsidR="00760F0E" w:rsidRPr="001F4FDF" w:rsidRDefault="00760F0E" w:rsidP="002E054C">
            <w:pPr>
              <w:pStyle w:val="BodyText"/>
              <w:rPr>
                <w:sz w:val="28"/>
                <w:szCs w:val="28"/>
              </w:rPr>
            </w:pPr>
          </w:p>
          <w:p w14:paraId="55A0AB4F" w14:textId="77777777" w:rsidR="00760F0E" w:rsidRDefault="00760F0E" w:rsidP="002E054C">
            <w:pPr>
              <w:pStyle w:val="BodyText"/>
              <w:rPr>
                <w:sz w:val="28"/>
                <w:szCs w:val="28"/>
              </w:rPr>
            </w:pPr>
          </w:p>
          <w:p w14:paraId="0FD8D29D" w14:textId="77777777" w:rsidR="00760F0E" w:rsidRDefault="00760F0E" w:rsidP="002E054C">
            <w:pPr>
              <w:pStyle w:val="BodyText"/>
              <w:rPr>
                <w:sz w:val="28"/>
                <w:szCs w:val="28"/>
              </w:rPr>
            </w:pPr>
          </w:p>
          <w:p w14:paraId="0C148D81" w14:textId="77777777" w:rsidR="00760F0E" w:rsidRDefault="00760F0E" w:rsidP="002E054C">
            <w:pPr>
              <w:pStyle w:val="BodyText"/>
              <w:rPr>
                <w:sz w:val="28"/>
                <w:szCs w:val="28"/>
              </w:rPr>
            </w:pPr>
          </w:p>
          <w:p w14:paraId="0B8557BF" w14:textId="77777777" w:rsidR="00760F0E" w:rsidRPr="001F4FDF" w:rsidRDefault="00760F0E" w:rsidP="002E054C">
            <w:pPr>
              <w:pStyle w:val="BodyText"/>
              <w:rPr>
                <w:sz w:val="28"/>
                <w:szCs w:val="28"/>
              </w:rPr>
            </w:pPr>
          </w:p>
          <w:p w14:paraId="1583F19D" w14:textId="77777777" w:rsidR="00760F0E" w:rsidRPr="001F4FDF" w:rsidRDefault="00760F0E" w:rsidP="002E054C">
            <w:pPr>
              <w:pStyle w:val="BodyText"/>
              <w:rPr>
                <w:sz w:val="28"/>
                <w:szCs w:val="28"/>
              </w:rPr>
            </w:pPr>
            <w:r w:rsidRPr="001F4FDF">
              <w:rPr>
                <w:sz w:val="28"/>
                <w:szCs w:val="28"/>
              </w:rPr>
              <w:t>- GV yêu cầu HS thảo luận nhóm đôi để giải câu đố.</w:t>
            </w:r>
          </w:p>
          <w:p w14:paraId="01D8C27F" w14:textId="77777777" w:rsidR="00760F0E" w:rsidRPr="001F4FDF" w:rsidRDefault="00760F0E" w:rsidP="002E054C">
            <w:pPr>
              <w:pStyle w:val="BodyText"/>
              <w:rPr>
                <w:sz w:val="28"/>
                <w:szCs w:val="28"/>
              </w:rPr>
            </w:pPr>
            <w:r w:rsidRPr="001F4FDF">
              <w:rPr>
                <w:sz w:val="28"/>
                <w:szCs w:val="28"/>
              </w:rPr>
              <w:t>- GV mời đại diện các nhóm chia sẻ nội dung câu trả lời trước lớp.</w:t>
            </w:r>
          </w:p>
          <w:p w14:paraId="73AA26EC" w14:textId="77777777" w:rsidR="00760F0E" w:rsidRPr="001F4FDF" w:rsidRDefault="00760F0E" w:rsidP="002E054C">
            <w:pPr>
              <w:pStyle w:val="BodyText"/>
              <w:rPr>
                <w:sz w:val="28"/>
                <w:szCs w:val="28"/>
              </w:rPr>
            </w:pPr>
            <w:r w:rsidRPr="001F4FDF">
              <w:rPr>
                <w:sz w:val="28"/>
                <w:szCs w:val="28"/>
              </w:rPr>
              <w:t>- GV</w:t>
            </w:r>
            <w:r w:rsidRPr="001F4FDF">
              <w:rPr>
                <w:spacing w:val="-14"/>
                <w:sz w:val="28"/>
                <w:szCs w:val="28"/>
              </w:rPr>
              <w:t xml:space="preserve"> </w:t>
            </w:r>
            <w:r w:rsidRPr="001F4FDF">
              <w:rPr>
                <w:sz w:val="28"/>
                <w:szCs w:val="28"/>
              </w:rPr>
              <w:t>mời</w:t>
            </w:r>
            <w:r w:rsidRPr="001F4FDF">
              <w:rPr>
                <w:spacing w:val="-14"/>
                <w:sz w:val="28"/>
                <w:szCs w:val="28"/>
              </w:rPr>
              <w:t xml:space="preserve"> </w:t>
            </w:r>
            <w:r w:rsidRPr="001F4FDF">
              <w:rPr>
                <w:sz w:val="28"/>
                <w:szCs w:val="28"/>
              </w:rPr>
              <w:t>HS</w:t>
            </w:r>
            <w:r w:rsidRPr="001F4FDF">
              <w:rPr>
                <w:spacing w:val="-14"/>
                <w:sz w:val="28"/>
                <w:szCs w:val="28"/>
              </w:rPr>
              <w:t xml:space="preserve"> </w:t>
            </w:r>
            <w:r w:rsidRPr="001F4FDF">
              <w:rPr>
                <w:sz w:val="28"/>
                <w:szCs w:val="28"/>
              </w:rPr>
              <w:t>các</w:t>
            </w:r>
            <w:r w:rsidRPr="001F4FDF">
              <w:rPr>
                <w:spacing w:val="-13"/>
                <w:sz w:val="28"/>
                <w:szCs w:val="28"/>
              </w:rPr>
              <w:t xml:space="preserve"> </w:t>
            </w:r>
            <w:r w:rsidRPr="001F4FDF">
              <w:rPr>
                <w:sz w:val="28"/>
                <w:szCs w:val="28"/>
              </w:rPr>
              <w:t>nhóm</w:t>
            </w:r>
            <w:r w:rsidRPr="001F4FDF">
              <w:rPr>
                <w:spacing w:val="-14"/>
                <w:sz w:val="28"/>
                <w:szCs w:val="28"/>
              </w:rPr>
              <w:t xml:space="preserve"> </w:t>
            </w:r>
            <w:r w:rsidRPr="001F4FDF">
              <w:rPr>
                <w:sz w:val="28"/>
                <w:szCs w:val="28"/>
              </w:rPr>
              <w:t>khác</w:t>
            </w:r>
            <w:r w:rsidRPr="001F4FDF">
              <w:rPr>
                <w:spacing w:val="-14"/>
                <w:sz w:val="28"/>
                <w:szCs w:val="28"/>
              </w:rPr>
              <w:t xml:space="preserve"> </w:t>
            </w:r>
            <w:r w:rsidRPr="001F4FDF">
              <w:rPr>
                <w:sz w:val="28"/>
                <w:szCs w:val="28"/>
              </w:rPr>
              <w:t>nhận</w:t>
            </w:r>
            <w:r w:rsidRPr="001F4FDF">
              <w:rPr>
                <w:spacing w:val="-14"/>
                <w:sz w:val="28"/>
                <w:szCs w:val="28"/>
              </w:rPr>
              <w:t xml:space="preserve"> </w:t>
            </w:r>
            <w:r w:rsidRPr="001F4FDF">
              <w:rPr>
                <w:sz w:val="28"/>
                <w:szCs w:val="28"/>
              </w:rPr>
              <w:t>xét</w:t>
            </w:r>
            <w:r w:rsidRPr="001F4FDF">
              <w:rPr>
                <w:spacing w:val="-13"/>
                <w:sz w:val="28"/>
                <w:szCs w:val="28"/>
              </w:rPr>
              <w:t xml:space="preserve"> </w:t>
            </w:r>
            <w:r w:rsidRPr="001F4FDF">
              <w:rPr>
                <w:sz w:val="28"/>
                <w:szCs w:val="28"/>
              </w:rPr>
              <w:t>câu</w:t>
            </w:r>
            <w:r w:rsidRPr="001F4FDF">
              <w:rPr>
                <w:spacing w:val="-14"/>
                <w:sz w:val="28"/>
                <w:szCs w:val="28"/>
              </w:rPr>
              <w:t xml:space="preserve"> </w:t>
            </w:r>
            <w:r w:rsidRPr="001F4FDF">
              <w:rPr>
                <w:sz w:val="28"/>
                <w:szCs w:val="28"/>
              </w:rPr>
              <w:t>trả</w:t>
            </w:r>
            <w:r w:rsidRPr="001F4FDF">
              <w:rPr>
                <w:spacing w:val="-14"/>
                <w:sz w:val="28"/>
                <w:szCs w:val="28"/>
              </w:rPr>
              <w:t xml:space="preserve"> </w:t>
            </w:r>
            <w:r w:rsidRPr="001F4FDF">
              <w:rPr>
                <w:sz w:val="28"/>
                <w:szCs w:val="28"/>
              </w:rPr>
              <w:t>lời của nhóm bạn.</w:t>
            </w:r>
          </w:p>
          <w:p w14:paraId="61A4330E" w14:textId="77777777" w:rsidR="00760F0E" w:rsidRPr="001F4FDF" w:rsidRDefault="00760F0E" w:rsidP="002E054C">
            <w:pPr>
              <w:pStyle w:val="BodyText"/>
              <w:rPr>
                <w:sz w:val="28"/>
                <w:szCs w:val="28"/>
              </w:rPr>
            </w:pPr>
            <w:r w:rsidRPr="001F4FDF">
              <w:rPr>
                <w:sz w:val="28"/>
                <w:szCs w:val="28"/>
              </w:rPr>
              <w:t>- GV</w:t>
            </w:r>
            <w:r w:rsidRPr="001F4FDF">
              <w:rPr>
                <w:spacing w:val="-5"/>
                <w:sz w:val="28"/>
                <w:szCs w:val="28"/>
              </w:rPr>
              <w:t xml:space="preserve"> </w:t>
            </w:r>
            <w:r w:rsidRPr="001F4FDF">
              <w:rPr>
                <w:sz w:val="28"/>
                <w:szCs w:val="28"/>
              </w:rPr>
              <w:t xml:space="preserve">nhận xét và kết </w:t>
            </w:r>
            <w:r w:rsidRPr="001F4FDF">
              <w:rPr>
                <w:spacing w:val="-2"/>
                <w:sz w:val="28"/>
                <w:szCs w:val="28"/>
              </w:rPr>
              <w:t xml:space="preserve">luận: </w:t>
            </w:r>
            <w:r w:rsidRPr="001F4FDF">
              <w:rPr>
                <w:b/>
                <w:sz w:val="28"/>
                <w:szCs w:val="28"/>
              </w:rPr>
              <w:t xml:space="preserve"> Khi</w:t>
            </w:r>
            <w:r w:rsidRPr="001F4FDF">
              <w:rPr>
                <w:b/>
                <w:spacing w:val="-6"/>
                <w:sz w:val="28"/>
                <w:szCs w:val="28"/>
              </w:rPr>
              <w:t xml:space="preserve"> </w:t>
            </w:r>
            <w:r w:rsidRPr="001F4FDF">
              <w:rPr>
                <w:b/>
                <w:sz w:val="28"/>
                <w:szCs w:val="28"/>
              </w:rPr>
              <w:t>trồng</w:t>
            </w:r>
            <w:r w:rsidRPr="001F4FDF">
              <w:rPr>
                <w:b/>
                <w:spacing w:val="-6"/>
                <w:sz w:val="28"/>
                <w:szCs w:val="28"/>
              </w:rPr>
              <w:t xml:space="preserve"> </w:t>
            </w:r>
            <w:r w:rsidRPr="001F4FDF">
              <w:rPr>
                <w:b/>
                <w:sz w:val="28"/>
                <w:szCs w:val="28"/>
              </w:rPr>
              <w:t>dưa</w:t>
            </w:r>
            <w:r w:rsidRPr="001F4FDF">
              <w:rPr>
                <w:b/>
                <w:spacing w:val="-6"/>
                <w:sz w:val="28"/>
                <w:szCs w:val="28"/>
              </w:rPr>
              <w:t xml:space="preserve"> </w:t>
            </w:r>
            <w:r w:rsidRPr="001F4FDF">
              <w:rPr>
                <w:b/>
                <w:sz w:val="28"/>
                <w:szCs w:val="28"/>
              </w:rPr>
              <w:t>lưới,</w:t>
            </w:r>
            <w:r w:rsidRPr="001F4FDF">
              <w:rPr>
                <w:b/>
                <w:spacing w:val="-6"/>
                <w:sz w:val="28"/>
                <w:szCs w:val="28"/>
              </w:rPr>
              <w:t xml:space="preserve"> </w:t>
            </w:r>
            <w:r w:rsidRPr="001F4FDF">
              <w:rPr>
                <w:b/>
                <w:sz w:val="28"/>
                <w:szCs w:val="28"/>
              </w:rPr>
              <w:t>việc</w:t>
            </w:r>
            <w:r w:rsidRPr="001F4FDF">
              <w:rPr>
                <w:b/>
                <w:spacing w:val="-6"/>
                <w:sz w:val="28"/>
                <w:szCs w:val="28"/>
              </w:rPr>
              <w:t xml:space="preserve"> </w:t>
            </w:r>
            <w:r w:rsidRPr="001F4FDF">
              <w:rPr>
                <w:b/>
                <w:sz w:val="28"/>
                <w:szCs w:val="28"/>
              </w:rPr>
              <w:t>lấy</w:t>
            </w:r>
            <w:r w:rsidRPr="001F4FDF">
              <w:rPr>
                <w:b/>
                <w:spacing w:val="-6"/>
                <w:sz w:val="28"/>
                <w:szCs w:val="28"/>
              </w:rPr>
              <w:t xml:space="preserve"> </w:t>
            </w:r>
            <w:r w:rsidRPr="001F4FDF">
              <w:rPr>
                <w:b/>
                <w:sz w:val="28"/>
                <w:szCs w:val="28"/>
              </w:rPr>
              <w:t>hạt</w:t>
            </w:r>
            <w:r w:rsidRPr="001F4FDF">
              <w:rPr>
                <w:b/>
                <w:spacing w:val="-6"/>
                <w:sz w:val="28"/>
                <w:szCs w:val="28"/>
              </w:rPr>
              <w:t xml:space="preserve"> </w:t>
            </w:r>
            <w:r w:rsidRPr="001F4FDF">
              <w:rPr>
                <w:b/>
                <w:sz w:val="28"/>
                <w:szCs w:val="28"/>
              </w:rPr>
              <w:t>phấn</w:t>
            </w:r>
            <w:r w:rsidRPr="001F4FDF">
              <w:rPr>
                <w:b/>
                <w:spacing w:val="-6"/>
                <w:sz w:val="28"/>
                <w:szCs w:val="28"/>
              </w:rPr>
              <w:t xml:space="preserve"> </w:t>
            </w:r>
            <w:r w:rsidRPr="001F4FDF">
              <w:rPr>
                <w:b/>
                <w:sz w:val="28"/>
                <w:szCs w:val="28"/>
              </w:rPr>
              <w:t>từ</w:t>
            </w:r>
            <w:r w:rsidRPr="001F4FDF">
              <w:rPr>
                <w:b/>
                <w:spacing w:val="-6"/>
                <w:sz w:val="28"/>
                <w:szCs w:val="28"/>
              </w:rPr>
              <w:t xml:space="preserve"> </w:t>
            </w:r>
            <w:r w:rsidRPr="001F4FDF">
              <w:rPr>
                <w:b/>
                <w:sz w:val="28"/>
                <w:szCs w:val="28"/>
              </w:rPr>
              <w:t>hoa</w:t>
            </w:r>
            <w:r w:rsidRPr="001F4FDF">
              <w:rPr>
                <w:b/>
                <w:spacing w:val="-6"/>
                <w:sz w:val="28"/>
                <w:szCs w:val="28"/>
              </w:rPr>
              <w:t xml:space="preserve"> </w:t>
            </w:r>
            <w:r w:rsidRPr="001F4FDF">
              <w:rPr>
                <w:b/>
                <w:sz w:val="28"/>
                <w:szCs w:val="28"/>
              </w:rPr>
              <w:t>đực</w:t>
            </w:r>
            <w:r w:rsidRPr="001F4FDF">
              <w:rPr>
                <w:b/>
                <w:spacing w:val="-6"/>
                <w:sz w:val="28"/>
                <w:szCs w:val="28"/>
              </w:rPr>
              <w:t xml:space="preserve"> </w:t>
            </w:r>
            <w:r w:rsidRPr="001F4FDF">
              <w:rPr>
                <w:b/>
                <w:sz w:val="28"/>
                <w:szCs w:val="28"/>
              </w:rPr>
              <w:t>và</w:t>
            </w:r>
            <w:r w:rsidRPr="001F4FDF">
              <w:rPr>
                <w:b/>
                <w:spacing w:val="-6"/>
                <w:sz w:val="28"/>
                <w:szCs w:val="28"/>
              </w:rPr>
              <w:t xml:space="preserve"> </w:t>
            </w:r>
            <w:r w:rsidRPr="001F4FDF">
              <w:rPr>
                <w:b/>
                <w:sz w:val="28"/>
                <w:szCs w:val="28"/>
              </w:rPr>
              <w:t>đưa</w:t>
            </w:r>
            <w:r w:rsidRPr="001F4FDF">
              <w:rPr>
                <w:b/>
                <w:spacing w:val="-6"/>
                <w:sz w:val="28"/>
                <w:szCs w:val="28"/>
              </w:rPr>
              <w:t xml:space="preserve"> </w:t>
            </w:r>
            <w:r w:rsidRPr="001F4FDF">
              <w:rPr>
                <w:b/>
                <w:sz w:val="28"/>
                <w:szCs w:val="28"/>
              </w:rPr>
              <w:t>vào</w:t>
            </w:r>
            <w:r w:rsidRPr="001F4FDF">
              <w:rPr>
                <w:b/>
                <w:spacing w:val="-6"/>
                <w:sz w:val="28"/>
                <w:szCs w:val="28"/>
              </w:rPr>
              <w:t xml:space="preserve"> </w:t>
            </w:r>
            <w:r w:rsidRPr="001F4FDF">
              <w:rPr>
                <w:b/>
                <w:sz w:val="28"/>
                <w:szCs w:val="28"/>
              </w:rPr>
              <w:t>đầu</w:t>
            </w:r>
            <w:r w:rsidRPr="001F4FDF">
              <w:rPr>
                <w:b/>
                <w:spacing w:val="-6"/>
                <w:sz w:val="28"/>
                <w:szCs w:val="28"/>
              </w:rPr>
              <w:t xml:space="preserve"> </w:t>
            </w:r>
            <w:r w:rsidRPr="001F4FDF">
              <w:rPr>
                <w:b/>
                <w:sz w:val="28"/>
                <w:szCs w:val="28"/>
              </w:rPr>
              <w:t>nhuỵ hoa cái giúp hỗ trợ quá trình thụ phấn, làm tăng khả năng đậu quả và  kiểm soát chất lượng quả, đặc biệt</w:t>
            </w:r>
            <w:r w:rsidRPr="001F4FDF">
              <w:rPr>
                <w:b/>
                <w:spacing w:val="-8"/>
                <w:sz w:val="28"/>
                <w:szCs w:val="28"/>
              </w:rPr>
              <w:t xml:space="preserve"> </w:t>
            </w:r>
            <w:r w:rsidRPr="001F4FDF">
              <w:rPr>
                <w:b/>
                <w:sz w:val="28"/>
                <w:szCs w:val="28"/>
              </w:rPr>
              <w:t>trong</w:t>
            </w:r>
            <w:r w:rsidRPr="001F4FDF">
              <w:rPr>
                <w:b/>
                <w:spacing w:val="-8"/>
                <w:sz w:val="28"/>
                <w:szCs w:val="28"/>
              </w:rPr>
              <w:t xml:space="preserve"> </w:t>
            </w:r>
            <w:r w:rsidRPr="001F4FDF">
              <w:rPr>
                <w:b/>
                <w:sz w:val="28"/>
                <w:szCs w:val="28"/>
              </w:rPr>
              <w:t>những</w:t>
            </w:r>
            <w:r w:rsidRPr="001F4FDF">
              <w:rPr>
                <w:b/>
                <w:spacing w:val="-8"/>
                <w:sz w:val="28"/>
                <w:szCs w:val="28"/>
              </w:rPr>
              <w:t xml:space="preserve"> </w:t>
            </w:r>
            <w:r w:rsidRPr="001F4FDF">
              <w:rPr>
                <w:b/>
                <w:sz w:val="28"/>
                <w:szCs w:val="28"/>
              </w:rPr>
              <w:t>trường</w:t>
            </w:r>
            <w:r w:rsidRPr="001F4FDF">
              <w:rPr>
                <w:b/>
                <w:spacing w:val="-8"/>
                <w:sz w:val="28"/>
                <w:szCs w:val="28"/>
              </w:rPr>
              <w:t xml:space="preserve"> </w:t>
            </w:r>
            <w:r w:rsidRPr="001F4FDF">
              <w:rPr>
                <w:b/>
                <w:sz w:val="28"/>
                <w:szCs w:val="28"/>
              </w:rPr>
              <w:t>hợp</w:t>
            </w:r>
            <w:r w:rsidRPr="001F4FDF">
              <w:rPr>
                <w:b/>
                <w:spacing w:val="-8"/>
                <w:sz w:val="28"/>
                <w:szCs w:val="28"/>
              </w:rPr>
              <w:t xml:space="preserve"> </w:t>
            </w:r>
            <w:r w:rsidRPr="001F4FDF">
              <w:rPr>
                <w:b/>
                <w:sz w:val="28"/>
                <w:szCs w:val="28"/>
              </w:rPr>
              <w:t>mà</w:t>
            </w:r>
            <w:r w:rsidRPr="001F4FDF">
              <w:rPr>
                <w:b/>
                <w:spacing w:val="-8"/>
                <w:sz w:val="28"/>
                <w:szCs w:val="28"/>
              </w:rPr>
              <w:t xml:space="preserve"> </w:t>
            </w:r>
            <w:r w:rsidRPr="001F4FDF">
              <w:rPr>
                <w:b/>
                <w:sz w:val="28"/>
                <w:szCs w:val="28"/>
              </w:rPr>
              <w:t>điều</w:t>
            </w:r>
            <w:r w:rsidRPr="001F4FDF">
              <w:rPr>
                <w:b/>
                <w:spacing w:val="-8"/>
                <w:sz w:val="28"/>
                <w:szCs w:val="28"/>
              </w:rPr>
              <w:t xml:space="preserve"> </w:t>
            </w:r>
            <w:r w:rsidRPr="001F4FDF">
              <w:rPr>
                <w:b/>
                <w:sz w:val="28"/>
                <w:szCs w:val="28"/>
              </w:rPr>
              <w:t>kiện</w:t>
            </w:r>
            <w:r w:rsidRPr="001F4FDF">
              <w:rPr>
                <w:b/>
                <w:spacing w:val="-8"/>
                <w:sz w:val="28"/>
                <w:szCs w:val="28"/>
              </w:rPr>
              <w:t xml:space="preserve"> </w:t>
            </w:r>
            <w:r w:rsidRPr="001F4FDF">
              <w:rPr>
                <w:b/>
                <w:sz w:val="28"/>
                <w:szCs w:val="28"/>
              </w:rPr>
              <w:t>tự</w:t>
            </w:r>
            <w:r w:rsidRPr="001F4FDF">
              <w:rPr>
                <w:b/>
                <w:spacing w:val="-8"/>
                <w:sz w:val="28"/>
                <w:szCs w:val="28"/>
              </w:rPr>
              <w:t xml:space="preserve"> </w:t>
            </w:r>
            <w:r w:rsidRPr="001F4FDF">
              <w:rPr>
                <w:b/>
                <w:sz w:val="28"/>
                <w:szCs w:val="28"/>
              </w:rPr>
              <w:t>nhiên không</w:t>
            </w:r>
            <w:r w:rsidRPr="001F4FDF">
              <w:rPr>
                <w:b/>
                <w:spacing w:val="-8"/>
                <w:sz w:val="28"/>
                <w:szCs w:val="28"/>
              </w:rPr>
              <w:t xml:space="preserve"> </w:t>
            </w:r>
            <w:r w:rsidRPr="001F4FDF">
              <w:rPr>
                <w:b/>
                <w:sz w:val="28"/>
                <w:szCs w:val="28"/>
              </w:rPr>
              <w:t>đảm</w:t>
            </w:r>
            <w:r w:rsidRPr="001F4FDF">
              <w:rPr>
                <w:b/>
                <w:spacing w:val="-8"/>
                <w:sz w:val="28"/>
                <w:szCs w:val="28"/>
              </w:rPr>
              <w:t xml:space="preserve"> </w:t>
            </w:r>
            <w:r w:rsidRPr="001F4FDF">
              <w:rPr>
                <w:b/>
                <w:sz w:val="28"/>
                <w:szCs w:val="28"/>
              </w:rPr>
              <w:t>bảo</w:t>
            </w:r>
            <w:r w:rsidRPr="001F4FDF">
              <w:rPr>
                <w:b/>
                <w:spacing w:val="-8"/>
                <w:sz w:val="28"/>
                <w:szCs w:val="28"/>
              </w:rPr>
              <w:t xml:space="preserve"> </w:t>
            </w:r>
            <w:r w:rsidRPr="001F4FDF">
              <w:rPr>
                <w:b/>
                <w:sz w:val="28"/>
                <w:szCs w:val="28"/>
              </w:rPr>
              <w:t>cho</w:t>
            </w:r>
            <w:r w:rsidRPr="001F4FDF">
              <w:rPr>
                <w:b/>
                <w:spacing w:val="-8"/>
                <w:sz w:val="28"/>
                <w:szCs w:val="28"/>
              </w:rPr>
              <w:t xml:space="preserve"> </w:t>
            </w:r>
            <w:r w:rsidRPr="001F4FDF">
              <w:rPr>
                <w:b/>
                <w:sz w:val="28"/>
                <w:szCs w:val="28"/>
              </w:rPr>
              <w:t>quá</w:t>
            </w:r>
            <w:r w:rsidRPr="001F4FDF">
              <w:rPr>
                <w:b/>
                <w:spacing w:val="-8"/>
                <w:sz w:val="28"/>
                <w:szCs w:val="28"/>
              </w:rPr>
              <w:t xml:space="preserve"> </w:t>
            </w:r>
            <w:r w:rsidRPr="001F4FDF">
              <w:rPr>
                <w:b/>
                <w:sz w:val="28"/>
                <w:szCs w:val="28"/>
              </w:rPr>
              <w:t>trình</w:t>
            </w:r>
            <w:r w:rsidRPr="001F4FDF">
              <w:rPr>
                <w:b/>
                <w:spacing w:val="-8"/>
                <w:sz w:val="28"/>
                <w:szCs w:val="28"/>
              </w:rPr>
              <w:t xml:space="preserve"> </w:t>
            </w:r>
            <w:r w:rsidRPr="001F4FDF">
              <w:rPr>
                <w:b/>
                <w:sz w:val="28"/>
                <w:szCs w:val="28"/>
              </w:rPr>
              <w:t>thụ</w:t>
            </w:r>
            <w:r w:rsidRPr="001F4FDF">
              <w:rPr>
                <w:b/>
                <w:spacing w:val="-8"/>
                <w:sz w:val="28"/>
                <w:szCs w:val="28"/>
              </w:rPr>
              <w:t xml:space="preserve"> </w:t>
            </w:r>
            <w:r w:rsidRPr="001F4FDF">
              <w:rPr>
                <w:b/>
                <w:sz w:val="28"/>
                <w:szCs w:val="28"/>
              </w:rPr>
              <w:t>phấn</w:t>
            </w:r>
            <w:r w:rsidRPr="001F4FDF">
              <w:rPr>
                <w:b/>
                <w:spacing w:val="-8"/>
                <w:sz w:val="28"/>
                <w:szCs w:val="28"/>
              </w:rPr>
              <w:t xml:space="preserve"> </w:t>
            </w:r>
            <w:r w:rsidRPr="001F4FDF">
              <w:rPr>
                <w:b/>
                <w:sz w:val="28"/>
                <w:szCs w:val="28"/>
              </w:rPr>
              <w:t>và</w:t>
            </w:r>
            <w:r w:rsidRPr="001F4FDF">
              <w:rPr>
                <w:b/>
                <w:spacing w:val="-8"/>
                <w:sz w:val="28"/>
                <w:szCs w:val="28"/>
              </w:rPr>
              <w:t xml:space="preserve"> </w:t>
            </w:r>
            <w:r w:rsidRPr="001F4FDF">
              <w:rPr>
                <w:b/>
                <w:sz w:val="28"/>
                <w:szCs w:val="28"/>
              </w:rPr>
              <w:t>thụ</w:t>
            </w:r>
            <w:r w:rsidRPr="001F4FDF">
              <w:rPr>
                <w:b/>
                <w:spacing w:val="-8"/>
                <w:sz w:val="28"/>
                <w:szCs w:val="28"/>
              </w:rPr>
              <w:t xml:space="preserve"> </w:t>
            </w:r>
            <w:r w:rsidRPr="001F4FDF">
              <w:rPr>
                <w:b/>
                <w:sz w:val="28"/>
                <w:szCs w:val="28"/>
              </w:rPr>
              <w:t>tinh xảy ra.</w:t>
            </w:r>
          </w:p>
          <w:p w14:paraId="734792A6" w14:textId="77777777" w:rsidR="00760F0E" w:rsidRPr="00F874E3" w:rsidRDefault="00760F0E" w:rsidP="002E054C">
            <w:pPr>
              <w:spacing w:line="288" w:lineRule="auto"/>
              <w:jc w:val="both"/>
              <w:rPr>
                <w:szCs w:val="28"/>
                <w:lang w:val="nl-NL"/>
              </w:rPr>
            </w:pPr>
            <w:r w:rsidRPr="001F4FDF">
              <w:rPr>
                <w:szCs w:val="28"/>
              </w:rPr>
              <w:t>- GV</w:t>
            </w:r>
            <w:r w:rsidRPr="001F4FDF">
              <w:rPr>
                <w:spacing w:val="-12"/>
                <w:szCs w:val="28"/>
              </w:rPr>
              <w:t xml:space="preserve"> </w:t>
            </w:r>
            <w:r w:rsidRPr="001F4FDF">
              <w:rPr>
                <w:szCs w:val="28"/>
              </w:rPr>
              <w:t>dẫn</w:t>
            </w:r>
            <w:r w:rsidRPr="001F4FDF">
              <w:rPr>
                <w:spacing w:val="-8"/>
                <w:szCs w:val="28"/>
              </w:rPr>
              <w:t xml:space="preserve"> </w:t>
            </w:r>
            <w:r w:rsidRPr="001F4FDF">
              <w:rPr>
                <w:szCs w:val="28"/>
              </w:rPr>
              <w:t>dắt</w:t>
            </w:r>
            <w:r w:rsidRPr="001F4FDF">
              <w:rPr>
                <w:spacing w:val="-8"/>
                <w:szCs w:val="28"/>
              </w:rPr>
              <w:t xml:space="preserve"> </w:t>
            </w:r>
            <w:r w:rsidRPr="001F4FDF">
              <w:rPr>
                <w:szCs w:val="28"/>
              </w:rPr>
              <w:t>để</w:t>
            </w:r>
            <w:r w:rsidRPr="001F4FDF">
              <w:rPr>
                <w:spacing w:val="-8"/>
                <w:szCs w:val="28"/>
              </w:rPr>
              <w:t xml:space="preserve"> </w:t>
            </w:r>
            <w:r w:rsidRPr="001F4FDF">
              <w:rPr>
                <w:szCs w:val="28"/>
              </w:rPr>
              <w:t>HS</w:t>
            </w:r>
            <w:r w:rsidRPr="001F4FDF">
              <w:rPr>
                <w:spacing w:val="-8"/>
                <w:szCs w:val="28"/>
              </w:rPr>
              <w:t xml:space="preserve"> </w:t>
            </w:r>
            <w:r w:rsidRPr="001F4FDF">
              <w:rPr>
                <w:szCs w:val="28"/>
              </w:rPr>
              <w:t>tìm</w:t>
            </w:r>
            <w:r w:rsidRPr="001F4FDF">
              <w:rPr>
                <w:spacing w:val="-8"/>
                <w:szCs w:val="28"/>
              </w:rPr>
              <w:t xml:space="preserve"> </w:t>
            </w:r>
            <w:r w:rsidRPr="001F4FDF">
              <w:rPr>
                <w:szCs w:val="28"/>
              </w:rPr>
              <w:t>ra</w:t>
            </w:r>
            <w:r w:rsidRPr="001F4FDF">
              <w:rPr>
                <w:spacing w:val="-8"/>
                <w:szCs w:val="28"/>
              </w:rPr>
              <w:t xml:space="preserve"> </w:t>
            </w:r>
            <w:r w:rsidRPr="001F4FDF">
              <w:rPr>
                <w:szCs w:val="28"/>
              </w:rPr>
              <w:t>các</w:t>
            </w:r>
            <w:r w:rsidRPr="001F4FDF">
              <w:rPr>
                <w:spacing w:val="-8"/>
                <w:szCs w:val="28"/>
              </w:rPr>
              <w:t xml:space="preserve"> </w:t>
            </w:r>
            <w:r w:rsidRPr="001F4FDF">
              <w:rPr>
                <w:szCs w:val="28"/>
              </w:rPr>
              <w:t>từ</w:t>
            </w:r>
            <w:r w:rsidRPr="001F4FDF">
              <w:rPr>
                <w:spacing w:val="-8"/>
                <w:szCs w:val="28"/>
              </w:rPr>
              <w:t xml:space="preserve"> </w:t>
            </w:r>
            <w:r w:rsidRPr="001F4FDF">
              <w:rPr>
                <w:szCs w:val="28"/>
              </w:rPr>
              <w:t>khoá:</w:t>
            </w:r>
            <w:r w:rsidRPr="001F4FDF">
              <w:rPr>
                <w:spacing w:val="-8"/>
                <w:szCs w:val="28"/>
              </w:rPr>
              <w:t xml:space="preserve"> </w:t>
            </w:r>
            <w:r w:rsidRPr="001F4FDF">
              <w:rPr>
                <w:szCs w:val="28"/>
              </w:rPr>
              <w:t>Hoa</w:t>
            </w:r>
            <w:r w:rsidRPr="001F4FDF">
              <w:rPr>
                <w:spacing w:val="-8"/>
                <w:szCs w:val="28"/>
              </w:rPr>
              <w:t xml:space="preserve"> </w:t>
            </w:r>
            <w:r w:rsidRPr="001F4FDF">
              <w:rPr>
                <w:szCs w:val="28"/>
              </w:rPr>
              <w:t>đơn tính; Hoa lưỡng tính; Thụ phấn; Thụ tinh.</w:t>
            </w:r>
          </w:p>
        </w:tc>
        <w:tc>
          <w:tcPr>
            <w:tcW w:w="5100" w:type="dxa"/>
            <w:tcBorders>
              <w:top w:val="single" w:sz="4" w:space="0" w:color="auto"/>
              <w:left w:val="single" w:sz="4" w:space="0" w:color="auto"/>
              <w:bottom w:val="single" w:sz="4" w:space="0" w:color="auto"/>
              <w:right w:val="single" w:sz="4" w:space="0" w:color="auto"/>
            </w:tcBorders>
            <w:hideMark/>
          </w:tcPr>
          <w:p w14:paraId="1BD1E018" w14:textId="77777777" w:rsidR="00760F0E" w:rsidRPr="001F4FDF" w:rsidRDefault="00760F0E" w:rsidP="002E054C">
            <w:pPr>
              <w:pStyle w:val="BodyText"/>
              <w:rPr>
                <w:spacing w:val="-5"/>
                <w:sz w:val="28"/>
                <w:szCs w:val="28"/>
              </w:rPr>
            </w:pPr>
            <w:r w:rsidRPr="001F4FDF">
              <w:rPr>
                <w:sz w:val="28"/>
                <w:szCs w:val="28"/>
              </w:rPr>
              <w:lastRenderedPageBreak/>
              <w:t>- HS</w:t>
            </w:r>
            <w:r w:rsidRPr="001F4FDF">
              <w:rPr>
                <w:spacing w:val="-2"/>
                <w:sz w:val="28"/>
                <w:szCs w:val="28"/>
              </w:rPr>
              <w:t xml:space="preserve"> </w:t>
            </w:r>
            <w:r w:rsidRPr="001F4FDF">
              <w:rPr>
                <w:sz w:val="28"/>
                <w:szCs w:val="28"/>
              </w:rPr>
              <w:t xml:space="preserve">quan sát hình, đọc nội dung câu </w:t>
            </w:r>
            <w:r w:rsidRPr="001F4FDF">
              <w:rPr>
                <w:spacing w:val="-5"/>
                <w:sz w:val="28"/>
                <w:szCs w:val="28"/>
              </w:rPr>
              <w:t>đố.</w:t>
            </w:r>
          </w:p>
          <w:p w14:paraId="5D8EC0E0" w14:textId="77777777" w:rsidR="00760F0E" w:rsidRPr="008764A2" w:rsidRDefault="00760F0E" w:rsidP="002E054C">
            <w:pPr>
              <w:shd w:val="clear" w:color="auto" w:fill="FFFFFF"/>
              <w:spacing w:line="288" w:lineRule="auto"/>
              <w:rPr>
                <w:szCs w:val="28"/>
              </w:rPr>
            </w:pPr>
            <w:r w:rsidRPr="008764A2">
              <w:rPr>
                <w:szCs w:val="28"/>
              </w:rPr>
              <w:t>Vì hoa của cây dưa lưới là hoa đơn tính vì vậy người ta dùng tăm bông hoặc cọ mềm lấy hạt phấn ra khỏi nhị của hoa đực và đưa vào đầu nhuỵ của hoa cái để:</w:t>
            </w:r>
          </w:p>
          <w:p w14:paraId="488A2824" w14:textId="77777777" w:rsidR="00760F0E" w:rsidRPr="008764A2" w:rsidRDefault="00760F0E" w:rsidP="002E054C">
            <w:pPr>
              <w:shd w:val="clear" w:color="auto" w:fill="FFFFFF"/>
              <w:spacing w:line="288" w:lineRule="auto"/>
              <w:rPr>
                <w:szCs w:val="28"/>
              </w:rPr>
            </w:pPr>
            <w:r w:rsidRPr="008764A2">
              <w:rPr>
                <w:szCs w:val="28"/>
              </w:rPr>
              <w:t>+ Trong một số trường hợp, hoa dưa lưới có thể không được thụ phấn một cách hiệu quả tự nhiên. Việc thụ phấn nhân tạo giúp đảm bảo rằng một lượng đủ phấn hoa được chuyển từ hoa đực sang hoa cái, tăng khả năng thành công của quá trình thụ phấn.</w:t>
            </w:r>
          </w:p>
          <w:p w14:paraId="7732D3F4" w14:textId="77777777" w:rsidR="00760F0E" w:rsidRPr="001F4FDF" w:rsidRDefault="00760F0E" w:rsidP="002E054C">
            <w:pPr>
              <w:shd w:val="clear" w:color="auto" w:fill="FFFFFF"/>
              <w:spacing w:line="288" w:lineRule="auto"/>
              <w:rPr>
                <w:szCs w:val="28"/>
              </w:rPr>
            </w:pPr>
            <w:r w:rsidRPr="008764A2">
              <w:rPr>
                <w:szCs w:val="28"/>
              </w:rPr>
              <w:t xml:space="preserve">+ Thụ phấn nhân tạo có thể giúp tạo ra quả dưa lưới có chất lượng tốt hơn. Khi một </w:t>
            </w:r>
            <w:r w:rsidRPr="008764A2">
              <w:rPr>
                <w:szCs w:val="28"/>
              </w:rPr>
              <w:lastRenderedPageBreak/>
              <w:t>lượng lớn phấn hoa được chuyển đến nhuỵ của hoa cái, khả năng thụ tinh trứng phôi sẽ tăng, tạo ra quả lớn và đều hơn.</w:t>
            </w:r>
          </w:p>
          <w:p w14:paraId="73FA208A" w14:textId="77777777" w:rsidR="00760F0E" w:rsidRPr="001F4FDF" w:rsidRDefault="00760F0E" w:rsidP="002E054C">
            <w:pPr>
              <w:pStyle w:val="BodyText"/>
              <w:rPr>
                <w:sz w:val="28"/>
                <w:szCs w:val="28"/>
              </w:rPr>
            </w:pPr>
            <w:r w:rsidRPr="001F4FDF">
              <w:rPr>
                <w:sz w:val="28"/>
                <w:szCs w:val="28"/>
              </w:rPr>
              <w:t>- HS</w:t>
            </w:r>
            <w:r w:rsidRPr="001F4FDF">
              <w:rPr>
                <w:spacing w:val="-2"/>
                <w:sz w:val="28"/>
                <w:szCs w:val="28"/>
              </w:rPr>
              <w:t xml:space="preserve"> </w:t>
            </w:r>
            <w:r w:rsidRPr="001F4FDF">
              <w:rPr>
                <w:sz w:val="28"/>
                <w:szCs w:val="28"/>
              </w:rPr>
              <w:t xml:space="preserve">thảo luận nhóm </w:t>
            </w:r>
            <w:r w:rsidRPr="001F4FDF">
              <w:rPr>
                <w:spacing w:val="-4"/>
                <w:sz w:val="28"/>
                <w:szCs w:val="28"/>
              </w:rPr>
              <w:t>đôi.</w:t>
            </w:r>
          </w:p>
          <w:p w14:paraId="5DBF335C" w14:textId="77777777" w:rsidR="00760F0E" w:rsidRPr="001F4FDF" w:rsidRDefault="00760F0E" w:rsidP="002E054C">
            <w:pPr>
              <w:pStyle w:val="BodyText"/>
              <w:rPr>
                <w:b/>
                <w:i/>
                <w:sz w:val="28"/>
                <w:szCs w:val="28"/>
              </w:rPr>
            </w:pPr>
          </w:p>
          <w:p w14:paraId="0B22398D" w14:textId="77777777" w:rsidR="00760F0E" w:rsidRPr="001F4FDF" w:rsidRDefault="00760F0E" w:rsidP="002E054C">
            <w:pPr>
              <w:pStyle w:val="BodyText"/>
              <w:rPr>
                <w:sz w:val="28"/>
                <w:szCs w:val="28"/>
              </w:rPr>
            </w:pPr>
            <w:r w:rsidRPr="001F4FDF">
              <w:rPr>
                <w:sz w:val="28"/>
                <w:szCs w:val="28"/>
              </w:rPr>
              <w:t>- HS</w:t>
            </w:r>
            <w:r w:rsidRPr="001F4FDF">
              <w:rPr>
                <w:spacing w:val="-2"/>
                <w:sz w:val="28"/>
                <w:szCs w:val="28"/>
              </w:rPr>
              <w:t xml:space="preserve"> </w:t>
            </w:r>
            <w:r w:rsidRPr="001F4FDF">
              <w:rPr>
                <w:sz w:val="28"/>
                <w:szCs w:val="28"/>
              </w:rPr>
              <w:t xml:space="preserve">đại diện nhóm chia sẻ câu trả </w:t>
            </w:r>
            <w:r w:rsidRPr="001F4FDF">
              <w:rPr>
                <w:spacing w:val="-4"/>
                <w:sz w:val="28"/>
                <w:szCs w:val="28"/>
              </w:rPr>
              <w:t>lời.</w:t>
            </w:r>
          </w:p>
          <w:p w14:paraId="3B0683A1" w14:textId="77777777" w:rsidR="00760F0E" w:rsidRPr="001F4FDF" w:rsidRDefault="00760F0E" w:rsidP="002E054C">
            <w:pPr>
              <w:pStyle w:val="BodyText"/>
              <w:rPr>
                <w:b/>
                <w:i/>
                <w:sz w:val="28"/>
                <w:szCs w:val="28"/>
              </w:rPr>
            </w:pPr>
          </w:p>
          <w:p w14:paraId="03F4942E" w14:textId="77777777" w:rsidR="00760F0E" w:rsidRPr="001F4FDF" w:rsidRDefault="00760F0E" w:rsidP="002E054C">
            <w:pPr>
              <w:pStyle w:val="BodyText"/>
              <w:rPr>
                <w:sz w:val="28"/>
                <w:szCs w:val="28"/>
              </w:rPr>
            </w:pPr>
            <w:r w:rsidRPr="001F4FDF">
              <w:rPr>
                <w:sz w:val="28"/>
                <w:szCs w:val="28"/>
              </w:rPr>
              <w:t>- HS</w:t>
            </w:r>
            <w:r w:rsidRPr="001F4FDF">
              <w:rPr>
                <w:spacing w:val="-2"/>
                <w:sz w:val="28"/>
                <w:szCs w:val="28"/>
              </w:rPr>
              <w:t xml:space="preserve"> </w:t>
            </w:r>
            <w:r w:rsidRPr="001F4FDF">
              <w:rPr>
                <w:sz w:val="28"/>
                <w:szCs w:val="28"/>
              </w:rPr>
              <w:t xml:space="preserve">nhận xét lẫn </w:t>
            </w:r>
            <w:r w:rsidRPr="001F4FDF">
              <w:rPr>
                <w:spacing w:val="-2"/>
                <w:sz w:val="28"/>
                <w:szCs w:val="28"/>
              </w:rPr>
              <w:t>nhau.</w:t>
            </w:r>
          </w:p>
          <w:p w14:paraId="58E55046" w14:textId="77777777" w:rsidR="00760F0E" w:rsidRPr="001F4FDF" w:rsidRDefault="00760F0E" w:rsidP="002E054C">
            <w:pPr>
              <w:pStyle w:val="BodyText"/>
              <w:rPr>
                <w:b/>
                <w:i/>
                <w:sz w:val="28"/>
                <w:szCs w:val="28"/>
              </w:rPr>
            </w:pPr>
          </w:p>
          <w:p w14:paraId="704563AB" w14:textId="77777777" w:rsidR="00760F0E" w:rsidRPr="001F4FDF" w:rsidRDefault="00760F0E" w:rsidP="002E054C">
            <w:pPr>
              <w:pStyle w:val="BodyText"/>
              <w:rPr>
                <w:sz w:val="28"/>
                <w:szCs w:val="28"/>
              </w:rPr>
            </w:pPr>
            <w:r w:rsidRPr="001F4FDF">
              <w:rPr>
                <w:sz w:val="28"/>
                <w:szCs w:val="28"/>
              </w:rPr>
              <w:t>- HS</w:t>
            </w:r>
            <w:r w:rsidRPr="001F4FDF">
              <w:rPr>
                <w:spacing w:val="-2"/>
                <w:sz w:val="28"/>
                <w:szCs w:val="28"/>
              </w:rPr>
              <w:t xml:space="preserve"> </w:t>
            </w:r>
            <w:r w:rsidRPr="001F4FDF">
              <w:rPr>
                <w:sz w:val="28"/>
                <w:szCs w:val="28"/>
              </w:rPr>
              <w:t xml:space="preserve">lắng </w:t>
            </w:r>
            <w:r w:rsidRPr="001F4FDF">
              <w:rPr>
                <w:spacing w:val="-2"/>
                <w:sz w:val="28"/>
                <w:szCs w:val="28"/>
              </w:rPr>
              <w:t>nghe.</w:t>
            </w:r>
          </w:p>
          <w:p w14:paraId="310D99F2" w14:textId="77777777" w:rsidR="00760F0E" w:rsidRDefault="00760F0E" w:rsidP="002E054C">
            <w:pPr>
              <w:spacing w:line="288" w:lineRule="auto"/>
              <w:jc w:val="both"/>
              <w:rPr>
                <w:szCs w:val="28"/>
              </w:rPr>
            </w:pPr>
          </w:p>
          <w:p w14:paraId="71D7B872" w14:textId="77777777" w:rsidR="00760F0E" w:rsidRDefault="00760F0E" w:rsidP="002E054C">
            <w:pPr>
              <w:spacing w:line="288" w:lineRule="auto"/>
              <w:jc w:val="both"/>
              <w:rPr>
                <w:szCs w:val="28"/>
              </w:rPr>
            </w:pPr>
          </w:p>
          <w:p w14:paraId="7BCBDDF4" w14:textId="77777777" w:rsidR="00760F0E" w:rsidRDefault="00760F0E" w:rsidP="002E054C">
            <w:pPr>
              <w:spacing w:line="288" w:lineRule="auto"/>
              <w:jc w:val="both"/>
              <w:rPr>
                <w:szCs w:val="28"/>
              </w:rPr>
            </w:pPr>
          </w:p>
          <w:p w14:paraId="570ED340" w14:textId="77777777" w:rsidR="00760F0E" w:rsidRDefault="00760F0E" w:rsidP="002E054C">
            <w:pPr>
              <w:spacing w:line="288" w:lineRule="auto"/>
              <w:jc w:val="both"/>
              <w:rPr>
                <w:szCs w:val="28"/>
              </w:rPr>
            </w:pPr>
          </w:p>
          <w:p w14:paraId="6ECB1098" w14:textId="77777777" w:rsidR="00760F0E" w:rsidRDefault="00760F0E" w:rsidP="002E054C">
            <w:pPr>
              <w:spacing w:line="288" w:lineRule="auto"/>
              <w:jc w:val="both"/>
              <w:rPr>
                <w:szCs w:val="28"/>
              </w:rPr>
            </w:pPr>
          </w:p>
          <w:p w14:paraId="7F4888F5" w14:textId="77777777" w:rsidR="00760F0E" w:rsidRDefault="00760F0E" w:rsidP="002E054C">
            <w:pPr>
              <w:spacing w:line="288" w:lineRule="auto"/>
              <w:jc w:val="both"/>
              <w:rPr>
                <w:szCs w:val="28"/>
              </w:rPr>
            </w:pPr>
          </w:p>
          <w:p w14:paraId="1CBB1505" w14:textId="77777777" w:rsidR="00760F0E" w:rsidRDefault="00760F0E" w:rsidP="002E054C">
            <w:pPr>
              <w:spacing w:line="288" w:lineRule="auto"/>
              <w:jc w:val="both"/>
              <w:rPr>
                <w:szCs w:val="28"/>
              </w:rPr>
            </w:pPr>
          </w:p>
          <w:p w14:paraId="50221797" w14:textId="77777777" w:rsidR="00760F0E" w:rsidRDefault="00760F0E" w:rsidP="002E054C">
            <w:pPr>
              <w:spacing w:line="288" w:lineRule="auto"/>
              <w:jc w:val="both"/>
              <w:rPr>
                <w:szCs w:val="28"/>
              </w:rPr>
            </w:pPr>
          </w:p>
          <w:p w14:paraId="46EFCD3A" w14:textId="77777777" w:rsidR="00760F0E" w:rsidRPr="00F874E3" w:rsidRDefault="00760F0E" w:rsidP="002E054C">
            <w:pPr>
              <w:spacing w:line="288" w:lineRule="auto"/>
              <w:jc w:val="both"/>
              <w:rPr>
                <w:szCs w:val="28"/>
              </w:rPr>
            </w:pPr>
            <w:r w:rsidRPr="001F4FDF">
              <w:rPr>
                <w:szCs w:val="28"/>
              </w:rPr>
              <w:t>- HS</w:t>
            </w:r>
            <w:r w:rsidRPr="001F4FDF">
              <w:rPr>
                <w:spacing w:val="-2"/>
                <w:szCs w:val="28"/>
              </w:rPr>
              <w:t xml:space="preserve"> </w:t>
            </w:r>
            <w:r w:rsidRPr="001F4FDF">
              <w:rPr>
                <w:szCs w:val="28"/>
              </w:rPr>
              <w:t xml:space="preserve">tìm và nêu các từ khoá trong </w:t>
            </w:r>
            <w:r w:rsidRPr="001F4FDF">
              <w:rPr>
                <w:spacing w:val="-4"/>
                <w:szCs w:val="28"/>
              </w:rPr>
              <w:t>bài.</w:t>
            </w:r>
          </w:p>
        </w:tc>
      </w:tr>
      <w:tr w:rsidR="00760F0E" w:rsidRPr="00DC0D6F" w14:paraId="262BFA5E" w14:textId="77777777" w:rsidTr="006C5CE6">
        <w:trPr>
          <w:trHeight w:val="765"/>
        </w:trPr>
        <w:tc>
          <w:tcPr>
            <w:tcW w:w="10170" w:type="dxa"/>
            <w:gridSpan w:val="2"/>
            <w:tcBorders>
              <w:top w:val="single" w:sz="4" w:space="0" w:color="auto"/>
              <w:left w:val="single" w:sz="4" w:space="0" w:color="auto"/>
              <w:bottom w:val="single" w:sz="4" w:space="0" w:color="auto"/>
              <w:right w:val="single" w:sz="4" w:space="0" w:color="auto"/>
            </w:tcBorders>
            <w:hideMark/>
          </w:tcPr>
          <w:p w14:paraId="55A101FC" w14:textId="77777777" w:rsidR="00760F0E" w:rsidRPr="00DC0D6F" w:rsidRDefault="00760F0E" w:rsidP="002E054C">
            <w:pPr>
              <w:spacing w:line="288" w:lineRule="auto"/>
              <w:jc w:val="both"/>
              <w:rPr>
                <w:b/>
                <w:color w:val="000000" w:themeColor="text1"/>
                <w:szCs w:val="28"/>
                <w:lang w:val="vi-VN"/>
              </w:rPr>
            </w:pPr>
            <w:r>
              <w:rPr>
                <w:b/>
                <w:color w:val="000000" w:themeColor="text1"/>
                <w:szCs w:val="28"/>
              </w:rPr>
              <w:lastRenderedPageBreak/>
              <w:t>5</w:t>
            </w:r>
            <w:r w:rsidRPr="00DC0D6F">
              <w:rPr>
                <w:b/>
                <w:color w:val="000000" w:themeColor="text1"/>
                <w:szCs w:val="28"/>
                <w:lang w:val="vi-VN"/>
              </w:rPr>
              <w:t xml:space="preserve">. Hoạt động tiếp nối </w:t>
            </w:r>
          </w:p>
          <w:p w14:paraId="1CD6112B" w14:textId="77777777" w:rsidR="00760F0E" w:rsidRPr="00DC0D6F" w:rsidRDefault="00760F0E" w:rsidP="002E054C">
            <w:pPr>
              <w:spacing w:line="288" w:lineRule="auto"/>
              <w:rPr>
                <w:szCs w:val="28"/>
              </w:rPr>
            </w:pPr>
            <w:r w:rsidRPr="00DC0D6F">
              <w:rPr>
                <w:b/>
                <w:szCs w:val="28"/>
              </w:rPr>
              <w:t>a. Mục tiêu:</w:t>
            </w:r>
            <w:r>
              <w:rPr>
                <w:szCs w:val="28"/>
              </w:rPr>
              <w:t xml:space="preserve"> HS ôn lại những kiến thức.</w:t>
            </w:r>
          </w:p>
          <w:p w14:paraId="5B5D5252" w14:textId="77777777" w:rsidR="00760F0E" w:rsidRPr="00DC0D6F" w:rsidRDefault="00760F0E" w:rsidP="002E054C">
            <w:pPr>
              <w:spacing w:line="288" w:lineRule="auto"/>
              <w:jc w:val="both"/>
              <w:rPr>
                <w:b/>
                <w:color w:val="000000" w:themeColor="text1"/>
                <w:szCs w:val="28"/>
                <w:lang w:val="vi-VN"/>
              </w:rPr>
            </w:pPr>
            <w:r w:rsidRPr="00DC0D6F">
              <w:rPr>
                <w:b/>
                <w:szCs w:val="28"/>
              </w:rPr>
              <w:t>b.Cách tiến hành:</w:t>
            </w:r>
          </w:p>
        </w:tc>
      </w:tr>
      <w:tr w:rsidR="00760F0E" w:rsidRPr="00DC0D6F" w14:paraId="288F1A39" w14:textId="77777777" w:rsidTr="00D132A7">
        <w:trPr>
          <w:trHeight w:val="765"/>
        </w:trPr>
        <w:tc>
          <w:tcPr>
            <w:tcW w:w="5070" w:type="dxa"/>
            <w:tcBorders>
              <w:top w:val="single" w:sz="4" w:space="0" w:color="auto"/>
              <w:left w:val="single" w:sz="4" w:space="0" w:color="auto"/>
              <w:bottom w:val="single" w:sz="4" w:space="0" w:color="auto"/>
              <w:right w:val="single" w:sz="4" w:space="0" w:color="auto"/>
            </w:tcBorders>
            <w:hideMark/>
          </w:tcPr>
          <w:p w14:paraId="0030B52E" w14:textId="77777777" w:rsidR="00760F0E" w:rsidRPr="007841AD" w:rsidRDefault="00760F0E" w:rsidP="002E054C">
            <w:pPr>
              <w:pStyle w:val="NormalWeb"/>
              <w:spacing w:before="0" w:beforeAutospacing="0" w:after="0" w:afterAutospacing="0" w:line="288" w:lineRule="auto"/>
              <w:rPr>
                <w:sz w:val="28"/>
                <w:szCs w:val="28"/>
              </w:rPr>
            </w:pPr>
            <w:r w:rsidRPr="007841AD">
              <w:rPr>
                <w:sz w:val="28"/>
                <w:szCs w:val="28"/>
              </w:rPr>
              <w:t>- GV yêu cầu HS về nhà:</w:t>
            </w:r>
          </w:p>
          <w:p w14:paraId="67A34EB2" w14:textId="77777777" w:rsidR="00760F0E" w:rsidRPr="007841AD" w:rsidRDefault="00760F0E" w:rsidP="002E054C">
            <w:pPr>
              <w:pStyle w:val="NormalWeb"/>
              <w:spacing w:before="0" w:beforeAutospacing="0" w:after="0" w:afterAutospacing="0" w:line="288" w:lineRule="auto"/>
              <w:rPr>
                <w:sz w:val="28"/>
                <w:szCs w:val="28"/>
              </w:rPr>
            </w:pPr>
            <w:r w:rsidRPr="007841AD">
              <w:rPr>
                <w:sz w:val="28"/>
                <w:szCs w:val="28"/>
              </w:rPr>
              <w:t>+</w:t>
            </w:r>
            <w:r>
              <w:rPr>
                <w:sz w:val="28"/>
                <w:szCs w:val="28"/>
              </w:rPr>
              <w:t xml:space="preserve"> </w:t>
            </w:r>
            <w:r w:rsidRPr="007841AD">
              <w:rPr>
                <w:sz w:val="28"/>
                <w:szCs w:val="28"/>
              </w:rPr>
              <w:t>Đọc lại và ghi nhớ nội dung Em đã học được.</w:t>
            </w:r>
          </w:p>
          <w:p w14:paraId="7F0EEA37" w14:textId="77777777" w:rsidR="00760F0E" w:rsidRDefault="00760F0E" w:rsidP="002E054C">
            <w:pPr>
              <w:tabs>
                <w:tab w:val="left" w:pos="567"/>
              </w:tabs>
              <w:spacing w:line="288" w:lineRule="auto"/>
              <w:rPr>
                <w:szCs w:val="28"/>
              </w:rPr>
            </w:pPr>
            <w:r w:rsidRPr="007841AD">
              <w:rPr>
                <w:szCs w:val="28"/>
              </w:rPr>
              <w:t xml:space="preserve">+ Tìm hiểu thêm một số ví dụ </w:t>
            </w:r>
            <w:r>
              <w:rPr>
                <w:szCs w:val="28"/>
              </w:rPr>
              <w:t>về sự thụ phấn của hoa</w:t>
            </w:r>
          </w:p>
          <w:p w14:paraId="7A3C2940" w14:textId="77777777" w:rsidR="00760F0E" w:rsidRPr="00DC0D6F" w:rsidRDefault="00760F0E" w:rsidP="002E054C">
            <w:pPr>
              <w:spacing w:line="288" w:lineRule="auto"/>
              <w:jc w:val="both"/>
              <w:rPr>
                <w:color w:val="000000" w:themeColor="text1"/>
                <w:szCs w:val="28"/>
                <w:lang w:val="nl-NL"/>
              </w:rPr>
            </w:pPr>
            <w:r>
              <w:rPr>
                <w:szCs w:val="28"/>
              </w:rPr>
              <w:t>- GV nhận xét tiết học.</w:t>
            </w:r>
          </w:p>
        </w:tc>
        <w:tc>
          <w:tcPr>
            <w:tcW w:w="5100" w:type="dxa"/>
            <w:tcBorders>
              <w:top w:val="single" w:sz="4" w:space="0" w:color="auto"/>
              <w:left w:val="single" w:sz="4" w:space="0" w:color="auto"/>
              <w:bottom w:val="single" w:sz="4" w:space="0" w:color="auto"/>
              <w:right w:val="single" w:sz="4" w:space="0" w:color="auto"/>
            </w:tcBorders>
            <w:hideMark/>
          </w:tcPr>
          <w:p w14:paraId="71078464" w14:textId="77777777" w:rsidR="00760F0E" w:rsidRDefault="00760F0E" w:rsidP="002E054C">
            <w:pPr>
              <w:spacing w:line="288" w:lineRule="auto"/>
              <w:jc w:val="both"/>
              <w:rPr>
                <w:color w:val="000000" w:themeColor="text1"/>
                <w:szCs w:val="28"/>
                <w:lang w:val="nl-NL"/>
              </w:rPr>
            </w:pPr>
            <w:r w:rsidRPr="00DC0D6F">
              <w:rPr>
                <w:color w:val="000000" w:themeColor="text1"/>
                <w:szCs w:val="28"/>
                <w:lang w:val="nl-NL"/>
              </w:rPr>
              <w:t>-</w:t>
            </w:r>
            <w:r>
              <w:rPr>
                <w:color w:val="000000" w:themeColor="text1"/>
                <w:szCs w:val="28"/>
                <w:lang w:val="nl-NL"/>
              </w:rPr>
              <w:t xml:space="preserve"> HS lắng nghe về nhà thực hiện.</w:t>
            </w:r>
          </w:p>
          <w:p w14:paraId="486EF22E" w14:textId="77777777" w:rsidR="00760F0E" w:rsidRDefault="00760F0E" w:rsidP="002E054C">
            <w:pPr>
              <w:spacing w:line="288" w:lineRule="auto"/>
              <w:jc w:val="both"/>
              <w:rPr>
                <w:color w:val="000000" w:themeColor="text1"/>
                <w:szCs w:val="28"/>
                <w:lang w:val="nl-NL"/>
              </w:rPr>
            </w:pPr>
          </w:p>
          <w:p w14:paraId="634DA04E" w14:textId="77777777" w:rsidR="00760F0E" w:rsidRDefault="00760F0E" w:rsidP="002E054C">
            <w:pPr>
              <w:spacing w:line="288" w:lineRule="auto"/>
              <w:jc w:val="both"/>
              <w:rPr>
                <w:color w:val="000000" w:themeColor="text1"/>
                <w:szCs w:val="28"/>
                <w:lang w:val="nl-NL"/>
              </w:rPr>
            </w:pPr>
          </w:p>
          <w:p w14:paraId="340BC91F" w14:textId="77777777" w:rsidR="00760F0E" w:rsidRDefault="00760F0E" w:rsidP="002E054C">
            <w:pPr>
              <w:spacing w:line="288" w:lineRule="auto"/>
              <w:jc w:val="both"/>
              <w:rPr>
                <w:color w:val="000000" w:themeColor="text1"/>
                <w:szCs w:val="28"/>
                <w:lang w:val="nl-NL"/>
              </w:rPr>
            </w:pPr>
          </w:p>
          <w:p w14:paraId="432F7C9C" w14:textId="77777777" w:rsidR="00760F0E" w:rsidRDefault="00760F0E" w:rsidP="002E054C">
            <w:pPr>
              <w:spacing w:line="288" w:lineRule="auto"/>
              <w:jc w:val="both"/>
              <w:rPr>
                <w:color w:val="000000" w:themeColor="text1"/>
                <w:szCs w:val="28"/>
                <w:lang w:val="nl-NL"/>
              </w:rPr>
            </w:pPr>
          </w:p>
          <w:p w14:paraId="0FCC380E" w14:textId="77777777" w:rsidR="00760F0E" w:rsidRPr="00050924" w:rsidRDefault="00760F0E" w:rsidP="002E054C">
            <w:pPr>
              <w:spacing w:line="288" w:lineRule="auto"/>
              <w:jc w:val="both"/>
              <w:rPr>
                <w:color w:val="000000" w:themeColor="text1"/>
                <w:szCs w:val="28"/>
              </w:rPr>
            </w:pPr>
            <w:r>
              <w:rPr>
                <w:color w:val="000000" w:themeColor="text1"/>
                <w:szCs w:val="28"/>
              </w:rPr>
              <w:t xml:space="preserve">- </w:t>
            </w:r>
            <w:r w:rsidRPr="00050924">
              <w:rPr>
                <w:color w:val="000000" w:themeColor="text1"/>
                <w:szCs w:val="28"/>
              </w:rPr>
              <w:t>HS lắng nghe.</w:t>
            </w:r>
          </w:p>
        </w:tc>
      </w:tr>
    </w:tbl>
    <w:p w14:paraId="14EDCBD6" w14:textId="77777777" w:rsidR="00760F0E" w:rsidRDefault="00760F0E" w:rsidP="002E054C">
      <w:pPr>
        <w:tabs>
          <w:tab w:val="left" w:pos="3825"/>
        </w:tabs>
        <w:spacing w:line="288" w:lineRule="auto"/>
        <w:jc w:val="center"/>
        <w:rPr>
          <w:b/>
          <w:szCs w:val="28"/>
          <w:lang w:val="vi-VN"/>
        </w:rPr>
      </w:pPr>
    </w:p>
    <w:p w14:paraId="01B17D07" w14:textId="77777777" w:rsidR="00760F0E" w:rsidRDefault="00760F0E" w:rsidP="002E054C">
      <w:pPr>
        <w:tabs>
          <w:tab w:val="left" w:pos="3825"/>
        </w:tabs>
        <w:spacing w:line="288" w:lineRule="auto"/>
        <w:jc w:val="center"/>
        <w:rPr>
          <w:b/>
          <w:szCs w:val="28"/>
          <w:lang w:val="vi-VN"/>
        </w:rPr>
      </w:pPr>
      <w:r w:rsidRPr="00DC0D6F">
        <w:rPr>
          <w:b/>
          <w:szCs w:val="28"/>
          <w:lang w:val="vi-VN"/>
        </w:rPr>
        <w:t>ĐIỀU CHỈNH SAU BÀI DẠY:</w:t>
      </w:r>
    </w:p>
    <w:p w14:paraId="1116366F" w14:textId="77777777" w:rsidR="00760F0E" w:rsidRPr="00DC0D6F" w:rsidRDefault="00760F0E" w:rsidP="002E054C">
      <w:pPr>
        <w:tabs>
          <w:tab w:val="left" w:pos="3825"/>
        </w:tabs>
        <w:spacing w:line="288" w:lineRule="auto"/>
        <w:jc w:val="center"/>
        <w:rPr>
          <w:b/>
          <w:szCs w:val="28"/>
          <w:lang w:val="vi-VN"/>
        </w:rPr>
      </w:pPr>
    </w:p>
    <w:p w14:paraId="1C32FF58" w14:textId="77777777" w:rsidR="00760F0E" w:rsidRPr="00DC0D6F" w:rsidRDefault="00760F0E" w:rsidP="002E054C">
      <w:pPr>
        <w:spacing w:line="288" w:lineRule="auto"/>
        <w:rPr>
          <w:szCs w:val="28"/>
        </w:rPr>
      </w:pPr>
      <w:r w:rsidRPr="00DC0D6F">
        <w:rPr>
          <w:szCs w:val="28"/>
        </w:rPr>
        <w:t>------------------------------------------------------------------------------------------------------------------------------------------------------------------------------------------------------------------</w:t>
      </w:r>
      <w:r w:rsidRPr="00DC0D6F">
        <w:rPr>
          <w:szCs w:val="28"/>
        </w:rPr>
        <w:lastRenderedPageBreak/>
        <w:t>------------------------------------------------------------------------------------------------------------</w:t>
      </w:r>
    </w:p>
    <w:p w14:paraId="6B7A943B" w14:textId="77777777" w:rsidR="00760F0E" w:rsidRPr="00DC0D6F" w:rsidRDefault="00760F0E" w:rsidP="002E054C">
      <w:pPr>
        <w:spacing w:line="288" w:lineRule="auto"/>
        <w:rPr>
          <w:szCs w:val="28"/>
        </w:rPr>
      </w:pPr>
    </w:p>
    <w:p w14:paraId="0378317C" w14:textId="77777777" w:rsidR="00760F0E" w:rsidRPr="00713855" w:rsidRDefault="00760F0E" w:rsidP="00DA55D1">
      <w:pPr>
        <w:shd w:val="clear" w:color="auto" w:fill="FFFFFF"/>
        <w:spacing w:line="288" w:lineRule="auto"/>
        <w:jc w:val="center"/>
        <w:outlineLvl w:val="0"/>
        <w:rPr>
          <w:b/>
          <w:bCs/>
          <w:color w:val="000000" w:themeColor="text1"/>
          <w:kern w:val="36"/>
          <w:szCs w:val="28"/>
        </w:rPr>
      </w:pPr>
      <w:r w:rsidRPr="00713855">
        <w:rPr>
          <w:b/>
          <w:bCs/>
          <w:color w:val="000000" w:themeColor="text1"/>
          <w:kern w:val="36"/>
          <w:szCs w:val="28"/>
        </w:rPr>
        <w:t>KHOA HỌC</w:t>
      </w:r>
    </w:p>
    <w:p w14:paraId="350F1C7E" w14:textId="77777777" w:rsidR="00760F0E" w:rsidRPr="00713855" w:rsidRDefault="00760F0E" w:rsidP="00DA55D1">
      <w:pPr>
        <w:spacing w:line="288" w:lineRule="auto"/>
        <w:jc w:val="center"/>
        <w:rPr>
          <w:b/>
          <w:bCs/>
          <w:color w:val="000000" w:themeColor="text1"/>
          <w:szCs w:val="28"/>
        </w:rPr>
      </w:pPr>
      <w:r w:rsidRPr="00713855">
        <w:rPr>
          <w:b/>
          <w:bCs/>
          <w:color w:val="000000" w:themeColor="text1"/>
          <w:szCs w:val="28"/>
        </w:rPr>
        <w:t>BÀI 14: SỰ LỚN LÊN VÀ PHÁT TRIỂN CỦA THỰC VẬT</w:t>
      </w:r>
    </w:p>
    <w:p w14:paraId="1FC4DB54" w14:textId="77777777" w:rsidR="00760F0E" w:rsidRPr="00713855" w:rsidRDefault="00760F0E" w:rsidP="00DA55D1">
      <w:pPr>
        <w:shd w:val="clear" w:color="auto" w:fill="FFFFFF"/>
        <w:spacing w:line="288" w:lineRule="auto"/>
        <w:jc w:val="center"/>
        <w:outlineLvl w:val="1"/>
        <w:rPr>
          <w:b/>
          <w:bCs/>
          <w:color w:val="000000" w:themeColor="text1"/>
          <w:szCs w:val="28"/>
        </w:rPr>
      </w:pPr>
      <w:r w:rsidRPr="00713855">
        <w:rPr>
          <w:b/>
          <w:bCs/>
          <w:i/>
          <w:iCs/>
          <w:color w:val="000000" w:themeColor="text1"/>
          <w:szCs w:val="28"/>
        </w:rPr>
        <w:t>( Tiết 1)</w:t>
      </w:r>
    </w:p>
    <w:p w14:paraId="5E1ED8EA" w14:textId="77777777" w:rsidR="00760F0E" w:rsidRPr="00713855" w:rsidRDefault="00760F0E" w:rsidP="00DA55D1">
      <w:pPr>
        <w:shd w:val="clear" w:color="auto" w:fill="FFFFFF"/>
        <w:spacing w:line="288" w:lineRule="auto"/>
        <w:jc w:val="both"/>
        <w:rPr>
          <w:color w:val="000000" w:themeColor="text1"/>
          <w:szCs w:val="28"/>
        </w:rPr>
      </w:pPr>
      <w:r w:rsidRPr="00713855">
        <w:rPr>
          <w:b/>
          <w:bCs/>
          <w:color w:val="000000" w:themeColor="text1"/>
          <w:szCs w:val="28"/>
        </w:rPr>
        <w:t> </w:t>
      </w:r>
      <w:r w:rsidRPr="00713855">
        <w:rPr>
          <w:b/>
          <w:color w:val="000000" w:themeColor="text1"/>
          <w:szCs w:val="28"/>
        </w:rPr>
        <w:t>I. YÊU CẦU CẦN ĐẠT:</w:t>
      </w:r>
      <w:r w:rsidRPr="00713855">
        <w:rPr>
          <w:color w:val="000000" w:themeColor="text1"/>
          <w:szCs w:val="28"/>
        </w:rPr>
        <w:t xml:space="preserve"> </w:t>
      </w:r>
    </w:p>
    <w:p w14:paraId="60747A13" w14:textId="77777777" w:rsidR="00760F0E" w:rsidRPr="00713855" w:rsidRDefault="00760F0E" w:rsidP="00DA55D1">
      <w:pPr>
        <w:spacing w:line="288" w:lineRule="auto"/>
        <w:jc w:val="both"/>
        <w:rPr>
          <w:b/>
          <w:color w:val="000000" w:themeColor="text1"/>
          <w:szCs w:val="28"/>
        </w:rPr>
      </w:pPr>
      <w:r w:rsidRPr="00713855">
        <w:rPr>
          <w:b/>
          <w:color w:val="000000" w:themeColor="text1"/>
          <w:szCs w:val="28"/>
        </w:rPr>
        <w:t>1. Năng lực đặc thù</w:t>
      </w:r>
    </w:p>
    <w:p w14:paraId="6F7C0869" w14:textId="77777777" w:rsidR="00760F0E" w:rsidRPr="00713855" w:rsidRDefault="00760F0E" w:rsidP="00DA55D1">
      <w:pPr>
        <w:spacing w:line="288" w:lineRule="auto"/>
        <w:jc w:val="both"/>
        <w:rPr>
          <w:color w:val="000000" w:themeColor="text1"/>
          <w:szCs w:val="28"/>
        </w:rPr>
      </w:pPr>
      <w:r w:rsidRPr="00713855">
        <w:rPr>
          <w:color w:val="000000" w:themeColor="text1"/>
          <w:szCs w:val="28"/>
        </w:rPr>
        <w:t>–Vẽ sơ đồ (hoặc sử dụng sơ đồ đã cho), ghi chú được tên các bộ phận của hạt.</w:t>
      </w:r>
    </w:p>
    <w:p w14:paraId="045B985D" w14:textId="77777777" w:rsidR="00760F0E" w:rsidRPr="00713855" w:rsidRDefault="00760F0E" w:rsidP="00DA55D1">
      <w:pPr>
        <w:spacing w:line="288" w:lineRule="auto"/>
        <w:jc w:val="both"/>
        <w:rPr>
          <w:color w:val="000000" w:themeColor="text1"/>
          <w:szCs w:val="28"/>
        </w:rPr>
      </w:pPr>
      <w:r w:rsidRPr="00713855">
        <w:rPr>
          <w:color w:val="000000" w:themeColor="text1"/>
          <w:szCs w:val="28"/>
        </w:rPr>
        <w:t>–Nêu được ví dụ về cây con mọc lên từ thân, rễ, lá của một số thực vật có hoa.</w:t>
      </w:r>
    </w:p>
    <w:p w14:paraId="48F0D0C5" w14:textId="77777777" w:rsidR="00760F0E" w:rsidRPr="00713855" w:rsidRDefault="00760F0E" w:rsidP="00DA55D1">
      <w:pPr>
        <w:spacing w:line="288" w:lineRule="auto"/>
        <w:jc w:val="both"/>
        <w:rPr>
          <w:color w:val="000000" w:themeColor="text1"/>
          <w:szCs w:val="28"/>
        </w:rPr>
      </w:pPr>
      <w:r w:rsidRPr="00713855">
        <w:rPr>
          <w:color w:val="000000" w:themeColor="text1"/>
          <w:szCs w:val="28"/>
        </w:rPr>
        <w:t>–Thực hành: Trồng cây bằng hạt và trồng cây bằng thân (hoặc lá, rễ).</w:t>
      </w:r>
    </w:p>
    <w:p w14:paraId="5985FD1E" w14:textId="77777777" w:rsidR="00760F0E" w:rsidRPr="00713855" w:rsidRDefault="00760F0E" w:rsidP="00DA55D1">
      <w:pPr>
        <w:spacing w:line="288" w:lineRule="auto"/>
        <w:jc w:val="both"/>
        <w:rPr>
          <w:b/>
          <w:color w:val="000000" w:themeColor="text1"/>
          <w:szCs w:val="28"/>
        </w:rPr>
      </w:pPr>
      <w:r w:rsidRPr="00713855">
        <w:rPr>
          <w:b/>
          <w:color w:val="000000" w:themeColor="text1"/>
          <w:szCs w:val="28"/>
        </w:rPr>
        <w:t>2. Năng lực chung:</w:t>
      </w:r>
    </w:p>
    <w:p w14:paraId="044C42CA" w14:textId="77777777" w:rsidR="00760F0E" w:rsidRPr="00713855" w:rsidRDefault="00760F0E" w:rsidP="00DA55D1">
      <w:pPr>
        <w:spacing w:line="288" w:lineRule="auto"/>
        <w:jc w:val="both"/>
        <w:rPr>
          <w:color w:val="000000" w:themeColor="text1"/>
          <w:szCs w:val="28"/>
        </w:rPr>
      </w:pPr>
      <w:r w:rsidRPr="00713855">
        <w:rPr>
          <w:color w:val="000000" w:themeColor="text1"/>
          <w:szCs w:val="28"/>
        </w:rPr>
        <w:t>–Năng lực giao tiếp và hợp tác trong thảo luận nhóm; quan sát và phân tích hình ảnh, nội dung để sử dụng sơ đồ đã cho ghi chú được tên một số giai đoạn phát triển chính của cây con mọc lên từ hạt và cây con mọc lên từ một số bộ phận của cây mẹ; trình bày được sự lớn lên của cây con.</w:t>
      </w:r>
    </w:p>
    <w:p w14:paraId="7CAAFF85" w14:textId="77777777" w:rsidR="00760F0E" w:rsidRPr="00713855" w:rsidRDefault="00760F0E" w:rsidP="00DA55D1">
      <w:pPr>
        <w:spacing w:line="288" w:lineRule="auto"/>
        <w:jc w:val="both"/>
        <w:rPr>
          <w:color w:val="000000" w:themeColor="text1"/>
          <w:szCs w:val="28"/>
        </w:rPr>
      </w:pPr>
      <w:r w:rsidRPr="00713855">
        <w:rPr>
          <w:color w:val="000000" w:themeColor="text1"/>
          <w:szCs w:val="28"/>
        </w:rPr>
        <w:t>–Năng lực giải quyết vấn đề và sáng tạo thông qua việc giải thích một số việc làm như nêu được vai trò của nhị và nhuỵ trong quá trình thụ phấn, thụ tinh, tạo hạt và quả.</w:t>
      </w:r>
    </w:p>
    <w:p w14:paraId="47197DBD" w14:textId="77777777" w:rsidR="00760F0E" w:rsidRPr="00713855" w:rsidRDefault="00760F0E" w:rsidP="00DA55D1">
      <w:pPr>
        <w:spacing w:line="288" w:lineRule="auto"/>
        <w:jc w:val="both"/>
        <w:rPr>
          <w:color w:val="000000" w:themeColor="text1"/>
          <w:szCs w:val="28"/>
        </w:rPr>
      </w:pPr>
      <w:r w:rsidRPr="00713855">
        <w:rPr>
          <w:b/>
          <w:color w:val="000000" w:themeColor="text1"/>
          <w:szCs w:val="28"/>
        </w:rPr>
        <w:t>3. Phẩm chất:</w:t>
      </w:r>
      <w:r w:rsidRPr="00713855">
        <w:rPr>
          <w:color w:val="000000" w:themeColor="text1"/>
          <w:szCs w:val="28"/>
        </w:rPr>
        <w:t xml:space="preserve"> </w:t>
      </w:r>
    </w:p>
    <w:p w14:paraId="37F98F35" w14:textId="77777777" w:rsidR="00760F0E" w:rsidRPr="00713855" w:rsidRDefault="00760F0E" w:rsidP="00DA55D1">
      <w:pPr>
        <w:spacing w:line="288" w:lineRule="auto"/>
        <w:jc w:val="both"/>
        <w:rPr>
          <w:color w:val="000000" w:themeColor="text1"/>
          <w:szCs w:val="28"/>
        </w:rPr>
      </w:pPr>
      <w:r w:rsidRPr="00713855">
        <w:rPr>
          <w:color w:val="000000" w:themeColor="text1"/>
          <w:szCs w:val="28"/>
        </w:rPr>
        <w:t>–Trung thực trong thảo luận và báo cáo kết quả thảo luận.</w:t>
      </w:r>
    </w:p>
    <w:p w14:paraId="7BF7AC08" w14:textId="77777777" w:rsidR="00760F0E" w:rsidRPr="00713855" w:rsidRDefault="00760F0E" w:rsidP="00DA55D1">
      <w:pPr>
        <w:spacing w:line="288" w:lineRule="auto"/>
        <w:jc w:val="both"/>
        <w:rPr>
          <w:color w:val="000000" w:themeColor="text1"/>
          <w:szCs w:val="28"/>
        </w:rPr>
      </w:pPr>
      <w:r w:rsidRPr="00713855">
        <w:rPr>
          <w:color w:val="000000" w:themeColor="text1"/>
          <w:szCs w:val="28"/>
        </w:rPr>
        <w:t>–Chăm chỉ: Ham hiểu biết, tìm hiểu về sự lớn lên và phát triển của thực vật.</w:t>
      </w:r>
    </w:p>
    <w:p w14:paraId="678FAF8E" w14:textId="77777777" w:rsidR="00760F0E" w:rsidRPr="00713855" w:rsidRDefault="00760F0E" w:rsidP="00DA55D1">
      <w:pPr>
        <w:spacing w:line="288" w:lineRule="auto"/>
        <w:ind w:firstLine="284"/>
        <w:jc w:val="both"/>
        <w:rPr>
          <w:b/>
          <w:color w:val="000000" w:themeColor="text1"/>
          <w:szCs w:val="28"/>
        </w:rPr>
      </w:pPr>
      <w:r w:rsidRPr="00713855">
        <w:rPr>
          <w:b/>
          <w:color w:val="000000" w:themeColor="text1"/>
          <w:szCs w:val="28"/>
        </w:rPr>
        <w:t>II. ĐỒ DÙNG DẠY HỌC</w:t>
      </w:r>
    </w:p>
    <w:p w14:paraId="0E4ED625" w14:textId="77777777" w:rsidR="00760F0E" w:rsidRPr="00713855" w:rsidRDefault="00760F0E" w:rsidP="00DA55D1">
      <w:pPr>
        <w:shd w:val="clear" w:color="auto" w:fill="FFFFFF"/>
        <w:spacing w:line="288" w:lineRule="auto"/>
        <w:jc w:val="both"/>
        <w:rPr>
          <w:color w:val="000000" w:themeColor="text1"/>
          <w:szCs w:val="28"/>
        </w:rPr>
      </w:pPr>
      <w:r w:rsidRPr="00713855">
        <w:rPr>
          <w:b/>
          <w:bCs/>
          <w:color w:val="000000" w:themeColor="text1"/>
          <w:szCs w:val="28"/>
        </w:rPr>
        <w:t>1. Đối với giáo viên</w:t>
      </w:r>
    </w:p>
    <w:p w14:paraId="017A1114" w14:textId="77777777" w:rsidR="00760F0E" w:rsidRPr="00713855" w:rsidRDefault="00760F0E" w:rsidP="00DA55D1">
      <w:pPr>
        <w:spacing w:line="288" w:lineRule="auto"/>
        <w:jc w:val="both"/>
        <w:rPr>
          <w:color w:val="000000" w:themeColor="text1"/>
          <w:szCs w:val="28"/>
        </w:rPr>
      </w:pPr>
      <w:r w:rsidRPr="00713855">
        <w:rPr>
          <w:color w:val="000000" w:themeColor="text1"/>
          <w:szCs w:val="28"/>
        </w:rPr>
        <w:t>- GV: Các hình trong bài 14 SGK, phiếu học tập, dụng cụ, vật liệu làm thí nghiệm như mô tả ở SGK.</w:t>
      </w:r>
    </w:p>
    <w:p w14:paraId="42EDD241" w14:textId="77777777" w:rsidR="00760F0E" w:rsidRPr="00713855" w:rsidRDefault="00760F0E" w:rsidP="00DA55D1">
      <w:pPr>
        <w:shd w:val="clear" w:color="auto" w:fill="FFFFFF"/>
        <w:spacing w:line="288" w:lineRule="auto"/>
        <w:jc w:val="both"/>
        <w:rPr>
          <w:color w:val="000000" w:themeColor="text1"/>
          <w:szCs w:val="28"/>
        </w:rPr>
      </w:pPr>
      <w:r w:rsidRPr="00713855">
        <w:rPr>
          <w:b/>
          <w:bCs/>
          <w:color w:val="000000" w:themeColor="text1"/>
          <w:szCs w:val="28"/>
        </w:rPr>
        <w:t>2. Đối với học sinh</w:t>
      </w:r>
    </w:p>
    <w:p w14:paraId="38A7E4FA" w14:textId="77777777" w:rsidR="00760F0E" w:rsidRPr="00713855" w:rsidRDefault="00760F0E" w:rsidP="00DA55D1">
      <w:pPr>
        <w:spacing w:line="288" w:lineRule="auto"/>
        <w:jc w:val="both"/>
        <w:rPr>
          <w:color w:val="000000" w:themeColor="text1"/>
          <w:szCs w:val="28"/>
        </w:rPr>
      </w:pPr>
      <w:r w:rsidRPr="00713855">
        <w:rPr>
          <w:color w:val="000000" w:themeColor="text1"/>
          <w:szCs w:val="28"/>
        </w:rPr>
        <w:t>- HS: SGK, VBT, bút</w:t>
      </w:r>
    </w:p>
    <w:p w14:paraId="1C081633" w14:textId="77777777" w:rsidR="00760F0E" w:rsidRPr="00713855" w:rsidRDefault="00760F0E" w:rsidP="00DA55D1">
      <w:pPr>
        <w:shd w:val="clear" w:color="auto" w:fill="FFFFFF"/>
        <w:spacing w:line="288" w:lineRule="auto"/>
        <w:jc w:val="both"/>
        <w:rPr>
          <w:b/>
          <w:bCs/>
          <w:color w:val="000000" w:themeColor="text1"/>
          <w:szCs w:val="28"/>
        </w:rPr>
      </w:pPr>
      <w:r w:rsidRPr="00713855">
        <w:rPr>
          <w:b/>
          <w:bCs/>
          <w:color w:val="000000" w:themeColor="text1"/>
          <w:szCs w:val="28"/>
        </w:rPr>
        <w:t>III. CÁC HOẠT ĐỘNG DẠY HỌC</w:t>
      </w:r>
    </w:p>
    <w:tbl>
      <w:tblPr>
        <w:tblpPr w:leftFromText="180" w:rightFromText="180" w:vertAnchor="text" w:tblpXSpec="right" w:tblpY="1"/>
        <w:tblOverlap w:val="neve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0"/>
        <w:gridCol w:w="4677"/>
      </w:tblGrid>
      <w:tr w:rsidR="00760F0E" w:rsidRPr="00713855" w14:paraId="65BC83C4" w14:textId="77777777" w:rsidTr="00713855">
        <w:trPr>
          <w:trHeight w:val="440"/>
        </w:trPr>
        <w:tc>
          <w:tcPr>
            <w:tcW w:w="5070" w:type="dxa"/>
            <w:tcBorders>
              <w:top w:val="single" w:sz="4" w:space="0" w:color="auto"/>
              <w:left w:val="single" w:sz="4" w:space="0" w:color="auto"/>
              <w:bottom w:val="single" w:sz="4" w:space="0" w:color="auto"/>
              <w:right w:val="single" w:sz="4" w:space="0" w:color="auto"/>
            </w:tcBorders>
            <w:hideMark/>
          </w:tcPr>
          <w:p w14:paraId="7D487206" w14:textId="77777777" w:rsidR="00760F0E" w:rsidRPr="00713855" w:rsidRDefault="00760F0E" w:rsidP="00DA55D1">
            <w:pPr>
              <w:spacing w:line="288" w:lineRule="auto"/>
              <w:jc w:val="center"/>
              <w:rPr>
                <w:b/>
                <w:color w:val="000000" w:themeColor="text1"/>
                <w:szCs w:val="28"/>
              </w:rPr>
            </w:pPr>
            <w:r w:rsidRPr="00713855">
              <w:rPr>
                <w:b/>
                <w:bCs/>
                <w:color w:val="000000" w:themeColor="text1"/>
                <w:szCs w:val="28"/>
              </w:rPr>
              <w:t>Ho</w:t>
            </w:r>
            <w:r w:rsidRPr="00713855">
              <w:rPr>
                <w:rFonts w:eastAsia="MS Mincho"/>
                <w:b/>
                <w:bCs/>
                <w:color w:val="000000" w:themeColor="text1"/>
                <w:szCs w:val="28"/>
              </w:rPr>
              <w:t>ạ</w:t>
            </w:r>
            <w:r w:rsidRPr="00713855">
              <w:rPr>
                <w:b/>
                <w:bCs/>
                <w:color w:val="000000" w:themeColor="text1"/>
                <w:szCs w:val="28"/>
              </w:rPr>
              <w:t xml:space="preserve">t </w:t>
            </w:r>
            <w:r w:rsidRPr="00713855">
              <w:rPr>
                <w:rFonts w:eastAsia="MS Mincho"/>
                <w:b/>
                <w:bCs/>
                <w:color w:val="000000" w:themeColor="text1"/>
                <w:szCs w:val="28"/>
              </w:rPr>
              <w:t>độ</w:t>
            </w:r>
            <w:r w:rsidRPr="00713855">
              <w:rPr>
                <w:b/>
                <w:bCs/>
                <w:color w:val="000000" w:themeColor="text1"/>
                <w:szCs w:val="28"/>
              </w:rPr>
              <w:t>ng c</w:t>
            </w:r>
            <w:r w:rsidRPr="00713855">
              <w:rPr>
                <w:rFonts w:eastAsia="MS Mincho"/>
                <w:b/>
                <w:bCs/>
                <w:color w:val="000000" w:themeColor="text1"/>
                <w:szCs w:val="28"/>
              </w:rPr>
              <w:t>ủ</w:t>
            </w:r>
            <w:r w:rsidRPr="00713855">
              <w:rPr>
                <w:b/>
                <w:bCs/>
                <w:color w:val="000000" w:themeColor="text1"/>
                <w:szCs w:val="28"/>
              </w:rPr>
              <w:t>a giáo viên</w:t>
            </w:r>
          </w:p>
        </w:tc>
        <w:tc>
          <w:tcPr>
            <w:tcW w:w="4677" w:type="dxa"/>
            <w:tcBorders>
              <w:top w:val="single" w:sz="4" w:space="0" w:color="auto"/>
              <w:left w:val="single" w:sz="4" w:space="0" w:color="auto"/>
              <w:bottom w:val="single" w:sz="4" w:space="0" w:color="auto"/>
              <w:right w:val="single" w:sz="4" w:space="0" w:color="auto"/>
            </w:tcBorders>
            <w:hideMark/>
          </w:tcPr>
          <w:p w14:paraId="5F4B45AA" w14:textId="77777777" w:rsidR="00760F0E" w:rsidRPr="00713855" w:rsidRDefault="00760F0E" w:rsidP="00DA55D1">
            <w:pPr>
              <w:spacing w:line="288" w:lineRule="auto"/>
              <w:jc w:val="center"/>
              <w:rPr>
                <w:b/>
                <w:color w:val="000000" w:themeColor="text1"/>
                <w:szCs w:val="28"/>
              </w:rPr>
            </w:pPr>
            <w:r w:rsidRPr="00713855">
              <w:rPr>
                <w:b/>
                <w:bCs/>
                <w:color w:val="000000" w:themeColor="text1"/>
                <w:szCs w:val="28"/>
              </w:rPr>
              <w:t>Ho</w:t>
            </w:r>
            <w:r w:rsidRPr="00713855">
              <w:rPr>
                <w:rFonts w:eastAsia="MS Mincho"/>
                <w:b/>
                <w:bCs/>
                <w:color w:val="000000" w:themeColor="text1"/>
                <w:szCs w:val="28"/>
              </w:rPr>
              <w:t>ạ</w:t>
            </w:r>
            <w:r w:rsidRPr="00713855">
              <w:rPr>
                <w:b/>
                <w:bCs/>
                <w:color w:val="000000" w:themeColor="text1"/>
                <w:szCs w:val="28"/>
              </w:rPr>
              <w:t xml:space="preserve">t </w:t>
            </w:r>
            <w:r w:rsidRPr="00713855">
              <w:rPr>
                <w:rFonts w:eastAsia="MS Mincho"/>
                <w:b/>
                <w:bCs/>
                <w:color w:val="000000" w:themeColor="text1"/>
                <w:szCs w:val="28"/>
              </w:rPr>
              <w:t>độ</w:t>
            </w:r>
            <w:r w:rsidRPr="00713855">
              <w:rPr>
                <w:b/>
                <w:bCs/>
                <w:color w:val="000000" w:themeColor="text1"/>
                <w:szCs w:val="28"/>
              </w:rPr>
              <w:t>ng c</w:t>
            </w:r>
            <w:r w:rsidRPr="00713855">
              <w:rPr>
                <w:rFonts w:eastAsia="MS Mincho"/>
                <w:b/>
                <w:bCs/>
                <w:color w:val="000000" w:themeColor="text1"/>
                <w:szCs w:val="28"/>
              </w:rPr>
              <w:t>ủ</w:t>
            </w:r>
            <w:r w:rsidRPr="00713855">
              <w:rPr>
                <w:b/>
                <w:bCs/>
                <w:color w:val="000000" w:themeColor="text1"/>
                <w:szCs w:val="28"/>
              </w:rPr>
              <w:t>a học sinh</w:t>
            </w:r>
          </w:p>
        </w:tc>
      </w:tr>
      <w:tr w:rsidR="00760F0E" w:rsidRPr="00713855" w14:paraId="7899F81B" w14:textId="77777777" w:rsidTr="00713855">
        <w:trPr>
          <w:trHeight w:val="523"/>
        </w:trPr>
        <w:tc>
          <w:tcPr>
            <w:tcW w:w="9747" w:type="dxa"/>
            <w:gridSpan w:val="2"/>
            <w:tcBorders>
              <w:top w:val="single" w:sz="4" w:space="0" w:color="auto"/>
              <w:left w:val="single" w:sz="4" w:space="0" w:color="auto"/>
              <w:bottom w:val="single" w:sz="4" w:space="0" w:color="auto"/>
              <w:right w:val="single" w:sz="4" w:space="0" w:color="auto"/>
            </w:tcBorders>
            <w:hideMark/>
          </w:tcPr>
          <w:p w14:paraId="0C17DD75" w14:textId="77777777" w:rsidR="00760F0E" w:rsidRPr="00713855" w:rsidRDefault="00760F0E" w:rsidP="00DA55D1">
            <w:pPr>
              <w:pStyle w:val="Normal1"/>
              <w:spacing w:line="288" w:lineRule="auto"/>
              <w:jc w:val="both"/>
              <w:rPr>
                <w:color w:val="000000" w:themeColor="text1"/>
                <w:sz w:val="28"/>
                <w:szCs w:val="28"/>
              </w:rPr>
            </w:pPr>
            <w:r w:rsidRPr="00713855">
              <w:rPr>
                <w:b/>
                <w:color w:val="000000" w:themeColor="text1"/>
                <w:sz w:val="28"/>
                <w:szCs w:val="28"/>
              </w:rPr>
              <w:t xml:space="preserve">1. Khởi động </w:t>
            </w:r>
          </w:p>
          <w:p w14:paraId="0A979086" w14:textId="77777777" w:rsidR="00760F0E" w:rsidRPr="00713855" w:rsidRDefault="00760F0E" w:rsidP="00DA55D1">
            <w:pPr>
              <w:spacing w:line="288" w:lineRule="auto"/>
              <w:jc w:val="both"/>
              <w:rPr>
                <w:color w:val="000000" w:themeColor="text1"/>
                <w:szCs w:val="28"/>
                <w:lang w:val="nl-NL"/>
              </w:rPr>
            </w:pPr>
            <w:r w:rsidRPr="00713855">
              <w:rPr>
                <w:b/>
                <w:bCs/>
                <w:color w:val="000000" w:themeColor="text1"/>
                <w:szCs w:val="28"/>
                <w:lang w:val="nl-NL"/>
              </w:rPr>
              <w:t>a. Mục tiêu: </w:t>
            </w:r>
            <w:r w:rsidRPr="00713855">
              <w:rPr>
                <w:color w:val="000000" w:themeColor="text1"/>
              </w:rPr>
              <w:t xml:space="preserve"> </w:t>
            </w:r>
            <w:r w:rsidRPr="00713855">
              <w:rPr>
                <w:color w:val="000000" w:themeColor="text1"/>
                <w:szCs w:val="28"/>
                <w:lang w:val="nl-NL"/>
              </w:rPr>
              <w:t>Tạo hứng thú và khơi gợi những hiểu biết đã có của HS về sự lớn lên và phát triển của thực vật để dẫn dắt vào bài học mới.</w:t>
            </w:r>
          </w:p>
          <w:p w14:paraId="73900EF0" w14:textId="77777777" w:rsidR="00760F0E" w:rsidRPr="00713855" w:rsidRDefault="00760F0E" w:rsidP="00DA55D1">
            <w:pPr>
              <w:spacing w:line="288" w:lineRule="auto"/>
              <w:jc w:val="both"/>
              <w:rPr>
                <w:color w:val="000000" w:themeColor="text1"/>
                <w:szCs w:val="28"/>
                <w:lang w:val="nl-NL"/>
              </w:rPr>
            </w:pPr>
            <w:r w:rsidRPr="00713855">
              <w:rPr>
                <w:b/>
                <w:bCs/>
                <w:color w:val="000000" w:themeColor="text1"/>
                <w:szCs w:val="28"/>
                <w:lang w:val="nl-NL"/>
              </w:rPr>
              <w:t>b. Cách tiến hành</w:t>
            </w:r>
          </w:p>
        </w:tc>
      </w:tr>
      <w:tr w:rsidR="00760F0E" w:rsidRPr="00713855" w14:paraId="2794C2FE" w14:textId="77777777" w:rsidTr="00713855">
        <w:trPr>
          <w:trHeight w:val="350"/>
        </w:trPr>
        <w:tc>
          <w:tcPr>
            <w:tcW w:w="5070" w:type="dxa"/>
            <w:tcBorders>
              <w:top w:val="single" w:sz="4" w:space="0" w:color="auto"/>
              <w:left w:val="single" w:sz="4" w:space="0" w:color="auto"/>
              <w:bottom w:val="single" w:sz="4" w:space="0" w:color="auto"/>
              <w:right w:val="single" w:sz="4" w:space="0" w:color="auto"/>
            </w:tcBorders>
            <w:hideMark/>
          </w:tcPr>
          <w:p w14:paraId="45D02BCE" w14:textId="77777777" w:rsidR="00760F0E" w:rsidRPr="00713855" w:rsidRDefault="00760F0E" w:rsidP="00DA55D1">
            <w:pPr>
              <w:pStyle w:val="BodyText"/>
              <w:rPr>
                <w:color w:val="000000" w:themeColor="text1"/>
                <w:sz w:val="28"/>
                <w:szCs w:val="28"/>
              </w:rPr>
            </w:pPr>
            <w:r w:rsidRPr="00713855">
              <w:rPr>
                <w:color w:val="000000" w:themeColor="text1"/>
                <w:sz w:val="28"/>
                <w:szCs w:val="28"/>
              </w:rPr>
              <w:t xml:space="preserve">–GV tổ chức cho HS quan sát hình 1 (SGK trang 51) hoặc có thể sử dụng các tranh vẽ, </w:t>
            </w:r>
            <w:r w:rsidRPr="00713855">
              <w:rPr>
                <w:color w:val="000000" w:themeColor="text1"/>
                <w:sz w:val="28"/>
                <w:szCs w:val="28"/>
              </w:rPr>
              <w:lastRenderedPageBreak/>
              <w:t>video khác có nội dung tương tự để tổ chức hoạt động khởi động.</w:t>
            </w:r>
          </w:p>
          <w:p w14:paraId="5E2D4B63" w14:textId="77777777" w:rsidR="00760F0E" w:rsidRPr="00713855" w:rsidRDefault="00760F0E" w:rsidP="00DA55D1">
            <w:pPr>
              <w:pStyle w:val="BodyText"/>
              <w:rPr>
                <w:color w:val="000000" w:themeColor="text1"/>
                <w:sz w:val="28"/>
                <w:szCs w:val="28"/>
              </w:rPr>
            </w:pPr>
            <w:r w:rsidRPr="00713855">
              <w:rPr>
                <w:color w:val="000000" w:themeColor="text1"/>
                <w:sz w:val="28"/>
                <w:szCs w:val="28"/>
              </w:rPr>
              <w:t>–GV đặt câu hỏi: Cây đậu con ở hình 1 được mọc ra từ đâu?</w:t>
            </w:r>
          </w:p>
          <w:p w14:paraId="0AB1EEBC" w14:textId="77777777" w:rsidR="00760F0E" w:rsidRPr="00713855" w:rsidRDefault="00760F0E" w:rsidP="00DA55D1">
            <w:pPr>
              <w:pStyle w:val="BodyText"/>
              <w:rPr>
                <w:color w:val="000000" w:themeColor="text1"/>
                <w:sz w:val="28"/>
                <w:szCs w:val="28"/>
              </w:rPr>
            </w:pPr>
            <w:r w:rsidRPr="00713855">
              <w:rPr>
                <w:color w:val="000000" w:themeColor="text1"/>
                <w:sz w:val="28"/>
                <w:szCs w:val="28"/>
              </w:rPr>
              <w:t>–GV mời một số HS trả lời câu hỏi.</w:t>
            </w:r>
          </w:p>
          <w:p w14:paraId="672046A3" w14:textId="77777777" w:rsidR="00760F0E" w:rsidRPr="00713855" w:rsidRDefault="00760F0E" w:rsidP="00DA55D1">
            <w:pPr>
              <w:spacing w:line="288" w:lineRule="auto"/>
              <w:jc w:val="both"/>
              <w:rPr>
                <w:color w:val="000000" w:themeColor="text1"/>
                <w:szCs w:val="28"/>
                <w:lang w:val="nl-NL"/>
              </w:rPr>
            </w:pPr>
            <w:r w:rsidRPr="00713855">
              <w:rPr>
                <w:color w:val="000000" w:themeColor="text1"/>
                <w:szCs w:val="28"/>
              </w:rPr>
              <w:t>–GV dựa vào thực tế câu trả lời của HS để ghi chú một số yếu tố có liên quan lên bảng, nhận xét chung và dẫn dắt vào bài học “Sự lớn lên và phát triển của thực vật”.</w:t>
            </w:r>
          </w:p>
        </w:tc>
        <w:tc>
          <w:tcPr>
            <w:tcW w:w="4677" w:type="dxa"/>
            <w:tcBorders>
              <w:top w:val="single" w:sz="4" w:space="0" w:color="auto"/>
              <w:left w:val="single" w:sz="4" w:space="0" w:color="auto"/>
              <w:bottom w:val="single" w:sz="4" w:space="0" w:color="auto"/>
              <w:right w:val="single" w:sz="4" w:space="0" w:color="auto"/>
            </w:tcBorders>
          </w:tcPr>
          <w:p w14:paraId="5C42B8B9" w14:textId="77777777" w:rsidR="00760F0E" w:rsidRPr="00713855" w:rsidRDefault="00760F0E" w:rsidP="00DA55D1">
            <w:pPr>
              <w:pStyle w:val="BodyText"/>
              <w:rPr>
                <w:color w:val="000000" w:themeColor="text1"/>
                <w:sz w:val="28"/>
                <w:szCs w:val="28"/>
              </w:rPr>
            </w:pPr>
            <w:r w:rsidRPr="00713855">
              <w:rPr>
                <w:color w:val="000000" w:themeColor="text1"/>
                <w:sz w:val="28"/>
                <w:szCs w:val="28"/>
              </w:rPr>
              <w:lastRenderedPageBreak/>
              <w:t>–HS quan sát hình hoặc tranh vẽ, đoạn video.</w:t>
            </w:r>
          </w:p>
          <w:p w14:paraId="06B5856D" w14:textId="77777777" w:rsidR="00760F0E" w:rsidRPr="00713855" w:rsidRDefault="00760F0E" w:rsidP="00DA55D1">
            <w:pPr>
              <w:pStyle w:val="BodyText"/>
              <w:rPr>
                <w:color w:val="000000" w:themeColor="text1"/>
                <w:sz w:val="28"/>
                <w:szCs w:val="28"/>
              </w:rPr>
            </w:pPr>
          </w:p>
          <w:p w14:paraId="7CCC4F81" w14:textId="77777777" w:rsidR="00760F0E" w:rsidRPr="00713855" w:rsidRDefault="00760F0E" w:rsidP="00DA55D1">
            <w:pPr>
              <w:pStyle w:val="BodyText"/>
              <w:rPr>
                <w:color w:val="000000" w:themeColor="text1"/>
                <w:sz w:val="28"/>
                <w:szCs w:val="28"/>
              </w:rPr>
            </w:pPr>
          </w:p>
          <w:p w14:paraId="45130ECF" w14:textId="77777777" w:rsidR="00760F0E" w:rsidRPr="00713855" w:rsidRDefault="00760F0E" w:rsidP="00DA55D1">
            <w:pPr>
              <w:pStyle w:val="BodyText"/>
              <w:rPr>
                <w:color w:val="000000" w:themeColor="text1"/>
                <w:sz w:val="28"/>
                <w:szCs w:val="28"/>
              </w:rPr>
            </w:pPr>
            <w:r w:rsidRPr="00713855">
              <w:rPr>
                <w:color w:val="000000" w:themeColor="text1"/>
                <w:sz w:val="28"/>
                <w:szCs w:val="28"/>
              </w:rPr>
              <w:t>–HS trả lời theo hiểu biết của bản thân.</w:t>
            </w:r>
          </w:p>
          <w:p w14:paraId="072BFA49" w14:textId="77777777" w:rsidR="00760F0E" w:rsidRPr="00713855" w:rsidRDefault="00760F0E" w:rsidP="00DA55D1">
            <w:pPr>
              <w:pStyle w:val="BodyText"/>
              <w:rPr>
                <w:color w:val="000000" w:themeColor="text1"/>
                <w:sz w:val="28"/>
                <w:szCs w:val="28"/>
              </w:rPr>
            </w:pPr>
          </w:p>
          <w:p w14:paraId="3D2D8941" w14:textId="77777777" w:rsidR="00760F0E" w:rsidRDefault="00760F0E" w:rsidP="00DA55D1">
            <w:pPr>
              <w:spacing w:line="288" w:lineRule="auto"/>
              <w:rPr>
                <w:color w:val="000000" w:themeColor="text1"/>
                <w:szCs w:val="28"/>
              </w:rPr>
            </w:pPr>
          </w:p>
          <w:p w14:paraId="16F74813" w14:textId="77777777" w:rsidR="00760F0E" w:rsidRPr="00713855" w:rsidRDefault="00760F0E" w:rsidP="00DA55D1">
            <w:pPr>
              <w:spacing w:line="288" w:lineRule="auto"/>
              <w:rPr>
                <w:bCs/>
                <w:color w:val="000000" w:themeColor="text1"/>
                <w:szCs w:val="28"/>
              </w:rPr>
            </w:pPr>
            <w:r w:rsidRPr="00713855">
              <w:rPr>
                <w:color w:val="000000" w:themeColor="text1"/>
                <w:szCs w:val="28"/>
              </w:rPr>
              <w:t>–HS lắng nghe.</w:t>
            </w:r>
          </w:p>
        </w:tc>
      </w:tr>
      <w:tr w:rsidR="00760F0E" w:rsidRPr="00713855" w14:paraId="2672A5D8" w14:textId="77777777" w:rsidTr="00713855">
        <w:trPr>
          <w:trHeight w:val="523"/>
        </w:trPr>
        <w:tc>
          <w:tcPr>
            <w:tcW w:w="9747" w:type="dxa"/>
            <w:gridSpan w:val="2"/>
            <w:tcBorders>
              <w:top w:val="single" w:sz="4" w:space="0" w:color="auto"/>
              <w:left w:val="single" w:sz="4" w:space="0" w:color="auto"/>
              <w:bottom w:val="single" w:sz="4" w:space="0" w:color="auto"/>
              <w:right w:val="single" w:sz="4" w:space="0" w:color="auto"/>
            </w:tcBorders>
            <w:hideMark/>
          </w:tcPr>
          <w:p w14:paraId="110945B2" w14:textId="77777777" w:rsidR="00760F0E" w:rsidRPr="00713855" w:rsidRDefault="00760F0E" w:rsidP="00DA55D1">
            <w:pPr>
              <w:spacing w:line="288" w:lineRule="auto"/>
              <w:jc w:val="both"/>
              <w:rPr>
                <w:color w:val="000000" w:themeColor="text1"/>
                <w:szCs w:val="28"/>
                <w:lang w:val="nl-NL"/>
              </w:rPr>
            </w:pPr>
            <w:r w:rsidRPr="00713855">
              <w:rPr>
                <w:b/>
                <w:bCs/>
                <w:color w:val="000000" w:themeColor="text1"/>
                <w:szCs w:val="28"/>
                <w:lang w:val="nl-NL"/>
              </w:rPr>
              <w:lastRenderedPageBreak/>
              <w:t>2. Hình thành kiến thức</w:t>
            </w:r>
            <w:r>
              <w:rPr>
                <w:b/>
                <w:bCs/>
                <w:color w:val="000000" w:themeColor="text1"/>
                <w:szCs w:val="28"/>
                <w:lang w:val="nl-NL"/>
              </w:rPr>
              <w:t xml:space="preserve">: </w:t>
            </w:r>
            <w:r w:rsidRPr="00713855">
              <w:rPr>
                <w:b/>
                <w:bCs/>
                <w:color w:val="000000" w:themeColor="text1"/>
                <w:szCs w:val="28"/>
                <w:lang w:val="nl-NL"/>
              </w:rPr>
              <w:t xml:space="preserve">Tìm hiểu cấu tạo của hạt </w:t>
            </w:r>
          </w:p>
          <w:p w14:paraId="2BC372B7" w14:textId="77777777" w:rsidR="00760F0E" w:rsidRDefault="00760F0E" w:rsidP="00DA55D1">
            <w:pPr>
              <w:spacing w:line="288" w:lineRule="auto"/>
              <w:jc w:val="both"/>
              <w:rPr>
                <w:color w:val="000000" w:themeColor="text1"/>
                <w:szCs w:val="28"/>
              </w:rPr>
            </w:pPr>
            <w:r w:rsidRPr="00713855">
              <w:rPr>
                <w:b/>
                <w:bCs/>
                <w:color w:val="000000" w:themeColor="text1"/>
                <w:szCs w:val="28"/>
                <w:lang w:val="nl-NL"/>
              </w:rPr>
              <w:t>a. Mục tiêu:</w:t>
            </w:r>
            <w:r w:rsidRPr="00713855">
              <w:rPr>
                <w:color w:val="000000" w:themeColor="text1"/>
                <w:szCs w:val="28"/>
                <w:lang w:val="nl-NL"/>
              </w:rPr>
              <w:t> </w:t>
            </w:r>
            <w:r w:rsidRPr="00713855">
              <w:rPr>
                <w:color w:val="000000" w:themeColor="text1"/>
                <w:szCs w:val="28"/>
              </w:rPr>
              <w:t xml:space="preserve"> </w:t>
            </w:r>
            <w:r>
              <w:t xml:space="preserve"> </w:t>
            </w:r>
            <w:r w:rsidRPr="00713855">
              <w:rPr>
                <w:color w:val="000000" w:themeColor="text1"/>
                <w:szCs w:val="28"/>
              </w:rPr>
              <w:t>HS chỉ và nêu được tên các bộ phận cấu tạo của hạt.</w:t>
            </w:r>
          </w:p>
          <w:p w14:paraId="0414A10A" w14:textId="77777777" w:rsidR="00760F0E" w:rsidRPr="00713855" w:rsidRDefault="00760F0E" w:rsidP="00DA55D1">
            <w:pPr>
              <w:spacing w:line="288" w:lineRule="auto"/>
              <w:jc w:val="both"/>
              <w:rPr>
                <w:color w:val="000000" w:themeColor="text1"/>
                <w:szCs w:val="28"/>
                <w:lang w:val="nl-NL"/>
              </w:rPr>
            </w:pPr>
            <w:r w:rsidRPr="00713855">
              <w:rPr>
                <w:b/>
                <w:bCs/>
                <w:color w:val="000000" w:themeColor="text1"/>
                <w:szCs w:val="28"/>
                <w:lang w:val="nl-NL"/>
              </w:rPr>
              <w:t>b. Cách tiến hành</w:t>
            </w:r>
          </w:p>
        </w:tc>
      </w:tr>
      <w:tr w:rsidR="00760F0E" w:rsidRPr="00713855" w14:paraId="45DC8530" w14:textId="77777777" w:rsidTr="00713855">
        <w:trPr>
          <w:trHeight w:val="765"/>
        </w:trPr>
        <w:tc>
          <w:tcPr>
            <w:tcW w:w="5070" w:type="dxa"/>
            <w:tcBorders>
              <w:top w:val="single" w:sz="4" w:space="0" w:color="auto"/>
              <w:left w:val="single" w:sz="4" w:space="0" w:color="auto"/>
              <w:bottom w:val="single" w:sz="4" w:space="0" w:color="auto"/>
              <w:right w:val="single" w:sz="4" w:space="0" w:color="auto"/>
            </w:tcBorders>
          </w:tcPr>
          <w:p w14:paraId="17512590" w14:textId="77777777" w:rsidR="00760F0E" w:rsidRPr="00713855" w:rsidRDefault="00760F0E" w:rsidP="00DA55D1">
            <w:pPr>
              <w:pStyle w:val="BodyText"/>
              <w:rPr>
                <w:color w:val="000000" w:themeColor="text1"/>
                <w:sz w:val="28"/>
                <w:szCs w:val="28"/>
              </w:rPr>
            </w:pPr>
            <w:r w:rsidRPr="00713855">
              <w:rPr>
                <w:color w:val="000000" w:themeColor="text1"/>
                <w:sz w:val="28"/>
                <w:szCs w:val="28"/>
              </w:rPr>
              <w:t>–GV tổ chức cho HS quan sát hình 2 (SGK trang 51) và thảo luận nhóm đôi để thực hiện yêu cầu: Chỉ và nói tên các bộ phận của hạt đậu.</w:t>
            </w:r>
          </w:p>
          <w:p w14:paraId="1F1AD3D7" w14:textId="77777777" w:rsidR="00760F0E" w:rsidRPr="00713855" w:rsidRDefault="00760F0E" w:rsidP="00DA55D1">
            <w:pPr>
              <w:pStyle w:val="BodyText"/>
              <w:rPr>
                <w:color w:val="000000" w:themeColor="text1"/>
                <w:sz w:val="28"/>
                <w:szCs w:val="28"/>
              </w:rPr>
            </w:pPr>
            <w:r w:rsidRPr="00713855">
              <w:rPr>
                <w:color w:val="000000" w:themeColor="text1"/>
                <w:sz w:val="28"/>
                <w:szCs w:val="28"/>
              </w:rPr>
              <w:t>–GV theo dõi HS các nhóm quan sát hình và chia sẻ trong nhóm.</w:t>
            </w:r>
          </w:p>
          <w:p w14:paraId="633DA05E" w14:textId="77777777" w:rsidR="00760F0E" w:rsidRPr="00713855" w:rsidRDefault="00760F0E" w:rsidP="00DA55D1">
            <w:pPr>
              <w:pStyle w:val="BodyText"/>
              <w:rPr>
                <w:color w:val="000000" w:themeColor="text1"/>
                <w:sz w:val="28"/>
                <w:szCs w:val="28"/>
              </w:rPr>
            </w:pPr>
            <w:r w:rsidRPr="00713855">
              <w:rPr>
                <w:color w:val="000000" w:themeColor="text1"/>
                <w:sz w:val="28"/>
                <w:szCs w:val="28"/>
              </w:rPr>
              <w:t>–GV mời một số nhóm lên trình bày trước lớp.</w:t>
            </w:r>
          </w:p>
          <w:p w14:paraId="4E3E1801" w14:textId="77777777" w:rsidR="00760F0E" w:rsidRPr="00713855" w:rsidRDefault="00760F0E" w:rsidP="00DA55D1">
            <w:pPr>
              <w:pStyle w:val="BodyText"/>
              <w:rPr>
                <w:color w:val="000000" w:themeColor="text1"/>
                <w:sz w:val="28"/>
                <w:szCs w:val="28"/>
              </w:rPr>
            </w:pPr>
            <w:r w:rsidRPr="00713855">
              <w:rPr>
                <w:color w:val="000000" w:themeColor="text1"/>
                <w:sz w:val="28"/>
                <w:szCs w:val="28"/>
              </w:rPr>
              <w:t>–GV mời HS các nhóm khác nhận xét.</w:t>
            </w:r>
          </w:p>
          <w:p w14:paraId="3F2BC0BF" w14:textId="77777777" w:rsidR="00760F0E" w:rsidRPr="00713855" w:rsidRDefault="00760F0E" w:rsidP="00DA55D1">
            <w:pPr>
              <w:pStyle w:val="BodyText"/>
              <w:rPr>
                <w:color w:val="000000" w:themeColor="text1"/>
                <w:sz w:val="28"/>
                <w:szCs w:val="28"/>
              </w:rPr>
            </w:pPr>
            <w:r w:rsidRPr="00713855">
              <w:rPr>
                <w:color w:val="000000" w:themeColor="text1"/>
                <w:sz w:val="28"/>
                <w:szCs w:val="28"/>
              </w:rPr>
              <w:t>–GV nhận xét và hướng dẫn HS rút ra kết luận</w:t>
            </w:r>
            <w:r>
              <w:rPr>
                <w:color w:val="000000" w:themeColor="text1"/>
                <w:sz w:val="28"/>
                <w:szCs w:val="28"/>
              </w:rPr>
              <w:t xml:space="preserve">: </w:t>
            </w:r>
            <w:r>
              <w:t xml:space="preserve"> </w:t>
            </w:r>
            <w:r w:rsidRPr="00713855">
              <w:rPr>
                <w:i/>
                <w:iCs/>
                <w:color w:val="000000" w:themeColor="text1"/>
                <w:sz w:val="28"/>
                <w:szCs w:val="28"/>
              </w:rPr>
              <w:t>Hạt đậu có cấu tạo gồm: vỏ hạt, phôi và chất dinh dưỡng dự trữ.</w:t>
            </w:r>
          </w:p>
        </w:tc>
        <w:tc>
          <w:tcPr>
            <w:tcW w:w="4677" w:type="dxa"/>
            <w:tcBorders>
              <w:top w:val="single" w:sz="4" w:space="0" w:color="auto"/>
              <w:left w:val="single" w:sz="4" w:space="0" w:color="auto"/>
              <w:bottom w:val="single" w:sz="4" w:space="0" w:color="auto"/>
              <w:right w:val="single" w:sz="4" w:space="0" w:color="auto"/>
            </w:tcBorders>
          </w:tcPr>
          <w:p w14:paraId="0C8E25D3" w14:textId="77777777" w:rsidR="00760F0E" w:rsidRPr="00713855" w:rsidRDefault="00760F0E" w:rsidP="00DA55D1">
            <w:pPr>
              <w:pStyle w:val="BodyText"/>
              <w:rPr>
                <w:color w:val="000000" w:themeColor="text1"/>
                <w:sz w:val="28"/>
                <w:szCs w:val="28"/>
              </w:rPr>
            </w:pPr>
            <w:r w:rsidRPr="00713855">
              <w:rPr>
                <w:color w:val="000000" w:themeColor="text1"/>
                <w:sz w:val="28"/>
                <w:szCs w:val="28"/>
              </w:rPr>
              <w:t>–HS quan sát hình, thảo luận nhóm đôi.</w:t>
            </w:r>
          </w:p>
          <w:p w14:paraId="444DB93D" w14:textId="77777777" w:rsidR="00760F0E" w:rsidRPr="00713855" w:rsidRDefault="00760F0E" w:rsidP="00DA55D1">
            <w:pPr>
              <w:pStyle w:val="BodyText"/>
              <w:rPr>
                <w:color w:val="000000" w:themeColor="text1"/>
                <w:sz w:val="28"/>
                <w:szCs w:val="28"/>
              </w:rPr>
            </w:pPr>
          </w:p>
          <w:p w14:paraId="74C82BBA" w14:textId="77777777" w:rsidR="00760F0E" w:rsidRDefault="00760F0E" w:rsidP="00DA55D1">
            <w:pPr>
              <w:pStyle w:val="BodyText"/>
              <w:rPr>
                <w:color w:val="000000" w:themeColor="text1"/>
                <w:sz w:val="28"/>
                <w:szCs w:val="28"/>
              </w:rPr>
            </w:pPr>
          </w:p>
          <w:p w14:paraId="3E428538" w14:textId="77777777" w:rsidR="00760F0E" w:rsidRPr="00713855" w:rsidRDefault="00760F0E" w:rsidP="00DA55D1">
            <w:pPr>
              <w:pStyle w:val="BodyText"/>
              <w:rPr>
                <w:color w:val="000000" w:themeColor="text1"/>
                <w:sz w:val="28"/>
                <w:szCs w:val="28"/>
              </w:rPr>
            </w:pPr>
          </w:p>
          <w:p w14:paraId="18FD788F" w14:textId="77777777" w:rsidR="00760F0E" w:rsidRPr="00713855" w:rsidRDefault="00760F0E" w:rsidP="00DA55D1">
            <w:pPr>
              <w:pStyle w:val="BodyText"/>
              <w:rPr>
                <w:color w:val="000000" w:themeColor="text1"/>
                <w:sz w:val="28"/>
                <w:szCs w:val="28"/>
              </w:rPr>
            </w:pPr>
            <w:r w:rsidRPr="00713855">
              <w:rPr>
                <w:color w:val="000000" w:themeColor="text1"/>
                <w:sz w:val="28"/>
                <w:szCs w:val="28"/>
              </w:rPr>
              <w:t>–HS chia sẻ trong nhóm.</w:t>
            </w:r>
          </w:p>
          <w:p w14:paraId="4F06B6CD" w14:textId="77777777" w:rsidR="00760F0E" w:rsidRPr="00713855" w:rsidRDefault="00760F0E" w:rsidP="00DA55D1">
            <w:pPr>
              <w:pStyle w:val="BodyText"/>
              <w:rPr>
                <w:color w:val="000000" w:themeColor="text1"/>
                <w:sz w:val="28"/>
                <w:szCs w:val="28"/>
              </w:rPr>
            </w:pPr>
          </w:p>
          <w:p w14:paraId="4F9FC0CC" w14:textId="77777777" w:rsidR="00760F0E" w:rsidRDefault="00760F0E" w:rsidP="00DA55D1">
            <w:pPr>
              <w:pStyle w:val="BodyText"/>
              <w:rPr>
                <w:color w:val="000000" w:themeColor="text1"/>
                <w:sz w:val="28"/>
                <w:szCs w:val="28"/>
              </w:rPr>
            </w:pPr>
            <w:r w:rsidRPr="00713855">
              <w:rPr>
                <w:color w:val="000000" w:themeColor="text1"/>
                <w:sz w:val="28"/>
                <w:szCs w:val="28"/>
              </w:rPr>
              <w:t>–HS các nhóm lên trình bày.</w:t>
            </w:r>
          </w:p>
          <w:p w14:paraId="3EB42248" w14:textId="77777777" w:rsidR="00760F0E" w:rsidRPr="00713855" w:rsidRDefault="00760F0E" w:rsidP="00DA55D1">
            <w:pPr>
              <w:pStyle w:val="BodyText"/>
              <w:rPr>
                <w:color w:val="000000" w:themeColor="text1"/>
                <w:sz w:val="28"/>
                <w:szCs w:val="28"/>
              </w:rPr>
            </w:pPr>
          </w:p>
          <w:p w14:paraId="1F940BA2" w14:textId="77777777" w:rsidR="00760F0E" w:rsidRPr="00713855" w:rsidRDefault="00760F0E" w:rsidP="00DA55D1">
            <w:pPr>
              <w:pStyle w:val="BodyText"/>
              <w:rPr>
                <w:color w:val="000000" w:themeColor="text1"/>
                <w:sz w:val="28"/>
                <w:szCs w:val="28"/>
              </w:rPr>
            </w:pPr>
            <w:r w:rsidRPr="00713855">
              <w:rPr>
                <w:color w:val="000000" w:themeColor="text1"/>
                <w:sz w:val="28"/>
                <w:szCs w:val="28"/>
              </w:rPr>
              <w:t>–HS nhận xét lẫn nhau.</w:t>
            </w:r>
          </w:p>
          <w:p w14:paraId="0D8F19C6" w14:textId="77777777" w:rsidR="00760F0E" w:rsidRPr="00713855" w:rsidRDefault="00760F0E" w:rsidP="00DA55D1">
            <w:pPr>
              <w:pStyle w:val="BodyText"/>
              <w:rPr>
                <w:b/>
                <w:color w:val="000000" w:themeColor="text1"/>
                <w:sz w:val="28"/>
                <w:szCs w:val="28"/>
              </w:rPr>
            </w:pPr>
            <w:r w:rsidRPr="00713855">
              <w:rPr>
                <w:color w:val="000000" w:themeColor="text1"/>
                <w:sz w:val="28"/>
                <w:szCs w:val="28"/>
              </w:rPr>
              <w:t>–HS lắng nghe và rút ra kết luận.</w:t>
            </w:r>
          </w:p>
        </w:tc>
      </w:tr>
      <w:tr w:rsidR="00760F0E" w:rsidRPr="00713855" w14:paraId="29E1A243" w14:textId="77777777" w:rsidTr="00713855">
        <w:trPr>
          <w:trHeight w:val="765"/>
        </w:trPr>
        <w:tc>
          <w:tcPr>
            <w:tcW w:w="9747" w:type="dxa"/>
            <w:gridSpan w:val="2"/>
            <w:tcBorders>
              <w:top w:val="single" w:sz="4" w:space="0" w:color="auto"/>
              <w:left w:val="single" w:sz="4" w:space="0" w:color="auto"/>
              <w:bottom w:val="single" w:sz="4" w:space="0" w:color="auto"/>
              <w:right w:val="single" w:sz="4" w:space="0" w:color="auto"/>
            </w:tcBorders>
            <w:hideMark/>
          </w:tcPr>
          <w:p w14:paraId="37EE6E7C" w14:textId="77777777" w:rsidR="00760F0E" w:rsidRDefault="00760F0E" w:rsidP="00DA55D1">
            <w:pPr>
              <w:spacing w:line="288" w:lineRule="auto"/>
              <w:jc w:val="both"/>
              <w:rPr>
                <w:b/>
                <w:bCs/>
                <w:color w:val="000000" w:themeColor="text1"/>
                <w:szCs w:val="28"/>
              </w:rPr>
            </w:pPr>
            <w:r>
              <w:rPr>
                <w:b/>
                <w:bCs/>
                <w:color w:val="000000" w:themeColor="text1"/>
                <w:szCs w:val="28"/>
              </w:rPr>
              <w:t xml:space="preserve">3. </w:t>
            </w:r>
            <w:r w:rsidRPr="0010368F">
              <w:rPr>
                <w:b/>
                <w:bCs/>
                <w:color w:val="000000" w:themeColor="text1"/>
                <w:szCs w:val="28"/>
                <w:lang w:val="vi-VN"/>
              </w:rPr>
              <w:t xml:space="preserve">Luyện tập: </w:t>
            </w:r>
            <w:r w:rsidRPr="00713855">
              <w:rPr>
                <w:b/>
                <w:bCs/>
                <w:color w:val="000000" w:themeColor="text1"/>
                <w:szCs w:val="28"/>
                <w:lang w:val="vi-VN"/>
              </w:rPr>
              <w:t xml:space="preserve">Em tập làm nhà khoa học </w:t>
            </w:r>
          </w:p>
          <w:p w14:paraId="5111620A" w14:textId="77777777" w:rsidR="00760F0E" w:rsidRPr="00713855" w:rsidRDefault="00760F0E" w:rsidP="00DA55D1">
            <w:pPr>
              <w:spacing w:line="288" w:lineRule="auto"/>
              <w:jc w:val="both"/>
              <w:rPr>
                <w:color w:val="000000" w:themeColor="text1"/>
                <w:spacing w:val="-4"/>
                <w:szCs w:val="28"/>
              </w:rPr>
            </w:pPr>
            <w:r w:rsidRPr="00713855">
              <w:rPr>
                <w:b/>
                <w:bCs/>
                <w:color w:val="000000" w:themeColor="text1"/>
                <w:szCs w:val="28"/>
                <w:lang w:val="vi-VN"/>
              </w:rPr>
              <w:t>a. Mục tiêu:</w:t>
            </w:r>
            <w:r w:rsidRPr="00713855">
              <w:rPr>
                <w:color w:val="000000" w:themeColor="text1"/>
                <w:szCs w:val="28"/>
              </w:rPr>
              <w:t xml:space="preserve"> HS</w:t>
            </w:r>
            <w:r w:rsidRPr="00713855">
              <w:rPr>
                <w:color w:val="000000" w:themeColor="text1"/>
                <w:spacing w:val="-1"/>
                <w:szCs w:val="28"/>
              </w:rPr>
              <w:t xml:space="preserve"> </w:t>
            </w:r>
            <w:r w:rsidRPr="00713855">
              <w:rPr>
                <w:color w:val="000000" w:themeColor="text1"/>
                <w:szCs w:val="28"/>
              </w:rPr>
              <w:t xml:space="preserve">nhận biết được cấu tạo cơ quan sinh sản của thực vật có </w:t>
            </w:r>
            <w:r w:rsidRPr="00713855">
              <w:rPr>
                <w:color w:val="000000" w:themeColor="text1"/>
                <w:spacing w:val="-4"/>
                <w:szCs w:val="28"/>
              </w:rPr>
              <w:t>hoa.</w:t>
            </w:r>
          </w:p>
          <w:p w14:paraId="22EAEF0E" w14:textId="77777777" w:rsidR="00760F0E" w:rsidRPr="00713855" w:rsidRDefault="00760F0E" w:rsidP="00DA55D1">
            <w:pPr>
              <w:spacing w:line="288" w:lineRule="auto"/>
              <w:jc w:val="both"/>
              <w:rPr>
                <w:color w:val="000000" w:themeColor="text1"/>
                <w:szCs w:val="28"/>
                <w:lang w:val="vi-VN"/>
              </w:rPr>
            </w:pPr>
            <w:r w:rsidRPr="00713855">
              <w:rPr>
                <w:b/>
                <w:bCs/>
                <w:color w:val="000000" w:themeColor="text1"/>
                <w:szCs w:val="28"/>
                <w:lang w:val="vi-VN"/>
              </w:rPr>
              <w:t>b. Cách tiến hành</w:t>
            </w:r>
          </w:p>
        </w:tc>
      </w:tr>
      <w:tr w:rsidR="00760F0E" w:rsidRPr="00713855" w14:paraId="50005806" w14:textId="77777777" w:rsidTr="00713855">
        <w:trPr>
          <w:trHeight w:val="765"/>
        </w:trPr>
        <w:tc>
          <w:tcPr>
            <w:tcW w:w="5070" w:type="dxa"/>
            <w:tcBorders>
              <w:top w:val="single" w:sz="4" w:space="0" w:color="auto"/>
              <w:left w:val="single" w:sz="4" w:space="0" w:color="auto"/>
              <w:bottom w:val="single" w:sz="4" w:space="0" w:color="auto"/>
              <w:right w:val="single" w:sz="4" w:space="0" w:color="auto"/>
            </w:tcBorders>
          </w:tcPr>
          <w:p w14:paraId="501AA454" w14:textId="77777777" w:rsidR="00760F0E" w:rsidRPr="0010368F" w:rsidRDefault="00760F0E" w:rsidP="00DA55D1">
            <w:pPr>
              <w:pStyle w:val="BodyText"/>
              <w:rPr>
                <w:color w:val="000000" w:themeColor="text1"/>
                <w:sz w:val="28"/>
                <w:szCs w:val="28"/>
              </w:rPr>
            </w:pPr>
            <w:r w:rsidRPr="0010368F">
              <w:rPr>
                <w:color w:val="000000" w:themeColor="text1"/>
                <w:sz w:val="28"/>
                <w:szCs w:val="28"/>
              </w:rPr>
              <w:t>–GV chia lớp thành các nhóm và yêu cầu HS mỗi nhóm kiểm tra lại mẫu vật (một số hạt đậu có kích thước lớn, đặt trên bông ẩm 1 ngày) và dụng cụ (kính lúp cầm tay, que tăm có đầu nhọn) đã chuẩn bị trước để tiến hành tìm hiểu cấu tạo của hạt.</w:t>
            </w:r>
          </w:p>
          <w:p w14:paraId="291F0900" w14:textId="77777777" w:rsidR="00760F0E" w:rsidRPr="0010368F" w:rsidRDefault="00760F0E" w:rsidP="00DA55D1">
            <w:pPr>
              <w:pStyle w:val="BodyText"/>
              <w:rPr>
                <w:color w:val="000000" w:themeColor="text1"/>
                <w:sz w:val="28"/>
                <w:szCs w:val="28"/>
              </w:rPr>
            </w:pPr>
            <w:r w:rsidRPr="0010368F">
              <w:rPr>
                <w:color w:val="000000" w:themeColor="text1"/>
                <w:sz w:val="28"/>
                <w:szCs w:val="28"/>
              </w:rPr>
              <w:t>–GV hướng dẫn HS các nhóm tiến hành thực hiện theo trình tự các bước sau:</w:t>
            </w:r>
          </w:p>
          <w:p w14:paraId="26A920B7"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Quan sát bên ngoài hạt.</w:t>
            </w:r>
          </w:p>
          <w:p w14:paraId="4158CC8B" w14:textId="77777777" w:rsidR="00760F0E" w:rsidRPr="0010368F" w:rsidRDefault="00760F0E" w:rsidP="00DA55D1">
            <w:pPr>
              <w:pStyle w:val="BodyText"/>
              <w:rPr>
                <w:color w:val="000000" w:themeColor="text1"/>
                <w:sz w:val="28"/>
                <w:szCs w:val="28"/>
              </w:rPr>
            </w:pPr>
            <w:r w:rsidRPr="0010368F">
              <w:rPr>
                <w:color w:val="000000" w:themeColor="text1"/>
                <w:sz w:val="28"/>
                <w:szCs w:val="28"/>
              </w:rPr>
              <w:lastRenderedPageBreak/>
              <w:t>+ Tách đôi theo đường rãnh trên hạt bằng que tăm có đầu nhọn.</w:t>
            </w:r>
          </w:p>
          <w:p w14:paraId="06ABD5F4"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Quan sát kĩ các bộ phận bên trong hạt bằng kính lúp và chia sẻ với bạn về những điều quan</w:t>
            </w:r>
          </w:p>
          <w:p w14:paraId="093BA2DF" w14:textId="77777777" w:rsidR="00760F0E" w:rsidRDefault="00760F0E" w:rsidP="00DA55D1">
            <w:pPr>
              <w:spacing w:line="288" w:lineRule="auto"/>
              <w:jc w:val="both"/>
              <w:rPr>
                <w:color w:val="000000" w:themeColor="text1"/>
                <w:szCs w:val="28"/>
              </w:rPr>
            </w:pPr>
            <w:r w:rsidRPr="0010368F">
              <w:rPr>
                <w:color w:val="000000" w:themeColor="text1"/>
                <w:szCs w:val="28"/>
              </w:rPr>
              <w:t>sát được.</w:t>
            </w:r>
          </w:p>
          <w:p w14:paraId="4FE40573" w14:textId="77777777" w:rsidR="00760F0E" w:rsidRPr="0010368F" w:rsidRDefault="00760F0E" w:rsidP="00DA55D1">
            <w:pPr>
              <w:spacing w:line="288" w:lineRule="auto"/>
              <w:jc w:val="both"/>
              <w:rPr>
                <w:bCs/>
                <w:color w:val="000000" w:themeColor="text1"/>
                <w:szCs w:val="28"/>
              </w:rPr>
            </w:pPr>
            <w:r w:rsidRPr="0010368F">
              <w:rPr>
                <w:bCs/>
                <w:color w:val="000000" w:themeColor="text1"/>
                <w:szCs w:val="28"/>
              </w:rPr>
              <w:t>+ Vẽ và chú thích tên các bộ phận của hạt.</w:t>
            </w:r>
          </w:p>
          <w:p w14:paraId="79B1EEB5" w14:textId="77777777" w:rsidR="00760F0E" w:rsidRPr="0010368F" w:rsidRDefault="00760F0E" w:rsidP="00DA55D1">
            <w:pPr>
              <w:spacing w:line="288" w:lineRule="auto"/>
              <w:jc w:val="both"/>
              <w:rPr>
                <w:bCs/>
                <w:color w:val="000000" w:themeColor="text1"/>
                <w:szCs w:val="28"/>
              </w:rPr>
            </w:pPr>
            <w:r w:rsidRPr="0010368F">
              <w:rPr>
                <w:bCs/>
                <w:color w:val="000000" w:themeColor="text1"/>
                <w:szCs w:val="28"/>
              </w:rPr>
              <w:t>–GV quan sát và hỗ trợ các nhóm thực hiện.</w:t>
            </w:r>
          </w:p>
          <w:p w14:paraId="3A1F7F1B" w14:textId="77777777" w:rsidR="00760F0E" w:rsidRPr="0010368F" w:rsidRDefault="00760F0E" w:rsidP="00DA55D1">
            <w:pPr>
              <w:spacing w:line="288" w:lineRule="auto"/>
              <w:jc w:val="both"/>
              <w:rPr>
                <w:bCs/>
                <w:color w:val="000000" w:themeColor="text1"/>
                <w:szCs w:val="28"/>
              </w:rPr>
            </w:pPr>
            <w:r w:rsidRPr="0010368F">
              <w:rPr>
                <w:bCs/>
                <w:color w:val="000000" w:themeColor="text1"/>
                <w:szCs w:val="28"/>
              </w:rPr>
              <w:t>–GV đặt câu hỏi: Em quan sát thấy gì trong hạt đậu? Chỉ và nói tên các bộ phận bên trong hạt đậu.</w:t>
            </w:r>
          </w:p>
          <w:p w14:paraId="655BF145" w14:textId="77777777" w:rsidR="00760F0E" w:rsidRPr="0010368F" w:rsidRDefault="00760F0E" w:rsidP="00DA55D1">
            <w:pPr>
              <w:spacing w:line="288" w:lineRule="auto"/>
              <w:jc w:val="both"/>
              <w:rPr>
                <w:bCs/>
                <w:color w:val="000000" w:themeColor="text1"/>
                <w:szCs w:val="28"/>
              </w:rPr>
            </w:pPr>
            <w:r w:rsidRPr="0010368F">
              <w:rPr>
                <w:bCs/>
                <w:color w:val="000000" w:themeColor="text1"/>
                <w:szCs w:val="28"/>
              </w:rPr>
              <w:t>–GV yêu cầu HS thảo luận và chia sẻ nội dung trả lời trong nhóm.</w:t>
            </w:r>
          </w:p>
          <w:p w14:paraId="1343C254" w14:textId="77777777" w:rsidR="00760F0E" w:rsidRPr="0010368F" w:rsidRDefault="00760F0E" w:rsidP="00DA55D1">
            <w:pPr>
              <w:spacing w:line="288" w:lineRule="auto"/>
              <w:jc w:val="both"/>
              <w:rPr>
                <w:bCs/>
                <w:color w:val="000000" w:themeColor="text1"/>
                <w:szCs w:val="28"/>
              </w:rPr>
            </w:pPr>
            <w:r w:rsidRPr="0010368F">
              <w:rPr>
                <w:bCs/>
                <w:color w:val="000000" w:themeColor="text1"/>
                <w:szCs w:val="28"/>
              </w:rPr>
              <w:t>–GV mời đại diện một số nhóm lên chia sẻ phần thảo luận và trình bày sản phẩm (vẽ, chú thích tên các bộ phận của hạt).</w:t>
            </w:r>
          </w:p>
          <w:p w14:paraId="2982D753" w14:textId="77777777" w:rsidR="00760F0E" w:rsidRPr="0010368F" w:rsidRDefault="00760F0E" w:rsidP="00DA55D1">
            <w:pPr>
              <w:spacing w:line="288" w:lineRule="auto"/>
              <w:jc w:val="both"/>
              <w:rPr>
                <w:bCs/>
                <w:color w:val="000000" w:themeColor="text1"/>
                <w:szCs w:val="28"/>
              </w:rPr>
            </w:pPr>
            <w:r w:rsidRPr="0010368F">
              <w:rPr>
                <w:bCs/>
                <w:color w:val="000000" w:themeColor="text1"/>
                <w:szCs w:val="28"/>
              </w:rPr>
              <w:t>–GV mời HS các nhóm khác nhận xét.</w:t>
            </w:r>
          </w:p>
          <w:p w14:paraId="1B8B5795" w14:textId="77777777" w:rsidR="00760F0E" w:rsidRPr="00713855" w:rsidRDefault="00760F0E" w:rsidP="00DA55D1">
            <w:pPr>
              <w:spacing w:line="288" w:lineRule="auto"/>
              <w:jc w:val="both"/>
              <w:rPr>
                <w:bCs/>
                <w:color w:val="000000" w:themeColor="text1"/>
                <w:szCs w:val="28"/>
              </w:rPr>
            </w:pPr>
            <w:r w:rsidRPr="0010368F">
              <w:rPr>
                <w:bCs/>
                <w:color w:val="000000" w:themeColor="text1"/>
                <w:szCs w:val="28"/>
              </w:rPr>
              <w:t>–GV nhận xét và yêu cầu HS nhắc lại tên các bộ phận cấu tạo của hạt đậu.</w:t>
            </w:r>
          </w:p>
        </w:tc>
        <w:tc>
          <w:tcPr>
            <w:tcW w:w="4677" w:type="dxa"/>
            <w:tcBorders>
              <w:top w:val="single" w:sz="4" w:space="0" w:color="auto"/>
              <w:left w:val="single" w:sz="4" w:space="0" w:color="auto"/>
              <w:bottom w:val="single" w:sz="4" w:space="0" w:color="auto"/>
              <w:right w:val="single" w:sz="4" w:space="0" w:color="auto"/>
            </w:tcBorders>
          </w:tcPr>
          <w:p w14:paraId="4BABAD18" w14:textId="77777777" w:rsidR="00760F0E" w:rsidRPr="0010368F" w:rsidRDefault="00760F0E" w:rsidP="00DA55D1">
            <w:pPr>
              <w:pStyle w:val="BodyText"/>
              <w:rPr>
                <w:color w:val="000000" w:themeColor="text1"/>
                <w:sz w:val="28"/>
                <w:szCs w:val="28"/>
              </w:rPr>
            </w:pPr>
            <w:r w:rsidRPr="0010368F">
              <w:rPr>
                <w:color w:val="000000" w:themeColor="text1"/>
                <w:sz w:val="28"/>
                <w:szCs w:val="28"/>
              </w:rPr>
              <w:lastRenderedPageBreak/>
              <w:t>–HS chia nhóm và kiểm tra lại mẫu vật, dụng cụ đã chuẩn bị.</w:t>
            </w:r>
          </w:p>
          <w:p w14:paraId="141C53E1" w14:textId="77777777" w:rsidR="00760F0E" w:rsidRPr="0010368F" w:rsidRDefault="00760F0E" w:rsidP="00DA55D1">
            <w:pPr>
              <w:pStyle w:val="BodyText"/>
              <w:rPr>
                <w:color w:val="000000" w:themeColor="text1"/>
                <w:sz w:val="28"/>
                <w:szCs w:val="28"/>
              </w:rPr>
            </w:pPr>
          </w:p>
          <w:p w14:paraId="1DCA9045" w14:textId="77777777" w:rsidR="00760F0E" w:rsidRPr="0010368F" w:rsidRDefault="00760F0E" w:rsidP="00DA55D1">
            <w:pPr>
              <w:pStyle w:val="BodyText"/>
              <w:rPr>
                <w:color w:val="000000" w:themeColor="text1"/>
                <w:sz w:val="28"/>
                <w:szCs w:val="28"/>
              </w:rPr>
            </w:pPr>
          </w:p>
          <w:p w14:paraId="7F0D5D03" w14:textId="77777777" w:rsidR="00760F0E" w:rsidRPr="0010368F" w:rsidRDefault="00760F0E" w:rsidP="00DA55D1">
            <w:pPr>
              <w:pStyle w:val="BodyText"/>
              <w:rPr>
                <w:color w:val="000000" w:themeColor="text1"/>
                <w:sz w:val="28"/>
                <w:szCs w:val="28"/>
              </w:rPr>
            </w:pPr>
          </w:p>
          <w:p w14:paraId="3EB633E7" w14:textId="77777777" w:rsidR="00760F0E" w:rsidRPr="0010368F" w:rsidRDefault="00760F0E" w:rsidP="00DA55D1">
            <w:pPr>
              <w:pStyle w:val="BodyText"/>
              <w:rPr>
                <w:color w:val="000000" w:themeColor="text1"/>
                <w:sz w:val="28"/>
                <w:szCs w:val="28"/>
              </w:rPr>
            </w:pPr>
          </w:p>
          <w:p w14:paraId="6EF1E97A" w14:textId="77777777" w:rsidR="00760F0E" w:rsidRDefault="00760F0E" w:rsidP="00DA55D1">
            <w:pPr>
              <w:pStyle w:val="BodyText"/>
              <w:rPr>
                <w:color w:val="000000" w:themeColor="text1"/>
                <w:sz w:val="28"/>
                <w:szCs w:val="28"/>
              </w:rPr>
            </w:pPr>
            <w:r w:rsidRPr="0010368F">
              <w:rPr>
                <w:color w:val="000000" w:themeColor="text1"/>
                <w:sz w:val="28"/>
                <w:szCs w:val="28"/>
              </w:rPr>
              <w:t>–HS thực hiện theo hướng dẫn.</w:t>
            </w:r>
          </w:p>
          <w:p w14:paraId="5196CEE0" w14:textId="77777777" w:rsidR="00760F0E" w:rsidRDefault="00760F0E" w:rsidP="00DA55D1">
            <w:pPr>
              <w:pStyle w:val="BodyText"/>
              <w:rPr>
                <w:bCs/>
                <w:color w:val="000000" w:themeColor="text1"/>
                <w:sz w:val="28"/>
                <w:szCs w:val="28"/>
              </w:rPr>
            </w:pPr>
          </w:p>
          <w:p w14:paraId="218B5466" w14:textId="77777777" w:rsidR="00760F0E" w:rsidRDefault="00760F0E" w:rsidP="00DA55D1">
            <w:pPr>
              <w:pStyle w:val="BodyText"/>
              <w:rPr>
                <w:bCs/>
                <w:color w:val="000000" w:themeColor="text1"/>
                <w:sz w:val="28"/>
                <w:szCs w:val="28"/>
              </w:rPr>
            </w:pPr>
          </w:p>
          <w:p w14:paraId="79318B8B" w14:textId="77777777" w:rsidR="00760F0E" w:rsidRDefault="00760F0E" w:rsidP="00DA55D1">
            <w:pPr>
              <w:pStyle w:val="BodyText"/>
              <w:rPr>
                <w:bCs/>
                <w:color w:val="000000" w:themeColor="text1"/>
                <w:sz w:val="28"/>
                <w:szCs w:val="28"/>
              </w:rPr>
            </w:pPr>
          </w:p>
          <w:p w14:paraId="7CC34010" w14:textId="77777777" w:rsidR="00760F0E" w:rsidRDefault="00760F0E" w:rsidP="00DA55D1">
            <w:pPr>
              <w:pStyle w:val="BodyText"/>
              <w:rPr>
                <w:bCs/>
                <w:color w:val="000000" w:themeColor="text1"/>
                <w:sz w:val="28"/>
                <w:szCs w:val="28"/>
              </w:rPr>
            </w:pPr>
          </w:p>
          <w:p w14:paraId="697DADA8" w14:textId="77777777" w:rsidR="00760F0E" w:rsidRDefault="00760F0E" w:rsidP="00DA55D1">
            <w:pPr>
              <w:pStyle w:val="BodyText"/>
              <w:rPr>
                <w:bCs/>
                <w:color w:val="000000" w:themeColor="text1"/>
                <w:sz w:val="28"/>
                <w:szCs w:val="28"/>
              </w:rPr>
            </w:pPr>
          </w:p>
          <w:p w14:paraId="157BEC03" w14:textId="77777777" w:rsidR="00760F0E" w:rsidRDefault="00760F0E" w:rsidP="00DA55D1">
            <w:pPr>
              <w:pStyle w:val="BodyText"/>
              <w:rPr>
                <w:bCs/>
                <w:color w:val="000000" w:themeColor="text1"/>
                <w:sz w:val="28"/>
                <w:szCs w:val="28"/>
              </w:rPr>
            </w:pPr>
          </w:p>
          <w:p w14:paraId="4E19EABB" w14:textId="77777777" w:rsidR="00760F0E" w:rsidRDefault="00760F0E" w:rsidP="00DA55D1">
            <w:pPr>
              <w:pStyle w:val="BodyText"/>
              <w:rPr>
                <w:bCs/>
                <w:color w:val="000000" w:themeColor="text1"/>
                <w:sz w:val="28"/>
                <w:szCs w:val="28"/>
              </w:rPr>
            </w:pPr>
          </w:p>
          <w:p w14:paraId="534EF840" w14:textId="77777777" w:rsidR="00760F0E" w:rsidRDefault="00760F0E" w:rsidP="00DA55D1">
            <w:pPr>
              <w:pStyle w:val="BodyText"/>
              <w:rPr>
                <w:bCs/>
                <w:color w:val="000000" w:themeColor="text1"/>
                <w:sz w:val="28"/>
                <w:szCs w:val="28"/>
              </w:rPr>
            </w:pPr>
          </w:p>
          <w:p w14:paraId="179693CE" w14:textId="77777777" w:rsidR="00760F0E" w:rsidRDefault="00760F0E" w:rsidP="00DA55D1">
            <w:pPr>
              <w:pStyle w:val="BodyText"/>
              <w:rPr>
                <w:bCs/>
                <w:color w:val="000000" w:themeColor="text1"/>
                <w:sz w:val="28"/>
                <w:szCs w:val="28"/>
              </w:rPr>
            </w:pPr>
          </w:p>
          <w:p w14:paraId="06B1168A" w14:textId="77777777" w:rsidR="00760F0E" w:rsidRPr="0010368F" w:rsidRDefault="00760F0E" w:rsidP="00DA55D1">
            <w:pPr>
              <w:pStyle w:val="BodyText"/>
              <w:rPr>
                <w:bCs/>
                <w:color w:val="000000" w:themeColor="text1"/>
                <w:sz w:val="28"/>
                <w:szCs w:val="28"/>
              </w:rPr>
            </w:pPr>
          </w:p>
          <w:p w14:paraId="52BA514C" w14:textId="77777777" w:rsidR="00760F0E" w:rsidRPr="0010368F" w:rsidRDefault="00760F0E" w:rsidP="00DA55D1">
            <w:pPr>
              <w:pStyle w:val="BodyText"/>
              <w:rPr>
                <w:bCs/>
                <w:color w:val="000000" w:themeColor="text1"/>
                <w:sz w:val="28"/>
                <w:szCs w:val="28"/>
              </w:rPr>
            </w:pPr>
            <w:r w:rsidRPr="0010368F">
              <w:rPr>
                <w:bCs/>
                <w:color w:val="000000" w:themeColor="text1"/>
                <w:sz w:val="28"/>
                <w:szCs w:val="28"/>
              </w:rPr>
              <w:t>–HS lắng nghe.</w:t>
            </w:r>
          </w:p>
          <w:p w14:paraId="50CDAE0B" w14:textId="77777777" w:rsidR="00760F0E" w:rsidRPr="0010368F" w:rsidRDefault="00760F0E" w:rsidP="00DA55D1">
            <w:pPr>
              <w:pStyle w:val="BodyText"/>
              <w:rPr>
                <w:bCs/>
                <w:color w:val="000000" w:themeColor="text1"/>
                <w:sz w:val="28"/>
                <w:szCs w:val="28"/>
              </w:rPr>
            </w:pPr>
          </w:p>
          <w:p w14:paraId="7D9AC93D" w14:textId="77777777" w:rsidR="00760F0E" w:rsidRPr="0010368F" w:rsidRDefault="00760F0E" w:rsidP="00DA55D1">
            <w:pPr>
              <w:pStyle w:val="BodyText"/>
              <w:rPr>
                <w:bCs/>
                <w:color w:val="000000" w:themeColor="text1"/>
                <w:sz w:val="28"/>
                <w:szCs w:val="28"/>
              </w:rPr>
            </w:pPr>
          </w:p>
          <w:p w14:paraId="362722EB" w14:textId="77777777" w:rsidR="00760F0E" w:rsidRPr="0010368F" w:rsidRDefault="00760F0E" w:rsidP="00DA55D1">
            <w:pPr>
              <w:pStyle w:val="BodyText"/>
              <w:rPr>
                <w:bCs/>
                <w:color w:val="000000" w:themeColor="text1"/>
                <w:sz w:val="28"/>
                <w:szCs w:val="28"/>
              </w:rPr>
            </w:pPr>
            <w:r w:rsidRPr="0010368F">
              <w:rPr>
                <w:bCs/>
                <w:color w:val="000000" w:themeColor="text1"/>
                <w:sz w:val="28"/>
                <w:szCs w:val="28"/>
              </w:rPr>
              <w:t>–HS thảo luận và chia sẻ trong nhóm.</w:t>
            </w:r>
          </w:p>
          <w:p w14:paraId="167371A8" w14:textId="77777777" w:rsidR="00760F0E" w:rsidRPr="0010368F" w:rsidRDefault="00760F0E" w:rsidP="00DA55D1">
            <w:pPr>
              <w:pStyle w:val="BodyText"/>
              <w:rPr>
                <w:bCs/>
                <w:color w:val="000000" w:themeColor="text1"/>
                <w:sz w:val="28"/>
                <w:szCs w:val="28"/>
              </w:rPr>
            </w:pPr>
          </w:p>
          <w:p w14:paraId="65DBFD2A" w14:textId="77777777" w:rsidR="00760F0E" w:rsidRPr="0010368F" w:rsidRDefault="00760F0E" w:rsidP="00DA55D1">
            <w:pPr>
              <w:pStyle w:val="BodyText"/>
              <w:rPr>
                <w:bCs/>
                <w:color w:val="000000" w:themeColor="text1"/>
                <w:sz w:val="28"/>
                <w:szCs w:val="28"/>
              </w:rPr>
            </w:pPr>
            <w:r w:rsidRPr="0010368F">
              <w:rPr>
                <w:bCs/>
                <w:color w:val="000000" w:themeColor="text1"/>
                <w:sz w:val="28"/>
                <w:szCs w:val="28"/>
              </w:rPr>
              <w:t>–HS đại diện nhóm lên trình bày.</w:t>
            </w:r>
          </w:p>
          <w:p w14:paraId="438C2ADF" w14:textId="77777777" w:rsidR="00760F0E" w:rsidRPr="0010368F" w:rsidRDefault="00760F0E" w:rsidP="00DA55D1">
            <w:pPr>
              <w:pStyle w:val="BodyText"/>
              <w:rPr>
                <w:bCs/>
                <w:color w:val="000000" w:themeColor="text1"/>
                <w:sz w:val="28"/>
                <w:szCs w:val="28"/>
              </w:rPr>
            </w:pPr>
          </w:p>
          <w:p w14:paraId="73557517" w14:textId="77777777" w:rsidR="00760F0E" w:rsidRPr="0010368F" w:rsidRDefault="00760F0E" w:rsidP="00DA55D1">
            <w:pPr>
              <w:pStyle w:val="BodyText"/>
              <w:rPr>
                <w:bCs/>
                <w:color w:val="000000" w:themeColor="text1"/>
                <w:sz w:val="28"/>
                <w:szCs w:val="28"/>
              </w:rPr>
            </w:pPr>
            <w:r w:rsidRPr="0010368F">
              <w:rPr>
                <w:bCs/>
                <w:color w:val="000000" w:themeColor="text1"/>
                <w:sz w:val="28"/>
                <w:szCs w:val="28"/>
              </w:rPr>
              <w:t>–HS lắng nghe và nhận xét lẫn nhau.</w:t>
            </w:r>
          </w:p>
          <w:p w14:paraId="3079E985" w14:textId="77777777" w:rsidR="00760F0E" w:rsidRPr="00713855" w:rsidRDefault="00760F0E" w:rsidP="00DA55D1">
            <w:pPr>
              <w:pStyle w:val="BodyText"/>
              <w:rPr>
                <w:b/>
                <w:color w:val="000000" w:themeColor="text1"/>
                <w:sz w:val="28"/>
                <w:szCs w:val="28"/>
              </w:rPr>
            </w:pPr>
            <w:r w:rsidRPr="0010368F">
              <w:rPr>
                <w:bCs/>
                <w:color w:val="000000" w:themeColor="text1"/>
                <w:sz w:val="28"/>
                <w:szCs w:val="28"/>
              </w:rPr>
              <w:t>–HS nhắc lại tên các bộ phận cấu tạo của hạt đậu.</w:t>
            </w:r>
          </w:p>
        </w:tc>
      </w:tr>
      <w:tr w:rsidR="00760F0E" w:rsidRPr="00713855" w14:paraId="715E4433" w14:textId="77777777" w:rsidTr="00713855">
        <w:trPr>
          <w:trHeight w:val="765"/>
        </w:trPr>
        <w:tc>
          <w:tcPr>
            <w:tcW w:w="9747" w:type="dxa"/>
            <w:gridSpan w:val="2"/>
            <w:tcBorders>
              <w:top w:val="single" w:sz="4" w:space="0" w:color="auto"/>
              <w:left w:val="single" w:sz="4" w:space="0" w:color="auto"/>
              <w:bottom w:val="single" w:sz="4" w:space="0" w:color="auto"/>
              <w:right w:val="single" w:sz="4" w:space="0" w:color="auto"/>
            </w:tcBorders>
            <w:hideMark/>
          </w:tcPr>
          <w:p w14:paraId="383DCDAC" w14:textId="77777777" w:rsidR="00760F0E" w:rsidRPr="00713855" w:rsidRDefault="00760F0E" w:rsidP="00DA55D1">
            <w:pPr>
              <w:spacing w:line="288" w:lineRule="auto"/>
              <w:jc w:val="both"/>
              <w:rPr>
                <w:b/>
                <w:color w:val="000000" w:themeColor="text1"/>
                <w:szCs w:val="28"/>
                <w:lang w:val="vi-VN"/>
              </w:rPr>
            </w:pPr>
            <w:r>
              <w:rPr>
                <w:b/>
                <w:color w:val="000000" w:themeColor="text1"/>
                <w:szCs w:val="28"/>
              </w:rPr>
              <w:lastRenderedPageBreak/>
              <w:t>4</w:t>
            </w:r>
            <w:r w:rsidRPr="00713855">
              <w:rPr>
                <w:b/>
                <w:color w:val="000000" w:themeColor="text1"/>
                <w:szCs w:val="28"/>
                <w:lang w:val="vi-VN"/>
              </w:rPr>
              <w:t xml:space="preserve">. Hoạt động tiếp nối </w:t>
            </w:r>
          </w:p>
          <w:p w14:paraId="3608241D" w14:textId="77777777" w:rsidR="00760F0E" w:rsidRPr="00713855" w:rsidRDefault="00760F0E" w:rsidP="00DA55D1">
            <w:pPr>
              <w:spacing w:line="288" w:lineRule="auto"/>
              <w:jc w:val="both"/>
              <w:rPr>
                <w:b/>
                <w:color w:val="000000" w:themeColor="text1"/>
                <w:szCs w:val="28"/>
                <w:lang w:val="vi-VN"/>
              </w:rPr>
            </w:pPr>
            <w:r w:rsidRPr="00713855">
              <w:rPr>
                <w:b/>
                <w:color w:val="000000" w:themeColor="text1"/>
                <w:szCs w:val="28"/>
              </w:rPr>
              <w:t>a. Mục tiêu:</w:t>
            </w:r>
            <w:r w:rsidRPr="00713855">
              <w:rPr>
                <w:color w:val="000000" w:themeColor="text1"/>
                <w:szCs w:val="28"/>
              </w:rPr>
              <w:t xml:space="preserve"> HS ôn lại những kiến thức về </w:t>
            </w:r>
            <w:r>
              <w:t xml:space="preserve"> </w:t>
            </w:r>
            <w:r w:rsidRPr="0010368F">
              <w:rPr>
                <w:color w:val="000000" w:themeColor="text1"/>
                <w:szCs w:val="28"/>
              </w:rPr>
              <w:t xml:space="preserve">sự lớn lên và phát triển của thực vật </w:t>
            </w:r>
            <w:r w:rsidRPr="00713855">
              <w:rPr>
                <w:b/>
                <w:color w:val="000000" w:themeColor="text1"/>
                <w:szCs w:val="28"/>
              </w:rPr>
              <w:t>b.Cách tiến hành:</w:t>
            </w:r>
          </w:p>
        </w:tc>
      </w:tr>
      <w:tr w:rsidR="00760F0E" w:rsidRPr="00713855" w14:paraId="15A4BED2" w14:textId="77777777" w:rsidTr="00713855">
        <w:trPr>
          <w:trHeight w:val="765"/>
        </w:trPr>
        <w:tc>
          <w:tcPr>
            <w:tcW w:w="5070" w:type="dxa"/>
            <w:tcBorders>
              <w:top w:val="single" w:sz="4" w:space="0" w:color="auto"/>
              <w:left w:val="single" w:sz="4" w:space="0" w:color="auto"/>
              <w:bottom w:val="single" w:sz="4" w:space="0" w:color="auto"/>
              <w:right w:val="single" w:sz="4" w:space="0" w:color="auto"/>
            </w:tcBorders>
            <w:hideMark/>
          </w:tcPr>
          <w:p w14:paraId="486B464C" w14:textId="77777777" w:rsidR="00760F0E" w:rsidRPr="00713855" w:rsidRDefault="00760F0E" w:rsidP="00DA55D1">
            <w:pPr>
              <w:pStyle w:val="NormalWeb"/>
              <w:spacing w:before="0" w:beforeAutospacing="0" w:after="0" w:afterAutospacing="0" w:line="288" w:lineRule="auto"/>
              <w:rPr>
                <w:color w:val="000000" w:themeColor="text1"/>
                <w:sz w:val="28"/>
                <w:szCs w:val="28"/>
              </w:rPr>
            </w:pPr>
            <w:r w:rsidRPr="00713855">
              <w:rPr>
                <w:color w:val="000000" w:themeColor="text1"/>
                <w:sz w:val="28"/>
                <w:szCs w:val="28"/>
              </w:rPr>
              <w:t>- GV yêu cầu HS về nhà:</w:t>
            </w:r>
          </w:p>
          <w:p w14:paraId="5674AF7E" w14:textId="77777777" w:rsidR="00760F0E" w:rsidRPr="00713855" w:rsidRDefault="00760F0E" w:rsidP="00DA55D1">
            <w:pPr>
              <w:pStyle w:val="NormalWeb"/>
              <w:spacing w:before="0" w:beforeAutospacing="0" w:after="0" w:afterAutospacing="0" w:line="288" w:lineRule="auto"/>
              <w:rPr>
                <w:color w:val="000000" w:themeColor="text1"/>
                <w:sz w:val="28"/>
                <w:szCs w:val="28"/>
              </w:rPr>
            </w:pPr>
            <w:r w:rsidRPr="00713855">
              <w:rPr>
                <w:color w:val="000000" w:themeColor="text1"/>
                <w:sz w:val="28"/>
                <w:szCs w:val="28"/>
              </w:rPr>
              <w:t>+ Đọc lại và ghi nhớ nội dung Em đã học được bài.</w:t>
            </w:r>
          </w:p>
          <w:p w14:paraId="557D6577" w14:textId="77777777" w:rsidR="00760F0E" w:rsidRPr="00713855" w:rsidRDefault="00760F0E" w:rsidP="00DA55D1">
            <w:pPr>
              <w:spacing w:line="288" w:lineRule="auto"/>
              <w:jc w:val="both"/>
              <w:rPr>
                <w:color w:val="000000" w:themeColor="text1"/>
                <w:szCs w:val="28"/>
                <w:lang w:val="nl-NL"/>
              </w:rPr>
            </w:pPr>
            <w:r w:rsidRPr="00713855">
              <w:rPr>
                <w:color w:val="000000" w:themeColor="text1"/>
                <w:szCs w:val="28"/>
              </w:rPr>
              <w:t>- GV nhận xét tiết học.</w:t>
            </w:r>
          </w:p>
        </w:tc>
        <w:tc>
          <w:tcPr>
            <w:tcW w:w="4677" w:type="dxa"/>
            <w:tcBorders>
              <w:top w:val="single" w:sz="4" w:space="0" w:color="auto"/>
              <w:left w:val="single" w:sz="4" w:space="0" w:color="auto"/>
              <w:bottom w:val="single" w:sz="4" w:space="0" w:color="auto"/>
              <w:right w:val="single" w:sz="4" w:space="0" w:color="auto"/>
            </w:tcBorders>
            <w:hideMark/>
          </w:tcPr>
          <w:p w14:paraId="46AA6743" w14:textId="77777777" w:rsidR="00760F0E" w:rsidRPr="00713855" w:rsidRDefault="00760F0E" w:rsidP="00DA55D1">
            <w:pPr>
              <w:spacing w:line="288" w:lineRule="auto"/>
              <w:jc w:val="both"/>
              <w:rPr>
                <w:color w:val="000000" w:themeColor="text1"/>
                <w:szCs w:val="28"/>
                <w:lang w:val="nl-NL"/>
              </w:rPr>
            </w:pPr>
            <w:r w:rsidRPr="00713855">
              <w:rPr>
                <w:color w:val="000000" w:themeColor="text1"/>
                <w:szCs w:val="28"/>
                <w:lang w:val="nl-NL"/>
              </w:rPr>
              <w:t>- HS lắng nghe về nhà thực hiện.</w:t>
            </w:r>
          </w:p>
          <w:p w14:paraId="124857CC" w14:textId="77777777" w:rsidR="00760F0E" w:rsidRPr="00713855" w:rsidRDefault="00760F0E" w:rsidP="00DA55D1">
            <w:pPr>
              <w:spacing w:line="288" w:lineRule="auto"/>
              <w:jc w:val="both"/>
              <w:rPr>
                <w:color w:val="000000" w:themeColor="text1"/>
                <w:szCs w:val="28"/>
                <w:lang w:val="nl-NL"/>
              </w:rPr>
            </w:pPr>
          </w:p>
          <w:p w14:paraId="7C5CFA82" w14:textId="77777777" w:rsidR="00760F0E" w:rsidRPr="00713855" w:rsidRDefault="00760F0E" w:rsidP="00DA55D1">
            <w:pPr>
              <w:spacing w:line="288" w:lineRule="auto"/>
              <w:jc w:val="both"/>
              <w:rPr>
                <w:color w:val="000000" w:themeColor="text1"/>
                <w:szCs w:val="28"/>
                <w:lang w:val="nl-NL"/>
              </w:rPr>
            </w:pPr>
          </w:p>
          <w:p w14:paraId="16033F6C" w14:textId="77777777" w:rsidR="00760F0E" w:rsidRPr="00713855" w:rsidRDefault="00760F0E" w:rsidP="00DA55D1">
            <w:pPr>
              <w:spacing w:line="288" w:lineRule="auto"/>
              <w:jc w:val="both"/>
              <w:rPr>
                <w:color w:val="000000" w:themeColor="text1"/>
                <w:szCs w:val="28"/>
              </w:rPr>
            </w:pPr>
            <w:r w:rsidRPr="00713855">
              <w:rPr>
                <w:color w:val="000000" w:themeColor="text1"/>
                <w:szCs w:val="28"/>
              </w:rPr>
              <w:t>- HS lắng nghe.</w:t>
            </w:r>
          </w:p>
        </w:tc>
      </w:tr>
    </w:tbl>
    <w:p w14:paraId="6C3934AF" w14:textId="77777777" w:rsidR="00760F0E" w:rsidRPr="00713855" w:rsidRDefault="00760F0E" w:rsidP="00DA55D1">
      <w:pPr>
        <w:tabs>
          <w:tab w:val="left" w:pos="3825"/>
        </w:tabs>
        <w:spacing w:line="288" w:lineRule="auto"/>
        <w:jc w:val="center"/>
        <w:rPr>
          <w:b/>
          <w:color w:val="000000" w:themeColor="text1"/>
          <w:szCs w:val="28"/>
          <w:lang w:val="vi-VN"/>
        </w:rPr>
      </w:pPr>
    </w:p>
    <w:p w14:paraId="69A718D4" w14:textId="77777777" w:rsidR="00760F0E" w:rsidRPr="00713855" w:rsidRDefault="00760F0E" w:rsidP="00DA55D1">
      <w:pPr>
        <w:tabs>
          <w:tab w:val="left" w:pos="3825"/>
        </w:tabs>
        <w:spacing w:line="288" w:lineRule="auto"/>
        <w:jc w:val="center"/>
        <w:rPr>
          <w:b/>
          <w:color w:val="000000" w:themeColor="text1"/>
          <w:szCs w:val="28"/>
          <w:lang w:val="vi-VN"/>
        </w:rPr>
      </w:pPr>
      <w:r w:rsidRPr="00713855">
        <w:rPr>
          <w:b/>
          <w:color w:val="000000" w:themeColor="text1"/>
          <w:szCs w:val="28"/>
          <w:lang w:val="vi-VN"/>
        </w:rPr>
        <w:t>ĐIỀU CHỈNH SAU BÀI DẠY:</w:t>
      </w:r>
    </w:p>
    <w:p w14:paraId="4A707593" w14:textId="77777777" w:rsidR="00760F0E" w:rsidRPr="00713855" w:rsidRDefault="00760F0E" w:rsidP="00DA55D1">
      <w:pPr>
        <w:tabs>
          <w:tab w:val="left" w:pos="3825"/>
        </w:tabs>
        <w:spacing w:line="288" w:lineRule="auto"/>
        <w:jc w:val="center"/>
        <w:rPr>
          <w:b/>
          <w:color w:val="000000" w:themeColor="text1"/>
          <w:szCs w:val="28"/>
          <w:lang w:val="vi-VN"/>
        </w:rPr>
      </w:pPr>
    </w:p>
    <w:p w14:paraId="575B6C35" w14:textId="77777777" w:rsidR="00760F0E" w:rsidRPr="00713855" w:rsidRDefault="00760F0E" w:rsidP="00DA55D1">
      <w:pPr>
        <w:spacing w:line="288" w:lineRule="auto"/>
        <w:rPr>
          <w:color w:val="000000" w:themeColor="text1"/>
          <w:szCs w:val="28"/>
        </w:rPr>
      </w:pPr>
      <w:r w:rsidRPr="00713855">
        <w:rPr>
          <w:color w:val="000000" w:themeColor="text1"/>
          <w:szCs w:val="28"/>
        </w:rPr>
        <w:t>---------------------------------------------------------------------------------------------------------------------------------------------------------------------------------------------------------------------------------------------------------------------------------------------------</w:t>
      </w:r>
    </w:p>
    <w:p w14:paraId="695304FE" w14:textId="77777777" w:rsidR="00760F0E" w:rsidRPr="00713855" w:rsidRDefault="00760F0E" w:rsidP="00DA55D1">
      <w:pPr>
        <w:shd w:val="clear" w:color="auto" w:fill="FFFFFF"/>
        <w:spacing w:line="288" w:lineRule="auto"/>
        <w:jc w:val="both"/>
        <w:rPr>
          <w:b/>
          <w:bCs/>
          <w:color w:val="000000" w:themeColor="text1"/>
          <w:szCs w:val="28"/>
        </w:rPr>
      </w:pPr>
      <w:r>
        <w:rPr>
          <w:b/>
          <w:bCs/>
          <w:color w:val="000000" w:themeColor="text1"/>
          <w:szCs w:val="28"/>
        </w:rPr>
        <w:lastRenderedPageBreak/>
        <w:t>TIẾT 2</w:t>
      </w:r>
    </w:p>
    <w:tbl>
      <w:tblPr>
        <w:tblpPr w:leftFromText="180" w:rightFromText="180" w:vertAnchor="text" w:tblpXSpec="right" w:tblpY="1"/>
        <w:tblOverlap w:val="never"/>
        <w:tblW w:w="9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8"/>
        <w:gridCol w:w="5100"/>
      </w:tblGrid>
      <w:tr w:rsidR="00760F0E" w:rsidRPr="00713855" w14:paraId="5EC65964" w14:textId="77777777" w:rsidTr="0010368F">
        <w:trPr>
          <w:trHeight w:val="440"/>
        </w:trPr>
        <w:tc>
          <w:tcPr>
            <w:tcW w:w="4678" w:type="dxa"/>
            <w:tcBorders>
              <w:top w:val="single" w:sz="4" w:space="0" w:color="auto"/>
              <w:left w:val="single" w:sz="4" w:space="0" w:color="auto"/>
              <w:bottom w:val="single" w:sz="4" w:space="0" w:color="auto"/>
              <w:right w:val="single" w:sz="4" w:space="0" w:color="auto"/>
            </w:tcBorders>
            <w:hideMark/>
          </w:tcPr>
          <w:p w14:paraId="30F37903" w14:textId="77777777" w:rsidR="00760F0E" w:rsidRPr="00713855" w:rsidRDefault="00760F0E" w:rsidP="00DA55D1">
            <w:pPr>
              <w:spacing w:line="288" w:lineRule="auto"/>
              <w:jc w:val="center"/>
              <w:rPr>
                <w:b/>
                <w:color w:val="000000" w:themeColor="text1"/>
                <w:szCs w:val="28"/>
              </w:rPr>
            </w:pPr>
            <w:r w:rsidRPr="00713855">
              <w:rPr>
                <w:b/>
                <w:bCs/>
                <w:color w:val="000000" w:themeColor="text1"/>
                <w:szCs w:val="28"/>
              </w:rPr>
              <w:t>Ho</w:t>
            </w:r>
            <w:r w:rsidRPr="00713855">
              <w:rPr>
                <w:rFonts w:eastAsia="MS Mincho"/>
                <w:b/>
                <w:bCs/>
                <w:color w:val="000000" w:themeColor="text1"/>
                <w:szCs w:val="28"/>
              </w:rPr>
              <w:t>ạ</w:t>
            </w:r>
            <w:r w:rsidRPr="00713855">
              <w:rPr>
                <w:b/>
                <w:bCs/>
                <w:color w:val="000000" w:themeColor="text1"/>
                <w:szCs w:val="28"/>
              </w:rPr>
              <w:t xml:space="preserve">t </w:t>
            </w:r>
            <w:r w:rsidRPr="00713855">
              <w:rPr>
                <w:rFonts w:eastAsia="MS Mincho"/>
                <w:b/>
                <w:bCs/>
                <w:color w:val="000000" w:themeColor="text1"/>
                <w:szCs w:val="28"/>
              </w:rPr>
              <w:t>độ</w:t>
            </w:r>
            <w:r w:rsidRPr="00713855">
              <w:rPr>
                <w:b/>
                <w:bCs/>
                <w:color w:val="000000" w:themeColor="text1"/>
                <w:szCs w:val="28"/>
              </w:rPr>
              <w:t>ng c</w:t>
            </w:r>
            <w:r w:rsidRPr="00713855">
              <w:rPr>
                <w:rFonts w:eastAsia="MS Mincho"/>
                <w:b/>
                <w:bCs/>
                <w:color w:val="000000" w:themeColor="text1"/>
                <w:szCs w:val="28"/>
              </w:rPr>
              <w:t>ủ</w:t>
            </w:r>
            <w:r w:rsidRPr="00713855">
              <w:rPr>
                <w:b/>
                <w:bCs/>
                <w:color w:val="000000" w:themeColor="text1"/>
                <w:szCs w:val="28"/>
              </w:rPr>
              <w:t>a giáo viên</w:t>
            </w:r>
          </w:p>
        </w:tc>
        <w:tc>
          <w:tcPr>
            <w:tcW w:w="5100" w:type="dxa"/>
            <w:tcBorders>
              <w:top w:val="single" w:sz="4" w:space="0" w:color="auto"/>
              <w:left w:val="single" w:sz="4" w:space="0" w:color="auto"/>
              <w:bottom w:val="single" w:sz="4" w:space="0" w:color="auto"/>
              <w:right w:val="single" w:sz="4" w:space="0" w:color="auto"/>
            </w:tcBorders>
            <w:hideMark/>
          </w:tcPr>
          <w:p w14:paraId="077641C8" w14:textId="77777777" w:rsidR="00760F0E" w:rsidRPr="00713855" w:rsidRDefault="00760F0E" w:rsidP="00DA55D1">
            <w:pPr>
              <w:spacing w:line="288" w:lineRule="auto"/>
              <w:jc w:val="center"/>
              <w:rPr>
                <w:b/>
                <w:color w:val="000000" w:themeColor="text1"/>
                <w:szCs w:val="28"/>
              </w:rPr>
            </w:pPr>
            <w:r w:rsidRPr="00713855">
              <w:rPr>
                <w:b/>
                <w:bCs/>
                <w:color w:val="000000" w:themeColor="text1"/>
                <w:szCs w:val="28"/>
              </w:rPr>
              <w:t>Ho</w:t>
            </w:r>
            <w:r w:rsidRPr="00713855">
              <w:rPr>
                <w:rFonts w:eastAsia="MS Mincho"/>
                <w:b/>
                <w:bCs/>
                <w:color w:val="000000" w:themeColor="text1"/>
                <w:szCs w:val="28"/>
              </w:rPr>
              <w:t>ạ</w:t>
            </w:r>
            <w:r w:rsidRPr="00713855">
              <w:rPr>
                <w:b/>
                <w:bCs/>
                <w:color w:val="000000" w:themeColor="text1"/>
                <w:szCs w:val="28"/>
              </w:rPr>
              <w:t xml:space="preserve">t </w:t>
            </w:r>
            <w:r w:rsidRPr="00713855">
              <w:rPr>
                <w:rFonts w:eastAsia="MS Mincho"/>
                <w:b/>
                <w:bCs/>
                <w:color w:val="000000" w:themeColor="text1"/>
                <w:szCs w:val="28"/>
              </w:rPr>
              <w:t>độ</w:t>
            </w:r>
            <w:r w:rsidRPr="00713855">
              <w:rPr>
                <w:b/>
                <w:bCs/>
                <w:color w:val="000000" w:themeColor="text1"/>
                <w:szCs w:val="28"/>
              </w:rPr>
              <w:t>ng c</w:t>
            </w:r>
            <w:r w:rsidRPr="00713855">
              <w:rPr>
                <w:rFonts w:eastAsia="MS Mincho"/>
                <w:b/>
                <w:bCs/>
                <w:color w:val="000000" w:themeColor="text1"/>
                <w:szCs w:val="28"/>
              </w:rPr>
              <w:t>ủ</w:t>
            </w:r>
            <w:r w:rsidRPr="00713855">
              <w:rPr>
                <w:b/>
                <w:bCs/>
                <w:color w:val="000000" w:themeColor="text1"/>
                <w:szCs w:val="28"/>
              </w:rPr>
              <w:t>a học sinh</w:t>
            </w:r>
          </w:p>
        </w:tc>
      </w:tr>
      <w:tr w:rsidR="00760F0E" w:rsidRPr="00713855" w14:paraId="4B3F0045" w14:textId="77777777" w:rsidTr="0010368F">
        <w:trPr>
          <w:trHeight w:val="523"/>
        </w:trPr>
        <w:tc>
          <w:tcPr>
            <w:tcW w:w="9778" w:type="dxa"/>
            <w:gridSpan w:val="2"/>
            <w:tcBorders>
              <w:top w:val="single" w:sz="4" w:space="0" w:color="auto"/>
              <w:left w:val="single" w:sz="4" w:space="0" w:color="auto"/>
              <w:bottom w:val="single" w:sz="4" w:space="0" w:color="auto"/>
              <w:right w:val="single" w:sz="4" w:space="0" w:color="auto"/>
            </w:tcBorders>
            <w:hideMark/>
          </w:tcPr>
          <w:p w14:paraId="7A6032F5" w14:textId="77777777" w:rsidR="00760F0E" w:rsidRPr="00713855" w:rsidRDefault="00760F0E" w:rsidP="00DA55D1">
            <w:pPr>
              <w:pStyle w:val="Normal1"/>
              <w:spacing w:line="288" w:lineRule="auto"/>
              <w:jc w:val="both"/>
              <w:rPr>
                <w:color w:val="000000" w:themeColor="text1"/>
                <w:sz w:val="28"/>
                <w:szCs w:val="28"/>
              </w:rPr>
            </w:pPr>
            <w:r w:rsidRPr="00713855">
              <w:rPr>
                <w:b/>
                <w:color w:val="000000" w:themeColor="text1"/>
                <w:sz w:val="28"/>
                <w:szCs w:val="28"/>
              </w:rPr>
              <w:t xml:space="preserve">1. Khởi động </w:t>
            </w:r>
          </w:p>
          <w:p w14:paraId="578FD4D8" w14:textId="77777777" w:rsidR="00760F0E" w:rsidRPr="00713855" w:rsidRDefault="00760F0E" w:rsidP="00DA55D1">
            <w:pPr>
              <w:pStyle w:val="BodyText"/>
              <w:rPr>
                <w:color w:val="000000" w:themeColor="text1"/>
                <w:sz w:val="28"/>
                <w:szCs w:val="28"/>
              </w:rPr>
            </w:pPr>
            <w:r w:rsidRPr="00713855">
              <w:rPr>
                <w:b/>
                <w:bCs/>
                <w:color w:val="000000" w:themeColor="text1"/>
                <w:sz w:val="28"/>
                <w:szCs w:val="28"/>
                <w:lang w:val="nl-NL"/>
              </w:rPr>
              <w:t>a. Mục tiêu: :</w:t>
            </w:r>
            <w:r w:rsidRPr="00713855">
              <w:rPr>
                <w:color w:val="000000" w:themeColor="text1"/>
                <w:sz w:val="28"/>
                <w:szCs w:val="28"/>
                <w:lang w:val="nl-NL"/>
              </w:rPr>
              <w:t xml:space="preserve"> </w:t>
            </w:r>
            <w:r w:rsidRPr="00713855">
              <w:rPr>
                <w:color w:val="000000" w:themeColor="text1"/>
                <w:sz w:val="28"/>
                <w:szCs w:val="28"/>
              </w:rPr>
              <w:t xml:space="preserve"> Kết nối nội dung với tiết học trước và tạo tâm thế vui vẻ để bắt đầu tiết học </w:t>
            </w:r>
            <w:r w:rsidRPr="00713855">
              <w:rPr>
                <w:color w:val="000000" w:themeColor="text1"/>
                <w:spacing w:val="-4"/>
                <w:sz w:val="28"/>
                <w:szCs w:val="28"/>
              </w:rPr>
              <w:t>mới.</w:t>
            </w:r>
          </w:p>
          <w:p w14:paraId="43E5356A" w14:textId="77777777" w:rsidR="00760F0E" w:rsidRPr="00713855" w:rsidRDefault="00760F0E" w:rsidP="00DA55D1">
            <w:pPr>
              <w:spacing w:line="288" w:lineRule="auto"/>
              <w:jc w:val="both"/>
              <w:rPr>
                <w:color w:val="000000" w:themeColor="text1"/>
                <w:szCs w:val="28"/>
                <w:lang w:val="nl-NL"/>
              </w:rPr>
            </w:pPr>
            <w:r w:rsidRPr="00713855">
              <w:rPr>
                <w:b/>
                <w:bCs/>
                <w:color w:val="000000" w:themeColor="text1"/>
                <w:szCs w:val="28"/>
                <w:lang w:val="nl-NL"/>
              </w:rPr>
              <w:t>b. Cách tiến hành</w:t>
            </w:r>
          </w:p>
        </w:tc>
      </w:tr>
      <w:tr w:rsidR="00760F0E" w:rsidRPr="00713855" w14:paraId="0205D1A5" w14:textId="77777777" w:rsidTr="0010368F">
        <w:trPr>
          <w:trHeight w:val="350"/>
        </w:trPr>
        <w:tc>
          <w:tcPr>
            <w:tcW w:w="4678" w:type="dxa"/>
            <w:tcBorders>
              <w:top w:val="single" w:sz="4" w:space="0" w:color="auto"/>
              <w:left w:val="single" w:sz="4" w:space="0" w:color="auto"/>
              <w:bottom w:val="single" w:sz="4" w:space="0" w:color="auto"/>
              <w:right w:val="single" w:sz="4" w:space="0" w:color="auto"/>
            </w:tcBorders>
            <w:hideMark/>
          </w:tcPr>
          <w:p w14:paraId="4AFA2BF6"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xml:space="preserve">–GV cho HS </w:t>
            </w:r>
            <w:r>
              <w:rPr>
                <w:color w:val="000000" w:themeColor="text1"/>
                <w:sz w:val="28"/>
                <w:szCs w:val="28"/>
              </w:rPr>
              <w:t>quan sát video sự lớn lên và phát triển của cây từ ngày 1 đến ngày 25</w:t>
            </w:r>
          </w:p>
          <w:p w14:paraId="7A754E7C" w14:textId="77777777" w:rsidR="00760F0E" w:rsidRPr="0010368F" w:rsidRDefault="00760F0E" w:rsidP="00565518">
            <w:pPr>
              <w:pStyle w:val="BodyText"/>
              <w:rPr>
                <w:color w:val="000000" w:themeColor="text1"/>
                <w:sz w:val="28"/>
                <w:szCs w:val="28"/>
              </w:rPr>
            </w:pPr>
            <w:r w:rsidRPr="0010368F">
              <w:rPr>
                <w:color w:val="000000" w:themeColor="text1"/>
                <w:sz w:val="28"/>
                <w:szCs w:val="28"/>
              </w:rPr>
              <w:t xml:space="preserve">–GV HS </w:t>
            </w:r>
            <w:r>
              <w:rPr>
                <w:color w:val="000000" w:themeColor="text1"/>
                <w:sz w:val="28"/>
                <w:szCs w:val="28"/>
              </w:rPr>
              <w:t>trả lời 1 vài câu hỏi liên quan đến video</w:t>
            </w:r>
          </w:p>
          <w:p w14:paraId="0150EE40" w14:textId="77777777" w:rsidR="00760F0E" w:rsidRPr="00713855" w:rsidRDefault="00760F0E" w:rsidP="00DA55D1">
            <w:pPr>
              <w:spacing w:line="288" w:lineRule="auto"/>
              <w:jc w:val="both"/>
              <w:rPr>
                <w:color w:val="000000" w:themeColor="text1"/>
                <w:szCs w:val="28"/>
                <w:lang w:val="nl-NL"/>
              </w:rPr>
            </w:pPr>
            <w:r w:rsidRPr="0010368F">
              <w:rPr>
                <w:color w:val="000000" w:themeColor="text1"/>
                <w:szCs w:val="28"/>
              </w:rPr>
              <w:t>–GV theo dõi và nhận xét câu trả lời của HS. Thông qua các câu trả lời của HS, GV dẫn dắt vào tiết 2 của bài học.</w:t>
            </w:r>
          </w:p>
        </w:tc>
        <w:tc>
          <w:tcPr>
            <w:tcW w:w="5100" w:type="dxa"/>
            <w:tcBorders>
              <w:top w:val="single" w:sz="4" w:space="0" w:color="auto"/>
              <w:left w:val="single" w:sz="4" w:space="0" w:color="auto"/>
              <w:bottom w:val="single" w:sz="4" w:space="0" w:color="auto"/>
              <w:right w:val="single" w:sz="4" w:space="0" w:color="auto"/>
            </w:tcBorders>
          </w:tcPr>
          <w:p w14:paraId="18D0C2D4"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xml:space="preserve">–HS </w:t>
            </w:r>
            <w:r>
              <w:rPr>
                <w:color w:val="000000" w:themeColor="text1"/>
                <w:sz w:val="28"/>
                <w:szCs w:val="28"/>
              </w:rPr>
              <w:t>xem video và trả lời câu hỏi</w:t>
            </w:r>
          </w:p>
          <w:p w14:paraId="1BCEEDA0" w14:textId="77777777" w:rsidR="00760F0E" w:rsidRPr="0010368F" w:rsidRDefault="00760F0E" w:rsidP="00DA55D1">
            <w:pPr>
              <w:pStyle w:val="BodyText"/>
              <w:rPr>
                <w:color w:val="000000" w:themeColor="text1"/>
                <w:sz w:val="28"/>
                <w:szCs w:val="28"/>
              </w:rPr>
            </w:pPr>
          </w:p>
          <w:p w14:paraId="6C7ED15A" w14:textId="77777777" w:rsidR="00760F0E" w:rsidRPr="0010368F" w:rsidRDefault="00760F0E" w:rsidP="00DA55D1">
            <w:pPr>
              <w:pStyle w:val="BodyText"/>
              <w:rPr>
                <w:color w:val="000000" w:themeColor="text1"/>
                <w:sz w:val="28"/>
                <w:szCs w:val="28"/>
              </w:rPr>
            </w:pPr>
          </w:p>
          <w:p w14:paraId="5832510F" w14:textId="77777777" w:rsidR="00760F0E" w:rsidRPr="0010368F" w:rsidRDefault="00760F0E" w:rsidP="00DA55D1">
            <w:pPr>
              <w:pStyle w:val="BodyText"/>
              <w:rPr>
                <w:color w:val="000000" w:themeColor="text1"/>
                <w:sz w:val="28"/>
                <w:szCs w:val="28"/>
              </w:rPr>
            </w:pPr>
          </w:p>
          <w:p w14:paraId="1D5C8923" w14:textId="77777777" w:rsidR="00760F0E" w:rsidRPr="00713855" w:rsidRDefault="00760F0E" w:rsidP="00DA55D1">
            <w:pPr>
              <w:spacing w:line="288" w:lineRule="auto"/>
              <w:rPr>
                <w:bCs/>
                <w:color w:val="000000" w:themeColor="text1"/>
                <w:szCs w:val="28"/>
              </w:rPr>
            </w:pPr>
            <w:r w:rsidRPr="0010368F">
              <w:rPr>
                <w:color w:val="000000" w:themeColor="text1"/>
                <w:szCs w:val="28"/>
              </w:rPr>
              <w:t>–HS lắng nghe.</w:t>
            </w:r>
          </w:p>
        </w:tc>
      </w:tr>
      <w:tr w:rsidR="00760F0E" w:rsidRPr="00713855" w14:paraId="76EFC7C6" w14:textId="77777777" w:rsidTr="0010368F">
        <w:trPr>
          <w:trHeight w:val="523"/>
        </w:trPr>
        <w:tc>
          <w:tcPr>
            <w:tcW w:w="9778" w:type="dxa"/>
            <w:gridSpan w:val="2"/>
            <w:tcBorders>
              <w:top w:val="single" w:sz="4" w:space="0" w:color="auto"/>
              <w:left w:val="single" w:sz="4" w:space="0" w:color="auto"/>
              <w:bottom w:val="single" w:sz="4" w:space="0" w:color="auto"/>
              <w:right w:val="single" w:sz="4" w:space="0" w:color="auto"/>
            </w:tcBorders>
            <w:hideMark/>
          </w:tcPr>
          <w:p w14:paraId="344856D2" w14:textId="77777777" w:rsidR="00760F0E" w:rsidRPr="00713855" w:rsidRDefault="00760F0E" w:rsidP="00DA55D1">
            <w:pPr>
              <w:spacing w:line="288" w:lineRule="auto"/>
              <w:jc w:val="both"/>
              <w:rPr>
                <w:color w:val="000000" w:themeColor="text1"/>
                <w:szCs w:val="28"/>
                <w:lang w:val="nl-NL"/>
              </w:rPr>
            </w:pPr>
            <w:r w:rsidRPr="00713855">
              <w:rPr>
                <w:b/>
                <w:bCs/>
                <w:color w:val="000000" w:themeColor="text1"/>
                <w:szCs w:val="28"/>
                <w:lang w:val="nl-NL"/>
              </w:rPr>
              <w:t>2. Hình thành kiến thức</w:t>
            </w:r>
          </w:p>
          <w:p w14:paraId="563792C0" w14:textId="77777777" w:rsidR="00760F0E" w:rsidRDefault="00760F0E" w:rsidP="00DA55D1">
            <w:pPr>
              <w:pStyle w:val="BodyText"/>
              <w:rPr>
                <w:b/>
                <w:bCs/>
                <w:color w:val="000000" w:themeColor="text1"/>
                <w:sz w:val="28"/>
                <w:szCs w:val="28"/>
                <w:lang w:val="nl-NL"/>
              </w:rPr>
            </w:pPr>
            <w:r w:rsidRPr="0010368F">
              <w:rPr>
                <w:b/>
                <w:bCs/>
                <w:color w:val="000000" w:themeColor="text1"/>
                <w:sz w:val="28"/>
                <w:szCs w:val="28"/>
                <w:lang w:val="nl-NL"/>
              </w:rPr>
              <w:t xml:space="preserve">Mô tả các giai đoạn phát triển chính của cây con mọc lên từ hạt </w:t>
            </w:r>
          </w:p>
          <w:p w14:paraId="2D05C623" w14:textId="77777777" w:rsidR="00760F0E" w:rsidRDefault="00760F0E" w:rsidP="00DA55D1">
            <w:pPr>
              <w:spacing w:line="288" w:lineRule="auto"/>
              <w:jc w:val="both"/>
              <w:rPr>
                <w:color w:val="000000" w:themeColor="text1"/>
                <w:spacing w:val="-2"/>
                <w:szCs w:val="28"/>
              </w:rPr>
            </w:pPr>
            <w:r w:rsidRPr="00713855">
              <w:rPr>
                <w:b/>
                <w:bCs/>
                <w:color w:val="000000" w:themeColor="text1"/>
                <w:szCs w:val="28"/>
                <w:lang w:val="nl-NL"/>
              </w:rPr>
              <w:t>a. Mục tiêu:</w:t>
            </w:r>
            <w:r w:rsidRPr="00713855">
              <w:rPr>
                <w:color w:val="000000" w:themeColor="text1"/>
                <w:szCs w:val="28"/>
                <w:lang w:val="nl-NL"/>
              </w:rPr>
              <w:t> </w:t>
            </w:r>
            <w:r w:rsidRPr="00713855">
              <w:rPr>
                <w:color w:val="000000" w:themeColor="text1"/>
                <w:szCs w:val="28"/>
              </w:rPr>
              <w:t xml:space="preserve"> </w:t>
            </w:r>
            <w:r>
              <w:t xml:space="preserve"> </w:t>
            </w:r>
            <w:r w:rsidRPr="0010368F">
              <w:rPr>
                <w:color w:val="000000" w:themeColor="text1"/>
                <w:spacing w:val="-2"/>
                <w:szCs w:val="28"/>
              </w:rPr>
              <w:t>HS mô tả được các giai đoạn phát triển chính của cây con mọc lên từ hạt đậu.</w:t>
            </w:r>
          </w:p>
          <w:p w14:paraId="518F0641" w14:textId="77777777" w:rsidR="00760F0E" w:rsidRPr="00713855" w:rsidRDefault="00760F0E" w:rsidP="00DA55D1">
            <w:pPr>
              <w:spacing w:line="288" w:lineRule="auto"/>
              <w:jc w:val="both"/>
              <w:rPr>
                <w:color w:val="000000" w:themeColor="text1"/>
                <w:szCs w:val="28"/>
                <w:lang w:val="nl-NL"/>
              </w:rPr>
            </w:pPr>
            <w:r w:rsidRPr="00713855">
              <w:rPr>
                <w:b/>
                <w:bCs/>
                <w:color w:val="000000" w:themeColor="text1"/>
                <w:szCs w:val="28"/>
                <w:lang w:val="nl-NL"/>
              </w:rPr>
              <w:t>b. Cách tiến hành</w:t>
            </w:r>
          </w:p>
        </w:tc>
      </w:tr>
      <w:tr w:rsidR="00760F0E" w:rsidRPr="00713855" w14:paraId="238BB34A" w14:textId="77777777" w:rsidTr="0010368F">
        <w:trPr>
          <w:trHeight w:val="765"/>
        </w:trPr>
        <w:tc>
          <w:tcPr>
            <w:tcW w:w="4678" w:type="dxa"/>
            <w:tcBorders>
              <w:top w:val="single" w:sz="4" w:space="0" w:color="auto"/>
              <w:left w:val="single" w:sz="4" w:space="0" w:color="auto"/>
              <w:bottom w:val="single" w:sz="4" w:space="0" w:color="auto"/>
              <w:right w:val="single" w:sz="4" w:space="0" w:color="auto"/>
            </w:tcBorders>
          </w:tcPr>
          <w:p w14:paraId="67CFE0CD" w14:textId="77777777" w:rsidR="00760F0E" w:rsidRPr="0010368F" w:rsidRDefault="00760F0E" w:rsidP="00DA55D1">
            <w:pPr>
              <w:pStyle w:val="BodyText"/>
              <w:rPr>
                <w:color w:val="000000" w:themeColor="text1"/>
                <w:sz w:val="28"/>
                <w:szCs w:val="28"/>
              </w:rPr>
            </w:pPr>
            <w:r w:rsidRPr="0010368F">
              <w:rPr>
                <w:color w:val="000000" w:themeColor="text1"/>
                <w:sz w:val="28"/>
                <w:szCs w:val="28"/>
              </w:rPr>
              <w:t>–GV tổ chức cho HS quan sát các hình 3a, 3b, 4a, 4b, 5a, 5b (SGK trang 52), đọc nội dung trong các hộp thông tin bên dưới, thảo luận nhóm đôi để thực hiện yêu cầu: Chọn ô chữ phù hợp với hình để mô tả các giai đoạn phát triển chính của cây con mọc lên từ hạt đậu.</w:t>
            </w:r>
          </w:p>
          <w:p w14:paraId="2CF00BA4" w14:textId="77777777" w:rsidR="00760F0E" w:rsidRPr="0010368F" w:rsidRDefault="00760F0E" w:rsidP="00DA55D1">
            <w:pPr>
              <w:pStyle w:val="BodyText"/>
              <w:rPr>
                <w:color w:val="000000" w:themeColor="text1"/>
                <w:sz w:val="28"/>
                <w:szCs w:val="28"/>
              </w:rPr>
            </w:pPr>
            <w:r w:rsidRPr="0010368F">
              <w:rPr>
                <w:color w:val="000000" w:themeColor="text1"/>
                <w:sz w:val="28"/>
                <w:szCs w:val="28"/>
              </w:rPr>
              <w:t>–GV quan sát HS làm việc nhóm và có thể đặt thêm câu hỏi gợi ý để hỗ trợ các nhóm.</w:t>
            </w:r>
          </w:p>
          <w:p w14:paraId="0FFB4D07" w14:textId="77777777" w:rsidR="00760F0E" w:rsidRDefault="00760F0E" w:rsidP="00DA55D1">
            <w:pPr>
              <w:pStyle w:val="BodyText"/>
              <w:rPr>
                <w:color w:val="000000" w:themeColor="text1"/>
                <w:sz w:val="28"/>
                <w:szCs w:val="28"/>
              </w:rPr>
            </w:pPr>
            <w:r w:rsidRPr="0010368F">
              <w:rPr>
                <w:color w:val="000000" w:themeColor="text1"/>
                <w:sz w:val="28"/>
                <w:szCs w:val="28"/>
              </w:rPr>
              <w:t>–GV mời đại diện một số nhóm lên trình bày.</w:t>
            </w:r>
          </w:p>
          <w:p w14:paraId="36C6ACBB" w14:textId="77777777" w:rsidR="00760F0E" w:rsidRDefault="00760F0E" w:rsidP="00DA55D1">
            <w:pPr>
              <w:pStyle w:val="BodyText"/>
              <w:rPr>
                <w:color w:val="000000" w:themeColor="text1"/>
                <w:sz w:val="28"/>
                <w:szCs w:val="28"/>
              </w:rPr>
            </w:pPr>
          </w:p>
          <w:p w14:paraId="7EDD5BB2" w14:textId="77777777" w:rsidR="00760F0E" w:rsidRDefault="00760F0E" w:rsidP="00DA55D1">
            <w:pPr>
              <w:pStyle w:val="BodyText"/>
              <w:rPr>
                <w:color w:val="000000" w:themeColor="text1"/>
                <w:sz w:val="28"/>
                <w:szCs w:val="28"/>
              </w:rPr>
            </w:pPr>
          </w:p>
          <w:p w14:paraId="0D13ACBC" w14:textId="77777777" w:rsidR="00760F0E" w:rsidRDefault="00760F0E" w:rsidP="00DA55D1">
            <w:pPr>
              <w:pStyle w:val="BodyText"/>
              <w:rPr>
                <w:color w:val="000000" w:themeColor="text1"/>
                <w:sz w:val="28"/>
                <w:szCs w:val="28"/>
              </w:rPr>
            </w:pPr>
          </w:p>
          <w:p w14:paraId="46D65F85" w14:textId="77777777" w:rsidR="00760F0E" w:rsidRDefault="00760F0E" w:rsidP="00DA55D1">
            <w:pPr>
              <w:pStyle w:val="BodyText"/>
              <w:rPr>
                <w:color w:val="000000" w:themeColor="text1"/>
                <w:sz w:val="28"/>
                <w:szCs w:val="28"/>
              </w:rPr>
            </w:pPr>
          </w:p>
          <w:p w14:paraId="291B4623" w14:textId="77777777" w:rsidR="00760F0E" w:rsidRDefault="00760F0E" w:rsidP="00DA55D1">
            <w:pPr>
              <w:pStyle w:val="BodyText"/>
              <w:rPr>
                <w:color w:val="000000" w:themeColor="text1"/>
                <w:sz w:val="28"/>
                <w:szCs w:val="28"/>
              </w:rPr>
            </w:pPr>
          </w:p>
          <w:p w14:paraId="165E77DF" w14:textId="77777777" w:rsidR="00760F0E" w:rsidRDefault="00760F0E" w:rsidP="00DA55D1">
            <w:pPr>
              <w:pStyle w:val="BodyText"/>
              <w:rPr>
                <w:color w:val="000000" w:themeColor="text1"/>
                <w:sz w:val="28"/>
                <w:szCs w:val="28"/>
              </w:rPr>
            </w:pPr>
          </w:p>
          <w:p w14:paraId="4129609B" w14:textId="77777777" w:rsidR="00760F0E" w:rsidRDefault="00760F0E" w:rsidP="00DA55D1">
            <w:pPr>
              <w:pStyle w:val="BodyText"/>
              <w:rPr>
                <w:color w:val="000000" w:themeColor="text1"/>
                <w:sz w:val="28"/>
                <w:szCs w:val="28"/>
              </w:rPr>
            </w:pPr>
          </w:p>
          <w:p w14:paraId="6B6BF5CB" w14:textId="77777777" w:rsidR="00760F0E" w:rsidRDefault="00760F0E" w:rsidP="00DA55D1">
            <w:pPr>
              <w:pStyle w:val="BodyText"/>
              <w:rPr>
                <w:color w:val="000000" w:themeColor="text1"/>
                <w:sz w:val="28"/>
                <w:szCs w:val="28"/>
              </w:rPr>
            </w:pPr>
          </w:p>
          <w:p w14:paraId="27C164A2" w14:textId="77777777" w:rsidR="00760F0E" w:rsidRDefault="00760F0E" w:rsidP="00DA55D1">
            <w:pPr>
              <w:pStyle w:val="BodyText"/>
              <w:rPr>
                <w:color w:val="000000" w:themeColor="text1"/>
                <w:sz w:val="28"/>
                <w:szCs w:val="28"/>
              </w:rPr>
            </w:pPr>
          </w:p>
          <w:p w14:paraId="413E664E" w14:textId="77777777" w:rsidR="00760F0E" w:rsidRDefault="00760F0E" w:rsidP="00DA55D1">
            <w:pPr>
              <w:pStyle w:val="BodyText"/>
              <w:rPr>
                <w:color w:val="000000" w:themeColor="text1"/>
                <w:sz w:val="28"/>
                <w:szCs w:val="28"/>
              </w:rPr>
            </w:pPr>
          </w:p>
          <w:p w14:paraId="11E794CE" w14:textId="77777777" w:rsidR="00760F0E" w:rsidRDefault="00760F0E" w:rsidP="00DA55D1">
            <w:pPr>
              <w:pStyle w:val="BodyText"/>
              <w:rPr>
                <w:color w:val="000000" w:themeColor="text1"/>
                <w:sz w:val="28"/>
                <w:szCs w:val="28"/>
              </w:rPr>
            </w:pPr>
          </w:p>
          <w:p w14:paraId="7C446DD6" w14:textId="77777777" w:rsidR="00760F0E" w:rsidRDefault="00760F0E" w:rsidP="00DA55D1">
            <w:pPr>
              <w:pStyle w:val="BodyText"/>
              <w:rPr>
                <w:color w:val="000000" w:themeColor="text1"/>
                <w:sz w:val="28"/>
                <w:szCs w:val="28"/>
              </w:rPr>
            </w:pPr>
          </w:p>
          <w:p w14:paraId="6836A420" w14:textId="77777777" w:rsidR="00760F0E" w:rsidRDefault="00760F0E" w:rsidP="00DA55D1">
            <w:pPr>
              <w:pStyle w:val="BodyText"/>
              <w:rPr>
                <w:color w:val="000000" w:themeColor="text1"/>
                <w:sz w:val="28"/>
                <w:szCs w:val="28"/>
              </w:rPr>
            </w:pPr>
          </w:p>
          <w:p w14:paraId="1343435C" w14:textId="77777777" w:rsidR="00760F0E" w:rsidRDefault="00760F0E" w:rsidP="00DA55D1">
            <w:pPr>
              <w:pStyle w:val="BodyText"/>
              <w:rPr>
                <w:color w:val="000000" w:themeColor="text1"/>
                <w:sz w:val="28"/>
                <w:szCs w:val="28"/>
              </w:rPr>
            </w:pPr>
          </w:p>
          <w:p w14:paraId="167BCAD6" w14:textId="77777777" w:rsidR="00760F0E" w:rsidRDefault="00760F0E" w:rsidP="00DA55D1">
            <w:pPr>
              <w:pStyle w:val="BodyText"/>
              <w:rPr>
                <w:color w:val="000000" w:themeColor="text1"/>
                <w:sz w:val="28"/>
                <w:szCs w:val="28"/>
              </w:rPr>
            </w:pPr>
          </w:p>
          <w:p w14:paraId="26211FE0" w14:textId="77777777" w:rsidR="00760F0E" w:rsidRPr="0010368F" w:rsidRDefault="00760F0E" w:rsidP="00DA55D1">
            <w:pPr>
              <w:pStyle w:val="BodyText"/>
              <w:rPr>
                <w:color w:val="000000" w:themeColor="text1"/>
                <w:sz w:val="28"/>
                <w:szCs w:val="28"/>
              </w:rPr>
            </w:pPr>
            <w:r w:rsidRPr="0010368F">
              <w:rPr>
                <w:color w:val="000000" w:themeColor="text1"/>
                <w:sz w:val="28"/>
                <w:szCs w:val="28"/>
              </w:rPr>
              <w:t>–GV mời HS các nhóm khác nhận xét.</w:t>
            </w:r>
          </w:p>
          <w:p w14:paraId="5FD0ADB0" w14:textId="77777777" w:rsidR="00760F0E" w:rsidRPr="0010368F" w:rsidRDefault="00760F0E" w:rsidP="00DA55D1">
            <w:pPr>
              <w:pStyle w:val="BodyText"/>
              <w:rPr>
                <w:color w:val="000000" w:themeColor="text1"/>
                <w:sz w:val="28"/>
                <w:szCs w:val="28"/>
              </w:rPr>
            </w:pPr>
            <w:r w:rsidRPr="0010368F">
              <w:rPr>
                <w:color w:val="000000" w:themeColor="text1"/>
                <w:sz w:val="28"/>
                <w:szCs w:val="28"/>
              </w:rPr>
              <w:t>–GV nhận xét và hướng dẫn HS rút ra kết luận về các giai đoạn phát triển chính của cây con mọc lên từ hạt đậu.</w:t>
            </w:r>
          </w:p>
          <w:p w14:paraId="63A4268E" w14:textId="77777777" w:rsidR="00760F0E" w:rsidRPr="0010368F" w:rsidRDefault="00760F0E" w:rsidP="00DA55D1">
            <w:pPr>
              <w:pStyle w:val="BodyText"/>
              <w:rPr>
                <w:i/>
                <w:iCs/>
                <w:color w:val="000000" w:themeColor="text1"/>
                <w:sz w:val="28"/>
                <w:szCs w:val="28"/>
              </w:rPr>
            </w:pPr>
            <w:r w:rsidRPr="0010368F">
              <w:rPr>
                <w:i/>
                <w:iCs/>
                <w:color w:val="000000" w:themeColor="text1"/>
                <w:sz w:val="28"/>
                <w:szCs w:val="28"/>
              </w:rPr>
              <w:t>Thực vật có ba giai đoạn phát triển chính: nảy mầm, cây con, cây trưởng thành.</w:t>
            </w:r>
          </w:p>
          <w:p w14:paraId="2B680BD3" w14:textId="77777777" w:rsidR="00760F0E" w:rsidRPr="0010368F" w:rsidRDefault="00760F0E" w:rsidP="00DA55D1">
            <w:pPr>
              <w:pStyle w:val="BodyText"/>
              <w:rPr>
                <w:i/>
                <w:iCs/>
                <w:color w:val="000000" w:themeColor="text1"/>
                <w:sz w:val="28"/>
                <w:szCs w:val="28"/>
              </w:rPr>
            </w:pPr>
            <w:r w:rsidRPr="0010368F">
              <w:rPr>
                <w:i/>
                <w:iCs/>
                <w:color w:val="000000" w:themeColor="text1"/>
                <w:sz w:val="28"/>
                <w:szCs w:val="28"/>
              </w:rPr>
              <w:t>+ Giai đoạn nảy mầm: Hạt được đặt vào đất ẩm, hạt hút nước và phình lên. Sau đó, vỏ hạt nứt để rễ mầm nhú ra và cắm xuống đất. Rễ mầm phát triển dài thêm, mọc ra nhiều rễ con.</w:t>
            </w:r>
          </w:p>
          <w:p w14:paraId="519A6941" w14:textId="77777777" w:rsidR="00760F0E" w:rsidRPr="0010368F" w:rsidRDefault="00760F0E" w:rsidP="00DA55D1">
            <w:pPr>
              <w:pStyle w:val="BodyText"/>
              <w:rPr>
                <w:i/>
                <w:iCs/>
                <w:color w:val="000000" w:themeColor="text1"/>
                <w:sz w:val="28"/>
                <w:szCs w:val="28"/>
              </w:rPr>
            </w:pPr>
            <w:r w:rsidRPr="0010368F">
              <w:rPr>
                <w:i/>
                <w:iCs/>
                <w:color w:val="000000" w:themeColor="text1"/>
                <w:sz w:val="28"/>
                <w:szCs w:val="28"/>
              </w:rPr>
              <w:t>+ Giai đoạn cây con: Sau vài ngày, rễ mầm mọc nhiều hơn. Thân mầm lớn lên, dài ra và chồi mầm chui lên khỏi mặt đất. Hai lá mầm xoè ra. Chồi mầm lớn dần và sinh ra các lá mới. Hai lá mầm teo dần rồi rụng xuống. Cây con bắt đầu đâm chồi, rễ mọc nhiều hơn.</w:t>
            </w:r>
          </w:p>
          <w:p w14:paraId="2BC4C705" w14:textId="77777777" w:rsidR="00760F0E" w:rsidRPr="0010368F" w:rsidRDefault="00760F0E" w:rsidP="00DA55D1">
            <w:pPr>
              <w:pStyle w:val="BodyText"/>
              <w:rPr>
                <w:i/>
                <w:iCs/>
                <w:color w:val="000000" w:themeColor="text1"/>
                <w:sz w:val="28"/>
                <w:szCs w:val="28"/>
              </w:rPr>
            </w:pPr>
            <w:r w:rsidRPr="0010368F">
              <w:rPr>
                <w:i/>
                <w:iCs/>
                <w:color w:val="000000" w:themeColor="text1"/>
                <w:sz w:val="28"/>
                <w:szCs w:val="28"/>
              </w:rPr>
              <w:t>+ Giai đoạn cây trưởng thành: Cây trưởng thành ra hoa. Hoa được thụ phấn, thụ tinh và tạo thành quả đậu, bên trong quả chứa các hạt đậu.</w:t>
            </w:r>
          </w:p>
        </w:tc>
        <w:tc>
          <w:tcPr>
            <w:tcW w:w="5100" w:type="dxa"/>
            <w:tcBorders>
              <w:top w:val="single" w:sz="4" w:space="0" w:color="auto"/>
              <w:left w:val="single" w:sz="4" w:space="0" w:color="auto"/>
              <w:bottom w:val="single" w:sz="4" w:space="0" w:color="auto"/>
              <w:right w:val="single" w:sz="4" w:space="0" w:color="auto"/>
            </w:tcBorders>
          </w:tcPr>
          <w:p w14:paraId="3713CD94" w14:textId="77777777" w:rsidR="00760F0E" w:rsidRPr="0010368F" w:rsidRDefault="00760F0E" w:rsidP="00DA55D1">
            <w:pPr>
              <w:pStyle w:val="BodyText"/>
              <w:rPr>
                <w:color w:val="000000" w:themeColor="text1"/>
                <w:sz w:val="28"/>
                <w:szCs w:val="28"/>
              </w:rPr>
            </w:pPr>
            <w:r w:rsidRPr="0010368F">
              <w:rPr>
                <w:color w:val="000000" w:themeColor="text1"/>
                <w:sz w:val="28"/>
                <w:szCs w:val="28"/>
              </w:rPr>
              <w:lastRenderedPageBreak/>
              <w:t>–HS quan sát hình, thảo luận nhóm đôi để thực hiện nhiệm vụ.</w:t>
            </w:r>
          </w:p>
          <w:p w14:paraId="0DC27A8A" w14:textId="77777777" w:rsidR="00760F0E" w:rsidRPr="0010368F" w:rsidRDefault="00760F0E" w:rsidP="00DA55D1">
            <w:pPr>
              <w:pStyle w:val="BodyText"/>
              <w:rPr>
                <w:color w:val="000000" w:themeColor="text1"/>
                <w:sz w:val="28"/>
                <w:szCs w:val="28"/>
              </w:rPr>
            </w:pPr>
          </w:p>
          <w:p w14:paraId="78E3B674" w14:textId="77777777" w:rsidR="00760F0E" w:rsidRPr="0010368F" w:rsidRDefault="00760F0E" w:rsidP="00DA55D1">
            <w:pPr>
              <w:pStyle w:val="BodyText"/>
              <w:rPr>
                <w:color w:val="000000" w:themeColor="text1"/>
                <w:sz w:val="28"/>
                <w:szCs w:val="28"/>
              </w:rPr>
            </w:pPr>
          </w:p>
          <w:p w14:paraId="52DB746E" w14:textId="77777777" w:rsidR="00760F0E" w:rsidRPr="0010368F" w:rsidRDefault="00760F0E" w:rsidP="00DA55D1">
            <w:pPr>
              <w:pStyle w:val="BodyText"/>
              <w:rPr>
                <w:color w:val="000000" w:themeColor="text1"/>
                <w:sz w:val="28"/>
                <w:szCs w:val="28"/>
              </w:rPr>
            </w:pPr>
          </w:p>
          <w:p w14:paraId="480E7634" w14:textId="77777777" w:rsidR="00760F0E" w:rsidRPr="0010368F" w:rsidRDefault="00760F0E" w:rsidP="00DA55D1">
            <w:pPr>
              <w:pStyle w:val="BodyText"/>
              <w:rPr>
                <w:color w:val="000000" w:themeColor="text1"/>
                <w:sz w:val="28"/>
                <w:szCs w:val="28"/>
              </w:rPr>
            </w:pPr>
          </w:p>
          <w:p w14:paraId="6DD9855A" w14:textId="77777777" w:rsidR="00760F0E" w:rsidRPr="0010368F" w:rsidRDefault="00760F0E" w:rsidP="00DA55D1">
            <w:pPr>
              <w:pStyle w:val="BodyText"/>
              <w:rPr>
                <w:color w:val="000000" w:themeColor="text1"/>
                <w:sz w:val="28"/>
                <w:szCs w:val="28"/>
              </w:rPr>
            </w:pPr>
          </w:p>
          <w:p w14:paraId="4CDDAD14" w14:textId="77777777" w:rsidR="00760F0E" w:rsidRPr="0010368F" w:rsidRDefault="00760F0E" w:rsidP="00DA55D1">
            <w:pPr>
              <w:pStyle w:val="BodyText"/>
              <w:rPr>
                <w:color w:val="000000" w:themeColor="text1"/>
                <w:sz w:val="28"/>
                <w:szCs w:val="28"/>
              </w:rPr>
            </w:pPr>
            <w:r w:rsidRPr="0010368F">
              <w:rPr>
                <w:color w:val="000000" w:themeColor="text1"/>
                <w:sz w:val="28"/>
                <w:szCs w:val="28"/>
              </w:rPr>
              <w:t>–HS thực hiện nhiệm vụ.</w:t>
            </w:r>
          </w:p>
          <w:p w14:paraId="6F45BAF2" w14:textId="77777777" w:rsidR="00760F0E" w:rsidRPr="0010368F" w:rsidRDefault="00760F0E" w:rsidP="00DA55D1">
            <w:pPr>
              <w:pStyle w:val="BodyText"/>
              <w:rPr>
                <w:color w:val="000000" w:themeColor="text1"/>
                <w:sz w:val="28"/>
                <w:szCs w:val="28"/>
              </w:rPr>
            </w:pPr>
          </w:p>
          <w:p w14:paraId="6121B838" w14:textId="77777777" w:rsidR="00760F0E" w:rsidRPr="0010368F" w:rsidRDefault="00760F0E" w:rsidP="00DA55D1">
            <w:pPr>
              <w:pStyle w:val="BodyText"/>
              <w:rPr>
                <w:color w:val="000000" w:themeColor="text1"/>
                <w:sz w:val="28"/>
                <w:szCs w:val="28"/>
              </w:rPr>
            </w:pPr>
            <w:r w:rsidRPr="0010368F">
              <w:rPr>
                <w:color w:val="000000" w:themeColor="text1"/>
                <w:sz w:val="28"/>
                <w:szCs w:val="28"/>
              </w:rPr>
              <w:t>–HS trình bày:</w:t>
            </w:r>
          </w:p>
          <w:p w14:paraId="65A5222B"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+ 3a–a: Hạt được đặt vào đất ẩm, hạt hút nước và phình lên. Sau đó, vỏ hạt nứt để rễ mầm nhú ra và cắm xuống đất.</w:t>
            </w:r>
          </w:p>
          <w:p w14:paraId="0B1CC60F"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+ 3b–b: Rễ mầm phát triển dài thêm, mọc ra nhiều rễ con.</w:t>
            </w:r>
          </w:p>
          <w:p w14:paraId="69E6D948" w14:textId="77777777" w:rsidR="00760F0E" w:rsidRPr="0010368F" w:rsidRDefault="00760F0E" w:rsidP="00DA55D1">
            <w:pPr>
              <w:pStyle w:val="BodyText"/>
              <w:rPr>
                <w:color w:val="000000" w:themeColor="text1"/>
                <w:sz w:val="28"/>
                <w:szCs w:val="28"/>
              </w:rPr>
            </w:pPr>
            <w:r w:rsidRPr="0010368F">
              <w:rPr>
                <w:color w:val="000000" w:themeColor="text1"/>
                <w:sz w:val="28"/>
                <w:szCs w:val="28"/>
              </w:rPr>
              <w:lastRenderedPageBreak/>
              <w:t>+ 4a–d: Sau vài ngày, rễ mầm mọc nhiều hơn. Thân mầm lớn lên, dài ra và chồi mầm chui lên khỏi mặt đất. Hai lá mầm xoè ra. Chồi mầm lớn dần và sinh ra các lá mới.</w:t>
            </w:r>
          </w:p>
          <w:p w14:paraId="582A82F6"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+ 4b–c: Hai lá mầm teo dần rồi rụng xuống. Cây con bắt đầu đâm chồi, rễ mọc nhiều hơn.</w:t>
            </w:r>
          </w:p>
          <w:p w14:paraId="71EEEF1B"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+ 5a–g: Cây trưởng thành ra hoa.</w:t>
            </w:r>
          </w:p>
          <w:p w14:paraId="7657D38B"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+ 5b–e: Hoa được thụ phấn, thụ tinh và tạo thành quả đậu, bên trong quả chứa các hạt.</w:t>
            </w:r>
          </w:p>
          <w:p w14:paraId="225B7BB3" w14:textId="77777777" w:rsidR="00760F0E" w:rsidRPr="0010368F" w:rsidRDefault="00760F0E" w:rsidP="00DA55D1">
            <w:pPr>
              <w:pStyle w:val="BodyText"/>
              <w:rPr>
                <w:color w:val="000000" w:themeColor="text1"/>
                <w:sz w:val="28"/>
                <w:szCs w:val="28"/>
              </w:rPr>
            </w:pPr>
            <w:r w:rsidRPr="0010368F">
              <w:rPr>
                <w:color w:val="000000" w:themeColor="text1"/>
                <w:sz w:val="28"/>
                <w:szCs w:val="28"/>
              </w:rPr>
              <w:t>–HS nhận xét lẫn nhau.</w:t>
            </w:r>
          </w:p>
          <w:p w14:paraId="2AA553C7" w14:textId="77777777" w:rsidR="00760F0E" w:rsidRPr="00713855" w:rsidRDefault="00760F0E" w:rsidP="00DA55D1">
            <w:pPr>
              <w:pStyle w:val="BodyText"/>
              <w:rPr>
                <w:b/>
                <w:color w:val="000000" w:themeColor="text1"/>
                <w:sz w:val="28"/>
                <w:szCs w:val="28"/>
              </w:rPr>
            </w:pPr>
            <w:r w:rsidRPr="0010368F">
              <w:rPr>
                <w:color w:val="000000" w:themeColor="text1"/>
                <w:sz w:val="28"/>
                <w:szCs w:val="28"/>
              </w:rPr>
              <w:t>–HS lắng nghe và rút ra kết luận.</w:t>
            </w:r>
          </w:p>
        </w:tc>
      </w:tr>
      <w:tr w:rsidR="00760F0E" w:rsidRPr="00713855" w14:paraId="0BA8CFA3" w14:textId="77777777" w:rsidTr="0010368F">
        <w:trPr>
          <w:trHeight w:val="765"/>
        </w:trPr>
        <w:tc>
          <w:tcPr>
            <w:tcW w:w="9778" w:type="dxa"/>
            <w:gridSpan w:val="2"/>
            <w:tcBorders>
              <w:top w:val="single" w:sz="4" w:space="0" w:color="auto"/>
              <w:left w:val="single" w:sz="4" w:space="0" w:color="auto"/>
              <w:bottom w:val="single" w:sz="4" w:space="0" w:color="auto"/>
              <w:right w:val="single" w:sz="4" w:space="0" w:color="auto"/>
            </w:tcBorders>
            <w:hideMark/>
          </w:tcPr>
          <w:p w14:paraId="4169E7FD" w14:textId="77777777" w:rsidR="00760F0E" w:rsidRPr="00713855" w:rsidRDefault="00760F0E" w:rsidP="00DA55D1">
            <w:pPr>
              <w:spacing w:line="288" w:lineRule="auto"/>
              <w:jc w:val="both"/>
              <w:rPr>
                <w:b/>
                <w:color w:val="000000" w:themeColor="text1"/>
                <w:szCs w:val="28"/>
              </w:rPr>
            </w:pPr>
            <w:r w:rsidRPr="00713855">
              <w:rPr>
                <w:b/>
                <w:bCs/>
                <w:color w:val="000000" w:themeColor="text1"/>
                <w:szCs w:val="28"/>
              </w:rPr>
              <w:lastRenderedPageBreak/>
              <w:t xml:space="preserve">3. </w:t>
            </w:r>
            <w:r w:rsidRPr="00713855">
              <w:rPr>
                <w:b/>
                <w:color w:val="000000" w:themeColor="text1"/>
                <w:szCs w:val="28"/>
              </w:rPr>
              <w:t>Luyện</w:t>
            </w:r>
            <w:r w:rsidRPr="00713855">
              <w:rPr>
                <w:b/>
                <w:color w:val="000000" w:themeColor="text1"/>
                <w:spacing w:val="-2"/>
                <w:szCs w:val="28"/>
              </w:rPr>
              <w:t xml:space="preserve"> </w:t>
            </w:r>
            <w:r w:rsidRPr="00713855">
              <w:rPr>
                <w:b/>
                <w:color w:val="000000" w:themeColor="text1"/>
                <w:szCs w:val="28"/>
              </w:rPr>
              <w:t>tập:</w:t>
            </w:r>
            <w:r w:rsidRPr="00713855">
              <w:rPr>
                <w:b/>
                <w:color w:val="000000" w:themeColor="text1"/>
                <w:spacing w:val="-2"/>
                <w:szCs w:val="28"/>
              </w:rPr>
              <w:t xml:space="preserve"> </w:t>
            </w:r>
            <w:r>
              <w:t xml:space="preserve"> </w:t>
            </w:r>
            <w:r w:rsidRPr="0010368F">
              <w:rPr>
                <w:b/>
                <w:color w:val="000000" w:themeColor="text1"/>
                <w:szCs w:val="28"/>
              </w:rPr>
              <w:t>Tìm hiểu về sự phát triển của cây mọc lên từ hạt</w:t>
            </w:r>
          </w:p>
          <w:p w14:paraId="16F5A10A" w14:textId="77777777" w:rsidR="00760F0E" w:rsidRDefault="00760F0E" w:rsidP="00DA55D1">
            <w:pPr>
              <w:spacing w:line="288" w:lineRule="auto"/>
              <w:jc w:val="both"/>
              <w:rPr>
                <w:color w:val="000000" w:themeColor="text1"/>
                <w:szCs w:val="28"/>
              </w:rPr>
            </w:pPr>
            <w:r w:rsidRPr="00713855">
              <w:rPr>
                <w:b/>
                <w:bCs/>
                <w:color w:val="000000" w:themeColor="text1"/>
                <w:szCs w:val="28"/>
                <w:lang w:val="vi-VN"/>
              </w:rPr>
              <w:t>a. Mục tiêu:</w:t>
            </w:r>
            <w:r w:rsidRPr="00713855">
              <w:rPr>
                <w:color w:val="000000" w:themeColor="text1"/>
                <w:szCs w:val="28"/>
              </w:rPr>
              <w:t xml:space="preserve">  </w:t>
            </w:r>
            <w:r>
              <w:t xml:space="preserve"> </w:t>
            </w:r>
            <w:r w:rsidRPr="0010368F">
              <w:rPr>
                <w:color w:val="000000" w:themeColor="text1"/>
                <w:szCs w:val="28"/>
              </w:rPr>
              <w:t>HS trình bày được sự phát triển của cây con mọc lên từ hạt qua từng giai đoạn.</w:t>
            </w:r>
          </w:p>
          <w:p w14:paraId="682FC516" w14:textId="77777777" w:rsidR="00760F0E" w:rsidRPr="00713855" w:rsidRDefault="00760F0E" w:rsidP="00DA55D1">
            <w:pPr>
              <w:spacing w:line="288" w:lineRule="auto"/>
              <w:jc w:val="both"/>
              <w:rPr>
                <w:color w:val="000000" w:themeColor="text1"/>
                <w:szCs w:val="28"/>
                <w:lang w:val="vi-VN"/>
              </w:rPr>
            </w:pPr>
            <w:r w:rsidRPr="00713855">
              <w:rPr>
                <w:b/>
                <w:bCs/>
                <w:color w:val="000000" w:themeColor="text1"/>
                <w:szCs w:val="28"/>
                <w:lang w:val="vi-VN"/>
              </w:rPr>
              <w:t>b. Cách tiến hành</w:t>
            </w:r>
          </w:p>
        </w:tc>
      </w:tr>
      <w:tr w:rsidR="00760F0E" w:rsidRPr="00713855" w14:paraId="36191DDD" w14:textId="77777777" w:rsidTr="0010368F">
        <w:trPr>
          <w:trHeight w:val="274"/>
        </w:trPr>
        <w:tc>
          <w:tcPr>
            <w:tcW w:w="4678" w:type="dxa"/>
            <w:tcBorders>
              <w:top w:val="single" w:sz="4" w:space="0" w:color="auto"/>
              <w:left w:val="single" w:sz="4" w:space="0" w:color="auto"/>
              <w:bottom w:val="single" w:sz="4" w:space="0" w:color="auto"/>
              <w:right w:val="single" w:sz="4" w:space="0" w:color="auto"/>
            </w:tcBorders>
          </w:tcPr>
          <w:p w14:paraId="6632503E" w14:textId="77777777" w:rsidR="00760F0E" w:rsidRPr="0010368F" w:rsidRDefault="00760F0E" w:rsidP="00DA55D1">
            <w:pPr>
              <w:pStyle w:val="BodyText"/>
              <w:rPr>
                <w:color w:val="000000" w:themeColor="text1"/>
                <w:sz w:val="28"/>
                <w:szCs w:val="28"/>
              </w:rPr>
            </w:pPr>
            <w:r w:rsidRPr="0010368F">
              <w:rPr>
                <w:color w:val="000000" w:themeColor="text1"/>
                <w:sz w:val="28"/>
                <w:szCs w:val="28"/>
              </w:rPr>
              <w:t>–GV tổ chức cho HS quan sát các hình 6a, 6b, 6c, 6d, 6e, 6g (SGK trang 53), thảo luận nhóm và thực hiện yêu cầu: Sắp xếp các hình theo đúng thứ tự về sự phát triển của cây dưa hấu mọc lên từ hạt và chia sẻ với bạn tên của từng giai đoạn.</w:t>
            </w:r>
          </w:p>
          <w:p w14:paraId="333D44EC" w14:textId="77777777" w:rsidR="00760F0E" w:rsidRPr="0010368F" w:rsidRDefault="00760F0E" w:rsidP="00DA55D1">
            <w:pPr>
              <w:pStyle w:val="BodyText"/>
              <w:rPr>
                <w:color w:val="000000" w:themeColor="text1"/>
                <w:sz w:val="28"/>
                <w:szCs w:val="28"/>
              </w:rPr>
            </w:pPr>
            <w:r w:rsidRPr="0010368F">
              <w:rPr>
                <w:color w:val="000000" w:themeColor="text1"/>
                <w:sz w:val="28"/>
                <w:szCs w:val="28"/>
              </w:rPr>
              <w:t>–GV hướng dẫn HS quan sát, đặt thêm câu hỏi gợi mở để hỗ trợ các nhóm.</w:t>
            </w:r>
          </w:p>
          <w:p w14:paraId="5089E8E0" w14:textId="77777777" w:rsidR="00760F0E" w:rsidRPr="0010368F" w:rsidRDefault="00760F0E" w:rsidP="00DA55D1">
            <w:pPr>
              <w:pStyle w:val="BodyText"/>
              <w:rPr>
                <w:color w:val="000000" w:themeColor="text1"/>
                <w:sz w:val="28"/>
                <w:szCs w:val="28"/>
              </w:rPr>
            </w:pPr>
            <w:r w:rsidRPr="0010368F">
              <w:rPr>
                <w:color w:val="000000" w:themeColor="text1"/>
                <w:sz w:val="28"/>
                <w:szCs w:val="28"/>
              </w:rPr>
              <w:t>–GV mời đại diện các nhóm lên chia sẻ câu trả lời trước lớp (GV có thể yêu cầu HS viết lên bảng hoặc viết vào phiếu học tập).</w:t>
            </w:r>
          </w:p>
          <w:p w14:paraId="55B7BCBB" w14:textId="77777777" w:rsidR="00760F0E" w:rsidRPr="0010368F" w:rsidRDefault="00760F0E" w:rsidP="00DA55D1">
            <w:pPr>
              <w:pStyle w:val="BodyText"/>
              <w:rPr>
                <w:color w:val="000000" w:themeColor="text1"/>
                <w:sz w:val="28"/>
                <w:szCs w:val="28"/>
              </w:rPr>
            </w:pPr>
          </w:p>
          <w:p w14:paraId="04D0263B" w14:textId="77777777" w:rsidR="00760F0E" w:rsidRPr="0010368F" w:rsidRDefault="00760F0E" w:rsidP="00DA55D1">
            <w:pPr>
              <w:pStyle w:val="BodyText"/>
              <w:rPr>
                <w:color w:val="000000" w:themeColor="text1"/>
                <w:sz w:val="28"/>
                <w:szCs w:val="28"/>
              </w:rPr>
            </w:pPr>
          </w:p>
          <w:p w14:paraId="4057662C" w14:textId="77777777" w:rsidR="00760F0E" w:rsidRPr="0010368F" w:rsidRDefault="00760F0E" w:rsidP="00DA55D1">
            <w:pPr>
              <w:pStyle w:val="BodyText"/>
              <w:rPr>
                <w:color w:val="000000" w:themeColor="text1"/>
                <w:sz w:val="28"/>
                <w:szCs w:val="28"/>
              </w:rPr>
            </w:pPr>
          </w:p>
          <w:p w14:paraId="73F77D6C" w14:textId="77777777" w:rsidR="00760F0E" w:rsidRPr="0010368F" w:rsidRDefault="00760F0E" w:rsidP="00DA55D1">
            <w:pPr>
              <w:pStyle w:val="BodyText"/>
              <w:rPr>
                <w:color w:val="000000" w:themeColor="text1"/>
                <w:sz w:val="28"/>
                <w:szCs w:val="28"/>
              </w:rPr>
            </w:pPr>
          </w:p>
          <w:p w14:paraId="78939776" w14:textId="77777777" w:rsidR="00760F0E" w:rsidRPr="0010368F" w:rsidRDefault="00760F0E" w:rsidP="00DA55D1">
            <w:pPr>
              <w:pStyle w:val="BodyText"/>
              <w:rPr>
                <w:color w:val="000000" w:themeColor="text1"/>
                <w:sz w:val="28"/>
                <w:szCs w:val="28"/>
              </w:rPr>
            </w:pPr>
          </w:p>
          <w:p w14:paraId="51267431" w14:textId="77777777" w:rsidR="00760F0E" w:rsidRPr="0010368F" w:rsidRDefault="00760F0E" w:rsidP="00DA55D1">
            <w:pPr>
              <w:pStyle w:val="BodyText"/>
              <w:rPr>
                <w:color w:val="000000" w:themeColor="text1"/>
                <w:sz w:val="28"/>
                <w:szCs w:val="28"/>
              </w:rPr>
            </w:pPr>
          </w:p>
          <w:p w14:paraId="4B444C0C" w14:textId="77777777" w:rsidR="00760F0E" w:rsidRPr="0010368F" w:rsidRDefault="00760F0E" w:rsidP="00DA55D1">
            <w:pPr>
              <w:pStyle w:val="BodyText"/>
              <w:rPr>
                <w:color w:val="000000" w:themeColor="text1"/>
                <w:sz w:val="28"/>
                <w:szCs w:val="28"/>
              </w:rPr>
            </w:pPr>
          </w:p>
          <w:p w14:paraId="162656CE" w14:textId="77777777" w:rsidR="00760F0E" w:rsidRPr="0010368F" w:rsidRDefault="00760F0E" w:rsidP="00DA55D1">
            <w:pPr>
              <w:pStyle w:val="BodyText"/>
              <w:rPr>
                <w:color w:val="000000" w:themeColor="text1"/>
                <w:sz w:val="28"/>
                <w:szCs w:val="28"/>
              </w:rPr>
            </w:pPr>
          </w:p>
          <w:p w14:paraId="57DCECA2" w14:textId="77777777" w:rsidR="00760F0E" w:rsidRPr="0010368F" w:rsidRDefault="00760F0E" w:rsidP="00DA55D1">
            <w:pPr>
              <w:pStyle w:val="BodyText"/>
              <w:rPr>
                <w:color w:val="000000" w:themeColor="text1"/>
                <w:sz w:val="28"/>
                <w:szCs w:val="28"/>
              </w:rPr>
            </w:pPr>
          </w:p>
          <w:p w14:paraId="516EEDD9" w14:textId="77777777" w:rsidR="00760F0E" w:rsidRPr="0010368F" w:rsidRDefault="00760F0E" w:rsidP="00DA55D1">
            <w:pPr>
              <w:pStyle w:val="BodyText"/>
              <w:rPr>
                <w:color w:val="000000" w:themeColor="text1"/>
                <w:sz w:val="28"/>
                <w:szCs w:val="28"/>
              </w:rPr>
            </w:pPr>
          </w:p>
          <w:p w14:paraId="27A7865C" w14:textId="77777777" w:rsidR="00760F0E" w:rsidRPr="0010368F" w:rsidRDefault="00760F0E" w:rsidP="00DA55D1">
            <w:pPr>
              <w:pStyle w:val="BodyText"/>
              <w:rPr>
                <w:color w:val="000000" w:themeColor="text1"/>
                <w:sz w:val="28"/>
                <w:szCs w:val="28"/>
              </w:rPr>
            </w:pPr>
            <w:r w:rsidRPr="0010368F">
              <w:rPr>
                <w:color w:val="000000" w:themeColor="text1"/>
                <w:sz w:val="28"/>
                <w:szCs w:val="28"/>
              </w:rPr>
              <w:t>–GV mời HS các nhóm khác nhận xét và bổ sung.</w:t>
            </w:r>
          </w:p>
          <w:p w14:paraId="60DA39CF" w14:textId="77777777" w:rsidR="00760F0E" w:rsidRPr="00713855" w:rsidRDefault="00760F0E" w:rsidP="00DA55D1">
            <w:pPr>
              <w:spacing w:line="288" w:lineRule="auto"/>
              <w:jc w:val="both"/>
              <w:rPr>
                <w:bCs/>
                <w:color w:val="000000" w:themeColor="text1"/>
                <w:szCs w:val="28"/>
              </w:rPr>
            </w:pPr>
            <w:r w:rsidRPr="0010368F">
              <w:rPr>
                <w:color w:val="000000" w:themeColor="text1"/>
                <w:szCs w:val="28"/>
              </w:rPr>
              <w:t>–GV nhận xét và hướng dẫn HS rút ra kết luận</w:t>
            </w:r>
            <w:r>
              <w:rPr>
                <w:color w:val="000000" w:themeColor="text1"/>
                <w:szCs w:val="28"/>
              </w:rPr>
              <w:t>:</w:t>
            </w:r>
            <w:r>
              <w:t xml:space="preserve"> </w:t>
            </w:r>
            <w:r w:rsidRPr="0010368F">
              <w:rPr>
                <w:i/>
                <w:iCs/>
                <w:color w:val="000000" w:themeColor="text1"/>
                <w:szCs w:val="28"/>
              </w:rPr>
              <w:t>Đối với các thực vật có hoa, cây con có thể được mọc lên từ hạt trong điều kiện độ ẩm và nhiệt độ thích hợp.</w:t>
            </w:r>
          </w:p>
        </w:tc>
        <w:tc>
          <w:tcPr>
            <w:tcW w:w="5100" w:type="dxa"/>
            <w:tcBorders>
              <w:top w:val="single" w:sz="4" w:space="0" w:color="auto"/>
              <w:left w:val="single" w:sz="4" w:space="0" w:color="auto"/>
              <w:bottom w:val="single" w:sz="4" w:space="0" w:color="auto"/>
              <w:right w:val="single" w:sz="4" w:space="0" w:color="auto"/>
            </w:tcBorders>
          </w:tcPr>
          <w:p w14:paraId="2EE8917E" w14:textId="77777777" w:rsidR="00760F0E" w:rsidRPr="0010368F" w:rsidRDefault="00760F0E" w:rsidP="00DA55D1">
            <w:pPr>
              <w:pStyle w:val="BodyText"/>
              <w:rPr>
                <w:color w:val="000000" w:themeColor="text1"/>
                <w:sz w:val="28"/>
                <w:szCs w:val="28"/>
              </w:rPr>
            </w:pPr>
            <w:r w:rsidRPr="0010368F">
              <w:rPr>
                <w:color w:val="000000" w:themeColor="text1"/>
                <w:sz w:val="28"/>
                <w:szCs w:val="28"/>
              </w:rPr>
              <w:t>–HS quan sát hình và thảo luận để thực hiện yêu cầu.</w:t>
            </w:r>
          </w:p>
          <w:p w14:paraId="2B2259B4" w14:textId="77777777" w:rsidR="00760F0E" w:rsidRPr="0010368F" w:rsidRDefault="00760F0E" w:rsidP="00DA55D1">
            <w:pPr>
              <w:pStyle w:val="BodyText"/>
              <w:rPr>
                <w:color w:val="000000" w:themeColor="text1"/>
                <w:sz w:val="28"/>
                <w:szCs w:val="28"/>
              </w:rPr>
            </w:pPr>
          </w:p>
          <w:p w14:paraId="5FD81A71" w14:textId="77777777" w:rsidR="00760F0E" w:rsidRPr="0010368F" w:rsidRDefault="00760F0E" w:rsidP="00DA55D1">
            <w:pPr>
              <w:pStyle w:val="BodyText"/>
              <w:rPr>
                <w:color w:val="000000" w:themeColor="text1"/>
                <w:sz w:val="28"/>
                <w:szCs w:val="28"/>
              </w:rPr>
            </w:pPr>
          </w:p>
          <w:p w14:paraId="007B48E8" w14:textId="77777777" w:rsidR="00760F0E" w:rsidRPr="0010368F" w:rsidRDefault="00760F0E" w:rsidP="00DA55D1">
            <w:pPr>
              <w:pStyle w:val="BodyText"/>
              <w:rPr>
                <w:color w:val="000000" w:themeColor="text1"/>
                <w:sz w:val="28"/>
                <w:szCs w:val="28"/>
              </w:rPr>
            </w:pPr>
          </w:p>
          <w:p w14:paraId="14A89652" w14:textId="77777777" w:rsidR="00760F0E" w:rsidRPr="0010368F" w:rsidRDefault="00760F0E" w:rsidP="00DA55D1">
            <w:pPr>
              <w:pStyle w:val="BodyText"/>
              <w:rPr>
                <w:color w:val="000000" w:themeColor="text1"/>
                <w:sz w:val="28"/>
                <w:szCs w:val="28"/>
              </w:rPr>
            </w:pPr>
          </w:p>
          <w:p w14:paraId="229B7772" w14:textId="77777777" w:rsidR="00760F0E" w:rsidRPr="0010368F" w:rsidRDefault="00760F0E" w:rsidP="00DA55D1">
            <w:pPr>
              <w:pStyle w:val="BodyText"/>
              <w:rPr>
                <w:color w:val="000000" w:themeColor="text1"/>
                <w:sz w:val="28"/>
                <w:szCs w:val="28"/>
              </w:rPr>
            </w:pPr>
          </w:p>
          <w:p w14:paraId="41422379" w14:textId="77777777" w:rsidR="00760F0E" w:rsidRDefault="00760F0E" w:rsidP="00DA55D1">
            <w:pPr>
              <w:pStyle w:val="BodyText"/>
              <w:rPr>
                <w:color w:val="000000" w:themeColor="text1"/>
                <w:sz w:val="28"/>
                <w:szCs w:val="28"/>
              </w:rPr>
            </w:pPr>
          </w:p>
          <w:p w14:paraId="2157ACFE" w14:textId="77777777" w:rsidR="00760F0E" w:rsidRDefault="00760F0E" w:rsidP="00DA55D1">
            <w:pPr>
              <w:pStyle w:val="BodyText"/>
              <w:rPr>
                <w:color w:val="000000" w:themeColor="text1"/>
                <w:sz w:val="28"/>
                <w:szCs w:val="28"/>
              </w:rPr>
            </w:pPr>
          </w:p>
          <w:p w14:paraId="3B9447C4" w14:textId="77777777" w:rsidR="00760F0E" w:rsidRPr="0010368F" w:rsidRDefault="00760F0E" w:rsidP="00DA55D1">
            <w:pPr>
              <w:pStyle w:val="BodyText"/>
              <w:rPr>
                <w:color w:val="000000" w:themeColor="text1"/>
                <w:sz w:val="28"/>
                <w:szCs w:val="28"/>
              </w:rPr>
            </w:pPr>
            <w:r w:rsidRPr="0010368F">
              <w:rPr>
                <w:color w:val="000000" w:themeColor="text1"/>
                <w:sz w:val="28"/>
                <w:szCs w:val="28"/>
              </w:rPr>
              <w:t>–Đại diện các nhóm trình bày:</w:t>
            </w:r>
          </w:p>
          <w:p w14:paraId="42920C96" w14:textId="77777777" w:rsidR="00760F0E" w:rsidRPr="0010368F" w:rsidRDefault="00760F0E" w:rsidP="00DA55D1">
            <w:pPr>
              <w:pStyle w:val="BodyText"/>
              <w:rPr>
                <w:color w:val="000000" w:themeColor="text1"/>
                <w:sz w:val="28"/>
                <w:szCs w:val="28"/>
              </w:rPr>
            </w:pPr>
            <w:r w:rsidRPr="0010368F">
              <w:rPr>
                <w:color w:val="000000" w:themeColor="text1"/>
                <w:sz w:val="28"/>
                <w:szCs w:val="28"/>
              </w:rPr>
              <w:t>Thứ tự các hình lần lượt là:</w:t>
            </w:r>
          </w:p>
          <w:p w14:paraId="77F99CEC"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+ 6d: Hạt dưa hấu được gieo vào đất ẩm.</w:t>
            </w:r>
          </w:p>
          <w:p w14:paraId="3E06000C"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+ 6c: Thân mầm lớn lên, dài ra và chồi mầm chui lên khỏi mặt đất. Hai lá mầm xoè ra.</w:t>
            </w:r>
          </w:p>
          <w:p w14:paraId="073C9F02"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+ 6a: Chồi mầm lớn dần và sinh ra các lá mới. Cây con bắt đầu đâm chồi, rễ mọc nhiều hơn.</w:t>
            </w:r>
          </w:p>
          <w:p w14:paraId="3BACD09D"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+ 6b: Cây dưa hấu bắt đầu phát triển.</w:t>
            </w:r>
          </w:p>
          <w:p w14:paraId="6FCBFC69"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+ 6g: Cây dưa hấu ra hoa.</w:t>
            </w:r>
          </w:p>
          <w:p w14:paraId="7F9F3F21"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+ 6e: Hoa được thụ phấn, thụ tinh và tạo thành quả dưa hấu, bên trong quả chứa các hạt.</w:t>
            </w:r>
          </w:p>
          <w:p w14:paraId="1B45BFEA" w14:textId="77777777" w:rsidR="00760F0E" w:rsidRDefault="00760F0E" w:rsidP="00DA55D1">
            <w:pPr>
              <w:pStyle w:val="BodyText"/>
              <w:rPr>
                <w:color w:val="000000" w:themeColor="text1"/>
                <w:sz w:val="28"/>
                <w:szCs w:val="28"/>
              </w:rPr>
            </w:pPr>
            <w:r w:rsidRPr="0010368F">
              <w:rPr>
                <w:color w:val="000000" w:themeColor="text1"/>
                <w:sz w:val="28"/>
                <w:szCs w:val="28"/>
              </w:rPr>
              <w:t>–HS nhận xét lẫn nhau.</w:t>
            </w:r>
          </w:p>
          <w:p w14:paraId="5DE02F46" w14:textId="77777777" w:rsidR="00760F0E" w:rsidRPr="0010368F" w:rsidRDefault="00760F0E" w:rsidP="00DA55D1">
            <w:pPr>
              <w:pStyle w:val="BodyText"/>
              <w:rPr>
                <w:color w:val="000000" w:themeColor="text1"/>
                <w:sz w:val="28"/>
                <w:szCs w:val="28"/>
              </w:rPr>
            </w:pPr>
          </w:p>
          <w:p w14:paraId="7C828444" w14:textId="77777777" w:rsidR="00760F0E" w:rsidRPr="00713855" w:rsidRDefault="00760F0E" w:rsidP="00DA55D1">
            <w:pPr>
              <w:pStyle w:val="BodyText"/>
              <w:rPr>
                <w:b/>
                <w:color w:val="000000" w:themeColor="text1"/>
                <w:sz w:val="28"/>
                <w:szCs w:val="28"/>
              </w:rPr>
            </w:pPr>
            <w:r w:rsidRPr="0010368F">
              <w:rPr>
                <w:color w:val="000000" w:themeColor="text1"/>
                <w:sz w:val="28"/>
                <w:szCs w:val="28"/>
              </w:rPr>
              <w:t>–HS lắng nghe và rút ra kết luận.</w:t>
            </w:r>
          </w:p>
        </w:tc>
      </w:tr>
      <w:tr w:rsidR="00760F0E" w:rsidRPr="00713855" w14:paraId="4DF203B2" w14:textId="77777777" w:rsidTr="0010368F">
        <w:trPr>
          <w:trHeight w:val="765"/>
        </w:trPr>
        <w:tc>
          <w:tcPr>
            <w:tcW w:w="9778" w:type="dxa"/>
            <w:gridSpan w:val="2"/>
            <w:tcBorders>
              <w:top w:val="single" w:sz="4" w:space="0" w:color="auto"/>
              <w:left w:val="single" w:sz="4" w:space="0" w:color="auto"/>
              <w:bottom w:val="single" w:sz="4" w:space="0" w:color="auto"/>
              <w:right w:val="single" w:sz="4" w:space="0" w:color="auto"/>
            </w:tcBorders>
            <w:hideMark/>
          </w:tcPr>
          <w:p w14:paraId="7C9B762E" w14:textId="77777777" w:rsidR="00760F0E" w:rsidRPr="00713855" w:rsidRDefault="00760F0E" w:rsidP="00DA55D1">
            <w:pPr>
              <w:spacing w:line="288" w:lineRule="auto"/>
              <w:jc w:val="both"/>
              <w:rPr>
                <w:b/>
                <w:color w:val="000000" w:themeColor="text1"/>
                <w:szCs w:val="28"/>
                <w:lang w:val="vi-VN"/>
              </w:rPr>
            </w:pPr>
            <w:r>
              <w:rPr>
                <w:b/>
                <w:color w:val="000000" w:themeColor="text1"/>
                <w:szCs w:val="28"/>
              </w:rPr>
              <w:lastRenderedPageBreak/>
              <w:t>4</w:t>
            </w:r>
            <w:r w:rsidRPr="00713855">
              <w:rPr>
                <w:b/>
                <w:color w:val="000000" w:themeColor="text1"/>
                <w:szCs w:val="28"/>
                <w:lang w:val="vi-VN"/>
              </w:rPr>
              <w:t xml:space="preserve">. Hoạt động tiếp nối </w:t>
            </w:r>
          </w:p>
          <w:p w14:paraId="7311CD2D" w14:textId="77777777" w:rsidR="00760F0E" w:rsidRPr="00713855" w:rsidRDefault="00760F0E" w:rsidP="00DA55D1">
            <w:pPr>
              <w:spacing w:line="288" w:lineRule="auto"/>
              <w:rPr>
                <w:color w:val="000000" w:themeColor="text1"/>
                <w:szCs w:val="28"/>
              </w:rPr>
            </w:pPr>
            <w:r w:rsidRPr="00713855">
              <w:rPr>
                <w:b/>
                <w:color w:val="000000" w:themeColor="text1"/>
                <w:szCs w:val="28"/>
              </w:rPr>
              <w:t>a. Mục tiêu:</w:t>
            </w:r>
            <w:r w:rsidRPr="00713855">
              <w:rPr>
                <w:color w:val="000000" w:themeColor="text1"/>
                <w:szCs w:val="28"/>
              </w:rPr>
              <w:t xml:space="preserve"> HS ôn lại những kiến thức.</w:t>
            </w:r>
          </w:p>
          <w:p w14:paraId="0CF92AF7" w14:textId="77777777" w:rsidR="00760F0E" w:rsidRPr="00713855" w:rsidRDefault="00760F0E" w:rsidP="00DA55D1">
            <w:pPr>
              <w:spacing w:line="288" w:lineRule="auto"/>
              <w:jc w:val="both"/>
              <w:rPr>
                <w:b/>
                <w:color w:val="000000" w:themeColor="text1"/>
                <w:szCs w:val="28"/>
                <w:lang w:val="vi-VN"/>
              </w:rPr>
            </w:pPr>
            <w:r w:rsidRPr="00713855">
              <w:rPr>
                <w:b/>
                <w:color w:val="000000" w:themeColor="text1"/>
                <w:szCs w:val="28"/>
              </w:rPr>
              <w:t>b.Cách tiến hành:</w:t>
            </w:r>
          </w:p>
        </w:tc>
      </w:tr>
      <w:tr w:rsidR="00760F0E" w:rsidRPr="00713855" w14:paraId="58317551" w14:textId="77777777" w:rsidTr="0010368F">
        <w:trPr>
          <w:trHeight w:val="765"/>
        </w:trPr>
        <w:tc>
          <w:tcPr>
            <w:tcW w:w="4678" w:type="dxa"/>
            <w:tcBorders>
              <w:top w:val="single" w:sz="4" w:space="0" w:color="auto"/>
              <w:left w:val="single" w:sz="4" w:space="0" w:color="auto"/>
              <w:bottom w:val="single" w:sz="4" w:space="0" w:color="auto"/>
              <w:right w:val="single" w:sz="4" w:space="0" w:color="auto"/>
            </w:tcBorders>
            <w:hideMark/>
          </w:tcPr>
          <w:p w14:paraId="5884A5D2" w14:textId="77777777" w:rsidR="00760F0E" w:rsidRPr="00713855" w:rsidRDefault="00760F0E" w:rsidP="00DA55D1">
            <w:pPr>
              <w:pStyle w:val="NormalWeb"/>
              <w:spacing w:before="0" w:beforeAutospacing="0" w:after="0" w:afterAutospacing="0" w:line="288" w:lineRule="auto"/>
              <w:rPr>
                <w:color w:val="000000" w:themeColor="text1"/>
                <w:sz w:val="28"/>
                <w:szCs w:val="28"/>
              </w:rPr>
            </w:pPr>
            <w:r w:rsidRPr="00713855">
              <w:rPr>
                <w:color w:val="000000" w:themeColor="text1"/>
                <w:sz w:val="28"/>
                <w:szCs w:val="28"/>
              </w:rPr>
              <w:t>- GV yêu cầu HS về nhà:</w:t>
            </w:r>
          </w:p>
          <w:p w14:paraId="73DA412D" w14:textId="77777777" w:rsidR="00760F0E" w:rsidRPr="00713855" w:rsidRDefault="00760F0E" w:rsidP="00DA55D1">
            <w:pPr>
              <w:pStyle w:val="NormalWeb"/>
              <w:spacing w:before="0" w:beforeAutospacing="0" w:after="0" w:afterAutospacing="0" w:line="288" w:lineRule="auto"/>
              <w:rPr>
                <w:color w:val="000000" w:themeColor="text1"/>
                <w:sz w:val="28"/>
                <w:szCs w:val="28"/>
              </w:rPr>
            </w:pPr>
            <w:r w:rsidRPr="00713855">
              <w:rPr>
                <w:color w:val="000000" w:themeColor="text1"/>
                <w:sz w:val="28"/>
                <w:szCs w:val="28"/>
              </w:rPr>
              <w:t>+ Đọc lại và ghi nhớ nội dung Em đã học được.</w:t>
            </w:r>
          </w:p>
          <w:p w14:paraId="17035E07" w14:textId="77777777" w:rsidR="00760F0E" w:rsidRDefault="00760F0E" w:rsidP="00DA55D1">
            <w:pPr>
              <w:spacing w:line="288" w:lineRule="auto"/>
              <w:jc w:val="both"/>
              <w:rPr>
                <w:color w:val="000000" w:themeColor="text1"/>
                <w:szCs w:val="28"/>
              </w:rPr>
            </w:pPr>
            <w:r w:rsidRPr="00713855">
              <w:rPr>
                <w:color w:val="000000" w:themeColor="text1"/>
                <w:szCs w:val="28"/>
              </w:rPr>
              <w:t xml:space="preserve">+ </w:t>
            </w:r>
            <w:r w:rsidRPr="00C47D22">
              <w:t xml:space="preserve"> </w:t>
            </w:r>
            <w:r>
              <w:t xml:space="preserve">Về nhà </w:t>
            </w:r>
            <w:r w:rsidRPr="00C47D22">
              <w:rPr>
                <w:color w:val="000000" w:themeColor="text1"/>
                <w:szCs w:val="28"/>
              </w:rPr>
              <w:t xml:space="preserve">tìm hiểu về các loại cây mọc lên từ một số bộ phận của cây mẹ. </w:t>
            </w:r>
          </w:p>
          <w:p w14:paraId="773ADDA0" w14:textId="77777777" w:rsidR="00760F0E" w:rsidRPr="00713855" w:rsidRDefault="00760F0E" w:rsidP="00DA55D1">
            <w:pPr>
              <w:spacing w:line="288" w:lineRule="auto"/>
              <w:jc w:val="both"/>
              <w:rPr>
                <w:color w:val="000000" w:themeColor="text1"/>
                <w:szCs w:val="28"/>
                <w:lang w:val="nl-NL"/>
              </w:rPr>
            </w:pPr>
            <w:r w:rsidRPr="00713855">
              <w:rPr>
                <w:color w:val="000000" w:themeColor="text1"/>
                <w:szCs w:val="28"/>
              </w:rPr>
              <w:t>- GV nhận xét tiết học.</w:t>
            </w:r>
          </w:p>
        </w:tc>
        <w:tc>
          <w:tcPr>
            <w:tcW w:w="5100" w:type="dxa"/>
            <w:tcBorders>
              <w:top w:val="single" w:sz="4" w:space="0" w:color="auto"/>
              <w:left w:val="single" w:sz="4" w:space="0" w:color="auto"/>
              <w:bottom w:val="single" w:sz="4" w:space="0" w:color="auto"/>
              <w:right w:val="single" w:sz="4" w:space="0" w:color="auto"/>
            </w:tcBorders>
            <w:hideMark/>
          </w:tcPr>
          <w:p w14:paraId="28552DF9" w14:textId="77777777" w:rsidR="00760F0E" w:rsidRPr="00713855" w:rsidRDefault="00760F0E" w:rsidP="00DA55D1">
            <w:pPr>
              <w:spacing w:line="288" w:lineRule="auto"/>
              <w:jc w:val="both"/>
              <w:rPr>
                <w:color w:val="000000" w:themeColor="text1"/>
                <w:szCs w:val="28"/>
                <w:lang w:val="nl-NL"/>
              </w:rPr>
            </w:pPr>
            <w:r w:rsidRPr="00713855">
              <w:rPr>
                <w:color w:val="000000" w:themeColor="text1"/>
                <w:szCs w:val="28"/>
                <w:lang w:val="nl-NL"/>
              </w:rPr>
              <w:t>- HS lắng nghe về nhà thực hiện.</w:t>
            </w:r>
          </w:p>
          <w:p w14:paraId="66D18431" w14:textId="77777777" w:rsidR="00760F0E" w:rsidRPr="00713855" w:rsidRDefault="00760F0E" w:rsidP="00DA55D1">
            <w:pPr>
              <w:spacing w:line="288" w:lineRule="auto"/>
              <w:jc w:val="both"/>
              <w:rPr>
                <w:color w:val="000000" w:themeColor="text1"/>
                <w:szCs w:val="28"/>
                <w:lang w:val="nl-NL"/>
              </w:rPr>
            </w:pPr>
          </w:p>
          <w:p w14:paraId="0EC94ABC" w14:textId="77777777" w:rsidR="00760F0E" w:rsidRPr="00713855" w:rsidRDefault="00760F0E" w:rsidP="00DA55D1">
            <w:pPr>
              <w:spacing w:line="288" w:lineRule="auto"/>
              <w:jc w:val="both"/>
              <w:rPr>
                <w:color w:val="000000" w:themeColor="text1"/>
                <w:szCs w:val="28"/>
                <w:lang w:val="nl-NL"/>
              </w:rPr>
            </w:pPr>
          </w:p>
          <w:p w14:paraId="5B44B63B" w14:textId="77777777" w:rsidR="00760F0E" w:rsidRPr="00713855" w:rsidRDefault="00760F0E" w:rsidP="00DA55D1">
            <w:pPr>
              <w:spacing w:line="288" w:lineRule="auto"/>
              <w:jc w:val="both"/>
              <w:rPr>
                <w:color w:val="000000" w:themeColor="text1"/>
                <w:szCs w:val="28"/>
                <w:lang w:val="nl-NL"/>
              </w:rPr>
            </w:pPr>
          </w:p>
          <w:p w14:paraId="760FEE84" w14:textId="77777777" w:rsidR="00760F0E" w:rsidRPr="00713855" w:rsidRDefault="00760F0E" w:rsidP="00DA55D1">
            <w:pPr>
              <w:spacing w:line="288" w:lineRule="auto"/>
              <w:jc w:val="both"/>
              <w:rPr>
                <w:color w:val="000000" w:themeColor="text1"/>
                <w:szCs w:val="28"/>
                <w:lang w:val="nl-NL"/>
              </w:rPr>
            </w:pPr>
          </w:p>
          <w:p w14:paraId="5C3E2C2C" w14:textId="77777777" w:rsidR="00760F0E" w:rsidRPr="00713855" w:rsidRDefault="00760F0E" w:rsidP="00DA55D1">
            <w:pPr>
              <w:spacing w:line="288" w:lineRule="auto"/>
              <w:jc w:val="both"/>
              <w:rPr>
                <w:color w:val="000000" w:themeColor="text1"/>
                <w:szCs w:val="28"/>
              </w:rPr>
            </w:pPr>
            <w:r w:rsidRPr="00713855">
              <w:rPr>
                <w:color w:val="000000" w:themeColor="text1"/>
                <w:szCs w:val="28"/>
              </w:rPr>
              <w:t>- HS lắng nghe.</w:t>
            </w:r>
          </w:p>
        </w:tc>
      </w:tr>
    </w:tbl>
    <w:p w14:paraId="7C6E7C63" w14:textId="77777777" w:rsidR="00760F0E" w:rsidRPr="00713855" w:rsidRDefault="00760F0E" w:rsidP="00DA55D1">
      <w:pPr>
        <w:tabs>
          <w:tab w:val="left" w:pos="3825"/>
        </w:tabs>
        <w:spacing w:line="288" w:lineRule="auto"/>
        <w:jc w:val="center"/>
        <w:rPr>
          <w:b/>
          <w:color w:val="000000" w:themeColor="text1"/>
          <w:szCs w:val="28"/>
          <w:lang w:val="vi-VN"/>
        </w:rPr>
      </w:pPr>
    </w:p>
    <w:p w14:paraId="35A6EB9C" w14:textId="77777777" w:rsidR="00760F0E" w:rsidRPr="00713855" w:rsidRDefault="00760F0E" w:rsidP="00DA55D1">
      <w:pPr>
        <w:tabs>
          <w:tab w:val="left" w:pos="3825"/>
        </w:tabs>
        <w:spacing w:line="288" w:lineRule="auto"/>
        <w:jc w:val="center"/>
        <w:rPr>
          <w:b/>
          <w:color w:val="000000" w:themeColor="text1"/>
          <w:szCs w:val="28"/>
          <w:lang w:val="vi-VN"/>
        </w:rPr>
      </w:pPr>
      <w:r w:rsidRPr="00713855">
        <w:rPr>
          <w:b/>
          <w:color w:val="000000" w:themeColor="text1"/>
          <w:szCs w:val="28"/>
          <w:lang w:val="vi-VN"/>
        </w:rPr>
        <w:t>ĐIỀU CHỈNH SAU BÀI DẠY:</w:t>
      </w:r>
    </w:p>
    <w:p w14:paraId="5FA98D12" w14:textId="77777777" w:rsidR="00760F0E" w:rsidRPr="00713855" w:rsidRDefault="00760F0E" w:rsidP="00DA55D1">
      <w:pPr>
        <w:tabs>
          <w:tab w:val="left" w:pos="3825"/>
        </w:tabs>
        <w:spacing w:line="288" w:lineRule="auto"/>
        <w:jc w:val="center"/>
        <w:rPr>
          <w:b/>
          <w:color w:val="000000" w:themeColor="text1"/>
          <w:szCs w:val="28"/>
          <w:lang w:val="vi-VN"/>
        </w:rPr>
      </w:pPr>
    </w:p>
    <w:p w14:paraId="0695DDBC" w14:textId="77777777" w:rsidR="00760F0E" w:rsidRPr="00713855" w:rsidRDefault="00760F0E" w:rsidP="00DA55D1">
      <w:pPr>
        <w:spacing w:line="288" w:lineRule="auto"/>
        <w:rPr>
          <w:color w:val="000000" w:themeColor="text1"/>
          <w:szCs w:val="28"/>
        </w:rPr>
      </w:pPr>
      <w:r w:rsidRPr="00713855">
        <w:rPr>
          <w:color w:val="000000" w:themeColor="text1"/>
          <w:szCs w:val="28"/>
        </w:rPr>
        <w:t>---------------------------------------------------------------------------------------------------------------------------------------------------------------------------------------------------------------------------------------------------------------------------------------------------</w:t>
      </w:r>
    </w:p>
    <w:p w14:paraId="3E6821E1" w14:textId="77777777" w:rsidR="00760F0E" w:rsidRPr="00713855" w:rsidRDefault="00760F0E" w:rsidP="00DA55D1">
      <w:pPr>
        <w:shd w:val="clear" w:color="auto" w:fill="FFFFFF"/>
        <w:spacing w:line="288" w:lineRule="auto"/>
        <w:jc w:val="both"/>
        <w:rPr>
          <w:b/>
          <w:bCs/>
          <w:color w:val="000000" w:themeColor="text1"/>
          <w:szCs w:val="28"/>
        </w:rPr>
      </w:pPr>
      <w:r>
        <w:rPr>
          <w:b/>
          <w:bCs/>
          <w:color w:val="000000" w:themeColor="text1"/>
          <w:szCs w:val="28"/>
        </w:rPr>
        <w:t>TIẾT 3</w:t>
      </w:r>
    </w:p>
    <w:tbl>
      <w:tblPr>
        <w:tblpPr w:leftFromText="180" w:rightFromText="180" w:vertAnchor="text" w:tblpXSpec="right" w:tblpY="1"/>
        <w:tblOverlap w:val="never"/>
        <w:tblW w:w="9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8"/>
        <w:gridCol w:w="5100"/>
      </w:tblGrid>
      <w:tr w:rsidR="00760F0E" w:rsidRPr="00713855" w14:paraId="21D5E4D1" w14:textId="77777777" w:rsidTr="002E3826">
        <w:trPr>
          <w:trHeight w:val="440"/>
        </w:trPr>
        <w:tc>
          <w:tcPr>
            <w:tcW w:w="4678" w:type="dxa"/>
            <w:tcBorders>
              <w:top w:val="single" w:sz="4" w:space="0" w:color="auto"/>
              <w:left w:val="single" w:sz="4" w:space="0" w:color="auto"/>
              <w:bottom w:val="single" w:sz="4" w:space="0" w:color="auto"/>
              <w:right w:val="single" w:sz="4" w:space="0" w:color="auto"/>
            </w:tcBorders>
            <w:hideMark/>
          </w:tcPr>
          <w:p w14:paraId="3BE89180" w14:textId="77777777" w:rsidR="00760F0E" w:rsidRPr="00713855" w:rsidRDefault="00760F0E" w:rsidP="00DA55D1">
            <w:pPr>
              <w:spacing w:line="288" w:lineRule="auto"/>
              <w:jc w:val="center"/>
              <w:rPr>
                <w:b/>
                <w:color w:val="000000" w:themeColor="text1"/>
                <w:szCs w:val="28"/>
              </w:rPr>
            </w:pPr>
            <w:r w:rsidRPr="00713855">
              <w:rPr>
                <w:b/>
                <w:bCs/>
                <w:color w:val="000000" w:themeColor="text1"/>
                <w:szCs w:val="28"/>
              </w:rPr>
              <w:t>Ho</w:t>
            </w:r>
            <w:r w:rsidRPr="00713855">
              <w:rPr>
                <w:rFonts w:eastAsia="MS Mincho"/>
                <w:b/>
                <w:bCs/>
                <w:color w:val="000000" w:themeColor="text1"/>
                <w:szCs w:val="28"/>
              </w:rPr>
              <w:t>ạ</w:t>
            </w:r>
            <w:r w:rsidRPr="00713855">
              <w:rPr>
                <w:b/>
                <w:bCs/>
                <w:color w:val="000000" w:themeColor="text1"/>
                <w:szCs w:val="28"/>
              </w:rPr>
              <w:t xml:space="preserve">t </w:t>
            </w:r>
            <w:r w:rsidRPr="00713855">
              <w:rPr>
                <w:rFonts w:eastAsia="MS Mincho"/>
                <w:b/>
                <w:bCs/>
                <w:color w:val="000000" w:themeColor="text1"/>
                <w:szCs w:val="28"/>
              </w:rPr>
              <w:t>độ</w:t>
            </w:r>
            <w:r w:rsidRPr="00713855">
              <w:rPr>
                <w:b/>
                <w:bCs/>
                <w:color w:val="000000" w:themeColor="text1"/>
                <w:szCs w:val="28"/>
              </w:rPr>
              <w:t>ng c</w:t>
            </w:r>
            <w:r w:rsidRPr="00713855">
              <w:rPr>
                <w:rFonts w:eastAsia="MS Mincho"/>
                <w:b/>
                <w:bCs/>
                <w:color w:val="000000" w:themeColor="text1"/>
                <w:szCs w:val="28"/>
              </w:rPr>
              <w:t>ủ</w:t>
            </w:r>
            <w:r w:rsidRPr="00713855">
              <w:rPr>
                <w:b/>
                <w:bCs/>
                <w:color w:val="000000" w:themeColor="text1"/>
                <w:szCs w:val="28"/>
              </w:rPr>
              <w:t>a giáo viên</w:t>
            </w:r>
          </w:p>
        </w:tc>
        <w:tc>
          <w:tcPr>
            <w:tcW w:w="5100" w:type="dxa"/>
            <w:tcBorders>
              <w:top w:val="single" w:sz="4" w:space="0" w:color="auto"/>
              <w:left w:val="single" w:sz="4" w:space="0" w:color="auto"/>
              <w:bottom w:val="single" w:sz="4" w:space="0" w:color="auto"/>
              <w:right w:val="single" w:sz="4" w:space="0" w:color="auto"/>
            </w:tcBorders>
            <w:hideMark/>
          </w:tcPr>
          <w:p w14:paraId="6422B064" w14:textId="77777777" w:rsidR="00760F0E" w:rsidRPr="00713855" w:rsidRDefault="00760F0E" w:rsidP="00DA55D1">
            <w:pPr>
              <w:spacing w:line="288" w:lineRule="auto"/>
              <w:jc w:val="center"/>
              <w:rPr>
                <w:b/>
                <w:color w:val="000000" w:themeColor="text1"/>
                <w:szCs w:val="28"/>
              </w:rPr>
            </w:pPr>
            <w:r w:rsidRPr="00713855">
              <w:rPr>
                <w:b/>
                <w:bCs/>
                <w:color w:val="000000" w:themeColor="text1"/>
                <w:szCs w:val="28"/>
              </w:rPr>
              <w:t>Ho</w:t>
            </w:r>
            <w:r w:rsidRPr="00713855">
              <w:rPr>
                <w:rFonts w:eastAsia="MS Mincho"/>
                <w:b/>
                <w:bCs/>
                <w:color w:val="000000" w:themeColor="text1"/>
                <w:szCs w:val="28"/>
              </w:rPr>
              <w:t>ạ</w:t>
            </w:r>
            <w:r w:rsidRPr="00713855">
              <w:rPr>
                <w:b/>
                <w:bCs/>
                <w:color w:val="000000" w:themeColor="text1"/>
                <w:szCs w:val="28"/>
              </w:rPr>
              <w:t xml:space="preserve">t </w:t>
            </w:r>
            <w:r w:rsidRPr="00713855">
              <w:rPr>
                <w:rFonts w:eastAsia="MS Mincho"/>
                <w:b/>
                <w:bCs/>
                <w:color w:val="000000" w:themeColor="text1"/>
                <w:szCs w:val="28"/>
              </w:rPr>
              <w:t>độ</w:t>
            </w:r>
            <w:r w:rsidRPr="00713855">
              <w:rPr>
                <w:b/>
                <w:bCs/>
                <w:color w:val="000000" w:themeColor="text1"/>
                <w:szCs w:val="28"/>
              </w:rPr>
              <w:t>ng c</w:t>
            </w:r>
            <w:r w:rsidRPr="00713855">
              <w:rPr>
                <w:rFonts w:eastAsia="MS Mincho"/>
                <w:b/>
                <w:bCs/>
                <w:color w:val="000000" w:themeColor="text1"/>
                <w:szCs w:val="28"/>
              </w:rPr>
              <w:t>ủ</w:t>
            </w:r>
            <w:r w:rsidRPr="00713855">
              <w:rPr>
                <w:b/>
                <w:bCs/>
                <w:color w:val="000000" w:themeColor="text1"/>
                <w:szCs w:val="28"/>
              </w:rPr>
              <w:t>a học sinh</w:t>
            </w:r>
          </w:p>
        </w:tc>
      </w:tr>
      <w:tr w:rsidR="00760F0E" w:rsidRPr="00713855" w14:paraId="3C6E7AB9" w14:textId="77777777" w:rsidTr="002E3826">
        <w:trPr>
          <w:trHeight w:val="523"/>
        </w:trPr>
        <w:tc>
          <w:tcPr>
            <w:tcW w:w="9778" w:type="dxa"/>
            <w:gridSpan w:val="2"/>
            <w:tcBorders>
              <w:top w:val="single" w:sz="4" w:space="0" w:color="auto"/>
              <w:left w:val="single" w:sz="4" w:space="0" w:color="auto"/>
              <w:bottom w:val="single" w:sz="4" w:space="0" w:color="auto"/>
              <w:right w:val="single" w:sz="4" w:space="0" w:color="auto"/>
            </w:tcBorders>
            <w:hideMark/>
          </w:tcPr>
          <w:p w14:paraId="25B7DC67" w14:textId="77777777" w:rsidR="00760F0E" w:rsidRPr="00713855" w:rsidRDefault="00760F0E" w:rsidP="00DA55D1">
            <w:pPr>
              <w:pStyle w:val="Normal1"/>
              <w:spacing w:line="288" w:lineRule="auto"/>
              <w:jc w:val="both"/>
              <w:rPr>
                <w:color w:val="000000" w:themeColor="text1"/>
                <w:sz w:val="28"/>
                <w:szCs w:val="28"/>
              </w:rPr>
            </w:pPr>
            <w:r w:rsidRPr="00713855">
              <w:rPr>
                <w:b/>
                <w:color w:val="000000" w:themeColor="text1"/>
                <w:sz w:val="28"/>
                <w:szCs w:val="28"/>
              </w:rPr>
              <w:t xml:space="preserve">1. Khởi động </w:t>
            </w:r>
          </w:p>
          <w:p w14:paraId="198F10EB" w14:textId="77777777" w:rsidR="00760F0E" w:rsidRDefault="00760F0E" w:rsidP="00DA55D1">
            <w:pPr>
              <w:spacing w:line="288" w:lineRule="auto"/>
              <w:jc w:val="both"/>
              <w:rPr>
                <w:color w:val="000000" w:themeColor="text1"/>
                <w:szCs w:val="28"/>
              </w:rPr>
            </w:pPr>
            <w:r w:rsidRPr="00713855">
              <w:rPr>
                <w:b/>
                <w:bCs/>
                <w:color w:val="000000" w:themeColor="text1"/>
                <w:szCs w:val="28"/>
                <w:lang w:val="nl-NL"/>
              </w:rPr>
              <w:t>a. Mục tiêu: </w:t>
            </w:r>
            <w:r w:rsidRPr="00713855">
              <w:rPr>
                <w:color w:val="000000" w:themeColor="text1"/>
                <w:szCs w:val="28"/>
              </w:rPr>
              <w:t xml:space="preserve"> </w:t>
            </w:r>
            <w:r>
              <w:t xml:space="preserve"> </w:t>
            </w:r>
            <w:r w:rsidRPr="0010368F">
              <w:rPr>
                <w:color w:val="000000" w:themeColor="text1"/>
                <w:szCs w:val="28"/>
              </w:rPr>
              <w:t>Tạo hứng thú và nhắc lại những kiến thức của hai tiết học trước về cấu tạo của hạt, cây con mọc lên từ hạt để dẫn dắt vào tiết học mới.</w:t>
            </w:r>
          </w:p>
          <w:p w14:paraId="2088D560" w14:textId="77777777" w:rsidR="00760F0E" w:rsidRPr="00713855" w:rsidRDefault="00760F0E" w:rsidP="00DA55D1">
            <w:pPr>
              <w:spacing w:line="288" w:lineRule="auto"/>
              <w:jc w:val="both"/>
              <w:rPr>
                <w:color w:val="000000" w:themeColor="text1"/>
                <w:szCs w:val="28"/>
                <w:lang w:val="nl-NL"/>
              </w:rPr>
            </w:pPr>
            <w:r w:rsidRPr="00713855">
              <w:rPr>
                <w:b/>
                <w:bCs/>
                <w:color w:val="000000" w:themeColor="text1"/>
                <w:szCs w:val="28"/>
                <w:lang w:val="nl-NL"/>
              </w:rPr>
              <w:t>b. Cách tiến hành</w:t>
            </w:r>
          </w:p>
        </w:tc>
      </w:tr>
      <w:tr w:rsidR="00760F0E" w:rsidRPr="00713855" w14:paraId="172A7659" w14:textId="77777777" w:rsidTr="002E3826">
        <w:trPr>
          <w:trHeight w:val="350"/>
        </w:trPr>
        <w:tc>
          <w:tcPr>
            <w:tcW w:w="4678" w:type="dxa"/>
            <w:tcBorders>
              <w:top w:val="single" w:sz="4" w:space="0" w:color="auto"/>
              <w:left w:val="single" w:sz="4" w:space="0" w:color="auto"/>
              <w:bottom w:val="single" w:sz="4" w:space="0" w:color="auto"/>
              <w:right w:val="single" w:sz="4" w:space="0" w:color="auto"/>
            </w:tcBorders>
            <w:hideMark/>
          </w:tcPr>
          <w:p w14:paraId="7566E38B" w14:textId="77777777" w:rsidR="00760F0E" w:rsidRPr="0010368F" w:rsidRDefault="00760F0E" w:rsidP="00DA55D1">
            <w:pPr>
              <w:pStyle w:val="BodyText"/>
              <w:rPr>
                <w:color w:val="000000" w:themeColor="text1"/>
                <w:sz w:val="28"/>
                <w:szCs w:val="28"/>
              </w:rPr>
            </w:pPr>
            <w:r w:rsidRPr="0010368F">
              <w:rPr>
                <w:color w:val="000000" w:themeColor="text1"/>
                <w:sz w:val="28"/>
                <w:szCs w:val="28"/>
              </w:rPr>
              <w:t>–GV tổ chức cho HS thi đua thực hiện các yêu cầu sau:</w:t>
            </w:r>
          </w:p>
          <w:p w14:paraId="0734519F"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Nêu cấu tạo của hạt.</w:t>
            </w:r>
          </w:p>
          <w:p w14:paraId="7D2BF9A1"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Nêu điều kiện để hạt nảy mầm.</w:t>
            </w:r>
          </w:p>
          <w:p w14:paraId="1B149086"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Mô tả quá trình phát triển của cây từ khi gieo hạt đến khi ra hoa, kết quả và tạo hạt.</w:t>
            </w:r>
          </w:p>
          <w:p w14:paraId="7EF9220B" w14:textId="77777777" w:rsidR="00760F0E" w:rsidRPr="0010368F" w:rsidRDefault="00760F0E" w:rsidP="00DA55D1">
            <w:pPr>
              <w:pStyle w:val="BodyText"/>
              <w:rPr>
                <w:color w:val="000000" w:themeColor="text1"/>
                <w:sz w:val="28"/>
                <w:szCs w:val="28"/>
              </w:rPr>
            </w:pPr>
            <w:r w:rsidRPr="0010368F">
              <w:rPr>
                <w:color w:val="000000" w:themeColor="text1"/>
                <w:sz w:val="28"/>
                <w:szCs w:val="28"/>
              </w:rPr>
              <w:t>–GV mời một số HS trả lời nhanh trước lớp.</w:t>
            </w:r>
          </w:p>
          <w:p w14:paraId="369BF722" w14:textId="77777777" w:rsidR="00760F0E" w:rsidRPr="00713855" w:rsidRDefault="00760F0E" w:rsidP="00DA55D1">
            <w:pPr>
              <w:spacing w:line="288" w:lineRule="auto"/>
              <w:jc w:val="both"/>
              <w:rPr>
                <w:color w:val="000000" w:themeColor="text1"/>
                <w:szCs w:val="28"/>
                <w:lang w:val="nl-NL"/>
              </w:rPr>
            </w:pPr>
            <w:r w:rsidRPr="0010368F">
              <w:rPr>
                <w:color w:val="000000" w:themeColor="text1"/>
                <w:szCs w:val="28"/>
              </w:rPr>
              <w:t>–GV nhận xét câu trả lời của HS và dẫn dắt vào tiết 3 của bài học.</w:t>
            </w:r>
          </w:p>
        </w:tc>
        <w:tc>
          <w:tcPr>
            <w:tcW w:w="5100" w:type="dxa"/>
            <w:tcBorders>
              <w:top w:val="single" w:sz="4" w:space="0" w:color="auto"/>
              <w:left w:val="single" w:sz="4" w:space="0" w:color="auto"/>
              <w:bottom w:val="single" w:sz="4" w:space="0" w:color="auto"/>
              <w:right w:val="single" w:sz="4" w:space="0" w:color="auto"/>
            </w:tcBorders>
          </w:tcPr>
          <w:p w14:paraId="1864A600" w14:textId="77777777" w:rsidR="00760F0E" w:rsidRPr="0010368F" w:rsidRDefault="00760F0E" w:rsidP="00DA55D1">
            <w:pPr>
              <w:pStyle w:val="BodyText"/>
              <w:rPr>
                <w:color w:val="000000" w:themeColor="text1"/>
                <w:sz w:val="28"/>
                <w:szCs w:val="28"/>
              </w:rPr>
            </w:pPr>
            <w:r w:rsidRPr="0010368F">
              <w:rPr>
                <w:color w:val="000000" w:themeColor="text1"/>
                <w:sz w:val="28"/>
                <w:szCs w:val="28"/>
              </w:rPr>
              <w:t>–HS lắng nghe và thực hiện yêu cầu.</w:t>
            </w:r>
          </w:p>
          <w:p w14:paraId="68410EE3" w14:textId="77777777" w:rsidR="00760F0E" w:rsidRPr="0010368F" w:rsidRDefault="00760F0E" w:rsidP="00DA55D1">
            <w:pPr>
              <w:pStyle w:val="BodyText"/>
              <w:rPr>
                <w:color w:val="000000" w:themeColor="text1"/>
                <w:sz w:val="28"/>
                <w:szCs w:val="28"/>
              </w:rPr>
            </w:pPr>
          </w:p>
          <w:p w14:paraId="22E4FFD8" w14:textId="77777777" w:rsidR="00760F0E" w:rsidRPr="0010368F" w:rsidRDefault="00760F0E" w:rsidP="00DA55D1">
            <w:pPr>
              <w:pStyle w:val="BodyText"/>
              <w:rPr>
                <w:color w:val="000000" w:themeColor="text1"/>
                <w:sz w:val="28"/>
                <w:szCs w:val="28"/>
              </w:rPr>
            </w:pPr>
          </w:p>
          <w:p w14:paraId="4637D217" w14:textId="77777777" w:rsidR="00760F0E" w:rsidRPr="0010368F" w:rsidRDefault="00760F0E" w:rsidP="00DA55D1">
            <w:pPr>
              <w:pStyle w:val="BodyText"/>
              <w:rPr>
                <w:color w:val="000000" w:themeColor="text1"/>
                <w:sz w:val="28"/>
                <w:szCs w:val="28"/>
              </w:rPr>
            </w:pPr>
          </w:p>
          <w:p w14:paraId="6683A747" w14:textId="77777777" w:rsidR="00760F0E" w:rsidRPr="0010368F" w:rsidRDefault="00760F0E" w:rsidP="00DA55D1">
            <w:pPr>
              <w:pStyle w:val="BodyText"/>
              <w:rPr>
                <w:color w:val="000000" w:themeColor="text1"/>
                <w:sz w:val="28"/>
                <w:szCs w:val="28"/>
              </w:rPr>
            </w:pPr>
          </w:p>
          <w:p w14:paraId="63B53059" w14:textId="77777777" w:rsidR="00760F0E" w:rsidRPr="0010368F" w:rsidRDefault="00760F0E" w:rsidP="00DA55D1">
            <w:pPr>
              <w:pStyle w:val="BodyText"/>
              <w:rPr>
                <w:color w:val="000000" w:themeColor="text1"/>
                <w:sz w:val="28"/>
                <w:szCs w:val="28"/>
              </w:rPr>
            </w:pPr>
          </w:p>
          <w:p w14:paraId="390CB334" w14:textId="77777777" w:rsidR="00760F0E" w:rsidRPr="0010368F" w:rsidRDefault="00760F0E" w:rsidP="00DA55D1">
            <w:pPr>
              <w:pStyle w:val="BodyText"/>
              <w:rPr>
                <w:color w:val="000000" w:themeColor="text1"/>
                <w:sz w:val="28"/>
                <w:szCs w:val="28"/>
              </w:rPr>
            </w:pPr>
          </w:p>
          <w:p w14:paraId="3743A8CF" w14:textId="77777777" w:rsidR="00760F0E" w:rsidRDefault="00760F0E" w:rsidP="00DA55D1">
            <w:pPr>
              <w:pStyle w:val="BodyText"/>
              <w:rPr>
                <w:color w:val="000000" w:themeColor="text1"/>
                <w:sz w:val="28"/>
                <w:szCs w:val="28"/>
              </w:rPr>
            </w:pPr>
            <w:r w:rsidRPr="0010368F">
              <w:rPr>
                <w:color w:val="000000" w:themeColor="text1"/>
                <w:sz w:val="28"/>
                <w:szCs w:val="28"/>
              </w:rPr>
              <w:t>–HS trả lời.</w:t>
            </w:r>
          </w:p>
          <w:p w14:paraId="39AFDBA6" w14:textId="77777777" w:rsidR="00760F0E" w:rsidRPr="0010368F" w:rsidRDefault="00760F0E" w:rsidP="00DA55D1">
            <w:pPr>
              <w:pStyle w:val="BodyText"/>
              <w:rPr>
                <w:color w:val="000000" w:themeColor="text1"/>
                <w:sz w:val="28"/>
                <w:szCs w:val="28"/>
              </w:rPr>
            </w:pPr>
          </w:p>
          <w:p w14:paraId="2A8A4FF7" w14:textId="77777777" w:rsidR="00760F0E" w:rsidRPr="00713855" w:rsidRDefault="00760F0E" w:rsidP="00DA55D1">
            <w:pPr>
              <w:spacing w:line="288" w:lineRule="auto"/>
              <w:rPr>
                <w:bCs/>
                <w:color w:val="000000" w:themeColor="text1"/>
                <w:szCs w:val="28"/>
              </w:rPr>
            </w:pPr>
            <w:r w:rsidRPr="0010368F">
              <w:rPr>
                <w:color w:val="000000" w:themeColor="text1"/>
                <w:szCs w:val="28"/>
              </w:rPr>
              <w:t>–HS lắng nghe.</w:t>
            </w:r>
          </w:p>
        </w:tc>
      </w:tr>
      <w:tr w:rsidR="00760F0E" w:rsidRPr="00713855" w14:paraId="6B5B8AEA" w14:textId="77777777" w:rsidTr="002E3826">
        <w:trPr>
          <w:trHeight w:val="523"/>
        </w:trPr>
        <w:tc>
          <w:tcPr>
            <w:tcW w:w="9778" w:type="dxa"/>
            <w:gridSpan w:val="2"/>
            <w:tcBorders>
              <w:top w:val="single" w:sz="4" w:space="0" w:color="auto"/>
              <w:left w:val="single" w:sz="4" w:space="0" w:color="auto"/>
              <w:bottom w:val="single" w:sz="4" w:space="0" w:color="auto"/>
              <w:right w:val="single" w:sz="4" w:space="0" w:color="auto"/>
            </w:tcBorders>
            <w:hideMark/>
          </w:tcPr>
          <w:p w14:paraId="530AEFF9" w14:textId="77777777" w:rsidR="00760F0E" w:rsidRPr="00713855" w:rsidRDefault="00760F0E" w:rsidP="00DA55D1">
            <w:pPr>
              <w:spacing w:line="288" w:lineRule="auto"/>
              <w:jc w:val="both"/>
              <w:rPr>
                <w:color w:val="000000" w:themeColor="text1"/>
                <w:szCs w:val="28"/>
                <w:lang w:val="nl-NL"/>
              </w:rPr>
            </w:pPr>
            <w:r w:rsidRPr="00713855">
              <w:rPr>
                <w:b/>
                <w:bCs/>
                <w:color w:val="000000" w:themeColor="text1"/>
                <w:szCs w:val="28"/>
                <w:lang w:val="nl-NL"/>
              </w:rPr>
              <w:t>2. Hình thành kiến thức</w:t>
            </w:r>
          </w:p>
          <w:p w14:paraId="65A513C6" w14:textId="77777777" w:rsidR="00760F0E" w:rsidRDefault="00760F0E" w:rsidP="00DA55D1">
            <w:pPr>
              <w:spacing w:line="288" w:lineRule="auto"/>
              <w:jc w:val="both"/>
              <w:rPr>
                <w:b/>
                <w:bCs/>
                <w:color w:val="000000" w:themeColor="text1"/>
                <w:szCs w:val="28"/>
                <w:lang w:val="nl-NL"/>
              </w:rPr>
            </w:pPr>
            <w:r w:rsidRPr="0010368F">
              <w:rPr>
                <w:b/>
                <w:bCs/>
                <w:color w:val="000000" w:themeColor="text1"/>
                <w:szCs w:val="28"/>
                <w:lang w:val="nl-NL"/>
              </w:rPr>
              <w:t xml:space="preserve">Tìm hiểu cây con mọc lên từ một số bộ phận của cây mẹ </w:t>
            </w:r>
          </w:p>
          <w:p w14:paraId="08F4777D" w14:textId="77777777" w:rsidR="00760F0E" w:rsidRPr="0010368F" w:rsidRDefault="00760F0E" w:rsidP="00DA55D1">
            <w:pPr>
              <w:spacing w:line="288" w:lineRule="auto"/>
              <w:jc w:val="both"/>
              <w:rPr>
                <w:color w:val="000000" w:themeColor="text1"/>
                <w:szCs w:val="28"/>
                <w:lang w:val="nl-NL"/>
              </w:rPr>
            </w:pPr>
            <w:r w:rsidRPr="00713855">
              <w:rPr>
                <w:b/>
                <w:bCs/>
                <w:color w:val="000000" w:themeColor="text1"/>
                <w:szCs w:val="28"/>
                <w:lang w:val="nl-NL"/>
              </w:rPr>
              <w:lastRenderedPageBreak/>
              <w:t>a. Mục tiêu</w:t>
            </w:r>
            <w:r>
              <w:rPr>
                <w:b/>
                <w:bCs/>
                <w:color w:val="000000" w:themeColor="text1"/>
                <w:szCs w:val="28"/>
                <w:lang w:val="nl-NL"/>
              </w:rPr>
              <w:t>:</w:t>
            </w:r>
            <w:r>
              <w:t xml:space="preserve"> </w:t>
            </w:r>
            <w:r w:rsidRPr="0010368F">
              <w:rPr>
                <w:color w:val="000000" w:themeColor="text1"/>
                <w:szCs w:val="28"/>
                <w:lang w:val="nl-NL"/>
              </w:rPr>
              <w:t>HS nhận biết được cây con mọc lên từ nhiều bộ phận khác nhau của cây mẹ.</w:t>
            </w:r>
          </w:p>
          <w:p w14:paraId="2598A0BF" w14:textId="77777777" w:rsidR="00760F0E" w:rsidRPr="00713855" w:rsidRDefault="00760F0E" w:rsidP="00DA55D1">
            <w:pPr>
              <w:spacing w:line="288" w:lineRule="auto"/>
              <w:jc w:val="both"/>
              <w:rPr>
                <w:color w:val="000000" w:themeColor="text1"/>
                <w:szCs w:val="28"/>
                <w:lang w:val="nl-NL"/>
              </w:rPr>
            </w:pPr>
            <w:r w:rsidRPr="00713855">
              <w:rPr>
                <w:b/>
                <w:bCs/>
                <w:color w:val="000000" w:themeColor="text1"/>
                <w:szCs w:val="28"/>
                <w:lang w:val="nl-NL"/>
              </w:rPr>
              <w:t>b. Cách tiến hành</w:t>
            </w:r>
          </w:p>
        </w:tc>
      </w:tr>
      <w:tr w:rsidR="00760F0E" w:rsidRPr="00713855" w14:paraId="71A182F8" w14:textId="77777777" w:rsidTr="002E3826">
        <w:trPr>
          <w:trHeight w:val="765"/>
        </w:trPr>
        <w:tc>
          <w:tcPr>
            <w:tcW w:w="4678" w:type="dxa"/>
            <w:tcBorders>
              <w:top w:val="single" w:sz="4" w:space="0" w:color="auto"/>
              <w:left w:val="single" w:sz="4" w:space="0" w:color="auto"/>
              <w:bottom w:val="single" w:sz="4" w:space="0" w:color="auto"/>
              <w:right w:val="single" w:sz="4" w:space="0" w:color="auto"/>
            </w:tcBorders>
          </w:tcPr>
          <w:p w14:paraId="31ED1072" w14:textId="77777777" w:rsidR="00760F0E" w:rsidRPr="0010368F" w:rsidRDefault="00760F0E" w:rsidP="00DA55D1">
            <w:pPr>
              <w:pStyle w:val="BodyText"/>
              <w:rPr>
                <w:color w:val="000000" w:themeColor="text1"/>
                <w:sz w:val="28"/>
                <w:szCs w:val="28"/>
              </w:rPr>
            </w:pPr>
            <w:r w:rsidRPr="0010368F">
              <w:rPr>
                <w:color w:val="000000" w:themeColor="text1"/>
                <w:sz w:val="28"/>
                <w:szCs w:val="28"/>
              </w:rPr>
              <w:lastRenderedPageBreak/>
              <w:t>GV tổ chức thực hiện theo phương pháp bàn tay nặn bột.</w:t>
            </w:r>
          </w:p>
          <w:p w14:paraId="6E9CAC5E" w14:textId="77777777" w:rsidR="00760F0E" w:rsidRPr="0010368F" w:rsidRDefault="00760F0E" w:rsidP="00DA55D1">
            <w:pPr>
              <w:pStyle w:val="BodyText"/>
              <w:rPr>
                <w:i/>
                <w:iCs/>
                <w:color w:val="000000" w:themeColor="text1"/>
                <w:sz w:val="28"/>
                <w:szCs w:val="28"/>
              </w:rPr>
            </w:pPr>
            <w:r w:rsidRPr="0010368F">
              <w:rPr>
                <w:i/>
                <w:iCs/>
                <w:color w:val="000000" w:themeColor="text1"/>
                <w:sz w:val="28"/>
                <w:szCs w:val="28"/>
              </w:rPr>
              <w:t>– Bước 1: Tình huống xuất phát và câu hỏi nêu vấn đề</w:t>
            </w:r>
          </w:p>
          <w:p w14:paraId="0B8D92E1" w14:textId="77777777" w:rsidR="00760F0E" w:rsidRDefault="00760F0E" w:rsidP="00DA55D1">
            <w:pPr>
              <w:pStyle w:val="BodyText"/>
              <w:rPr>
                <w:color w:val="000000" w:themeColor="text1"/>
                <w:sz w:val="28"/>
                <w:szCs w:val="28"/>
              </w:rPr>
            </w:pPr>
            <w:r w:rsidRPr="0010368F">
              <w:rPr>
                <w:color w:val="000000" w:themeColor="text1"/>
                <w:sz w:val="28"/>
                <w:szCs w:val="28"/>
              </w:rPr>
              <w:t>+ GV tổ chức cho HS quan sát năm loại cây: cây hoa hồng, cây lá bỏng, cây khoai lang, cây nghệ,</w:t>
            </w:r>
            <w:r>
              <w:rPr>
                <w:color w:val="000000" w:themeColor="text1"/>
                <w:sz w:val="28"/>
                <w:szCs w:val="28"/>
              </w:rPr>
              <w:t xml:space="preserve"> </w:t>
            </w:r>
            <w:r w:rsidRPr="0010368F">
              <w:rPr>
                <w:color w:val="000000" w:themeColor="text1"/>
                <w:sz w:val="28"/>
                <w:szCs w:val="28"/>
              </w:rPr>
              <w:t>cây sắn.</w:t>
            </w:r>
          </w:p>
          <w:p w14:paraId="5148779C"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GV hỏi: Trong năm loại cây này, những cây nào mọc lên từ hạt?</w:t>
            </w:r>
          </w:p>
          <w:p w14:paraId="64218C83"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GV dẫn dắt và giao nhiệm vụ cho HS: Vậy các cây này không mọc lên từ hạt thì chúng có thể mọc lên từ đâu? Bằng những hiểu biết, những dự đoán của bản thân, các em hãy viết hoặc vẽ vào vở bài tập cá nhân vị trí mọc của cây con. Sau đó, các em thảo luận nhóm 6 để ghi kết quả vào phiếu học tập trong thời gian 5 phút.</w:t>
            </w:r>
          </w:p>
          <w:p w14:paraId="76186C8E"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GV yêu cầu các nhóm đính kết quả lên bảng, mời đại diện một số nhóm lên trình bày.</w:t>
            </w:r>
          </w:p>
          <w:p w14:paraId="2209842A" w14:textId="77777777" w:rsidR="00760F0E" w:rsidRPr="0010368F" w:rsidRDefault="00760F0E" w:rsidP="00DA55D1">
            <w:pPr>
              <w:pStyle w:val="BodyText"/>
              <w:rPr>
                <w:i/>
                <w:iCs/>
                <w:color w:val="000000" w:themeColor="text1"/>
                <w:sz w:val="28"/>
                <w:szCs w:val="28"/>
              </w:rPr>
            </w:pPr>
            <w:r w:rsidRPr="0010368F">
              <w:rPr>
                <w:i/>
                <w:iCs/>
                <w:color w:val="000000" w:themeColor="text1"/>
                <w:sz w:val="28"/>
                <w:szCs w:val="28"/>
              </w:rPr>
              <w:t>–Bước 2: Đề xuất câu hỏi</w:t>
            </w:r>
          </w:p>
          <w:p w14:paraId="62200D68"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GV yêu cầu các nhóm so sánh, đối chiếu quan điểm ban đầu của nhóm mình với nhóm bạn và đưa ra ý kiến thắc mắc.</w:t>
            </w:r>
          </w:p>
          <w:p w14:paraId="02AF39EF"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GV dẫn dắt và đưa ra yêu cầu: Qua những ý kiến thắc mắc của các em, cô/thầy đều thấy hầu hết các em hỏi về vị trí mọc của cây con. Từ những ý kiến thắc mắc đó, em nào có thể đưa ra câu hỏi chung để hỏi về vị trí mọc của cây con từ bộ phận của cây mẹ?</w:t>
            </w:r>
          </w:p>
          <w:p w14:paraId="174E2F90"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xml:space="preserve">+ GV chốt và chọn câu hỏi chung: Cây con có thể mọc lên từ bộ phần nào của </w:t>
            </w:r>
            <w:r w:rsidRPr="0010368F">
              <w:rPr>
                <w:color w:val="000000" w:themeColor="text1"/>
                <w:sz w:val="28"/>
                <w:szCs w:val="28"/>
              </w:rPr>
              <w:lastRenderedPageBreak/>
              <w:t>cây mẹ?</w:t>
            </w:r>
          </w:p>
          <w:p w14:paraId="2D836176" w14:textId="77777777" w:rsidR="00760F0E" w:rsidRPr="00DA55D1" w:rsidRDefault="00760F0E" w:rsidP="00DA55D1">
            <w:pPr>
              <w:pStyle w:val="BodyText"/>
              <w:rPr>
                <w:i/>
                <w:iCs/>
                <w:color w:val="000000" w:themeColor="text1"/>
                <w:sz w:val="28"/>
                <w:szCs w:val="28"/>
              </w:rPr>
            </w:pPr>
            <w:r w:rsidRPr="00DA55D1">
              <w:rPr>
                <w:i/>
                <w:iCs/>
                <w:color w:val="000000" w:themeColor="text1"/>
                <w:sz w:val="28"/>
                <w:szCs w:val="28"/>
              </w:rPr>
              <w:t>–Bước 3: Đề xuất các phương án giải quyết</w:t>
            </w:r>
          </w:p>
          <w:p w14:paraId="243EB48D"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GV hỏi: Để giải đáp những thắc mắc này chúng ta nên làm gì?</w:t>
            </w:r>
          </w:p>
          <w:p w14:paraId="14A1400B"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GV chốt chọn phương án: Vừa rồi các em đã đưa ra nhiều phương án để tìm câu trả lời cho câu hỏi chung. Tuy nhiên, trong các phương án mà các em đưa ra thì phương án quan sát thực tế là phương án thích hợp nhất giúp chúng ta tìm ra câu trả lời chính xác nhất, nhanh nhất nên cô/ thầy quyết định chọn phương án quan sát thực tế hoặc qua tranh, ảnh, video.</w:t>
            </w:r>
          </w:p>
          <w:p w14:paraId="0922B007" w14:textId="77777777" w:rsidR="00760F0E" w:rsidRPr="0010368F" w:rsidRDefault="00760F0E" w:rsidP="00DA55D1">
            <w:pPr>
              <w:pStyle w:val="BodyText"/>
              <w:rPr>
                <w:color w:val="000000" w:themeColor="text1"/>
                <w:sz w:val="28"/>
                <w:szCs w:val="28"/>
              </w:rPr>
            </w:pPr>
            <w:r w:rsidRPr="0010368F">
              <w:rPr>
                <w:color w:val="000000" w:themeColor="text1"/>
                <w:sz w:val="28"/>
                <w:szCs w:val="28"/>
              </w:rPr>
              <w:t>–Bước 4: Tiến hành thí nghiệm (tuỳ vào điều kiện cơ sở vật chất của lớp, GV có thể cho HS xem video, quan sát tranh hoặc mẫu vật thật)</w:t>
            </w:r>
          </w:p>
          <w:p w14:paraId="12C7C1B4" w14:textId="77777777" w:rsidR="00760F0E" w:rsidRDefault="00760F0E" w:rsidP="00DA55D1">
            <w:pPr>
              <w:pStyle w:val="BodyText"/>
              <w:rPr>
                <w:color w:val="000000" w:themeColor="text1"/>
                <w:sz w:val="28"/>
                <w:szCs w:val="28"/>
              </w:rPr>
            </w:pPr>
            <w:r w:rsidRPr="0010368F">
              <w:rPr>
                <w:color w:val="000000" w:themeColor="text1"/>
                <w:sz w:val="28"/>
                <w:szCs w:val="28"/>
              </w:rPr>
              <w:t>+ GV tổ chức cho HS quan sát, nêu nhận xét, ghi kết quả vào bảng nhóm.</w:t>
            </w:r>
          </w:p>
          <w:p w14:paraId="145EE2F8"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GV mời đại diện từng nhóm lên trình bày kết quả quan sát của nhóm mình.</w:t>
            </w:r>
          </w:p>
          <w:p w14:paraId="17361000"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Bước 5: Kết luận và hợp thức hoá kiến thức</w:t>
            </w:r>
          </w:p>
          <w:p w14:paraId="1010838E" w14:textId="77777777" w:rsidR="00760F0E" w:rsidRDefault="00760F0E" w:rsidP="00DA55D1">
            <w:pPr>
              <w:pStyle w:val="BodyText"/>
              <w:rPr>
                <w:color w:val="000000" w:themeColor="text1"/>
                <w:sz w:val="28"/>
                <w:szCs w:val="28"/>
              </w:rPr>
            </w:pPr>
            <w:r w:rsidRPr="0010368F">
              <w:rPr>
                <w:color w:val="000000" w:themeColor="text1"/>
                <w:sz w:val="28"/>
                <w:szCs w:val="28"/>
              </w:rPr>
              <w:t>+ GV hỏi: Vậy qua quan sát, chúng ta có thể kết luận cây con mọc ra từ bộ phận nào của cây mẹ?</w:t>
            </w:r>
          </w:p>
          <w:p w14:paraId="649390DC" w14:textId="77777777" w:rsidR="00760F0E" w:rsidRDefault="00760F0E" w:rsidP="00DA55D1">
            <w:pPr>
              <w:pStyle w:val="BodyText"/>
              <w:rPr>
                <w:color w:val="000000" w:themeColor="text1"/>
                <w:sz w:val="28"/>
                <w:szCs w:val="28"/>
              </w:rPr>
            </w:pPr>
          </w:p>
          <w:p w14:paraId="0C29438F" w14:textId="77777777" w:rsidR="00760F0E" w:rsidRDefault="00760F0E" w:rsidP="00DA55D1">
            <w:pPr>
              <w:pStyle w:val="BodyText"/>
              <w:rPr>
                <w:color w:val="000000" w:themeColor="text1"/>
                <w:sz w:val="28"/>
                <w:szCs w:val="28"/>
              </w:rPr>
            </w:pPr>
          </w:p>
          <w:p w14:paraId="26116D30" w14:textId="77777777" w:rsidR="00760F0E" w:rsidRDefault="00760F0E" w:rsidP="00DA55D1">
            <w:pPr>
              <w:pStyle w:val="BodyText"/>
              <w:rPr>
                <w:color w:val="000000" w:themeColor="text1"/>
                <w:sz w:val="28"/>
                <w:szCs w:val="28"/>
              </w:rPr>
            </w:pPr>
          </w:p>
          <w:p w14:paraId="059692AC" w14:textId="77777777" w:rsidR="00760F0E" w:rsidRDefault="00760F0E" w:rsidP="00DA55D1">
            <w:pPr>
              <w:pStyle w:val="BodyText"/>
              <w:rPr>
                <w:color w:val="000000" w:themeColor="text1"/>
                <w:sz w:val="28"/>
                <w:szCs w:val="28"/>
              </w:rPr>
            </w:pPr>
          </w:p>
          <w:p w14:paraId="7C8587DA" w14:textId="77777777" w:rsidR="00760F0E" w:rsidRPr="0010368F" w:rsidRDefault="00760F0E" w:rsidP="00DA55D1">
            <w:pPr>
              <w:pStyle w:val="BodyText"/>
              <w:rPr>
                <w:color w:val="000000" w:themeColor="text1"/>
                <w:sz w:val="28"/>
                <w:szCs w:val="28"/>
              </w:rPr>
            </w:pPr>
          </w:p>
          <w:p w14:paraId="29B9BF51"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GV nêu nhận xét và chốt lại nội dung trả lời.</w:t>
            </w:r>
          </w:p>
          <w:p w14:paraId="55ED497C"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xml:space="preserve">+ GV hỏi: So với dự đoán, nhóm nào là </w:t>
            </w:r>
            <w:r w:rsidRPr="0010368F">
              <w:rPr>
                <w:color w:val="000000" w:themeColor="text1"/>
                <w:sz w:val="28"/>
                <w:szCs w:val="28"/>
              </w:rPr>
              <w:lastRenderedPageBreak/>
              <w:t>đúng nhất?</w:t>
            </w:r>
          </w:p>
          <w:p w14:paraId="0B2909B2"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GV hướng dẫn các nhóm vẽ sơ đồ và ghi chú tên các giai đoạn phát triển chính của cây con mọc lên từ một số bộ phận của cây mẹ trong một trường hợp cụ thể ở các hình từ 7 đến 10 (SGK trang 53, 54). Mỗi nhóm lựa chọn một cây.</w:t>
            </w:r>
          </w:p>
          <w:p w14:paraId="40659781"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GV tổ chức cho các nhóm tự chia sẻ trong nhóm và sau đó gọi một số nhóm lên trình bày trước lớp.</w:t>
            </w:r>
          </w:p>
          <w:p w14:paraId="1471FF4A"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GV nhận xét chung và hướng dẫn HS rút ra kết luận</w:t>
            </w:r>
            <w:r>
              <w:rPr>
                <w:color w:val="000000" w:themeColor="text1"/>
                <w:sz w:val="28"/>
                <w:szCs w:val="28"/>
              </w:rPr>
              <w:t>:</w:t>
            </w:r>
            <w:r>
              <w:t xml:space="preserve"> </w:t>
            </w:r>
            <w:r w:rsidRPr="00DA55D1">
              <w:rPr>
                <w:i/>
                <w:iCs/>
                <w:color w:val="000000" w:themeColor="text1"/>
                <w:sz w:val="28"/>
                <w:szCs w:val="28"/>
              </w:rPr>
              <w:t>Đối với các thực vật có hoa, cây con có thể được mọc lên từ một số bộ phận của cây mẹ như lá, thân, cành, rễ,… trong điều kiện độ ẩm và nhiệt độ thích hợp.</w:t>
            </w:r>
          </w:p>
        </w:tc>
        <w:tc>
          <w:tcPr>
            <w:tcW w:w="5100" w:type="dxa"/>
            <w:tcBorders>
              <w:top w:val="single" w:sz="4" w:space="0" w:color="auto"/>
              <w:left w:val="single" w:sz="4" w:space="0" w:color="auto"/>
              <w:bottom w:val="single" w:sz="4" w:space="0" w:color="auto"/>
              <w:right w:val="single" w:sz="4" w:space="0" w:color="auto"/>
            </w:tcBorders>
          </w:tcPr>
          <w:p w14:paraId="745B8209" w14:textId="77777777" w:rsidR="00760F0E" w:rsidRDefault="00760F0E" w:rsidP="00DA55D1">
            <w:pPr>
              <w:pStyle w:val="BodyText"/>
              <w:rPr>
                <w:color w:val="000000" w:themeColor="text1"/>
                <w:sz w:val="28"/>
                <w:szCs w:val="28"/>
              </w:rPr>
            </w:pPr>
          </w:p>
          <w:p w14:paraId="75989066" w14:textId="77777777" w:rsidR="00760F0E" w:rsidRDefault="00760F0E" w:rsidP="00DA55D1">
            <w:pPr>
              <w:pStyle w:val="BodyText"/>
              <w:rPr>
                <w:color w:val="000000" w:themeColor="text1"/>
                <w:sz w:val="28"/>
                <w:szCs w:val="28"/>
              </w:rPr>
            </w:pPr>
          </w:p>
          <w:p w14:paraId="78E88014" w14:textId="77777777" w:rsidR="00760F0E" w:rsidRDefault="00760F0E" w:rsidP="00DA55D1">
            <w:pPr>
              <w:pStyle w:val="BodyText"/>
              <w:rPr>
                <w:color w:val="000000" w:themeColor="text1"/>
                <w:sz w:val="28"/>
                <w:szCs w:val="28"/>
              </w:rPr>
            </w:pPr>
          </w:p>
          <w:p w14:paraId="0A86762E" w14:textId="77777777" w:rsidR="00760F0E" w:rsidRDefault="00760F0E" w:rsidP="00DA55D1">
            <w:pPr>
              <w:pStyle w:val="BodyText"/>
              <w:rPr>
                <w:color w:val="000000" w:themeColor="text1"/>
                <w:sz w:val="28"/>
                <w:szCs w:val="28"/>
              </w:rPr>
            </w:pPr>
          </w:p>
          <w:p w14:paraId="63708060" w14:textId="77777777" w:rsidR="00760F0E" w:rsidRPr="0010368F" w:rsidRDefault="00760F0E" w:rsidP="00DA55D1">
            <w:pPr>
              <w:pStyle w:val="BodyText"/>
              <w:rPr>
                <w:color w:val="000000" w:themeColor="text1"/>
                <w:sz w:val="28"/>
                <w:szCs w:val="28"/>
              </w:rPr>
            </w:pPr>
            <w:r w:rsidRPr="0010368F">
              <w:rPr>
                <w:color w:val="000000" w:themeColor="text1"/>
                <w:sz w:val="28"/>
                <w:szCs w:val="28"/>
              </w:rPr>
              <w:t>– HS quan sát hình ảnh hoặc mẫu vật thật.</w:t>
            </w:r>
          </w:p>
          <w:p w14:paraId="6DF9CF85" w14:textId="77777777" w:rsidR="00760F0E" w:rsidRPr="0010368F" w:rsidRDefault="00760F0E" w:rsidP="00DA55D1">
            <w:pPr>
              <w:pStyle w:val="BodyText"/>
              <w:rPr>
                <w:color w:val="000000" w:themeColor="text1"/>
                <w:sz w:val="28"/>
                <w:szCs w:val="28"/>
              </w:rPr>
            </w:pPr>
          </w:p>
          <w:p w14:paraId="239B09B2" w14:textId="77777777" w:rsidR="00760F0E" w:rsidRPr="0010368F" w:rsidRDefault="00760F0E" w:rsidP="00DA55D1">
            <w:pPr>
              <w:pStyle w:val="BodyText"/>
              <w:rPr>
                <w:color w:val="000000" w:themeColor="text1"/>
                <w:sz w:val="28"/>
                <w:szCs w:val="28"/>
              </w:rPr>
            </w:pPr>
          </w:p>
          <w:p w14:paraId="0DCFA631" w14:textId="77777777" w:rsidR="00760F0E" w:rsidRPr="0010368F" w:rsidRDefault="00760F0E" w:rsidP="00DA55D1">
            <w:pPr>
              <w:pStyle w:val="BodyText"/>
              <w:rPr>
                <w:color w:val="000000" w:themeColor="text1"/>
                <w:sz w:val="28"/>
                <w:szCs w:val="28"/>
              </w:rPr>
            </w:pPr>
            <w:r w:rsidRPr="0010368F">
              <w:rPr>
                <w:color w:val="000000" w:themeColor="text1"/>
                <w:sz w:val="28"/>
                <w:szCs w:val="28"/>
              </w:rPr>
              <w:t>–HS trả lời theo suy nghĩ của bản thân.</w:t>
            </w:r>
          </w:p>
          <w:p w14:paraId="722765F0" w14:textId="77777777" w:rsidR="00760F0E" w:rsidRPr="0010368F" w:rsidRDefault="00760F0E" w:rsidP="00DA55D1">
            <w:pPr>
              <w:pStyle w:val="BodyText"/>
              <w:rPr>
                <w:color w:val="000000" w:themeColor="text1"/>
                <w:sz w:val="28"/>
                <w:szCs w:val="28"/>
              </w:rPr>
            </w:pPr>
          </w:p>
          <w:p w14:paraId="6C7E949B" w14:textId="77777777" w:rsidR="00760F0E" w:rsidRPr="0010368F" w:rsidRDefault="00760F0E" w:rsidP="00DA55D1">
            <w:pPr>
              <w:pStyle w:val="BodyText"/>
              <w:rPr>
                <w:color w:val="000000" w:themeColor="text1"/>
                <w:sz w:val="28"/>
                <w:szCs w:val="28"/>
              </w:rPr>
            </w:pPr>
            <w:r w:rsidRPr="0010368F">
              <w:rPr>
                <w:color w:val="000000" w:themeColor="text1"/>
                <w:sz w:val="28"/>
                <w:szCs w:val="28"/>
              </w:rPr>
              <w:t>–HS lắng nghe và thực hiện.</w:t>
            </w:r>
          </w:p>
          <w:p w14:paraId="4F17F837" w14:textId="77777777" w:rsidR="00760F0E" w:rsidRPr="0010368F" w:rsidRDefault="00760F0E" w:rsidP="00DA55D1">
            <w:pPr>
              <w:pStyle w:val="BodyText"/>
              <w:rPr>
                <w:color w:val="000000" w:themeColor="text1"/>
                <w:sz w:val="28"/>
                <w:szCs w:val="28"/>
              </w:rPr>
            </w:pPr>
          </w:p>
          <w:p w14:paraId="659A4433" w14:textId="77777777" w:rsidR="00760F0E" w:rsidRPr="0010368F" w:rsidRDefault="00760F0E" w:rsidP="00DA55D1">
            <w:pPr>
              <w:pStyle w:val="BodyText"/>
              <w:rPr>
                <w:color w:val="000000" w:themeColor="text1"/>
                <w:sz w:val="28"/>
                <w:szCs w:val="28"/>
              </w:rPr>
            </w:pPr>
          </w:p>
          <w:p w14:paraId="6A3739C8" w14:textId="77777777" w:rsidR="00760F0E" w:rsidRPr="0010368F" w:rsidRDefault="00760F0E" w:rsidP="00DA55D1">
            <w:pPr>
              <w:pStyle w:val="BodyText"/>
              <w:rPr>
                <w:color w:val="000000" w:themeColor="text1"/>
                <w:sz w:val="28"/>
                <w:szCs w:val="28"/>
              </w:rPr>
            </w:pPr>
          </w:p>
          <w:p w14:paraId="63B0A504" w14:textId="77777777" w:rsidR="00760F0E" w:rsidRPr="0010368F" w:rsidRDefault="00760F0E" w:rsidP="00DA55D1">
            <w:pPr>
              <w:pStyle w:val="BodyText"/>
              <w:rPr>
                <w:color w:val="000000" w:themeColor="text1"/>
                <w:sz w:val="28"/>
                <w:szCs w:val="28"/>
              </w:rPr>
            </w:pPr>
          </w:p>
          <w:p w14:paraId="0AB771DC" w14:textId="77777777" w:rsidR="00760F0E" w:rsidRPr="0010368F" w:rsidRDefault="00760F0E" w:rsidP="00DA55D1">
            <w:pPr>
              <w:pStyle w:val="BodyText"/>
              <w:rPr>
                <w:color w:val="000000" w:themeColor="text1"/>
                <w:sz w:val="28"/>
                <w:szCs w:val="28"/>
              </w:rPr>
            </w:pPr>
          </w:p>
          <w:p w14:paraId="3A97AB83" w14:textId="77777777" w:rsidR="00760F0E" w:rsidRPr="0010368F" w:rsidRDefault="00760F0E" w:rsidP="00DA55D1">
            <w:pPr>
              <w:pStyle w:val="BodyText"/>
              <w:rPr>
                <w:color w:val="000000" w:themeColor="text1"/>
                <w:sz w:val="28"/>
                <w:szCs w:val="28"/>
              </w:rPr>
            </w:pPr>
          </w:p>
          <w:p w14:paraId="679B88F8" w14:textId="77777777" w:rsidR="00760F0E" w:rsidRPr="0010368F" w:rsidRDefault="00760F0E" w:rsidP="00DA55D1">
            <w:pPr>
              <w:pStyle w:val="BodyText"/>
              <w:rPr>
                <w:color w:val="000000" w:themeColor="text1"/>
                <w:sz w:val="28"/>
                <w:szCs w:val="28"/>
              </w:rPr>
            </w:pPr>
          </w:p>
          <w:p w14:paraId="54E27DC4" w14:textId="77777777" w:rsidR="00760F0E" w:rsidRPr="0010368F" w:rsidRDefault="00760F0E" w:rsidP="00DA55D1">
            <w:pPr>
              <w:pStyle w:val="BodyText"/>
              <w:rPr>
                <w:color w:val="000000" w:themeColor="text1"/>
                <w:sz w:val="28"/>
                <w:szCs w:val="28"/>
              </w:rPr>
            </w:pPr>
            <w:r w:rsidRPr="0010368F">
              <w:rPr>
                <w:color w:val="000000" w:themeColor="text1"/>
                <w:sz w:val="28"/>
                <w:szCs w:val="28"/>
              </w:rPr>
              <w:t>–HS đại diện nhóm lên trình bày kết quả.</w:t>
            </w:r>
          </w:p>
          <w:p w14:paraId="0FFFA2B8" w14:textId="77777777" w:rsidR="00760F0E" w:rsidRPr="0010368F" w:rsidRDefault="00760F0E" w:rsidP="00DA55D1">
            <w:pPr>
              <w:pStyle w:val="BodyText"/>
              <w:rPr>
                <w:color w:val="000000" w:themeColor="text1"/>
                <w:sz w:val="28"/>
                <w:szCs w:val="28"/>
              </w:rPr>
            </w:pPr>
          </w:p>
          <w:p w14:paraId="5D123081" w14:textId="77777777" w:rsidR="00760F0E" w:rsidRDefault="00760F0E" w:rsidP="00DA55D1">
            <w:pPr>
              <w:pStyle w:val="BodyText"/>
              <w:rPr>
                <w:color w:val="000000" w:themeColor="text1"/>
                <w:sz w:val="28"/>
                <w:szCs w:val="28"/>
              </w:rPr>
            </w:pPr>
          </w:p>
          <w:p w14:paraId="1DDB9F87" w14:textId="77777777" w:rsidR="00760F0E" w:rsidRPr="0010368F" w:rsidRDefault="00760F0E" w:rsidP="00DA55D1">
            <w:pPr>
              <w:pStyle w:val="BodyText"/>
              <w:rPr>
                <w:color w:val="000000" w:themeColor="text1"/>
                <w:sz w:val="28"/>
                <w:szCs w:val="28"/>
              </w:rPr>
            </w:pPr>
          </w:p>
          <w:p w14:paraId="0D83CFA5" w14:textId="77777777" w:rsidR="00760F0E" w:rsidRPr="0010368F" w:rsidRDefault="00760F0E" w:rsidP="00DA55D1">
            <w:pPr>
              <w:pStyle w:val="BodyText"/>
              <w:rPr>
                <w:color w:val="000000" w:themeColor="text1"/>
                <w:sz w:val="28"/>
                <w:szCs w:val="28"/>
              </w:rPr>
            </w:pPr>
            <w:r w:rsidRPr="0010368F">
              <w:rPr>
                <w:color w:val="000000" w:themeColor="text1"/>
                <w:sz w:val="28"/>
                <w:szCs w:val="28"/>
              </w:rPr>
              <w:t>–HS đối chiếu, so sánh.</w:t>
            </w:r>
          </w:p>
          <w:p w14:paraId="14C19901" w14:textId="77777777" w:rsidR="00760F0E" w:rsidRPr="0010368F" w:rsidRDefault="00760F0E" w:rsidP="00DA55D1">
            <w:pPr>
              <w:pStyle w:val="BodyText"/>
              <w:rPr>
                <w:color w:val="000000" w:themeColor="text1"/>
                <w:sz w:val="28"/>
                <w:szCs w:val="28"/>
              </w:rPr>
            </w:pPr>
          </w:p>
          <w:p w14:paraId="62176758" w14:textId="77777777" w:rsidR="00760F0E" w:rsidRPr="0010368F" w:rsidRDefault="00760F0E" w:rsidP="00DA55D1">
            <w:pPr>
              <w:pStyle w:val="BodyText"/>
              <w:rPr>
                <w:color w:val="000000" w:themeColor="text1"/>
                <w:sz w:val="28"/>
                <w:szCs w:val="28"/>
              </w:rPr>
            </w:pPr>
          </w:p>
          <w:p w14:paraId="36E48CB6" w14:textId="77777777" w:rsidR="00760F0E" w:rsidRPr="0010368F" w:rsidRDefault="00760F0E" w:rsidP="00DA55D1">
            <w:pPr>
              <w:pStyle w:val="BodyText"/>
              <w:rPr>
                <w:color w:val="000000" w:themeColor="text1"/>
                <w:sz w:val="28"/>
                <w:szCs w:val="28"/>
              </w:rPr>
            </w:pPr>
            <w:r w:rsidRPr="0010368F">
              <w:rPr>
                <w:color w:val="000000" w:themeColor="text1"/>
                <w:sz w:val="28"/>
                <w:szCs w:val="28"/>
              </w:rPr>
              <w:t>–HS lắng nghe.</w:t>
            </w:r>
          </w:p>
          <w:p w14:paraId="78F6F19D" w14:textId="77777777" w:rsidR="00760F0E" w:rsidRPr="0010368F" w:rsidRDefault="00760F0E" w:rsidP="00DA55D1">
            <w:pPr>
              <w:pStyle w:val="BodyText"/>
              <w:rPr>
                <w:color w:val="000000" w:themeColor="text1"/>
                <w:sz w:val="28"/>
                <w:szCs w:val="28"/>
              </w:rPr>
            </w:pPr>
            <w:r w:rsidRPr="0010368F">
              <w:rPr>
                <w:color w:val="000000" w:themeColor="text1"/>
                <w:sz w:val="28"/>
                <w:szCs w:val="28"/>
              </w:rPr>
              <w:t>–HS đề xuất các phương án.</w:t>
            </w:r>
          </w:p>
          <w:p w14:paraId="34A00986" w14:textId="77777777" w:rsidR="00760F0E" w:rsidRPr="0010368F" w:rsidRDefault="00760F0E" w:rsidP="00DA55D1">
            <w:pPr>
              <w:pStyle w:val="BodyText"/>
              <w:rPr>
                <w:color w:val="000000" w:themeColor="text1"/>
                <w:sz w:val="28"/>
                <w:szCs w:val="28"/>
              </w:rPr>
            </w:pPr>
          </w:p>
          <w:p w14:paraId="7A9A2C53" w14:textId="77777777" w:rsidR="00760F0E" w:rsidRPr="0010368F" w:rsidRDefault="00760F0E" w:rsidP="00DA55D1">
            <w:pPr>
              <w:pStyle w:val="BodyText"/>
              <w:rPr>
                <w:color w:val="000000" w:themeColor="text1"/>
                <w:sz w:val="28"/>
                <w:szCs w:val="28"/>
              </w:rPr>
            </w:pPr>
          </w:p>
          <w:p w14:paraId="07A35368" w14:textId="77777777" w:rsidR="00760F0E" w:rsidRPr="0010368F" w:rsidRDefault="00760F0E" w:rsidP="00DA55D1">
            <w:pPr>
              <w:pStyle w:val="BodyText"/>
              <w:rPr>
                <w:color w:val="000000" w:themeColor="text1"/>
                <w:sz w:val="28"/>
                <w:szCs w:val="28"/>
              </w:rPr>
            </w:pPr>
          </w:p>
          <w:p w14:paraId="1FC37BF3" w14:textId="77777777" w:rsidR="00760F0E" w:rsidRPr="0010368F" w:rsidRDefault="00760F0E" w:rsidP="00DA55D1">
            <w:pPr>
              <w:pStyle w:val="BodyText"/>
              <w:rPr>
                <w:color w:val="000000" w:themeColor="text1"/>
                <w:sz w:val="28"/>
                <w:szCs w:val="28"/>
              </w:rPr>
            </w:pPr>
          </w:p>
          <w:p w14:paraId="2976D17A" w14:textId="77777777" w:rsidR="00760F0E" w:rsidRPr="0010368F" w:rsidRDefault="00760F0E" w:rsidP="00DA55D1">
            <w:pPr>
              <w:pStyle w:val="BodyText"/>
              <w:rPr>
                <w:color w:val="000000" w:themeColor="text1"/>
                <w:sz w:val="28"/>
                <w:szCs w:val="28"/>
              </w:rPr>
            </w:pPr>
          </w:p>
          <w:p w14:paraId="4E4EF1A3" w14:textId="77777777" w:rsidR="00760F0E" w:rsidRDefault="00760F0E" w:rsidP="00DA55D1">
            <w:pPr>
              <w:pStyle w:val="BodyText"/>
              <w:rPr>
                <w:color w:val="000000" w:themeColor="text1"/>
                <w:sz w:val="28"/>
                <w:szCs w:val="28"/>
              </w:rPr>
            </w:pPr>
            <w:r w:rsidRPr="0010368F">
              <w:rPr>
                <w:color w:val="000000" w:themeColor="text1"/>
                <w:sz w:val="28"/>
                <w:szCs w:val="28"/>
              </w:rPr>
              <w:t>–HS lắng nghe.</w:t>
            </w:r>
          </w:p>
          <w:p w14:paraId="4598DC85" w14:textId="77777777" w:rsidR="00760F0E" w:rsidRDefault="00760F0E" w:rsidP="00DA55D1">
            <w:pPr>
              <w:pStyle w:val="BodyText"/>
              <w:rPr>
                <w:color w:val="000000" w:themeColor="text1"/>
                <w:sz w:val="28"/>
                <w:szCs w:val="28"/>
              </w:rPr>
            </w:pPr>
          </w:p>
          <w:p w14:paraId="1450C026" w14:textId="77777777" w:rsidR="00760F0E" w:rsidRDefault="00760F0E" w:rsidP="00DA55D1">
            <w:pPr>
              <w:pStyle w:val="BodyText"/>
              <w:rPr>
                <w:color w:val="000000" w:themeColor="text1"/>
                <w:sz w:val="28"/>
                <w:szCs w:val="28"/>
              </w:rPr>
            </w:pPr>
          </w:p>
          <w:p w14:paraId="78E81F82" w14:textId="77777777" w:rsidR="00760F0E" w:rsidRDefault="00760F0E" w:rsidP="00DA55D1">
            <w:pPr>
              <w:pStyle w:val="BodyText"/>
              <w:rPr>
                <w:color w:val="000000" w:themeColor="text1"/>
                <w:sz w:val="28"/>
                <w:szCs w:val="28"/>
              </w:rPr>
            </w:pPr>
          </w:p>
          <w:p w14:paraId="7C0DB6C8" w14:textId="77777777" w:rsidR="00760F0E" w:rsidRDefault="00760F0E" w:rsidP="00DA55D1">
            <w:pPr>
              <w:pStyle w:val="BodyText"/>
              <w:rPr>
                <w:color w:val="000000" w:themeColor="text1"/>
                <w:sz w:val="28"/>
                <w:szCs w:val="28"/>
              </w:rPr>
            </w:pPr>
          </w:p>
          <w:p w14:paraId="352A20E6" w14:textId="77777777" w:rsidR="00760F0E" w:rsidRDefault="00760F0E" w:rsidP="00DA55D1">
            <w:pPr>
              <w:pStyle w:val="BodyText"/>
              <w:rPr>
                <w:color w:val="000000" w:themeColor="text1"/>
                <w:sz w:val="28"/>
                <w:szCs w:val="28"/>
              </w:rPr>
            </w:pPr>
          </w:p>
          <w:p w14:paraId="2C3CF657" w14:textId="77777777" w:rsidR="00760F0E" w:rsidRDefault="00760F0E" w:rsidP="00DA55D1">
            <w:pPr>
              <w:pStyle w:val="BodyText"/>
              <w:rPr>
                <w:color w:val="000000" w:themeColor="text1"/>
                <w:sz w:val="28"/>
                <w:szCs w:val="28"/>
              </w:rPr>
            </w:pPr>
          </w:p>
          <w:p w14:paraId="39C338D4" w14:textId="77777777" w:rsidR="00760F0E" w:rsidRDefault="00760F0E" w:rsidP="00DA55D1">
            <w:pPr>
              <w:pStyle w:val="BodyText"/>
              <w:rPr>
                <w:color w:val="000000" w:themeColor="text1"/>
                <w:sz w:val="28"/>
                <w:szCs w:val="28"/>
              </w:rPr>
            </w:pPr>
          </w:p>
          <w:p w14:paraId="1167F2F6" w14:textId="77777777" w:rsidR="00760F0E" w:rsidRDefault="00760F0E" w:rsidP="00DA55D1">
            <w:pPr>
              <w:pStyle w:val="BodyText"/>
              <w:rPr>
                <w:color w:val="000000" w:themeColor="text1"/>
                <w:sz w:val="28"/>
                <w:szCs w:val="28"/>
              </w:rPr>
            </w:pPr>
          </w:p>
          <w:p w14:paraId="5BE087F4" w14:textId="77777777" w:rsidR="00760F0E" w:rsidRDefault="00760F0E" w:rsidP="00DA55D1">
            <w:pPr>
              <w:pStyle w:val="BodyText"/>
              <w:rPr>
                <w:color w:val="000000" w:themeColor="text1"/>
                <w:sz w:val="28"/>
                <w:szCs w:val="28"/>
              </w:rPr>
            </w:pPr>
          </w:p>
          <w:p w14:paraId="4FCC8B82" w14:textId="77777777" w:rsidR="00760F0E" w:rsidRDefault="00760F0E" w:rsidP="00DA55D1">
            <w:pPr>
              <w:pStyle w:val="BodyText"/>
              <w:rPr>
                <w:color w:val="000000" w:themeColor="text1"/>
                <w:sz w:val="28"/>
                <w:szCs w:val="28"/>
              </w:rPr>
            </w:pPr>
          </w:p>
          <w:p w14:paraId="7510DB55" w14:textId="77777777" w:rsidR="00760F0E" w:rsidRDefault="00760F0E" w:rsidP="00DA55D1">
            <w:pPr>
              <w:pStyle w:val="BodyText"/>
              <w:rPr>
                <w:color w:val="000000" w:themeColor="text1"/>
                <w:sz w:val="28"/>
                <w:szCs w:val="28"/>
              </w:rPr>
            </w:pPr>
          </w:p>
          <w:p w14:paraId="22BB354E" w14:textId="77777777" w:rsidR="00760F0E" w:rsidRDefault="00760F0E" w:rsidP="00DA55D1">
            <w:pPr>
              <w:pStyle w:val="BodyText"/>
              <w:rPr>
                <w:color w:val="000000" w:themeColor="text1"/>
                <w:sz w:val="28"/>
                <w:szCs w:val="28"/>
              </w:rPr>
            </w:pPr>
          </w:p>
          <w:p w14:paraId="02F8BAB2" w14:textId="77777777" w:rsidR="00760F0E" w:rsidRDefault="00760F0E" w:rsidP="00DA55D1">
            <w:pPr>
              <w:pStyle w:val="BodyText"/>
              <w:rPr>
                <w:color w:val="000000" w:themeColor="text1"/>
                <w:sz w:val="28"/>
                <w:szCs w:val="28"/>
              </w:rPr>
            </w:pPr>
          </w:p>
          <w:p w14:paraId="1B1EEB79" w14:textId="77777777" w:rsidR="00760F0E" w:rsidRDefault="00760F0E" w:rsidP="00DA55D1">
            <w:pPr>
              <w:pStyle w:val="BodyText"/>
              <w:rPr>
                <w:color w:val="000000" w:themeColor="text1"/>
                <w:sz w:val="28"/>
                <w:szCs w:val="28"/>
              </w:rPr>
            </w:pPr>
          </w:p>
          <w:p w14:paraId="0C3C4C44" w14:textId="77777777" w:rsidR="00760F0E" w:rsidRDefault="00760F0E" w:rsidP="00DA55D1">
            <w:pPr>
              <w:pStyle w:val="BodyText"/>
              <w:rPr>
                <w:color w:val="000000" w:themeColor="text1"/>
                <w:sz w:val="28"/>
                <w:szCs w:val="28"/>
              </w:rPr>
            </w:pPr>
          </w:p>
          <w:p w14:paraId="004685E1" w14:textId="77777777" w:rsidR="00760F0E" w:rsidRDefault="00760F0E" w:rsidP="00DA55D1">
            <w:pPr>
              <w:pStyle w:val="BodyText"/>
              <w:rPr>
                <w:color w:val="000000" w:themeColor="text1"/>
                <w:sz w:val="28"/>
                <w:szCs w:val="28"/>
              </w:rPr>
            </w:pPr>
          </w:p>
          <w:p w14:paraId="2C8AAC8E" w14:textId="77777777" w:rsidR="00760F0E" w:rsidRDefault="00760F0E" w:rsidP="00DA55D1">
            <w:pPr>
              <w:pStyle w:val="BodyText"/>
              <w:rPr>
                <w:color w:val="000000" w:themeColor="text1"/>
                <w:sz w:val="28"/>
                <w:szCs w:val="28"/>
              </w:rPr>
            </w:pPr>
          </w:p>
          <w:p w14:paraId="5F0A96AE" w14:textId="77777777" w:rsidR="00760F0E" w:rsidRDefault="00760F0E" w:rsidP="00DA55D1">
            <w:pPr>
              <w:pStyle w:val="BodyText"/>
              <w:rPr>
                <w:color w:val="000000" w:themeColor="text1"/>
                <w:sz w:val="28"/>
                <w:szCs w:val="28"/>
              </w:rPr>
            </w:pPr>
          </w:p>
          <w:p w14:paraId="34438A4C" w14:textId="77777777" w:rsidR="00760F0E" w:rsidRDefault="00760F0E" w:rsidP="00DA55D1">
            <w:pPr>
              <w:pStyle w:val="BodyText"/>
              <w:rPr>
                <w:color w:val="000000" w:themeColor="text1"/>
                <w:sz w:val="28"/>
                <w:szCs w:val="28"/>
              </w:rPr>
            </w:pPr>
          </w:p>
          <w:p w14:paraId="1E1D4D78" w14:textId="77777777" w:rsidR="00760F0E" w:rsidRDefault="00760F0E" w:rsidP="00DA55D1">
            <w:pPr>
              <w:pStyle w:val="BodyText"/>
              <w:rPr>
                <w:color w:val="000000" w:themeColor="text1"/>
                <w:sz w:val="28"/>
                <w:szCs w:val="28"/>
              </w:rPr>
            </w:pPr>
          </w:p>
          <w:p w14:paraId="6531AF7C" w14:textId="77777777" w:rsidR="00760F0E" w:rsidRPr="00DA55D1" w:rsidRDefault="00760F0E" w:rsidP="00DA55D1">
            <w:pPr>
              <w:pStyle w:val="BodyText"/>
              <w:rPr>
                <w:color w:val="000000" w:themeColor="text1"/>
                <w:sz w:val="28"/>
                <w:szCs w:val="28"/>
              </w:rPr>
            </w:pPr>
            <w:r w:rsidRPr="00DA55D1">
              <w:rPr>
                <w:color w:val="000000" w:themeColor="text1"/>
                <w:sz w:val="28"/>
                <w:szCs w:val="28"/>
              </w:rPr>
              <w:t>–HS trình bày.</w:t>
            </w:r>
          </w:p>
          <w:p w14:paraId="3E261F68" w14:textId="77777777" w:rsidR="00760F0E" w:rsidRPr="00DA55D1" w:rsidRDefault="00760F0E" w:rsidP="00DA55D1">
            <w:pPr>
              <w:pStyle w:val="BodyText"/>
              <w:rPr>
                <w:color w:val="000000" w:themeColor="text1"/>
                <w:sz w:val="28"/>
                <w:szCs w:val="28"/>
              </w:rPr>
            </w:pPr>
          </w:p>
          <w:p w14:paraId="578FC02E" w14:textId="77777777" w:rsidR="00760F0E" w:rsidRPr="00DA55D1" w:rsidRDefault="00760F0E" w:rsidP="00DA55D1">
            <w:pPr>
              <w:pStyle w:val="BodyText"/>
              <w:rPr>
                <w:color w:val="000000" w:themeColor="text1"/>
                <w:sz w:val="28"/>
                <w:szCs w:val="28"/>
              </w:rPr>
            </w:pPr>
          </w:p>
          <w:p w14:paraId="40CC9807" w14:textId="77777777" w:rsidR="00760F0E" w:rsidRPr="00DA55D1" w:rsidRDefault="00760F0E" w:rsidP="00DA55D1">
            <w:pPr>
              <w:pStyle w:val="BodyText"/>
              <w:rPr>
                <w:color w:val="000000" w:themeColor="text1"/>
                <w:sz w:val="28"/>
                <w:szCs w:val="28"/>
              </w:rPr>
            </w:pPr>
            <w:r w:rsidRPr="00DA55D1">
              <w:rPr>
                <w:color w:val="000000" w:themeColor="text1"/>
                <w:sz w:val="28"/>
                <w:szCs w:val="28"/>
              </w:rPr>
              <w:t>–HS trình bày:</w:t>
            </w:r>
          </w:p>
          <w:p w14:paraId="03F10CED" w14:textId="77777777" w:rsidR="00760F0E" w:rsidRPr="00DA55D1" w:rsidRDefault="00760F0E" w:rsidP="00DA55D1">
            <w:pPr>
              <w:pStyle w:val="BodyText"/>
              <w:rPr>
                <w:color w:val="000000" w:themeColor="text1"/>
                <w:sz w:val="28"/>
                <w:szCs w:val="28"/>
              </w:rPr>
            </w:pPr>
            <w:r w:rsidRPr="00DA55D1">
              <w:rPr>
                <w:color w:val="000000" w:themeColor="text1"/>
                <w:sz w:val="28"/>
                <w:szCs w:val="28"/>
              </w:rPr>
              <w:t>●</w:t>
            </w:r>
            <w:r w:rsidRPr="00DA55D1">
              <w:rPr>
                <w:color w:val="000000" w:themeColor="text1"/>
                <w:sz w:val="28"/>
                <w:szCs w:val="28"/>
              </w:rPr>
              <w:tab/>
              <w:t>Cây hoa hồng: cây con mọc lên từ cành.</w:t>
            </w:r>
          </w:p>
          <w:p w14:paraId="5189A568" w14:textId="77777777" w:rsidR="00760F0E" w:rsidRPr="00DA55D1" w:rsidRDefault="00760F0E" w:rsidP="00DA55D1">
            <w:pPr>
              <w:pStyle w:val="BodyText"/>
              <w:rPr>
                <w:color w:val="000000" w:themeColor="text1"/>
                <w:sz w:val="28"/>
                <w:szCs w:val="28"/>
              </w:rPr>
            </w:pPr>
            <w:r w:rsidRPr="00DA55D1">
              <w:rPr>
                <w:color w:val="000000" w:themeColor="text1"/>
                <w:sz w:val="28"/>
                <w:szCs w:val="28"/>
              </w:rPr>
              <w:t>●</w:t>
            </w:r>
            <w:r w:rsidRPr="00DA55D1">
              <w:rPr>
                <w:color w:val="000000" w:themeColor="text1"/>
                <w:sz w:val="28"/>
                <w:szCs w:val="28"/>
              </w:rPr>
              <w:tab/>
              <w:t xml:space="preserve">Cây lá bỏng: cây con mọc lên từ </w:t>
            </w:r>
            <w:r w:rsidRPr="00DA55D1">
              <w:rPr>
                <w:color w:val="000000" w:themeColor="text1"/>
                <w:sz w:val="28"/>
                <w:szCs w:val="28"/>
              </w:rPr>
              <w:lastRenderedPageBreak/>
              <w:t>mép lá.</w:t>
            </w:r>
          </w:p>
          <w:p w14:paraId="289B614C" w14:textId="77777777" w:rsidR="00760F0E" w:rsidRPr="00DA55D1" w:rsidRDefault="00760F0E" w:rsidP="00DA55D1">
            <w:pPr>
              <w:pStyle w:val="BodyText"/>
              <w:rPr>
                <w:color w:val="000000" w:themeColor="text1"/>
                <w:sz w:val="28"/>
                <w:szCs w:val="28"/>
              </w:rPr>
            </w:pPr>
            <w:r w:rsidRPr="00DA55D1">
              <w:rPr>
                <w:color w:val="000000" w:themeColor="text1"/>
                <w:sz w:val="28"/>
                <w:szCs w:val="28"/>
              </w:rPr>
              <w:t>●</w:t>
            </w:r>
            <w:r w:rsidRPr="00DA55D1">
              <w:rPr>
                <w:color w:val="000000" w:themeColor="text1"/>
                <w:sz w:val="28"/>
                <w:szCs w:val="28"/>
              </w:rPr>
              <w:tab/>
              <w:t>Cây khoai lang (rễ biến dạng): trên củ có cây con mọc ra. Đây là cách mọc từ rễ (rễ củ).</w:t>
            </w:r>
          </w:p>
          <w:p w14:paraId="6BF06444" w14:textId="77777777" w:rsidR="00760F0E" w:rsidRPr="00DA55D1" w:rsidRDefault="00760F0E" w:rsidP="00DA55D1">
            <w:pPr>
              <w:pStyle w:val="BodyText"/>
              <w:rPr>
                <w:color w:val="000000" w:themeColor="text1"/>
                <w:sz w:val="28"/>
                <w:szCs w:val="28"/>
              </w:rPr>
            </w:pPr>
            <w:r w:rsidRPr="00DA55D1">
              <w:rPr>
                <w:color w:val="000000" w:themeColor="text1"/>
                <w:sz w:val="28"/>
                <w:szCs w:val="28"/>
              </w:rPr>
              <w:t>●</w:t>
            </w:r>
            <w:r w:rsidRPr="00DA55D1">
              <w:rPr>
                <w:color w:val="000000" w:themeColor="text1"/>
                <w:sz w:val="28"/>
                <w:szCs w:val="28"/>
              </w:rPr>
              <w:tab/>
              <w:t>Cây nghệ (thân biến dạng): từ các chỗ lõm của củ mọc ra cây con. Đây cũng là cách mọc từ thân (thân củ).</w:t>
            </w:r>
          </w:p>
          <w:p w14:paraId="004385BC" w14:textId="77777777" w:rsidR="00760F0E" w:rsidRPr="00DA55D1" w:rsidRDefault="00760F0E" w:rsidP="00DA55D1">
            <w:pPr>
              <w:pStyle w:val="BodyText"/>
              <w:rPr>
                <w:color w:val="000000" w:themeColor="text1"/>
                <w:sz w:val="28"/>
                <w:szCs w:val="28"/>
              </w:rPr>
            </w:pPr>
            <w:r w:rsidRPr="00DA55D1">
              <w:rPr>
                <w:color w:val="000000" w:themeColor="text1"/>
                <w:sz w:val="28"/>
                <w:szCs w:val="28"/>
              </w:rPr>
              <w:t>●</w:t>
            </w:r>
            <w:r w:rsidRPr="00DA55D1">
              <w:rPr>
                <w:color w:val="000000" w:themeColor="text1"/>
                <w:sz w:val="28"/>
                <w:szCs w:val="28"/>
              </w:rPr>
              <w:tab/>
              <w:t>Cây sắn: trên thân có rất nhiều cây con mọc lên. Đây là cách mọc từ thân hay đoạn thân.</w:t>
            </w:r>
          </w:p>
          <w:p w14:paraId="396E28AE" w14:textId="77777777" w:rsidR="00760F0E" w:rsidRDefault="00760F0E" w:rsidP="00DA55D1">
            <w:pPr>
              <w:pStyle w:val="BodyText"/>
              <w:rPr>
                <w:color w:val="000000" w:themeColor="text1"/>
                <w:sz w:val="28"/>
                <w:szCs w:val="28"/>
              </w:rPr>
            </w:pPr>
            <w:r w:rsidRPr="00DA55D1">
              <w:rPr>
                <w:color w:val="000000" w:themeColor="text1"/>
                <w:sz w:val="28"/>
                <w:szCs w:val="28"/>
              </w:rPr>
              <w:t>–HS lắng nghe.</w:t>
            </w:r>
          </w:p>
          <w:p w14:paraId="521B7B92" w14:textId="77777777" w:rsidR="00760F0E" w:rsidRPr="00DA55D1" w:rsidRDefault="00760F0E" w:rsidP="00DA55D1">
            <w:pPr>
              <w:pStyle w:val="BodyText"/>
              <w:rPr>
                <w:color w:val="000000" w:themeColor="text1"/>
                <w:sz w:val="28"/>
                <w:szCs w:val="28"/>
              </w:rPr>
            </w:pPr>
          </w:p>
          <w:p w14:paraId="03606889" w14:textId="77777777" w:rsidR="00760F0E" w:rsidRPr="00DA55D1" w:rsidRDefault="00760F0E" w:rsidP="00DA55D1">
            <w:pPr>
              <w:pStyle w:val="BodyText"/>
              <w:rPr>
                <w:color w:val="000000" w:themeColor="text1"/>
                <w:sz w:val="28"/>
                <w:szCs w:val="28"/>
              </w:rPr>
            </w:pPr>
            <w:r w:rsidRPr="00DA55D1">
              <w:rPr>
                <w:color w:val="000000" w:themeColor="text1"/>
                <w:sz w:val="28"/>
                <w:szCs w:val="28"/>
              </w:rPr>
              <w:t>–HS trả lời.</w:t>
            </w:r>
          </w:p>
          <w:p w14:paraId="2496F0BD" w14:textId="77777777" w:rsidR="00760F0E" w:rsidRPr="00DA55D1" w:rsidRDefault="00760F0E" w:rsidP="00DA55D1">
            <w:pPr>
              <w:pStyle w:val="BodyText"/>
              <w:rPr>
                <w:color w:val="000000" w:themeColor="text1"/>
                <w:sz w:val="28"/>
                <w:szCs w:val="28"/>
              </w:rPr>
            </w:pPr>
          </w:p>
          <w:p w14:paraId="4D9E5980" w14:textId="77777777" w:rsidR="00760F0E" w:rsidRPr="00DA55D1" w:rsidRDefault="00760F0E" w:rsidP="00DA55D1">
            <w:pPr>
              <w:pStyle w:val="BodyText"/>
              <w:rPr>
                <w:color w:val="000000" w:themeColor="text1"/>
                <w:sz w:val="28"/>
                <w:szCs w:val="28"/>
              </w:rPr>
            </w:pPr>
            <w:r w:rsidRPr="00DA55D1">
              <w:rPr>
                <w:color w:val="000000" w:themeColor="text1"/>
                <w:sz w:val="28"/>
                <w:szCs w:val="28"/>
              </w:rPr>
              <w:t>–HS vẽ sơ đồ và ghi chú thích.</w:t>
            </w:r>
          </w:p>
          <w:p w14:paraId="4EDC7158" w14:textId="77777777" w:rsidR="00760F0E" w:rsidRPr="00DA55D1" w:rsidRDefault="00760F0E" w:rsidP="00DA55D1">
            <w:pPr>
              <w:pStyle w:val="BodyText"/>
              <w:rPr>
                <w:color w:val="000000" w:themeColor="text1"/>
                <w:sz w:val="28"/>
                <w:szCs w:val="28"/>
              </w:rPr>
            </w:pPr>
          </w:p>
          <w:p w14:paraId="79F521BE" w14:textId="77777777" w:rsidR="00760F0E" w:rsidRDefault="00760F0E" w:rsidP="00DA55D1">
            <w:pPr>
              <w:pStyle w:val="BodyText"/>
              <w:rPr>
                <w:color w:val="000000" w:themeColor="text1"/>
                <w:sz w:val="28"/>
                <w:szCs w:val="28"/>
              </w:rPr>
            </w:pPr>
          </w:p>
          <w:p w14:paraId="4C1C81FD" w14:textId="77777777" w:rsidR="00760F0E" w:rsidRDefault="00760F0E" w:rsidP="00DA55D1">
            <w:pPr>
              <w:pStyle w:val="BodyText"/>
              <w:rPr>
                <w:color w:val="000000" w:themeColor="text1"/>
                <w:sz w:val="28"/>
                <w:szCs w:val="28"/>
              </w:rPr>
            </w:pPr>
          </w:p>
          <w:p w14:paraId="7CB3AC6F" w14:textId="77777777" w:rsidR="00760F0E" w:rsidRDefault="00760F0E" w:rsidP="00DA55D1">
            <w:pPr>
              <w:pStyle w:val="BodyText"/>
              <w:rPr>
                <w:color w:val="000000" w:themeColor="text1"/>
                <w:sz w:val="28"/>
                <w:szCs w:val="28"/>
              </w:rPr>
            </w:pPr>
          </w:p>
          <w:p w14:paraId="13EB2340" w14:textId="77777777" w:rsidR="00760F0E" w:rsidRDefault="00760F0E" w:rsidP="00DA55D1">
            <w:pPr>
              <w:pStyle w:val="BodyText"/>
              <w:rPr>
                <w:color w:val="000000" w:themeColor="text1"/>
                <w:sz w:val="28"/>
                <w:szCs w:val="28"/>
              </w:rPr>
            </w:pPr>
          </w:p>
          <w:p w14:paraId="3EB40AB8" w14:textId="77777777" w:rsidR="00760F0E" w:rsidRPr="00DA55D1" w:rsidRDefault="00760F0E" w:rsidP="00DA55D1">
            <w:pPr>
              <w:pStyle w:val="BodyText"/>
              <w:rPr>
                <w:color w:val="000000" w:themeColor="text1"/>
                <w:sz w:val="28"/>
                <w:szCs w:val="28"/>
              </w:rPr>
            </w:pPr>
          </w:p>
          <w:p w14:paraId="1C0BFEBA" w14:textId="77777777" w:rsidR="00760F0E" w:rsidRPr="00DA55D1" w:rsidRDefault="00760F0E" w:rsidP="00DA55D1">
            <w:pPr>
              <w:pStyle w:val="BodyText"/>
              <w:rPr>
                <w:color w:val="000000" w:themeColor="text1"/>
                <w:sz w:val="28"/>
                <w:szCs w:val="28"/>
              </w:rPr>
            </w:pPr>
            <w:r w:rsidRPr="00DA55D1">
              <w:rPr>
                <w:color w:val="000000" w:themeColor="text1"/>
                <w:sz w:val="28"/>
                <w:szCs w:val="28"/>
              </w:rPr>
              <w:t>–HS chia sẻ trong nhóm.</w:t>
            </w:r>
          </w:p>
          <w:p w14:paraId="1337DCCC" w14:textId="77777777" w:rsidR="00760F0E" w:rsidRPr="00DA55D1" w:rsidRDefault="00760F0E" w:rsidP="00DA55D1">
            <w:pPr>
              <w:pStyle w:val="BodyText"/>
              <w:rPr>
                <w:color w:val="000000" w:themeColor="text1"/>
                <w:sz w:val="28"/>
                <w:szCs w:val="28"/>
              </w:rPr>
            </w:pPr>
          </w:p>
          <w:p w14:paraId="611E2C90" w14:textId="77777777" w:rsidR="00760F0E" w:rsidRPr="00DA55D1" w:rsidRDefault="00760F0E" w:rsidP="00DA55D1">
            <w:pPr>
              <w:pStyle w:val="BodyText"/>
              <w:rPr>
                <w:color w:val="000000" w:themeColor="text1"/>
                <w:sz w:val="28"/>
                <w:szCs w:val="28"/>
              </w:rPr>
            </w:pPr>
          </w:p>
          <w:p w14:paraId="5DA081D4" w14:textId="77777777" w:rsidR="00760F0E" w:rsidRPr="00DA55D1" w:rsidRDefault="00760F0E" w:rsidP="00DA55D1">
            <w:pPr>
              <w:pStyle w:val="BodyText"/>
              <w:rPr>
                <w:color w:val="000000" w:themeColor="text1"/>
                <w:sz w:val="28"/>
                <w:szCs w:val="28"/>
              </w:rPr>
            </w:pPr>
            <w:r w:rsidRPr="00DA55D1">
              <w:rPr>
                <w:color w:val="000000" w:themeColor="text1"/>
                <w:sz w:val="28"/>
                <w:szCs w:val="28"/>
              </w:rPr>
              <w:t>–HS lắng nghe và rút ra kết luận.</w:t>
            </w:r>
          </w:p>
        </w:tc>
      </w:tr>
      <w:tr w:rsidR="00760F0E" w:rsidRPr="00713855" w14:paraId="32D5DF70" w14:textId="77777777" w:rsidTr="002E3826">
        <w:trPr>
          <w:trHeight w:val="765"/>
        </w:trPr>
        <w:tc>
          <w:tcPr>
            <w:tcW w:w="9778" w:type="dxa"/>
            <w:gridSpan w:val="2"/>
            <w:tcBorders>
              <w:top w:val="single" w:sz="4" w:space="0" w:color="auto"/>
              <w:left w:val="single" w:sz="4" w:space="0" w:color="auto"/>
              <w:bottom w:val="single" w:sz="4" w:space="0" w:color="auto"/>
              <w:right w:val="single" w:sz="4" w:space="0" w:color="auto"/>
            </w:tcBorders>
            <w:hideMark/>
          </w:tcPr>
          <w:p w14:paraId="5C2A65F1" w14:textId="77777777" w:rsidR="00760F0E" w:rsidRPr="00713855" w:rsidRDefault="00760F0E" w:rsidP="00DA55D1">
            <w:pPr>
              <w:spacing w:line="288" w:lineRule="auto"/>
              <w:jc w:val="both"/>
              <w:rPr>
                <w:b/>
                <w:color w:val="000000" w:themeColor="text1"/>
                <w:szCs w:val="28"/>
              </w:rPr>
            </w:pPr>
            <w:r w:rsidRPr="00713855">
              <w:rPr>
                <w:b/>
                <w:bCs/>
                <w:color w:val="000000" w:themeColor="text1"/>
                <w:szCs w:val="28"/>
              </w:rPr>
              <w:lastRenderedPageBreak/>
              <w:t>3</w:t>
            </w:r>
            <w:r>
              <w:rPr>
                <w:b/>
                <w:bCs/>
                <w:color w:val="000000" w:themeColor="text1"/>
                <w:szCs w:val="28"/>
              </w:rPr>
              <w:t>.</w:t>
            </w:r>
            <w:r w:rsidRPr="00DA55D1">
              <w:rPr>
                <w:b/>
                <w:color w:val="000000" w:themeColor="text1"/>
                <w:szCs w:val="28"/>
              </w:rPr>
              <w:t>Hoạt động vận dụng: Đố em</w:t>
            </w:r>
          </w:p>
          <w:p w14:paraId="6195C682" w14:textId="77777777" w:rsidR="00760F0E" w:rsidRDefault="00760F0E" w:rsidP="00DA55D1">
            <w:pPr>
              <w:spacing w:line="288" w:lineRule="auto"/>
              <w:jc w:val="both"/>
              <w:rPr>
                <w:color w:val="000000" w:themeColor="text1"/>
                <w:szCs w:val="28"/>
              </w:rPr>
            </w:pPr>
            <w:r w:rsidRPr="00713855">
              <w:rPr>
                <w:b/>
                <w:bCs/>
                <w:color w:val="000000" w:themeColor="text1"/>
                <w:szCs w:val="28"/>
                <w:lang w:val="vi-VN"/>
              </w:rPr>
              <w:t>a. Mục tiêu:</w:t>
            </w:r>
            <w:r w:rsidRPr="00713855">
              <w:rPr>
                <w:color w:val="000000" w:themeColor="text1"/>
                <w:szCs w:val="28"/>
              </w:rPr>
              <w:t xml:space="preserve">  </w:t>
            </w:r>
            <w:r>
              <w:t xml:space="preserve">  </w:t>
            </w:r>
            <w:r w:rsidRPr="00DA55D1">
              <w:rPr>
                <w:color w:val="000000" w:themeColor="text1"/>
                <w:szCs w:val="28"/>
              </w:rPr>
              <w:t>HS vận dụng kiến thức đã học để chỉ ra được cây con mọc lên từ bộ phận nào của cây mẹ trong một số tình huống thực tiễn.</w:t>
            </w:r>
          </w:p>
          <w:p w14:paraId="49ED6203" w14:textId="77777777" w:rsidR="00760F0E" w:rsidRPr="00713855" w:rsidRDefault="00760F0E" w:rsidP="00DA55D1">
            <w:pPr>
              <w:spacing w:line="288" w:lineRule="auto"/>
              <w:jc w:val="both"/>
              <w:rPr>
                <w:color w:val="000000" w:themeColor="text1"/>
                <w:szCs w:val="28"/>
                <w:lang w:val="vi-VN"/>
              </w:rPr>
            </w:pPr>
            <w:r w:rsidRPr="00713855">
              <w:rPr>
                <w:b/>
                <w:bCs/>
                <w:color w:val="000000" w:themeColor="text1"/>
                <w:szCs w:val="28"/>
                <w:lang w:val="vi-VN"/>
              </w:rPr>
              <w:t>b. Cách tiến hành</w:t>
            </w:r>
          </w:p>
        </w:tc>
      </w:tr>
      <w:tr w:rsidR="00760F0E" w:rsidRPr="00713855" w14:paraId="39C54006" w14:textId="77777777" w:rsidTr="002E3826">
        <w:trPr>
          <w:trHeight w:val="274"/>
        </w:trPr>
        <w:tc>
          <w:tcPr>
            <w:tcW w:w="4678" w:type="dxa"/>
            <w:tcBorders>
              <w:top w:val="single" w:sz="4" w:space="0" w:color="auto"/>
              <w:left w:val="single" w:sz="4" w:space="0" w:color="auto"/>
              <w:bottom w:val="single" w:sz="4" w:space="0" w:color="auto"/>
              <w:right w:val="single" w:sz="4" w:space="0" w:color="auto"/>
            </w:tcBorders>
          </w:tcPr>
          <w:p w14:paraId="51E99711" w14:textId="77777777" w:rsidR="00760F0E" w:rsidRPr="00DA55D1" w:rsidRDefault="00760F0E" w:rsidP="00DA55D1">
            <w:pPr>
              <w:pStyle w:val="BodyText"/>
              <w:rPr>
                <w:color w:val="000000" w:themeColor="text1"/>
                <w:sz w:val="28"/>
                <w:szCs w:val="28"/>
              </w:rPr>
            </w:pPr>
            <w:r w:rsidRPr="0010368F">
              <w:rPr>
                <w:color w:val="000000" w:themeColor="text1"/>
                <w:sz w:val="28"/>
                <w:szCs w:val="28"/>
              </w:rPr>
              <w:t>–</w:t>
            </w:r>
            <w:r>
              <w:t xml:space="preserve"> </w:t>
            </w:r>
            <w:r w:rsidRPr="00DA55D1">
              <w:rPr>
                <w:color w:val="000000" w:themeColor="text1"/>
                <w:sz w:val="28"/>
                <w:szCs w:val="28"/>
              </w:rPr>
              <w:t>GV tổ chức cho HS quan sát các hình 12, 13, 14, 15, 16, 17, 18, 19 (SGK trang 54, 55) và trả</w:t>
            </w:r>
            <w:r>
              <w:rPr>
                <w:color w:val="000000" w:themeColor="text1"/>
                <w:sz w:val="28"/>
                <w:szCs w:val="28"/>
              </w:rPr>
              <w:t xml:space="preserve"> </w:t>
            </w:r>
            <w:r w:rsidRPr="00DA55D1">
              <w:rPr>
                <w:color w:val="000000" w:themeColor="text1"/>
                <w:sz w:val="28"/>
                <w:szCs w:val="28"/>
              </w:rPr>
              <w:t>lời câu hỏi: Cây con trong mỗi hình từ 12 đến 19 mọc lên từ bộ phận nào của cây mẹ?</w:t>
            </w:r>
          </w:p>
          <w:p w14:paraId="095536AE" w14:textId="77777777" w:rsidR="00760F0E" w:rsidRPr="00DA55D1" w:rsidRDefault="00760F0E" w:rsidP="00DA55D1">
            <w:pPr>
              <w:pStyle w:val="BodyText"/>
              <w:rPr>
                <w:color w:val="000000" w:themeColor="text1"/>
                <w:sz w:val="28"/>
                <w:szCs w:val="28"/>
              </w:rPr>
            </w:pPr>
            <w:r w:rsidRPr="00DA55D1">
              <w:rPr>
                <w:color w:val="000000" w:themeColor="text1"/>
                <w:sz w:val="28"/>
                <w:szCs w:val="28"/>
              </w:rPr>
              <w:lastRenderedPageBreak/>
              <w:t>–GV yêu cầu HS thảo luận với bạn để hoàn thành bảng theo gợi ý sau:</w:t>
            </w:r>
          </w:p>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03"/>
              <w:gridCol w:w="1380"/>
              <w:gridCol w:w="1432"/>
            </w:tblGrid>
            <w:tr w:rsidR="00760F0E" w14:paraId="7BE2E60A" w14:textId="77777777" w:rsidTr="002E3826">
              <w:trPr>
                <w:trHeight w:val="1005"/>
              </w:trPr>
              <w:tc>
                <w:tcPr>
                  <w:tcW w:w="1403" w:type="dxa"/>
                  <w:shd w:val="clear" w:color="auto" w:fill="D7D7D7"/>
                </w:tcPr>
                <w:p w14:paraId="251F59F9" w14:textId="77777777" w:rsidR="00760F0E" w:rsidRDefault="00760F0E" w:rsidP="00760F0E">
                  <w:pPr>
                    <w:pStyle w:val="TableParagraph"/>
                    <w:framePr w:hSpace="180" w:wrap="around" w:vAnchor="text" w:hAnchor="text" w:xAlign="right" w:y="1"/>
                    <w:spacing w:before="1" w:line="320" w:lineRule="exact"/>
                    <w:ind w:left="12"/>
                    <w:suppressOverlap/>
                    <w:jc w:val="center"/>
                    <w:rPr>
                      <w:b/>
                    </w:rPr>
                  </w:pPr>
                  <w:r>
                    <w:rPr>
                      <w:b/>
                    </w:rPr>
                    <w:t>Cây</w:t>
                  </w:r>
                  <w:r>
                    <w:rPr>
                      <w:b/>
                      <w:spacing w:val="-14"/>
                    </w:rPr>
                    <w:t xml:space="preserve"> </w:t>
                  </w:r>
                  <w:r>
                    <w:rPr>
                      <w:b/>
                    </w:rPr>
                    <w:t>con</w:t>
                  </w:r>
                  <w:r>
                    <w:rPr>
                      <w:b/>
                      <w:spacing w:val="-14"/>
                    </w:rPr>
                    <w:t xml:space="preserve"> </w:t>
                  </w:r>
                  <w:r>
                    <w:rPr>
                      <w:b/>
                    </w:rPr>
                    <w:t>mọc lên từ lá của cây mẹ</w:t>
                  </w:r>
                </w:p>
              </w:tc>
              <w:tc>
                <w:tcPr>
                  <w:tcW w:w="1380" w:type="dxa"/>
                  <w:shd w:val="clear" w:color="auto" w:fill="D7D7D7"/>
                </w:tcPr>
                <w:p w14:paraId="3ECB781A" w14:textId="77777777" w:rsidR="00760F0E" w:rsidRDefault="00760F0E" w:rsidP="00760F0E">
                  <w:pPr>
                    <w:pStyle w:val="TableParagraph"/>
                    <w:framePr w:hSpace="180" w:wrap="around" w:vAnchor="text" w:hAnchor="text" w:xAlign="right" w:y="1"/>
                    <w:spacing w:before="1" w:line="320" w:lineRule="exact"/>
                    <w:ind w:left="170" w:hanging="86"/>
                    <w:suppressOverlap/>
                    <w:rPr>
                      <w:b/>
                    </w:rPr>
                  </w:pPr>
                  <w:r>
                    <w:rPr>
                      <w:b/>
                    </w:rPr>
                    <w:t>Cây</w:t>
                  </w:r>
                  <w:r>
                    <w:rPr>
                      <w:b/>
                      <w:spacing w:val="-14"/>
                    </w:rPr>
                    <w:t xml:space="preserve"> </w:t>
                  </w:r>
                  <w:r>
                    <w:rPr>
                      <w:b/>
                    </w:rPr>
                    <w:t>con</w:t>
                  </w:r>
                  <w:r>
                    <w:rPr>
                      <w:b/>
                      <w:spacing w:val="-14"/>
                    </w:rPr>
                    <w:t xml:space="preserve"> </w:t>
                  </w:r>
                  <w:r>
                    <w:rPr>
                      <w:b/>
                    </w:rPr>
                    <w:t>mọc lên từ thân của cây mẹ</w:t>
                  </w:r>
                </w:p>
              </w:tc>
              <w:tc>
                <w:tcPr>
                  <w:tcW w:w="1432" w:type="dxa"/>
                  <w:shd w:val="clear" w:color="auto" w:fill="D7D7D7"/>
                </w:tcPr>
                <w:p w14:paraId="1ECB64B3" w14:textId="77777777" w:rsidR="00760F0E" w:rsidRDefault="00760F0E" w:rsidP="00760F0E">
                  <w:pPr>
                    <w:pStyle w:val="TableParagraph"/>
                    <w:framePr w:hSpace="180" w:wrap="around" w:vAnchor="text" w:hAnchor="text" w:xAlign="right" w:y="1"/>
                    <w:spacing w:before="2" w:line="320" w:lineRule="exact"/>
                    <w:ind w:left="10"/>
                    <w:suppressOverlap/>
                    <w:jc w:val="center"/>
                    <w:rPr>
                      <w:b/>
                    </w:rPr>
                  </w:pPr>
                  <w:r>
                    <w:rPr>
                      <w:b/>
                    </w:rPr>
                    <w:t>Cây</w:t>
                  </w:r>
                  <w:r>
                    <w:rPr>
                      <w:b/>
                      <w:spacing w:val="-14"/>
                    </w:rPr>
                    <w:t xml:space="preserve"> </w:t>
                  </w:r>
                  <w:r>
                    <w:rPr>
                      <w:b/>
                    </w:rPr>
                    <w:t>con</w:t>
                  </w:r>
                  <w:r>
                    <w:rPr>
                      <w:b/>
                      <w:spacing w:val="-14"/>
                    </w:rPr>
                    <w:t xml:space="preserve"> </w:t>
                  </w:r>
                  <w:r>
                    <w:rPr>
                      <w:b/>
                    </w:rPr>
                    <w:t>mọc lên</w:t>
                  </w:r>
                  <w:r>
                    <w:rPr>
                      <w:b/>
                      <w:spacing w:val="-2"/>
                    </w:rPr>
                    <w:t xml:space="preserve"> </w:t>
                  </w:r>
                  <w:r>
                    <w:rPr>
                      <w:b/>
                    </w:rPr>
                    <w:t>từ</w:t>
                  </w:r>
                  <w:r>
                    <w:rPr>
                      <w:b/>
                      <w:spacing w:val="-2"/>
                    </w:rPr>
                    <w:t xml:space="preserve"> </w:t>
                  </w:r>
                  <w:r>
                    <w:rPr>
                      <w:b/>
                    </w:rPr>
                    <w:t>rễ</w:t>
                  </w:r>
                  <w:r>
                    <w:rPr>
                      <w:b/>
                      <w:spacing w:val="-1"/>
                    </w:rPr>
                    <w:t xml:space="preserve"> </w:t>
                  </w:r>
                  <w:r>
                    <w:rPr>
                      <w:b/>
                    </w:rPr>
                    <w:t>của cây mẹ</w:t>
                  </w:r>
                </w:p>
              </w:tc>
            </w:tr>
            <w:tr w:rsidR="00760F0E" w14:paraId="2FD427FE" w14:textId="77777777" w:rsidTr="002E3826">
              <w:trPr>
                <w:trHeight w:val="369"/>
              </w:trPr>
              <w:tc>
                <w:tcPr>
                  <w:tcW w:w="1403" w:type="dxa"/>
                </w:tcPr>
                <w:p w14:paraId="4AA0049E" w14:textId="77777777" w:rsidR="00760F0E" w:rsidRDefault="00760F0E" w:rsidP="00760F0E">
                  <w:pPr>
                    <w:pStyle w:val="TableParagraph"/>
                    <w:framePr w:hSpace="180" w:wrap="around" w:vAnchor="text" w:hAnchor="text" w:xAlign="right" w:y="1"/>
                    <w:spacing w:before="56"/>
                    <w:ind w:left="12" w:right="2"/>
                    <w:suppressOverlap/>
                    <w:jc w:val="center"/>
                  </w:pPr>
                  <w:r>
                    <w:rPr>
                      <w:spacing w:val="-10"/>
                    </w:rPr>
                    <w:t>?</w:t>
                  </w:r>
                </w:p>
              </w:tc>
              <w:tc>
                <w:tcPr>
                  <w:tcW w:w="1380" w:type="dxa"/>
                </w:tcPr>
                <w:p w14:paraId="77DE0C51" w14:textId="77777777" w:rsidR="00760F0E" w:rsidRDefault="00760F0E" w:rsidP="00760F0E">
                  <w:pPr>
                    <w:pStyle w:val="TableParagraph"/>
                    <w:framePr w:hSpace="180" w:wrap="around" w:vAnchor="text" w:hAnchor="text" w:xAlign="right" w:y="1"/>
                    <w:spacing w:before="56"/>
                    <w:ind w:left="9"/>
                    <w:suppressOverlap/>
                    <w:jc w:val="center"/>
                  </w:pPr>
                  <w:r>
                    <w:rPr>
                      <w:spacing w:val="-10"/>
                    </w:rPr>
                    <w:t>?</w:t>
                  </w:r>
                </w:p>
              </w:tc>
              <w:tc>
                <w:tcPr>
                  <w:tcW w:w="1432" w:type="dxa"/>
                </w:tcPr>
                <w:p w14:paraId="1C8B8759" w14:textId="77777777" w:rsidR="00760F0E" w:rsidRDefault="00760F0E" w:rsidP="00760F0E">
                  <w:pPr>
                    <w:pStyle w:val="TableParagraph"/>
                    <w:framePr w:hSpace="180" w:wrap="around" w:vAnchor="text" w:hAnchor="text" w:xAlign="right" w:y="1"/>
                    <w:spacing w:before="56"/>
                    <w:ind w:left="10" w:right="2"/>
                    <w:suppressOverlap/>
                    <w:jc w:val="center"/>
                  </w:pPr>
                  <w:r>
                    <w:rPr>
                      <w:spacing w:val="-10"/>
                    </w:rPr>
                    <w:t>?</w:t>
                  </w:r>
                </w:p>
              </w:tc>
            </w:tr>
          </w:tbl>
          <w:p w14:paraId="790EF9C3" w14:textId="77777777" w:rsidR="00760F0E" w:rsidRDefault="00760F0E" w:rsidP="00DA55D1">
            <w:pPr>
              <w:pStyle w:val="BodyText"/>
              <w:rPr>
                <w:color w:val="000000" w:themeColor="text1"/>
                <w:sz w:val="28"/>
                <w:szCs w:val="28"/>
              </w:rPr>
            </w:pPr>
          </w:p>
          <w:p w14:paraId="4E909A69" w14:textId="77777777" w:rsidR="00760F0E" w:rsidRPr="00DA55D1" w:rsidRDefault="00760F0E" w:rsidP="00DA55D1">
            <w:pPr>
              <w:pStyle w:val="BodyText"/>
              <w:rPr>
                <w:color w:val="000000" w:themeColor="text1"/>
                <w:sz w:val="28"/>
                <w:szCs w:val="28"/>
              </w:rPr>
            </w:pPr>
            <w:r>
              <w:rPr>
                <w:color w:val="000000" w:themeColor="text1"/>
                <w:sz w:val="28"/>
                <w:szCs w:val="28"/>
              </w:rPr>
              <w:t xml:space="preserve">- </w:t>
            </w:r>
            <w:r w:rsidRPr="00DA55D1">
              <w:rPr>
                <w:color w:val="000000" w:themeColor="text1"/>
                <w:sz w:val="28"/>
                <w:szCs w:val="28"/>
              </w:rPr>
              <w:t>GV quan sát và hỗ trợ HS làm việc theo nhóm.</w:t>
            </w:r>
          </w:p>
          <w:p w14:paraId="1C808FA1" w14:textId="77777777" w:rsidR="00760F0E" w:rsidRPr="00DA55D1" w:rsidRDefault="00760F0E" w:rsidP="00DA55D1">
            <w:pPr>
              <w:pStyle w:val="BodyText"/>
              <w:rPr>
                <w:color w:val="000000" w:themeColor="text1"/>
                <w:sz w:val="28"/>
                <w:szCs w:val="28"/>
              </w:rPr>
            </w:pPr>
            <w:r w:rsidRPr="00DA55D1">
              <w:rPr>
                <w:color w:val="000000" w:themeColor="text1"/>
                <w:sz w:val="28"/>
                <w:szCs w:val="28"/>
              </w:rPr>
              <w:t>–GV mời đại diện một số nhóm lên trình bày.</w:t>
            </w:r>
          </w:p>
          <w:p w14:paraId="0B12D308" w14:textId="77777777" w:rsidR="00760F0E" w:rsidRPr="00DA55D1" w:rsidRDefault="00760F0E" w:rsidP="00DA55D1">
            <w:pPr>
              <w:pStyle w:val="BodyText"/>
              <w:rPr>
                <w:color w:val="000000" w:themeColor="text1"/>
                <w:sz w:val="28"/>
                <w:szCs w:val="28"/>
              </w:rPr>
            </w:pPr>
            <w:r w:rsidRPr="00DA55D1">
              <w:rPr>
                <w:color w:val="000000" w:themeColor="text1"/>
                <w:sz w:val="28"/>
                <w:szCs w:val="28"/>
              </w:rPr>
              <w:t>–GV mời các nhóm khác nhận xét và bổ sung.</w:t>
            </w:r>
          </w:p>
          <w:p w14:paraId="6C368E94" w14:textId="77777777" w:rsidR="00760F0E" w:rsidRPr="00713855" w:rsidRDefault="00760F0E" w:rsidP="00DA55D1">
            <w:pPr>
              <w:spacing w:line="288" w:lineRule="auto"/>
              <w:jc w:val="both"/>
              <w:rPr>
                <w:bCs/>
                <w:color w:val="000000" w:themeColor="text1"/>
                <w:szCs w:val="28"/>
              </w:rPr>
            </w:pPr>
            <w:r w:rsidRPr="00DA55D1">
              <w:rPr>
                <w:color w:val="000000" w:themeColor="text1"/>
                <w:szCs w:val="28"/>
              </w:rPr>
              <w:t>–GV nhận xét và chốt lại đáp án.</w:t>
            </w:r>
          </w:p>
        </w:tc>
        <w:tc>
          <w:tcPr>
            <w:tcW w:w="5100" w:type="dxa"/>
            <w:tcBorders>
              <w:top w:val="single" w:sz="4" w:space="0" w:color="auto"/>
              <w:left w:val="single" w:sz="4" w:space="0" w:color="auto"/>
              <w:bottom w:val="single" w:sz="4" w:space="0" w:color="auto"/>
              <w:right w:val="single" w:sz="4" w:space="0" w:color="auto"/>
            </w:tcBorders>
          </w:tcPr>
          <w:p w14:paraId="0408B835" w14:textId="77777777" w:rsidR="00760F0E" w:rsidRPr="00DA55D1" w:rsidRDefault="00760F0E" w:rsidP="00DA55D1">
            <w:pPr>
              <w:pStyle w:val="BodyText"/>
              <w:rPr>
                <w:color w:val="000000" w:themeColor="text1"/>
                <w:sz w:val="28"/>
                <w:szCs w:val="28"/>
              </w:rPr>
            </w:pPr>
            <w:r w:rsidRPr="00DA55D1">
              <w:rPr>
                <w:color w:val="000000" w:themeColor="text1"/>
                <w:sz w:val="28"/>
                <w:szCs w:val="28"/>
              </w:rPr>
              <w:lastRenderedPageBreak/>
              <w:t>–HS quan sát hình và lắng nghe câu hỏi.</w:t>
            </w:r>
          </w:p>
          <w:p w14:paraId="5D8F8738" w14:textId="77777777" w:rsidR="00760F0E" w:rsidRPr="00DA55D1" w:rsidRDefault="00760F0E" w:rsidP="00DA55D1">
            <w:pPr>
              <w:pStyle w:val="BodyText"/>
              <w:rPr>
                <w:color w:val="000000" w:themeColor="text1"/>
                <w:sz w:val="28"/>
                <w:szCs w:val="28"/>
              </w:rPr>
            </w:pPr>
          </w:p>
          <w:p w14:paraId="6643517F" w14:textId="77777777" w:rsidR="00760F0E" w:rsidRPr="00DA55D1" w:rsidRDefault="00760F0E" w:rsidP="00DA55D1">
            <w:pPr>
              <w:pStyle w:val="BodyText"/>
              <w:rPr>
                <w:color w:val="000000" w:themeColor="text1"/>
                <w:sz w:val="28"/>
                <w:szCs w:val="28"/>
              </w:rPr>
            </w:pPr>
          </w:p>
          <w:p w14:paraId="3F9A7364" w14:textId="77777777" w:rsidR="00760F0E" w:rsidRPr="00DA55D1" w:rsidRDefault="00760F0E" w:rsidP="00DA55D1">
            <w:pPr>
              <w:pStyle w:val="BodyText"/>
              <w:rPr>
                <w:color w:val="000000" w:themeColor="text1"/>
                <w:sz w:val="28"/>
                <w:szCs w:val="28"/>
              </w:rPr>
            </w:pPr>
          </w:p>
          <w:p w14:paraId="23499FA4" w14:textId="77777777" w:rsidR="00760F0E" w:rsidRDefault="00760F0E" w:rsidP="00DA55D1">
            <w:pPr>
              <w:pStyle w:val="BodyText"/>
              <w:rPr>
                <w:color w:val="000000" w:themeColor="text1"/>
                <w:sz w:val="28"/>
                <w:szCs w:val="28"/>
              </w:rPr>
            </w:pPr>
            <w:r w:rsidRPr="00DA55D1">
              <w:rPr>
                <w:color w:val="000000" w:themeColor="text1"/>
                <w:sz w:val="28"/>
                <w:szCs w:val="28"/>
              </w:rPr>
              <w:lastRenderedPageBreak/>
              <w:t>–HS thảo luận nhóm để hoàn thành bảng như sau:</w:t>
            </w:r>
          </w:p>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31"/>
              <w:gridCol w:w="1454"/>
              <w:gridCol w:w="1319"/>
            </w:tblGrid>
            <w:tr w:rsidR="00760F0E" w14:paraId="2B45AEFB" w14:textId="77777777" w:rsidTr="002E3826">
              <w:trPr>
                <w:trHeight w:val="1005"/>
              </w:trPr>
              <w:tc>
                <w:tcPr>
                  <w:tcW w:w="1431" w:type="dxa"/>
                  <w:shd w:val="clear" w:color="auto" w:fill="D7D7D7"/>
                </w:tcPr>
                <w:p w14:paraId="5A7E2806" w14:textId="77777777" w:rsidR="00760F0E" w:rsidRDefault="00760F0E" w:rsidP="00760F0E">
                  <w:pPr>
                    <w:pStyle w:val="TableParagraph"/>
                    <w:framePr w:hSpace="180" w:wrap="around" w:vAnchor="text" w:hAnchor="text" w:xAlign="right" w:y="1"/>
                    <w:spacing w:before="1" w:line="320" w:lineRule="exact"/>
                    <w:ind w:left="12"/>
                    <w:suppressOverlap/>
                    <w:jc w:val="center"/>
                    <w:rPr>
                      <w:b/>
                    </w:rPr>
                  </w:pPr>
                  <w:r>
                    <w:rPr>
                      <w:b/>
                    </w:rPr>
                    <w:t>Cây</w:t>
                  </w:r>
                  <w:r>
                    <w:rPr>
                      <w:b/>
                      <w:spacing w:val="-14"/>
                    </w:rPr>
                    <w:t xml:space="preserve"> </w:t>
                  </w:r>
                  <w:r>
                    <w:rPr>
                      <w:b/>
                    </w:rPr>
                    <w:t>con</w:t>
                  </w:r>
                  <w:r>
                    <w:rPr>
                      <w:b/>
                      <w:spacing w:val="-14"/>
                    </w:rPr>
                    <w:t xml:space="preserve"> </w:t>
                  </w:r>
                  <w:r>
                    <w:rPr>
                      <w:b/>
                    </w:rPr>
                    <w:t>mọc lên từ lá của cây mẹ</w:t>
                  </w:r>
                </w:p>
              </w:tc>
              <w:tc>
                <w:tcPr>
                  <w:tcW w:w="1454" w:type="dxa"/>
                  <w:shd w:val="clear" w:color="auto" w:fill="D7D7D7"/>
                </w:tcPr>
                <w:p w14:paraId="34D25907" w14:textId="77777777" w:rsidR="00760F0E" w:rsidRDefault="00760F0E" w:rsidP="00760F0E">
                  <w:pPr>
                    <w:pStyle w:val="TableParagraph"/>
                    <w:framePr w:hSpace="180" w:wrap="around" w:vAnchor="text" w:hAnchor="text" w:xAlign="right" w:y="1"/>
                    <w:spacing w:before="1" w:line="320" w:lineRule="exact"/>
                    <w:ind w:left="207" w:hanging="86"/>
                    <w:suppressOverlap/>
                    <w:rPr>
                      <w:b/>
                    </w:rPr>
                  </w:pPr>
                  <w:r>
                    <w:rPr>
                      <w:b/>
                    </w:rPr>
                    <w:t>Cây</w:t>
                  </w:r>
                  <w:r>
                    <w:rPr>
                      <w:b/>
                      <w:spacing w:val="-14"/>
                    </w:rPr>
                    <w:t xml:space="preserve"> </w:t>
                  </w:r>
                  <w:r>
                    <w:rPr>
                      <w:b/>
                    </w:rPr>
                    <w:t>con</w:t>
                  </w:r>
                  <w:r>
                    <w:rPr>
                      <w:b/>
                      <w:spacing w:val="-14"/>
                    </w:rPr>
                    <w:t xml:space="preserve"> </w:t>
                  </w:r>
                  <w:r>
                    <w:rPr>
                      <w:b/>
                    </w:rPr>
                    <w:t>mọc lên từ thân của cây mẹ</w:t>
                  </w:r>
                </w:p>
              </w:tc>
              <w:tc>
                <w:tcPr>
                  <w:tcW w:w="1319" w:type="dxa"/>
                  <w:shd w:val="clear" w:color="auto" w:fill="D7D7D7"/>
                </w:tcPr>
                <w:p w14:paraId="04AE3C23" w14:textId="77777777" w:rsidR="00760F0E" w:rsidRDefault="00760F0E" w:rsidP="00760F0E">
                  <w:pPr>
                    <w:pStyle w:val="TableParagraph"/>
                    <w:framePr w:hSpace="180" w:wrap="around" w:vAnchor="text" w:hAnchor="text" w:xAlign="right" w:y="1"/>
                    <w:spacing w:before="2" w:line="320" w:lineRule="exact"/>
                    <w:ind w:left="5"/>
                    <w:suppressOverlap/>
                    <w:jc w:val="center"/>
                    <w:rPr>
                      <w:b/>
                    </w:rPr>
                  </w:pPr>
                  <w:r>
                    <w:rPr>
                      <w:b/>
                      <w:spacing w:val="-6"/>
                    </w:rPr>
                    <w:t>Cây</w:t>
                  </w:r>
                  <w:r>
                    <w:rPr>
                      <w:b/>
                      <w:spacing w:val="-14"/>
                    </w:rPr>
                    <w:t xml:space="preserve"> </w:t>
                  </w:r>
                  <w:r>
                    <w:rPr>
                      <w:b/>
                      <w:spacing w:val="-6"/>
                    </w:rPr>
                    <w:t>con</w:t>
                  </w:r>
                  <w:r>
                    <w:rPr>
                      <w:b/>
                      <w:spacing w:val="-14"/>
                    </w:rPr>
                    <w:t xml:space="preserve"> </w:t>
                  </w:r>
                  <w:r>
                    <w:rPr>
                      <w:b/>
                      <w:spacing w:val="-6"/>
                    </w:rPr>
                    <w:t xml:space="preserve">mọc </w:t>
                  </w:r>
                  <w:r>
                    <w:rPr>
                      <w:b/>
                      <w:spacing w:val="-2"/>
                    </w:rPr>
                    <w:t>lên</w:t>
                  </w:r>
                  <w:r>
                    <w:rPr>
                      <w:b/>
                      <w:spacing w:val="-16"/>
                    </w:rPr>
                    <w:t xml:space="preserve"> </w:t>
                  </w:r>
                  <w:r>
                    <w:rPr>
                      <w:b/>
                      <w:spacing w:val="-2"/>
                    </w:rPr>
                    <w:t>từ</w:t>
                  </w:r>
                  <w:r>
                    <w:rPr>
                      <w:b/>
                      <w:spacing w:val="-14"/>
                    </w:rPr>
                    <w:t xml:space="preserve"> </w:t>
                  </w:r>
                  <w:r>
                    <w:rPr>
                      <w:b/>
                      <w:spacing w:val="-2"/>
                    </w:rPr>
                    <w:t>rễ</w:t>
                  </w:r>
                  <w:r>
                    <w:rPr>
                      <w:b/>
                      <w:spacing w:val="-14"/>
                    </w:rPr>
                    <w:t xml:space="preserve"> </w:t>
                  </w:r>
                  <w:r>
                    <w:rPr>
                      <w:b/>
                      <w:spacing w:val="-2"/>
                    </w:rPr>
                    <w:t xml:space="preserve">của </w:t>
                  </w:r>
                  <w:r>
                    <w:rPr>
                      <w:b/>
                    </w:rPr>
                    <w:t>cây</w:t>
                  </w:r>
                  <w:r>
                    <w:rPr>
                      <w:b/>
                      <w:spacing w:val="-14"/>
                    </w:rPr>
                    <w:t xml:space="preserve"> </w:t>
                  </w:r>
                  <w:r>
                    <w:rPr>
                      <w:b/>
                    </w:rPr>
                    <w:t>mẹ</w:t>
                  </w:r>
                </w:p>
              </w:tc>
            </w:tr>
            <w:tr w:rsidR="00760F0E" w14:paraId="38DF83CC" w14:textId="77777777" w:rsidTr="002E3826">
              <w:trPr>
                <w:trHeight w:val="1009"/>
              </w:trPr>
              <w:tc>
                <w:tcPr>
                  <w:tcW w:w="1431" w:type="dxa"/>
                </w:tcPr>
                <w:p w14:paraId="2B56A9BA" w14:textId="77777777" w:rsidR="00760F0E" w:rsidRDefault="00760F0E" w:rsidP="00760F0E">
                  <w:pPr>
                    <w:pStyle w:val="TableParagraph"/>
                    <w:framePr w:hSpace="180" w:wrap="around" w:vAnchor="text" w:hAnchor="text" w:xAlign="right" w:y="1"/>
                    <w:spacing w:before="5" w:line="320" w:lineRule="exact"/>
                    <w:ind w:left="121" w:right="109"/>
                    <w:suppressOverlap/>
                    <w:jc w:val="center"/>
                  </w:pPr>
                  <w:r>
                    <w:t>Cây</w:t>
                  </w:r>
                  <w:r>
                    <w:rPr>
                      <w:spacing w:val="-14"/>
                    </w:rPr>
                    <w:t xml:space="preserve"> </w:t>
                  </w:r>
                  <w:r>
                    <w:t>lô</w:t>
                  </w:r>
                  <w:r>
                    <w:rPr>
                      <w:spacing w:val="-14"/>
                    </w:rPr>
                    <w:t xml:space="preserve"> </w:t>
                  </w:r>
                  <w:r>
                    <w:t xml:space="preserve">hội, cây tiểu </w:t>
                  </w:r>
                  <w:r>
                    <w:rPr>
                      <w:spacing w:val="-2"/>
                    </w:rPr>
                    <w:t>quỳnh</w:t>
                  </w:r>
                </w:p>
              </w:tc>
              <w:tc>
                <w:tcPr>
                  <w:tcW w:w="1454" w:type="dxa"/>
                </w:tcPr>
                <w:p w14:paraId="36BA168B" w14:textId="77777777" w:rsidR="00760F0E" w:rsidRDefault="00760F0E" w:rsidP="00760F0E">
                  <w:pPr>
                    <w:pStyle w:val="TableParagraph"/>
                    <w:framePr w:hSpace="180" w:wrap="around" w:vAnchor="text" w:hAnchor="text" w:xAlign="right" w:y="1"/>
                    <w:spacing w:before="5" w:line="320" w:lineRule="exact"/>
                    <w:ind w:left="155" w:right="137" w:hanging="6"/>
                    <w:suppressOverlap/>
                    <w:jc w:val="both"/>
                  </w:pPr>
                  <w:r>
                    <w:t>Cây</w:t>
                  </w:r>
                  <w:r>
                    <w:rPr>
                      <w:spacing w:val="-14"/>
                    </w:rPr>
                    <w:t xml:space="preserve"> </w:t>
                  </w:r>
                  <w:r>
                    <w:t>mía,</w:t>
                  </w:r>
                  <w:r>
                    <w:rPr>
                      <w:spacing w:val="-14"/>
                    </w:rPr>
                    <w:t xml:space="preserve"> </w:t>
                  </w:r>
                  <w:r>
                    <w:t>cây phát</w:t>
                  </w:r>
                  <w:r>
                    <w:rPr>
                      <w:spacing w:val="-4"/>
                    </w:rPr>
                    <w:t xml:space="preserve"> </w:t>
                  </w:r>
                  <w:r>
                    <w:t>lộc,</w:t>
                  </w:r>
                  <w:r>
                    <w:rPr>
                      <w:spacing w:val="-4"/>
                    </w:rPr>
                    <w:t xml:space="preserve"> </w:t>
                  </w:r>
                  <w:r>
                    <w:t xml:space="preserve">cây sả, cây </w:t>
                  </w:r>
                  <w:r>
                    <w:rPr>
                      <w:spacing w:val="-2"/>
                    </w:rPr>
                    <w:t>chuối</w:t>
                  </w:r>
                </w:p>
              </w:tc>
              <w:tc>
                <w:tcPr>
                  <w:tcW w:w="1319" w:type="dxa"/>
                </w:tcPr>
                <w:p w14:paraId="1BFFA166" w14:textId="77777777" w:rsidR="00760F0E" w:rsidRDefault="00760F0E" w:rsidP="00760F0E">
                  <w:pPr>
                    <w:pStyle w:val="TableParagraph"/>
                    <w:framePr w:hSpace="180" w:wrap="around" w:vAnchor="text" w:hAnchor="text" w:xAlign="right" w:y="1"/>
                    <w:spacing w:before="6" w:line="320" w:lineRule="exact"/>
                    <w:ind w:left="127" w:right="115"/>
                    <w:suppressOverlap/>
                    <w:jc w:val="center"/>
                  </w:pPr>
                  <w:r>
                    <w:t>Cây</w:t>
                  </w:r>
                  <w:r>
                    <w:rPr>
                      <w:spacing w:val="-14"/>
                    </w:rPr>
                    <w:t xml:space="preserve"> </w:t>
                  </w:r>
                  <w:r>
                    <w:t xml:space="preserve">hành, cây khoai </w:t>
                  </w:r>
                  <w:r>
                    <w:rPr>
                      <w:spacing w:val="-4"/>
                    </w:rPr>
                    <w:t>tây</w:t>
                  </w:r>
                </w:p>
              </w:tc>
            </w:tr>
          </w:tbl>
          <w:p w14:paraId="71CFF65C" w14:textId="77777777" w:rsidR="00760F0E" w:rsidRPr="00DA55D1" w:rsidRDefault="00760F0E" w:rsidP="00DA55D1">
            <w:pPr>
              <w:pStyle w:val="BodyText"/>
              <w:rPr>
                <w:bCs/>
                <w:color w:val="000000" w:themeColor="text1"/>
                <w:sz w:val="28"/>
                <w:szCs w:val="28"/>
              </w:rPr>
            </w:pPr>
            <w:r w:rsidRPr="00DA55D1">
              <w:rPr>
                <w:b/>
                <w:color w:val="000000" w:themeColor="text1"/>
                <w:sz w:val="28"/>
                <w:szCs w:val="28"/>
              </w:rPr>
              <w:t>–</w:t>
            </w:r>
            <w:r w:rsidRPr="00DA55D1">
              <w:rPr>
                <w:bCs/>
                <w:color w:val="000000" w:themeColor="text1"/>
                <w:sz w:val="28"/>
                <w:szCs w:val="28"/>
              </w:rPr>
              <w:t>HS trình bày.</w:t>
            </w:r>
          </w:p>
          <w:p w14:paraId="522B0BAD" w14:textId="77777777" w:rsidR="00760F0E" w:rsidRPr="00DA55D1" w:rsidRDefault="00760F0E" w:rsidP="00DA55D1">
            <w:pPr>
              <w:pStyle w:val="BodyText"/>
              <w:rPr>
                <w:bCs/>
                <w:color w:val="000000" w:themeColor="text1"/>
                <w:sz w:val="28"/>
                <w:szCs w:val="28"/>
              </w:rPr>
            </w:pPr>
            <w:r w:rsidRPr="00DA55D1">
              <w:rPr>
                <w:bCs/>
                <w:color w:val="000000" w:themeColor="text1"/>
                <w:sz w:val="28"/>
                <w:szCs w:val="28"/>
              </w:rPr>
              <w:t>–HS nhận xét lẫn nhau.</w:t>
            </w:r>
          </w:p>
          <w:p w14:paraId="586BC72F" w14:textId="77777777" w:rsidR="00760F0E" w:rsidRPr="00713855" w:rsidRDefault="00760F0E" w:rsidP="00DA55D1">
            <w:pPr>
              <w:pStyle w:val="BodyText"/>
              <w:rPr>
                <w:b/>
                <w:color w:val="000000" w:themeColor="text1"/>
                <w:sz w:val="28"/>
                <w:szCs w:val="28"/>
              </w:rPr>
            </w:pPr>
            <w:r w:rsidRPr="00DA55D1">
              <w:rPr>
                <w:bCs/>
                <w:color w:val="000000" w:themeColor="text1"/>
                <w:sz w:val="28"/>
                <w:szCs w:val="28"/>
              </w:rPr>
              <w:t>–HS lắng nghe.</w:t>
            </w:r>
          </w:p>
        </w:tc>
      </w:tr>
      <w:tr w:rsidR="00760F0E" w:rsidRPr="00713855" w14:paraId="13EC7313" w14:textId="77777777" w:rsidTr="002B7AEB">
        <w:trPr>
          <w:trHeight w:val="274"/>
        </w:trPr>
        <w:tc>
          <w:tcPr>
            <w:tcW w:w="9778" w:type="dxa"/>
            <w:gridSpan w:val="2"/>
            <w:tcBorders>
              <w:top w:val="single" w:sz="4" w:space="0" w:color="auto"/>
              <w:left w:val="single" w:sz="4" w:space="0" w:color="auto"/>
              <w:bottom w:val="single" w:sz="4" w:space="0" w:color="auto"/>
              <w:right w:val="single" w:sz="4" w:space="0" w:color="auto"/>
            </w:tcBorders>
          </w:tcPr>
          <w:p w14:paraId="5F35F9DF" w14:textId="77777777" w:rsidR="00760F0E" w:rsidRDefault="00760F0E" w:rsidP="00DA55D1">
            <w:pPr>
              <w:spacing w:line="288" w:lineRule="auto"/>
              <w:jc w:val="both"/>
              <w:rPr>
                <w:b/>
                <w:color w:val="000000" w:themeColor="text1"/>
                <w:szCs w:val="28"/>
              </w:rPr>
            </w:pPr>
            <w:r>
              <w:rPr>
                <w:b/>
                <w:bCs/>
                <w:color w:val="000000" w:themeColor="text1"/>
                <w:szCs w:val="28"/>
              </w:rPr>
              <w:lastRenderedPageBreak/>
              <w:t>4.</w:t>
            </w:r>
            <w:r w:rsidRPr="00DA55D1">
              <w:rPr>
                <w:b/>
                <w:color w:val="000000" w:themeColor="text1"/>
                <w:szCs w:val="28"/>
              </w:rPr>
              <w:t>Hoạt động thực hành: Thực hành trồng cây bằng hạt hoặc từ một bộ phận của cây m</w:t>
            </w:r>
            <w:r>
              <w:rPr>
                <w:b/>
                <w:color w:val="000000" w:themeColor="text1"/>
                <w:szCs w:val="28"/>
              </w:rPr>
              <w:t>ẹ</w:t>
            </w:r>
          </w:p>
          <w:p w14:paraId="34BFDC18" w14:textId="77777777" w:rsidR="00760F0E" w:rsidRDefault="00760F0E" w:rsidP="00DA55D1">
            <w:pPr>
              <w:spacing w:line="288" w:lineRule="auto"/>
              <w:jc w:val="both"/>
              <w:rPr>
                <w:color w:val="000000" w:themeColor="text1"/>
                <w:szCs w:val="28"/>
              </w:rPr>
            </w:pPr>
            <w:r w:rsidRPr="00713855">
              <w:rPr>
                <w:b/>
                <w:bCs/>
                <w:color w:val="000000" w:themeColor="text1"/>
                <w:szCs w:val="28"/>
                <w:lang w:val="vi-VN"/>
              </w:rPr>
              <w:t>a. Mục tiêu:</w:t>
            </w:r>
            <w:r w:rsidRPr="00713855">
              <w:rPr>
                <w:color w:val="000000" w:themeColor="text1"/>
                <w:szCs w:val="28"/>
              </w:rPr>
              <w:t xml:space="preserve">  </w:t>
            </w:r>
            <w:r>
              <w:t xml:space="preserve">   </w:t>
            </w:r>
            <w:r w:rsidRPr="00DA55D1">
              <w:rPr>
                <w:color w:val="000000" w:themeColor="text1"/>
                <w:szCs w:val="28"/>
              </w:rPr>
              <w:t>HS biết được cách trồng cây từ hạt hoặc một số bộ phận của cây mẹ.</w:t>
            </w:r>
          </w:p>
          <w:p w14:paraId="3F6B56C4" w14:textId="77777777" w:rsidR="00760F0E" w:rsidRPr="00DA55D1" w:rsidRDefault="00760F0E" w:rsidP="00DA55D1">
            <w:pPr>
              <w:pStyle w:val="BodyText"/>
              <w:rPr>
                <w:color w:val="000000" w:themeColor="text1"/>
                <w:sz w:val="28"/>
                <w:szCs w:val="28"/>
              </w:rPr>
            </w:pPr>
            <w:r w:rsidRPr="00713855">
              <w:rPr>
                <w:b/>
                <w:bCs/>
                <w:color w:val="000000" w:themeColor="text1"/>
                <w:sz w:val="28"/>
                <w:szCs w:val="28"/>
                <w:lang w:val="vi-VN"/>
              </w:rPr>
              <w:t>b. Cách tiến hành</w:t>
            </w:r>
          </w:p>
        </w:tc>
      </w:tr>
      <w:tr w:rsidR="00760F0E" w:rsidRPr="00713855" w14:paraId="7429C7CF" w14:textId="77777777" w:rsidTr="002E3826">
        <w:trPr>
          <w:trHeight w:val="274"/>
        </w:trPr>
        <w:tc>
          <w:tcPr>
            <w:tcW w:w="4678" w:type="dxa"/>
            <w:tcBorders>
              <w:top w:val="single" w:sz="4" w:space="0" w:color="auto"/>
              <w:left w:val="single" w:sz="4" w:space="0" w:color="auto"/>
              <w:bottom w:val="single" w:sz="4" w:space="0" w:color="auto"/>
              <w:right w:val="single" w:sz="4" w:space="0" w:color="auto"/>
            </w:tcBorders>
          </w:tcPr>
          <w:p w14:paraId="71075985" w14:textId="77777777" w:rsidR="00760F0E" w:rsidRDefault="00760F0E" w:rsidP="00DA55D1">
            <w:pPr>
              <w:pStyle w:val="BodyText"/>
            </w:pPr>
            <w:r w:rsidRPr="00DA55D1">
              <w:rPr>
                <w:color w:val="000000" w:themeColor="text1"/>
                <w:sz w:val="28"/>
                <w:szCs w:val="28"/>
              </w:rPr>
              <w:t xml:space="preserve">– GV chia lớp thành các nhóm và yêu cầu HS mỗi nhóm kiểm tra lại mẫu vật (một số hạt đậu xanh được đặt trên bông ẩm khoảng 2 – 3 ngày; một số đoạn thân (cành) rau khoai lang, rau húng quế) và dụng cụ (hai chậu trồng cây chứa đất, bình tưới cây) đã chuẩn bị </w:t>
            </w:r>
            <w:r>
              <w:rPr>
                <w:color w:val="000000" w:themeColor="text1"/>
                <w:sz w:val="28"/>
                <w:szCs w:val="28"/>
              </w:rPr>
              <w:t>trước.</w:t>
            </w:r>
          </w:p>
          <w:p w14:paraId="4202374E" w14:textId="77777777" w:rsidR="00760F0E" w:rsidRPr="00DA55D1" w:rsidRDefault="00760F0E" w:rsidP="00DA55D1">
            <w:pPr>
              <w:pStyle w:val="BodyText"/>
              <w:rPr>
                <w:color w:val="000000" w:themeColor="text1"/>
                <w:sz w:val="28"/>
                <w:szCs w:val="28"/>
              </w:rPr>
            </w:pPr>
            <w:r w:rsidRPr="00DA55D1">
              <w:rPr>
                <w:color w:val="000000" w:themeColor="text1"/>
                <w:sz w:val="28"/>
                <w:szCs w:val="28"/>
              </w:rPr>
              <w:t>–GV hướng dẫn HS các nhóm tiến hành thực hiện theo trình tự các bước.</w:t>
            </w:r>
          </w:p>
          <w:p w14:paraId="6A108C11" w14:textId="77777777" w:rsidR="00760F0E" w:rsidRPr="00DA55D1" w:rsidRDefault="00760F0E" w:rsidP="00DA55D1">
            <w:pPr>
              <w:pStyle w:val="BodyText"/>
              <w:rPr>
                <w:color w:val="000000" w:themeColor="text1"/>
                <w:sz w:val="28"/>
                <w:szCs w:val="28"/>
              </w:rPr>
            </w:pPr>
          </w:p>
          <w:p w14:paraId="17DA5520" w14:textId="77777777" w:rsidR="00760F0E" w:rsidRPr="00DA55D1" w:rsidRDefault="00760F0E" w:rsidP="00DA55D1">
            <w:pPr>
              <w:pStyle w:val="BodyText"/>
              <w:rPr>
                <w:color w:val="000000" w:themeColor="text1"/>
                <w:sz w:val="28"/>
                <w:szCs w:val="28"/>
              </w:rPr>
            </w:pPr>
          </w:p>
          <w:p w14:paraId="2E006426" w14:textId="77777777" w:rsidR="00760F0E" w:rsidRPr="00DA55D1" w:rsidRDefault="00760F0E" w:rsidP="00DA55D1">
            <w:pPr>
              <w:pStyle w:val="BodyText"/>
              <w:rPr>
                <w:color w:val="000000" w:themeColor="text1"/>
                <w:sz w:val="28"/>
                <w:szCs w:val="28"/>
              </w:rPr>
            </w:pPr>
          </w:p>
          <w:p w14:paraId="600ED022" w14:textId="77777777" w:rsidR="00760F0E" w:rsidRPr="00DA55D1" w:rsidRDefault="00760F0E" w:rsidP="00DA55D1">
            <w:pPr>
              <w:pStyle w:val="BodyText"/>
              <w:rPr>
                <w:color w:val="000000" w:themeColor="text1"/>
                <w:sz w:val="28"/>
                <w:szCs w:val="28"/>
              </w:rPr>
            </w:pPr>
          </w:p>
          <w:p w14:paraId="33538963" w14:textId="77777777" w:rsidR="00760F0E" w:rsidRPr="00DA55D1" w:rsidRDefault="00760F0E" w:rsidP="00DA55D1">
            <w:pPr>
              <w:pStyle w:val="BodyText"/>
              <w:rPr>
                <w:color w:val="000000" w:themeColor="text1"/>
                <w:sz w:val="28"/>
                <w:szCs w:val="28"/>
              </w:rPr>
            </w:pPr>
          </w:p>
          <w:p w14:paraId="26CA570F" w14:textId="77777777" w:rsidR="00760F0E" w:rsidRDefault="00760F0E" w:rsidP="00DA55D1">
            <w:pPr>
              <w:pStyle w:val="BodyText"/>
              <w:rPr>
                <w:color w:val="000000" w:themeColor="text1"/>
                <w:sz w:val="28"/>
                <w:szCs w:val="28"/>
              </w:rPr>
            </w:pPr>
          </w:p>
          <w:p w14:paraId="3B7AA7DA" w14:textId="77777777" w:rsidR="00760F0E" w:rsidRPr="00DA55D1" w:rsidRDefault="00760F0E" w:rsidP="00DA55D1">
            <w:pPr>
              <w:pStyle w:val="BodyText"/>
              <w:rPr>
                <w:color w:val="000000" w:themeColor="text1"/>
                <w:sz w:val="28"/>
                <w:szCs w:val="28"/>
              </w:rPr>
            </w:pPr>
          </w:p>
          <w:p w14:paraId="6B862205" w14:textId="77777777" w:rsidR="00760F0E" w:rsidRPr="00DA55D1" w:rsidRDefault="00760F0E" w:rsidP="00DA55D1">
            <w:pPr>
              <w:pStyle w:val="BodyText"/>
              <w:rPr>
                <w:color w:val="000000" w:themeColor="text1"/>
                <w:sz w:val="28"/>
                <w:szCs w:val="28"/>
              </w:rPr>
            </w:pPr>
          </w:p>
          <w:p w14:paraId="13D41321" w14:textId="77777777" w:rsidR="00760F0E" w:rsidRPr="00DA55D1" w:rsidRDefault="00760F0E" w:rsidP="00DA55D1">
            <w:pPr>
              <w:pStyle w:val="BodyText"/>
              <w:rPr>
                <w:color w:val="000000" w:themeColor="text1"/>
                <w:sz w:val="28"/>
                <w:szCs w:val="28"/>
              </w:rPr>
            </w:pPr>
            <w:r w:rsidRPr="00DA55D1">
              <w:rPr>
                <w:color w:val="000000" w:themeColor="text1"/>
                <w:sz w:val="28"/>
                <w:szCs w:val="28"/>
              </w:rPr>
              <w:t>–GV hướng dẫn HS tự theo dõi sự phát triển của cây.</w:t>
            </w:r>
          </w:p>
          <w:p w14:paraId="49EE8F76" w14:textId="77777777" w:rsidR="00760F0E" w:rsidRPr="00DA55D1" w:rsidRDefault="00760F0E" w:rsidP="00DA55D1">
            <w:pPr>
              <w:pStyle w:val="BodyText"/>
              <w:rPr>
                <w:color w:val="000000" w:themeColor="text1"/>
                <w:sz w:val="28"/>
                <w:szCs w:val="28"/>
              </w:rPr>
            </w:pPr>
            <w:r w:rsidRPr="00DA55D1">
              <w:rPr>
                <w:color w:val="000000" w:themeColor="text1"/>
                <w:sz w:val="28"/>
                <w:szCs w:val="28"/>
              </w:rPr>
              <w:t>–GV có thể cung cấp thêm cho HS kiến thức về chiết cành để tạo cây con mới: Trong nông nghiệp, phương pháp chiết cành thường được dùng để nhân giống nhanh các loại cây ăn quả như cam, chanh, bưởi,... Người ta cắt một khoanh lớp vỏ ở cành muốn chiết, cạo sạch lớp chất nhờn trên bề mặt gỗ rồi bó đất vào vị trí đã bóc vỏ để cành chiết ra rễ ở mép vết cắt. Sau một thời gian, khi rễ ở bầu chiết chuyển từ màu trắng nõn sang màu vàng ngà thì cành chiết được cắt rời khỏi cây mẹ để trồng xuống đất và phát triển thành cây mới. Cây chiết ra hoa, kết quả sớm và giữ được các đặc tính từ cây mẹ.</w:t>
            </w:r>
          </w:p>
          <w:p w14:paraId="60027DBA" w14:textId="77777777" w:rsidR="00760F0E" w:rsidRPr="0010368F" w:rsidRDefault="00760F0E" w:rsidP="00DA55D1">
            <w:pPr>
              <w:pStyle w:val="BodyText"/>
              <w:rPr>
                <w:color w:val="000000" w:themeColor="text1"/>
                <w:sz w:val="28"/>
                <w:szCs w:val="28"/>
              </w:rPr>
            </w:pPr>
            <w:r w:rsidRPr="00DA55D1">
              <w:rPr>
                <w:color w:val="000000" w:themeColor="text1"/>
                <w:sz w:val="28"/>
                <w:szCs w:val="28"/>
              </w:rPr>
              <w:t>–GV dẫn dắt để HS tìm ra các từ khoá: Vỏ hạt;</w:t>
            </w:r>
            <w:r>
              <w:rPr>
                <w:color w:val="000000" w:themeColor="text1"/>
                <w:sz w:val="28"/>
                <w:szCs w:val="28"/>
              </w:rPr>
              <w:t xml:space="preserve"> </w:t>
            </w:r>
            <w:r w:rsidRPr="00DA55D1">
              <w:rPr>
                <w:color w:val="000000" w:themeColor="text1"/>
                <w:sz w:val="28"/>
                <w:szCs w:val="28"/>
              </w:rPr>
              <w:t>Phôi; Chất dinh dưỡng; Nảy mầm; Cây con; Cây trưởng thành.ớc để tiến hành trồng cây.</w:t>
            </w:r>
          </w:p>
        </w:tc>
        <w:tc>
          <w:tcPr>
            <w:tcW w:w="5100" w:type="dxa"/>
            <w:tcBorders>
              <w:top w:val="single" w:sz="4" w:space="0" w:color="auto"/>
              <w:left w:val="single" w:sz="4" w:space="0" w:color="auto"/>
              <w:bottom w:val="single" w:sz="4" w:space="0" w:color="auto"/>
              <w:right w:val="single" w:sz="4" w:space="0" w:color="auto"/>
            </w:tcBorders>
          </w:tcPr>
          <w:p w14:paraId="5A9E3CEF" w14:textId="77777777" w:rsidR="00760F0E" w:rsidRDefault="00760F0E" w:rsidP="00DA55D1">
            <w:pPr>
              <w:pStyle w:val="BodyText"/>
              <w:rPr>
                <w:color w:val="000000" w:themeColor="text1"/>
                <w:sz w:val="28"/>
                <w:szCs w:val="28"/>
              </w:rPr>
            </w:pPr>
            <w:r w:rsidRPr="00DA55D1">
              <w:rPr>
                <w:color w:val="000000" w:themeColor="text1"/>
                <w:sz w:val="28"/>
                <w:szCs w:val="28"/>
              </w:rPr>
              <w:lastRenderedPageBreak/>
              <w:t>– HS chia nhóm và kiểm tra lại mẫu vật, dụng cụ.</w:t>
            </w:r>
          </w:p>
          <w:p w14:paraId="03947A0A" w14:textId="77777777" w:rsidR="00760F0E" w:rsidRDefault="00760F0E" w:rsidP="00DA55D1">
            <w:pPr>
              <w:pStyle w:val="BodyText"/>
              <w:rPr>
                <w:color w:val="000000" w:themeColor="text1"/>
                <w:sz w:val="28"/>
                <w:szCs w:val="28"/>
              </w:rPr>
            </w:pPr>
          </w:p>
          <w:p w14:paraId="721A839B" w14:textId="77777777" w:rsidR="00760F0E" w:rsidRDefault="00760F0E" w:rsidP="00DA55D1">
            <w:pPr>
              <w:pStyle w:val="BodyText"/>
              <w:rPr>
                <w:color w:val="000000" w:themeColor="text1"/>
                <w:sz w:val="28"/>
                <w:szCs w:val="28"/>
              </w:rPr>
            </w:pPr>
          </w:p>
          <w:p w14:paraId="7E37D76D" w14:textId="77777777" w:rsidR="00760F0E" w:rsidRDefault="00760F0E" w:rsidP="00DA55D1">
            <w:pPr>
              <w:pStyle w:val="BodyText"/>
              <w:rPr>
                <w:color w:val="000000" w:themeColor="text1"/>
                <w:sz w:val="28"/>
                <w:szCs w:val="28"/>
              </w:rPr>
            </w:pPr>
          </w:p>
          <w:p w14:paraId="3F507632" w14:textId="77777777" w:rsidR="00760F0E" w:rsidRDefault="00760F0E" w:rsidP="00DA55D1">
            <w:pPr>
              <w:pStyle w:val="BodyText"/>
              <w:rPr>
                <w:color w:val="000000" w:themeColor="text1"/>
                <w:sz w:val="28"/>
                <w:szCs w:val="28"/>
              </w:rPr>
            </w:pPr>
          </w:p>
          <w:p w14:paraId="0CD330E9" w14:textId="77777777" w:rsidR="00760F0E" w:rsidRDefault="00760F0E" w:rsidP="00DA55D1">
            <w:pPr>
              <w:pStyle w:val="BodyText"/>
              <w:rPr>
                <w:color w:val="000000" w:themeColor="text1"/>
                <w:sz w:val="28"/>
                <w:szCs w:val="28"/>
              </w:rPr>
            </w:pPr>
          </w:p>
          <w:p w14:paraId="1D081ED5" w14:textId="77777777" w:rsidR="00760F0E" w:rsidRDefault="00760F0E" w:rsidP="00DA55D1">
            <w:pPr>
              <w:pStyle w:val="BodyText"/>
              <w:rPr>
                <w:color w:val="000000" w:themeColor="text1"/>
                <w:sz w:val="28"/>
                <w:szCs w:val="28"/>
              </w:rPr>
            </w:pPr>
          </w:p>
          <w:p w14:paraId="5B939018" w14:textId="77777777" w:rsidR="00760F0E" w:rsidRPr="00DA55D1" w:rsidRDefault="00760F0E" w:rsidP="00DA55D1">
            <w:pPr>
              <w:pStyle w:val="BodyText"/>
              <w:rPr>
                <w:color w:val="000000" w:themeColor="text1"/>
                <w:sz w:val="28"/>
                <w:szCs w:val="28"/>
              </w:rPr>
            </w:pPr>
            <w:r w:rsidRPr="00DA55D1">
              <w:rPr>
                <w:color w:val="000000" w:themeColor="text1"/>
                <w:sz w:val="28"/>
                <w:szCs w:val="28"/>
              </w:rPr>
              <w:t>–</w:t>
            </w:r>
            <w:r w:rsidRPr="00DA55D1">
              <w:rPr>
                <w:color w:val="000000" w:themeColor="text1"/>
                <w:sz w:val="28"/>
                <w:szCs w:val="28"/>
              </w:rPr>
              <w:tab/>
              <w:t>HS lắng nghe và thực hiện theo các bước sau:</w:t>
            </w:r>
          </w:p>
          <w:p w14:paraId="470BC3D5" w14:textId="77777777" w:rsidR="00760F0E" w:rsidRPr="00DA55D1" w:rsidRDefault="00760F0E" w:rsidP="00DA55D1">
            <w:pPr>
              <w:pStyle w:val="BodyText"/>
              <w:rPr>
                <w:color w:val="000000" w:themeColor="text1"/>
                <w:sz w:val="28"/>
                <w:szCs w:val="28"/>
              </w:rPr>
            </w:pPr>
            <w:r w:rsidRPr="00DA55D1">
              <w:rPr>
                <w:color w:val="000000" w:themeColor="text1"/>
                <w:sz w:val="28"/>
                <w:szCs w:val="28"/>
              </w:rPr>
              <w:t>+ Cho vào chậu đất thứ nhất 5 hạt đậu xanh, phủ một lớp đất mỏng. Cắm 5 đoạn thân cây khoai lang (cây húng quế,…) vào chậu đất còn lại. Chú ý cắm nghiêng và đầu ngọn của thân hướng lên trên, ấn nhẹ đất quanh thân.</w:t>
            </w:r>
          </w:p>
          <w:p w14:paraId="2964976D" w14:textId="77777777" w:rsidR="00760F0E" w:rsidRPr="00DA55D1" w:rsidRDefault="00760F0E" w:rsidP="00DA55D1">
            <w:pPr>
              <w:pStyle w:val="BodyText"/>
              <w:rPr>
                <w:color w:val="000000" w:themeColor="text1"/>
                <w:sz w:val="28"/>
                <w:szCs w:val="28"/>
              </w:rPr>
            </w:pPr>
            <w:r w:rsidRPr="00DA55D1">
              <w:rPr>
                <w:color w:val="000000" w:themeColor="text1"/>
                <w:sz w:val="28"/>
                <w:szCs w:val="28"/>
              </w:rPr>
              <w:t xml:space="preserve">+ Đặt các chậu trong bóng mát. Tưới nước </w:t>
            </w:r>
            <w:r w:rsidRPr="00DA55D1">
              <w:rPr>
                <w:color w:val="000000" w:themeColor="text1"/>
                <w:sz w:val="28"/>
                <w:szCs w:val="28"/>
              </w:rPr>
              <w:lastRenderedPageBreak/>
              <w:t>đủ ẩm cho đất hằng ngày.</w:t>
            </w:r>
          </w:p>
          <w:p w14:paraId="1311EA4C" w14:textId="77777777" w:rsidR="00760F0E" w:rsidRPr="00DA55D1" w:rsidRDefault="00760F0E" w:rsidP="00DA55D1">
            <w:pPr>
              <w:pStyle w:val="BodyText"/>
              <w:rPr>
                <w:color w:val="000000" w:themeColor="text1"/>
                <w:sz w:val="28"/>
                <w:szCs w:val="28"/>
              </w:rPr>
            </w:pPr>
            <w:r w:rsidRPr="00DA55D1">
              <w:rPr>
                <w:color w:val="000000" w:themeColor="text1"/>
                <w:sz w:val="28"/>
                <w:szCs w:val="28"/>
              </w:rPr>
              <w:t>+ Theo dõi, ghi chép kết quả vào phiếu quan sát theo mẫu hướng dẫn trong SGK.</w:t>
            </w:r>
          </w:p>
          <w:p w14:paraId="315613D7" w14:textId="77777777" w:rsidR="00760F0E" w:rsidRPr="00DA55D1" w:rsidRDefault="00760F0E" w:rsidP="00DA55D1">
            <w:pPr>
              <w:pStyle w:val="BodyText"/>
              <w:rPr>
                <w:color w:val="000000" w:themeColor="text1"/>
                <w:sz w:val="28"/>
                <w:szCs w:val="28"/>
              </w:rPr>
            </w:pPr>
            <w:r w:rsidRPr="00DA55D1">
              <w:rPr>
                <w:color w:val="000000" w:themeColor="text1"/>
                <w:sz w:val="28"/>
                <w:szCs w:val="28"/>
              </w:rPr>
              <w:t>–</w:t>
            </w:r>
            <w:r w:rsidRPr="00DA55D1">
              <w:rPr>
                <w:color w:val="000000" w:themeColor="text1"/>
                <w:sz w:val="28"/>
                <w:szCs w:val="28"/>
              </w:rPr>
              <w:tab/>
              <w:t>HS lắng nghe.</w:t>
            </w:r>
          </w:p>
          <w:p w14:paraId="4E43FBB7" w14:textId="77777777" w:rsidR="00760F0E" w:rsidRPr="00DA55D1" w:rsidRDefault="00760F0E" w:rsidP="00DA55D1">
            <w:pPr>
              <w:pStyle w:val="BodyText"/>
              <w:rPr>
                <w:color w:val="000000" w:themeColor="text1"/>
                <w:sz w:val="28"/>
                <w:szCs w:val="28"/>
              </w:rPr>
            </w:pPr>
          </w:p>
          <w:p w14:paraId="211C88CE" w14:textId="77777777" w:rsidR="00760F0E" w:rsidRPr="00DA55D1" w:rsidRDefault="00760F0E" w:rsidP="00DA55D1">
            <w:pPr>
              <w:pStyle w:val="BodyText"/>
              <w:rPr>
                <w:color w:val="000000" w:themeColor="text1"/>
                <w:sz w:val="28"/>
                <w:szCs w:val="28"/>
              </w:rPr>
            </w:pPr>
          </w:p>
          <w:p w14:paraId="5EB8FAD6" w14:textId="77777777" w:rsidR="00760F0E" w:rsidRPr="00DA55D1" w:rsidRDefault="00760F0E" w:rsidP="00DA55D1">
            <w:pPr>
              <w:pStyle w:val="BodyText"/>
              <w:rPr>
                <w:color w:val="000000" w:themeColor="text1"/>
                <w:sz w:val="28"/>
                <w:szCs w:val="28"/>
              </w:rPr>
            </w:pPr>
          </w:p>
          <w:p w14:paraId="797BBFD3" w14:textId="77777777" w:rsidR="00760F0E" w:rsidRPr="00DA55D1" w:rsidRDefault="00760F0E" w:rsidP="00DA55D1">
            <w:pPr>
              <w:pStyle w:val="BodyText"/>
              <w:rPr>
                <w:color w:val="000000" w:themeColor="text1"/>
                <w:sz w:val="28"/>
                <w:szCs w:val="28"/>
              </w:rPr>
            </w:pPr>
          </w:p>
          <w:p w14:paraId="1B7B0AEC" w14:textId="77777777" w:rsidR="00760F0E" w:rsidRPr="00DA55D1" w:rsidRDefault="00760F0E" w:rsidP="00DA55D1">
            <w:pPr>
              <w:pStyle w:val="BodyText"/>
              <w:rPr>
                <w:color w:val="000000" w:themeColor="text1"/>
                <w:sz w:val="28"/>
                <w:szCs w:val="28"/>
              </w:rPr>
            </w:pPr>
          </w:p>
          <w:p w14:paraId="5A5ED095" w14:textId="77777777" w:rsidR="00760F0E" w:rsidRPr="00DA55D1" w:rsidRDefault="00760F0E" w:rsidP="00DA55D1">
            <w:pPr>
              <w:pStyle w:val="BodyText"/>
              <w:rPr>
                <w:color w:val="000000" w:themeColor="text1"/>
                <w:sz w:val="28"/>
                <w:szCs w:val="28"/>
              </w:rPr>
            </w:pPr>
          </w:p>
          <w:p w14:paraId="0274BD99" w14:textId="77777777" w:rsidR="00760F0E" w:rsidRPr="00DA55D1" w:rsidRDefault="00760F0E" w:rsidP="00DA55D1">
            <w:pPr>
              <w:pStyle w:val="BodyText"/>
              <w:rPr>
                <w:color w:val="000000" w:themeColor="text1"/>
                <w:sz w:val="28"/>
                <w:szCs w:val="28"/>
              </w:rPr>
            </w:pPr>
          </w:p>
          <w:p w14:paraId="539A4569" w14:textId="77777777" w:rsidR="00760F0E" w:rsidRPr="00DA55D1" w:rsidRDefault="00760F0E" w:rsidP="00DA55D1">
            <w:pPr>
              <w:pStyle w:val="BodyText"/>
              <w:rPr>
                <w:color w:val="000000" w:themeColor="text1"/>
                <w:sz w:val="28"/>
                <w:szCs w:val="28"/>
              </w:rPr>
            </w:pPr>
          </w:p>
          <w:p w14:paraId="6065BB24" w14:textId="77777777" w:rsidR="00760F0E" w:rsidRPr="00DA55D1" w:rsidRDefault="00760F0E" w:rsidP="00DA55D1">
            <w:pPr>
              <w:pStyle w:val="BodyText"/>
              <w:rPr>
                <w:color w:val="000000" w:themeColor="text1"/>
                <w:sz w:val="28"/>
                <w:szCs w:val="28"/>
              </w:rPr>
            </w:pPr>
          </w:p>
          <w:p w14:paraId="39C9376F" w14:textId="77777777" w:rsidR="00760F0E" w:rsidRPr="00DA55D1" w:rsidRDefault="00760F0E" w:rsidP="00DA55D1">
            <w:pPr>
              <w:pStyle w:val="BodyText"/>
              <w:rPr>
                <w:color w:val="000000" w:themeColor="text1"/>
                <w:sz w:val="28"/>
                <w:szCs w:val="28"/>
              </w:rPr>
            </w:pPr>
          </w:p>
          <w:p w14:paraId="7760719E" w14:textId="77777777" w:rsidR="00760F0E" w:rsidRPr="00DA55D1" w:rsidRDefault="00760F0E" w:rsidP="00DA55D1">
            <w:pPr>
              <w:pStyle w:val="BodyText"/>
              <w:rPr>
                <w:color w:val="000000" w:themeColor="text1"/>
                <w:sz w:val="28"/>
                <w:szCs w:val="28"/>
              </w:rPr>
            </w:pPr>
          </w:p>
          <w:p w14:paraId="49F3A180" w14:textId="77777777" w:rsidR="00760F0E" w:rsidRPr="00DA55D1" w:rsidRDefault="00760F0E" w:rsidP="00DA55D1">
            <w:pPr>
              <w:pStyle w:val="BodyText"/>
              <w:rPr>
                <w:color w:val="000000" w:themeColor="text1"/>
                <w:sz w:val="28"/>
                <w:szCs w:val="28"/>
              </w:rPr>
            </w:pPr>
          </w:p>
          <w:p w14:paraId="228782F2" w14:textId="77777777" w:rsidR="00760F0E" w:rsidRPr="00DA55D1" w:rsidRDefault="00760F0E" w:rsidP="00DA55D1">
            <w:pPr>
              <w:pStyle w:val="BodyText"/>
              <w:rPr>
                <w:color w:val="000000" w:themeColor="text1"/>
                <w:sz w:val="28"/>
                <w:szCs w:val="28"/>
              </w:rPr>
            </w:pPr>
          </w:p>
          <w:p w14:paraId="43B7306A" w14:textId="77777777" w:rsidR="00760F0E" w:rsidRPr="00DA55D1" w:rsidRDefault="00760F0E" w:rsidP="00DA55D1">
            <w:pPr>
              <w:pStyle w:val="BodyText"/>
              <w:rPr>
                <w:color w:val="000000" w:themeColor="text1"/>
                <w:sz w:val="28"/>
                <w:szCs w:val="28"/>
              </w:rPr>
            </w:pPr>
          </w:p>
          <w:p w14:paraId="65C93CAE" w14:textId="77777777" w:rsidR="00760F0E" w:rsidRPr="00DA55D1" w:rsidRDefault="00760F0E" w:rsidP="00DA55D1">
            <w:pPr>
              <w:pStyle w:val="BodyText"/>
              <w:rPr>
                <w:color w:val="000000" w:themeColor="text1"/>
                <w:sz w:val="28"/>
                <w:szCs w:val="28"/>
              </w:rPr>
            </w:pPr>
            <w:r w:rsidRPr="00DA55D1">
              <w:rPr>
                <w:color w:val="000000" w:themeColor="text1"/>
                <w:sz w:val="28"/>
                <w:szCs w:val="28"/>
              </w:rPr>
              <w:t>–HS tìm và nêu các từ khoá trong bài.</w:t>
            </w:r>
          </w:p>
        </w:tc>
      </w:tr>
      <w:tr w:rsidR="00760F0E" w:rsidRPr="00713855" w14:paraId="2804D9E4" w14:textId="77777777" w:rsidTr="002E3826">
        <w:trPr>
          <w:trHeight w:val="765"/>
        </w:trPr>
        <w:tc>
          <w:tcPr>
            <w:tcW w:w="9778" w:type="dxa"/>
            <w:gridSpan w:val="2"/>
            <w:tcBorders>
              <w:top w:val="single" w:sz="4" w:space="0" w:color="auto"/>
              <w:left w:val="single" w:sz="4" w:space="0" w:color="auto"/>
              <w:bottom w:val="single" w:sz="4" w:space="0" w:color="auto"/>
              <w:right w:val="single" w:sz="4" w:space="0" w:color="auto"/>
            </w:tcBorders>
            <w:hideMark/>
          </w:tcPr>
          <w:p w14:paraId="01E33FEC" w14:textId="77777777" w:rsidR="00760F0E" w:rsidRPr="00713855" w:rsidRDefault="00760F0E" w:rsidP="00DA55D1">
            <w:pPr>
              <w:spacing w:line="288" w:lineRule="auto"/>
              <w:jc w:val="both"/>
              <w:rPr>
                <w:b/>
                <w:color w:val="000000" w:themeColor="text1"/>
                <w:szCs w:val="28"/>
                <w:lang w:val="vi-VN"/>
              </w:rPr>
            </w:pPr>
            <w:r>
              <w:rPr>
                <w:b/>
                <w:color w:val="000000" w:themeColor="text1"/>
                <w:szCs w:val="28"/>
              </w:rPr>
              <w:lastRenderedPageBreak/>
              <w:t>5.</w:t>
            </w:r>
            <w:r w:rsidRPr="00713855">
              <w:rPr>
                <w:b/>
                <w:color w:val="000000" w:themeColor="text1"/>
                <w:szCs w:val="28"/>
                <w:lang w:val="vi-VN"/>
              </w:rPr>
              <w:t xml:space="preserve"> Hoạt động tiếp nối </w:t>
            </w:r>
          </w:p>
          <w:p w14:paraId="0617ED9F" w14:textId="77777777" w:rsidR="00760F0E" w:rsidRPr="00713855" w:rsidRDefault="00760F0E" w:rsidP="00DA55D1">
            <w:pPr>
              <w:spacing w:line="288" w:lineRule="auto"/>
              <w:rPr>
                <w:color w:val="000000" w:themeColor="text1"/>
                <w:szCs w:val="28"/>
              </w:rPr>
            </w:pPr>
            <w:r w:rsidRPr="00713855">
              <w:rPr>
                <w:b/>
                <w:color w:val="000000" w:themeColor="text1"/>
                <w:szCs w:val="28"/>
              </w:rPr>
              <w:t>a. Mục tiêu:</w:t>
            </w:r>
            <w:r w:rsidRPr="00713855">
              <w:rPr>
                <w:color w:val="000000" w:themeColor="text1"/>
                <w:szCs w:val="28"/>
              </w:rPr>
              <w:t xml:space="preserve"> HS ôn lại những kiến thức.</w:t>
            </w:r>
          </w:p>
          <w:p w14:paraId="5F0398AC" w14:textId="77777777" w:rsidR="00760F0E" w:rsidRPr="00713855" w:rsidRDefault="00760F0E" w:rsidP="00DA55D1">
            <w:pPr>
              <w:spacing w:line="288" w:lineRule="auto"/>
              <w:jc w:val="both"/>
              <w:rPr>
                <w:b/>
                <w:color w:val="000000" w:themeColor="text1"/>
                <w:szCs w:val="28"/>
                <w:lang w:val="vi-VN"/>
              </w:rPr>
            </w:pPr>
            <w:r w:rsidRPr="00713855">
              <w:rPr>
                <w:b/>
                <w:color w:val="000000" w:themeColor="text1"/>
                <w:szCs w:val="28"/>
              </w:rPr>
              <w:t>b.Cách tiến hành:</w:t>
            </w:r>
          </w:p>
        </w:tc>
      </w:tr>
      <w:tr w:rsidR="00760F0E" w:rsidRPr="00713855" w14:paraId="2EB14B60" w14:textId="77777777" w:rsidTr="002E3826">
        <w:trPr>
          <w:trHeight w:val="765"/>
        </w:trPr>
        <w:tc>
          <w:tcPr>
            <w:tcW w:w="4678" w:type="dxa"/>
            <w:tcBorders>
              <w:top w:val="single" w:sz="4" w:space="0" w:color="auto"/>
              <w:left w:val="single" w:sz="4" w:space="0" w:color="auto"/>
              <w:bottom w:val="single" w:sz="4" w:space="0" w:color="auto"/>
              <w:right w:val="single" w:sz="4" w:space="0" w:color="auto"/>
            </w:tcBorders>
            <w:hideMark/>
          </w:tcPr>
          <w:p w14:paraId="5D27BB18" w14:textId="77777777" w:rsidR="00760F0E" w:rsidRPr="00713855" w:rsidRDefault="00760F0E" w:rsidP="00DA55D1">
            <w:pPr>
              <w:pStyle w:val="NormalWeb"/>
              <w:spacing w:before="0" w:beforeAutospacing="0" w:after="0" w:afterAutospacing="0" w:line="288" w:lineRule="auto"/>
              <w:rPr>
                <w:color w:val="000000" w:themeColor="text1"/>
                <w:sz w:val="28"/>
                <w:szCs w:val="28"/>
              </w:rPr>
            </w:pPr>
            <w:r w:rsidRPr="00713855">
              <w:rPr>
                <w:color w:val="000000" w:themeColor="text1"/>
                <w:sz w:val="28"/>
                <w:szCs w:val="28"/>
              </w:rPr>
              <w:t>- GV yêu cầu HS về nhà:</w:t>
            </w:r>
          </w:p>
          <w:p w14:paraId="58417B8F" w14:textId="77777777" w:rsidR="00760F0E" w:rsidRPr="00713855" w:rsidRDefault="00760F0E" w:rsidP="00DA55D1">
            <w:pPr>
              <w:pStyle w:val="NormalWeb"/>
              <w:spacing w:before="0" w:beforeAutospacing="0" w:after="0" w:afterAutospacing="0" w:line="288" w:lineRule="auto"/>
              <w:rPr>
                <w:color w:val="000000" w:themeColor="text1"/>
                <w:sz w:val="28"/>
                <w:szCs w:val="28"/>
              </w:rPr>
            </w:pPr>
            <w:r w:rsidRPr="00713855">
              <w:rPr>
                <w:color w:val="000000" w:themeColor="text1"/>
                <w:sz w:val="28"/>
                <w:szCs w:val="28"/>
              </w:rPr>
              <w:t>+ Đọc lại và ghi nhớ nội dung Em đã học được.</w:t>
            </w:r>
          </w:p>
          <w:p w14:paraId="632DEFBE" w14:textId="77777777" w:rsidR="00760F0E" w:rsidRPr="00713855" w:rsidRDefault="00760F0E" w:rsidP="00DA55D1">
            <w:pPr>
              <w:tabs>
                <w:tab w:val="left" w:pos="567"/>
              </w:tabs>
              <w:spacing w:line="288" w:lineRule="auto"/>
              <w:rPr>
                <w:color w:val="000000" w:themeColor="text1"/>
                <w:szCs w:val="28"/>
              </w:rPr>
            </w:pPr>
            <w:r w:rsidRPr="00713855">
              <w:rPr>
                <w:color w:val="000000" w:themeColor="text1"/>
                <w:szCs w:val="28"/>
              </w:rPr>
              <w:t>+ Tìm hiểu thêm một số ví dụ về sự thụ phấn của hoa</w:t>
            </w:r>
          </w:p>
          <w:p w14:paraId="74534135" w14:textId="77777777" w:rsidR="00760F0E" w:rsidRPr="00713855" w:rsidRDefault="00760F0E" w:rsidP="00DA55D1">
            <w:pPr>
              <w:spacing w:line="288" w:lineRule="auto"/>
              <w:jc w:val="both"/>
              <w:rPr>
                <w:color w:val="000000" w:themeColor="text1"/>
                <w:szCs w:val="28"/>
                <w:lang w:val="nl-NL"/>
              </w:rPr>
            </w:pPr>
            <w:r w:rsidRPr="00713855">
              <w:rPr>
                <w:color w:val="000000" w:themeColor="text1"/>
                <w:szCs w:val="28"/>
              </w:rPr>
              <w:t>- GV nhận xét tiết học.</w:t>
            </w:r>
          </w:p>
        </w:tc>
        <w:tc>
          <w:tcPr>
            <w:tcW w:w="5100" w:type="dxa"/>
            <w:tcBorders>
              <w:top w:val="single" w:sz="4" w:space="0" w:color="auto"/>
              <w:left w:val="single" w:sz="4" w:space="0" w:color="auto"/>
              <w:bottom w:val="single" w:sz="4" w:space="0" w:color="auto"/>
              <w:right w:val="single" w:sz="4" w:space="0" w:color="auto"/>
            </w:tcBorders>
            <w:hideMark/>
          </w:tcPr>
          <w:p w14:paraId="38F991C1" w14:textId="77777777" w:rsidR="00760F0E" w:rsidRPr="00713855" w:rsidRDefault="00760F0E" w:rsidP="00DA55D1">
            <w:pPr>
              <w:spacing w:line="288" w:lineRule="auto"/>
              <w:jc w:val="both"/>
              <w:rPr>
                <w:color w:val="000000" w:themeColor="text1"/>
                <w:szCs w:val="28"/>
                <w:lang w:val="nl-NL"/>
              </w:rPr>
            </w:pPr>
            <w:r w:rsidRPr="00713855">
              <w:rPr>
                <w:color w:val="000000" w:themeColor="text1"/>
                <w:szCs w:val="28"/>
                <w:lang w:val="nl-NL"/>
              </w:rPr>
              <w:t>- HS lắng nghe về nhà thực hiện.</w:t>
            </w:r>
          </w:p>
          <w:p w14:paraId="59596A8F" w14:textId="77777777" w:rsidR="00760F0E" w:rsidRPr="00713855" w:rsidRDefault="00760F0E" w:rsidP="00DA55D1">
            <w:pPr>
              <w:spacing w:line="288" w:lineRule="auto"/>
              <w:jc w:val="both"/>
              <w:rPr>
                <w:color w:val="000000" w:themeColor="text1"/>
                <w:szCs w:val="28"/>
                <w:lang w:val="nl-NL"/>
              </w:rPr>
            </w:pPr>
          </w:p>
          <w:p w14:paraId="5659DACC" w14:textId="77777777" w:rsidR="00760F0E" w:rsidRPr="00713855" w:rsidRDefault="00760F0E" w:rsidP="00DA55D1">
            <w:pPr>
              <w:spacing w:line="288" w:lineRule="auto"/>
              <w:jc w:val="both"/>
              <w:rPr>
                <w:color w:val="000000" w:themeColor="text1"/>
                <w:szCs w:val="28"/>
                <w:lang w:val="nl-NL"/>
              </w:rPr>
            </w:pPr>
          </w:p>
          <w:p w14:paraId="502B9EB2" w14:textId="77777777" w:rsidR="00760F0E" w:rsidRPr="00713855" w:rsidRDefault="00760F0E" w:rsidP="00DA55D1">
            <w:pPr>
              <w:spacing w:line="288" w:lineRule="auto"/>
              <w:jc w:val="both"/>
              <w:rPr>
                <w:color w:val="000000" w:themeColor="text1"/>
                <w:szCs w:val="28"/>
                <w:lang w:val="nl-NL"/>
              </w:rPr>
            </w:pPr>
          </w:p>
          <w:p w14:paraId="347403A8" w14:textId="77777777" w:rsidR="00760F0E" w:rsidRPr="00713855" w:rsidRDefault="00760F0E" w:rsidP="00DA55D1">
            <w:pPr>
              <w:spacing w:line="288" w:lineRule="auto"/>
              <w:jc w:val="both"/>
              <w:rPr>
                <w:color w:val="000000" w:themeColor="text1"/>
                <w:szCs w:val="28"/>
                <w:lang w:val="nl-NL"/>
              </w:rPr>
            </w:pPr>
          </w:p>
          <w:p w14:paraId="61BD1A92" w14:textId="77777777" w:rsidR="00760F0E" w:rsidRPr="00713855" w:rsidRDefault="00760F0E" w:rsidP="00DA55D1">
            <w:pPr>
              <w:spacing w:line="288" w:lineRule="auto"/>
              <w:jc w:val="both"/>
              <w:rPr>
                <w:color w:val="000000" w:themeColor="text1"/>
                <w:szCs w:val="28"/>
              </w:rPr>
            </w:pPr>
            <w:r w:rsidRPr="00713855">
              <w:rPr>
                <w:color w:val="000000" w:themeColor="text1"/>
                <w:szCs w:val="28"/>
              </w:rPr>
              <w:t>- HS lắng nghe.</w:t>
            </w:r>
          </w:p>
        </w:tc>
      </w:tr>
    </w:tbl>
    <w:p w14:paraId="62A570C6" w14:textId="77777777" w:rsidR="00760F0E" w:rsidRPr="00713855" w:rsidRDefault="00760F0E" w:rsidP="00DA55D1">
      <w:pPr>
        <w:tabs>
          <w:tab w:val="left" w:pos="3825"/>
        </w:tabs>
        <w:spacing w:line="288" w:lineRule="auto"/>
        <w:jc w:val="center"/>
        <w:rPr>
          <w:b/>
          <w:color w:val="000000" w:themeColor="text1"/>
          <w:szCs w:val="28"/>
          <w:lang w:val="vi-VN"/>
        </w:rPr>
      </w:pPr>
    </w:p>
    <w:p w14:paraId="7FE44008" w14:textId="77777777" w:rsidR="00760F0E" w:rsidRPr="00713855" w:rsidRDefault="00760F0E" w:rsidP="00DA55D1">
      <w:pPr>
        <w:tabs>
          <w:tab w:val="left" w:pos="3825"/>
        </w:tabs>
        <w:spacing w:line="288" w:lineRule="auto"/>
        <w:jc w:val="center"/>
        <w:rPr>
          <w:b/>
          <w:color w:val="000000" w:themeColor="text1"/>
          <w:szCs w:val="28"/>
          <w:lang w:val="vi-VN"/>
        </w:rPr>
      </w:pPr>
      <w:r w:rsidRPr="00713855">
        <w:rPr>
          <w:b/>
          <w:color w:val="000000" w:themeColor="text1"/>
          <w:szCs w:val="28"/>
          <w:lang w:val="vi-VN"/>
        </w:rPr>
        <w:t>ĐIỀU CHỈNH SAU BÀI DẠY:</w:t>
      </w:r>
    </w:p>
    <w:p w14:paraId="72796685" w14:textId="77777777" w:rsidR="00760F0E" w:rsidRPr="00713855" w:rsidRDefault="00760F0E" w:rsidP="00DA55D1">
      <w:pPr>
        <w:tabs>
          <w:tab w:val="left" w:pos="3825"/>
        </w:tabs>
        <w:spacing w:line="288" w:lineRule="auto"/>
        <w:jc w:val="center"/>
        <w:rPr>
          <w:b/>
          <w:color w:val="000000" w:themeColor="text1"/>
          <w:szCs w:val="28"/>
          <w:lang w:val="vi-VN"/>
        </w:rPr>
      </w:pPr>
    </w:p>
    <w:p w14:paraId="365EE0A5" w14:textId="77777777" w:rsidR="00760F0E" w:rsidRPr="00713855" w:rsidRDefault="00760F0E" w:rsidP="00DA55D1">
      <w:pPr>
        <w:spacing w:line="288" w:lineRule="auto"/>
        <w:rPr>
          <w:color w:val="000000" w:themeColor="text1"/>
          <w:szCs w:val="28"/>
        </w:rPr>
      </w:pPr>
      <w:r w:rsidRPr="00713855">
        <w:rPr>
          <w:color w:val="000000" w:themeColor="text1"/>
          <w:szCs w:val="28"/>
        </w:rPr>
        <w:lastRenderedPageBreak/>
        <w:t>---------------------------------------------------------------------------------------------------------------------------------------------------------------------------------------------------------------------------------------------------------------------------------------------------</w:t>
      </w:r>
    </w:p>
    <w:p w14:paraId="70DCFC2B" w14:textId="77777777" w:rsidR="00760F0E" w:rsidRPr="00713855" w:rsidRDefault="00760F0E" w:rsidP="00DA55D1">
      <w:pPr>
        <w:spacing w:line="288" w:lineRule="auto"/>
        <w:rPr>
          <w:color w:val="000000" w:themeColor="text1"/>
          <w:szCs w:val="28"/>
        </w:rPr>
      </w:pPr>
    </w:p>
    <w:p w14:paraId="68C302D7" w14:textId="77777777" w:rsidR="00760F0E" w:rsidRPr="00713855" w:rsidRDefault="00760F0E" w:rsidP="00DA55D1">
      <w:pPr>
        <w:spacing w:line="288" w:lineRule="auto"/>
        <w:rPr>
          <w:color w:val="000000" w:themeColor="text1"/>
          <w:szCs w:val="28"/>
        </w:rPr>
      </w:pPr>
    </w:p>
    <w:p w14:paraId="01DF3DB9" w14:textId="77777777" w:rsidR="00760F0E" w:rsidRPr="00F07D9D" w:rsidRDefault="00760F0E" w:rsidP="00EC1294">
      <w:pPr>
        <w:spacing w:line="288" w:lineRule="auto"/>
        <w:jc w:val="center"/>
        <w:rPr>
          <w:b/>
          <w:bCs/>
          <w:u w:val="single"/>
          <w:lang w:val="nl-NL"/>
        </w:rPr>
      </w:pPr>
      <w:r w:rsidRPr="00F07D9D">
        <w:rPr>
          <w:b/>
          <w:bCs/>
          <w:u w:val="single"/>
          <w:lang w:val="nl-NL"/>
        </w:rPr>
        <w:t>KHOA HỌC</w:t>
      </w:r>
    </w:p>
    <w:p w14:paraId="6C4F8306" w14:textId="77777777" w:rsidR="00760F0E" w:rsidRPr="00513852" w:rsidRDefault="00760F0E" w:rsidP="00606718">
      <w:pPr>
        <w:spacing w:line="288" w:lineRule="auto"/>
        <w:jc w:val="center"/>
        <w:rPr>
          <w:b/>
          <w:bCs/>
          <w:lang w:val="nl-NL"/>
        </w:rPr>
      </w:pPr>
      <w:r w:rsidRPr="00513852">
        <w:rPr>
          <w:b/>
          <w:bCs/>
          <w:lang w:val="nl-NL"/>
        </w:rPr>
        <w:t xml:space="preserve">CHỦ ĐỀ </w:t>
      </w:r>
      <w:r>
        <w:rPr>
          <w:b/>
          <w:bCs/>
          <w:lang w:val="nl-NL"/>
        </w:rPr>
        <w:t>3</w:t>
      </w:r>
      <w:r w:rsidRPr="00513852">
        <w:rPr>
          <w:b/>
          <w:bCs/>
          <w:lang w:val="nl-NL"/>
        </w:rPr>
        <w:t xml:space="preserve">: </w:t>
      </w:r>
      <w:r w:rsidRPr="00EC1294">
        <w:rPr>
          <w:b/>
          <w:bCs/>
          <w:lang w:val="nl-NL"/>
        </w:rPr>
        <w:t>THỰC VẬT VÀ ĐỘNG VẬT</w:t>
      </w:r>
    </w:p>
    <w:p w14:paraId="41626C73" w14:textId="77777777" w:rsidR="00760F0E" w:rsidRPr="00F07D9D" w:rsidRDefault="00760F0E" w:rsidP="00606718">
      <w:pPr>
        <w:spacing w:line="288" w:lineRule="auto"/>
        <w:jc w:val="center"/>
        <w:rPr>
          <w:b/>
          <w:bCs/>
          <w:lang w:val="nl-NL"/>
        </w:rPr>
      </w:pPr>
      <w:r w:rsidRPr="00EC1294">
        <w:rPr>
          <w:b/>
          <w:bCs/>
          <w:lang w:val="nl-NL"/>
        </w:rPr>
        <w:t>Bài 15. Sự sinh sản của động vật</w:t>
      </w:r>
    </w:p>
    <w:p w14:paraId="77E75E80" w14:textId="77777777" w:rsidR="00760F0E" w:rsidRDefault="00760F0E" w:rsidP="00606718">
      <w:pPr>
        <w:spacing w:line="288" w:lineRule="auto"/>
        <w:ind w:firstLine="360"/>
        <w:rPr>
          <w:b/>
          <w:bCs/>
          <w:lang w:val="nl-NL"/>
        </w:rPr>
      </w:pPr>
    </w:p>
    <w:p w14:paraId="022155D5" w14:textId="77777777" w:rsidR="00760F0E" w:rsidRPr="00F07D9D" w:rsidRDefault="00760F0E" w:rsidP="00606718">
      <w:pPr>
        <w:spacing w:line="288" w:lineRule="auto"/>
        <w:ind w:firstLine="360"/>
        <w:rPr>
          <w:b/>
          <w:bCs/>
          <w:lang w:val="nl-NL"/>
        </w:rPr>
      </w:pPr>
      <w:r w:rsidRPr="00F07D9D">
        <w:rPr>
          <w:b/>
          <w:bCs/>
          <w:lang w:val="nl-NL"/>
        </w:rPr>
        <w:t>I. YÊU CẦU CẦN ĐẠT:</w:t>
      </w:r>
    </w:p>
    <w:p w14:paraId="53E66D46" w14:textId="77777777" w:rsidR="00760F0E" w:rsidRPr="00F07D9D" w:rsidRDefault="00760F0E" w:rsidP="00606718">
      <w:pPr>
        <w:spacing w:line="288" w:lineRule="auto"/>
        <w:ind w:firstLine="360"/>
        <w:rPr>
          <w:b/>
          <w:lang w:val="nl-NL"/>
        </w:rPr>
      </w:pPr>
      <w:r w:rsidRPr="00F07D9D">
        <w:rPr>
          <w:b/>
          <w:lang w:val="nl-NL"/>
        </w:rPr>
        <w:t>1. Năng lực đặc thù.</w:t>
      </w:r>
    </w:p>
    <w:p w14:paraId="49FAE64E" w14:textId="77777777" w:rsidR="00760F0E" w:rsidRPr="00EC1294" w:rsidRDefault="00760F0E" w:rsidP="00EC1294">
      <w:pPr>
        <w:spacing w:line="288" w:lineRule="auto"/>
        <w:ind w:firstLine="360"/>
        <w:rPr>
          <w:bCs/>
          <w:lang w:val="nl-NL"/>
        </w:rPr>
      </w:pPr>
      <w:r w:rsidRPr="00EC1294">
        <w:rPr>
          <w:bCs/>
          <w:lang w:val="nl-NL"/>
        </w:rPr>
        <w:t>–</w:t>
      </w:r>
      <w:r w:rsidRPr="00EC1294">
        <w:rPr>
          <w:bCs/>
          <w:lang w:val="nl-NL"/>
        </w:rPr>
        <w:tab/>
        <w:t>Đặt được câu hỏi về sự sinh sản của động vật.</w:t>
      </w:r>
    </w:p>
    <w:p w14:paraId="396220F1" w14:textId="77777777" w:rsidR="00760F0E" w:rsidRDefault="00760F0E" w:rsidP="00EC1294">
      <w:pPr>
        <w:spacing w:line="288" w:lineRule="auto"/>
        <w:ind w:firstLine="360"/>
        <w:rPr>
          <w:bCs/>
          <w:lang w:val="nl-NL"/>
        </w:rPr>
      </w:pPr>
      <w:r w:rsidRPr="00EC1294">
        <w:rPr>
          <w:bCs/>
          <w:lang w:val="nl-NL"/>
        </w:rPr>
        <w:t>–</w:t>
      </w:r>
      <w:r w:rsidRPr="00EC1294">
        <w:rPr>
          <w:bCs/>
          <w:lang w:val="nl-NL"/>
        </w:rPr>
        <w:tab/>
        <w:t>Nêu được tên một số động vật đẻ trứng, đẻ con và các hình thức sinh sản của chúng qua quan sát tranh ảnh và (hoặc) video.</w:t>
      </w:r>
    </w:p>
    <w:p w14:paraId="049698E4" w14:textId="77777777" w:rsidR="00760F0E" w:rsidRPr="00F07D9D" w:rsidRDefault="00760F0E" w:rsidP="00EC1294">
      <w:pPr>
        <w:spacing w:line="288" w:lineRule="auto"/>
        <w:ind w:firstLine="360"/>
        <w:rPr>
          <w:b/>
        </w:rPr>
      </w:pPr>
      <w:r w:rsidRPr="00F07D9D">
        <w:rPr>
          <w:b/>
        </w:rPr>
        <w:t>2. Năng lực chung.</w:t>
      </w:r>
    </w:p>
    <w:p w14:paraId="2074266A" w14:textId="77777777" w:rsidR="00760F0E" w:rsidRDefault="00760F0E" w:rsidP="00EC1294">
      <w:pPr>
        <w:spacing w:line="288" w:lineRule="auto"/>
        <w:ind w:firstLine="360"/>
      </w:pPr>
      <w:r>
        <w:t>–</w:t>
      </w:r>
      <w:r>
        <w:tab/>
        <w:t>Năng lực giao tiếp và hợp tác trong thảo luận nhóm.</w:t>
      </w:r>
    </w:p>
    <w:p w14:paraId="22F28434" w14:textId="77777777" w:rsidR="00760F0E" w:rsidRDefault="00760F0E" w:rsidP="00EC1294">
      <w:pPr>
        <w:spacing w:line="288" w:lineRule="auto"/>
        <w:ind w:firstLine="360"/>
      </w:pPr>
      <w:r>
        <w:t>–</w:t>
      </w:r>
      <w:r>
        <w:tab/>
        <w:t>Năng lực giải quyết vấn đề và sáng tạo thông qua việc phân biệt được động vật đẻ con và đẻ trứng, đặt được các câu hỏi liên quan đến vấn đề.</w:t>
      </w:r>
    </w:p>
    <w:p w14:paraId="4CC6949C" w14:textId="77777777" w:rsidR="00760F0E" w:rsidRPr="00F07D9D" w:rsidRDefault="00760F0E" w:rsidP="00EC1294">
      <w:pPr>
        <w:spacing w:line="288" w:lineRule="auto"/>
        <w:ind w:firstLine="360"/>
        <w:rPr>
          <w:b/>
        </w:rPr>
      </w:pPr>
      <w:r w:rsidRPr="00F07D9D">
        <w:rPr>
          <w:b/>
        </w:rPr>
        <w:t>3. Phẩm chất.</w:t>
      </w:r>
    </w:p>
    <w:p w14:paraId="793FF6B7" w14:textId="77777777" w:rsidR="00760F0E" w:rsidRDefault="00760F0E" w:rsidP="00EC1294">
      <w:pPr>
        <w:spacing w:line="288" w:lineRule="auto"/>
        <w:ind w:firstLine="360"/>
      </w:pPr>
      <w:r>
        <w:t>–</w:t>
      </w:r>
      <w:r>
        <w:tab/>
        <w:t>Trung thực trong thảo luận và báo cáo kết quả thảo luận.</w:t>
      </w:r>
    </w:p>
    <w:p w14:paraId="25E8C6B7" w14:textId="77777777" w:rsidR="00760F0E" w:rsidRDefault="00760F0E" w:rsidP="00EC1294">
      <w:pPr>
        <w:spacing w:line="288" w:lineRule="auto"/>
        <w:ind w:firstLine="360"/>
      </w:pPr>
      <w:r>
        <w:t>–</w:t>
      </w:r>
      <w:r>
        <w:tab/>
        <w:t>Chăm chỉ: Ham hiểu biết, tìm hiểu về sự sinh sản của động vật.</w:t>
      </w:r>
    </w:p>
    <w:p w14:paraId="6E1C143F" w14:textId="77777777" w:rsidR="00760F0E" w:rsidRPr="00F07D9D" w:rsidRDefault="00760F0E" w:rsidP="00EC1294">
      <w:pPr>
        <w:spacing w:line="288" w:lineRule="auto"/>
        <w:ind w:firstLine="360"/>
        <w:rPr>
          <w:b/>
        </w:rPr>
      </w:pPr>
      <w:r w:rsidRPr="00F07D9D">
        <w:rPr>
          <w:b/>
        </w:rPr>
        <w:t xml:space="preserve">II. ĐỒ DÙNG DẠY HỌC </w:t>
      </w:r>
    </w:p>
    <w:p w14:paraId="4641B6D0" w14:textId="77777777" w:rsidR="00760F0E" w:rsidRPr="00F07D9D" w:rsidRDefault="00760F0E" w:rsidP="00606718">
      <w:pPr>
        <w:spacing w:line="288" w:lineRule="auto"/>
        <w:ind w:firstLine="360"/>
      </w:pPr>
      <w:r>
        <w:t xml:space="preserve">- </w:t>
      </w:r>
      <w:r w:rsidRPr="00F07D9D">
        <w:t>GV: Các hình trong SG</w:t>
      </w:r>
      <w:r>
        <w:t>K.</w:t>
      </w:r>
    </w:p>
    <w:p w14:paraId="620F2233" w14:textId="77777777" w:rsidR="00760F0E" w:rsidRDefault="00760F0E" w:rsidP="00EC1294">
      <w:pPr>
        <w:spacing w:line="288" w:lineRule="auto"/>
        <w:ind w:firstLine="360"/>
      </w:pPr>
      <w:r>
        <w:t xml:space="preserve">- </w:t>
      </w:r>
      <w:r w:rsidRPr="00F07D9D">
        <w:t xml:space="preserve">HS: </w:t>
      </w:r>
      <w:r w:rsidRPr="00EC1294">
        <w:t>Tranh ảnh sưu tầm về các loài động vật đẻ trứng, đẻ con. Những hình vẽ về các con vật (hoặc tranh ảnh sưu tầm).</w:t>
      </w:r>
    </w:p>
    <w:p w14:paraId="799FFA28" w14:textId="77777777" w:rsidR="00760F0E" w:rsidRDefault="00760F0E" w:rsidP="00EC1294">
      <w:pPr>
        <w:spacing w:line="288" w:lineRule="auto"/>
        <w:ind w:firstLine="360"/>
        <w:rPr>
          <w:b/>
        </w:rPr>
      </w:pPr>
      <w:r w:rsidRPr="00F07D9D">
        <w:rPr>
          <w:b/>
        </w:rPr>
        <w:t>III. HOẠT ĐỘNG DẠY HỌC</w:t>
      </w:r>
      <w:r>
        <w:rPr>
          <w:b/>
        </w:rPr>
        <w:t>:</w:t>
      </w:r>
    </w:p>
    <w:p w14:paraId="094CC57F" w14:textId="77777777" w:rsidR="00760F0E" w:rsidRDefault="00760F0E" w:rsidP="00AF6F83">
      <w:pPr>
        <w:spacing w:line="288" w:lineRule="auto"/>
        <w:jc w:val="center"/>
        <w:rPr>
          <w:b/>
        </w:rPr>
      </w:pPr>
      <w:r>
        <w:rPr>
          <w:b/>
          <w:bCs/>
          <w:lang w:val="nl-NL"/>
        </w:rPr>
        <w:t>-</w:t>
      </w:r>
      <w:r w:rsidRPr="00F07D9D">
        <w:rPr>
          <w:b/>
          <w:bCs/>
          <w:lang w:val="nl-NL"/>
        </w:rPr>
        <w:t xml:space="preserve"> TIẾT 1</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45"/>
        <w:gridCol w:w="93"/>
        <w:gridCol w:w="66"/>
        <w:gridCol w:w="4074"/>
      </w:tblGrid>
      <w:tr w:rsidR="00760F0E" w:rsidRPr="00901A42" w14:paraId="62439ABF" w14:textId="77777777" w:rsidTr="00EC1294">
        <w:tc>
          <w:tcPr>
            <w:tcW w:w="6204" w:type="dxa"/>
            <w:gridSpan w:val="3"/>
            <w:tcBorders>
              <w:bottom w:val="dashed" w:sz="4" w:space="0" w:color="auto"/>
            </w:tcBorders>
          </w:tcPr>
          <w:p w14:paraId="61416171"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giáo viên</w:t>
            </w:r>
          </w:p>
        </w:tc>
        <w:tc>
          <w:tcPr>
            <w:tcW w:w="4074" w:type="dxa"/>
            <w:tcBorders>
              <w:bottom w:val="dashed" w:sz="4" w:space="0" w:color="auto"/>
            </w:tcBorders>
          </w:tcPr>
          <w:p w14:paraId="244410C2"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học sinh</w:t>
            </w:r>
          </w:p>
        </w:tc>
      </w:tr>
      <w:tr w:rsidR="00760F0E" w:rsidRPr="00901A42" w14:paraId="7175B1E8" w14:textId="77777777" w:rsidTr="00DD1A4D">
        <w:tc>
          <w:tcPr>
            <w:tcW w:w="10278" w:type="dxa"/>
            <w:gridSpan w:val="4"/>
            <w:tcBorders>
              <w:bottom w:val="dashed" w:sz="4" w:space="0" w:color="auto"/>
            </w:tcBorders>
          </w:tcPr>
          <w:p w14:paraId="56947B09" w14:textId="77777777" w:rsidR="00760F0E" w:rsidRPr="00F07D9D" w:rsidRDefault="00760F0E" w:rsidP="00606718">
            <w:pPr>
              <w:spacing w:line="288" w:lineRule="auto"/>
              <w:rPr>
                <w:bCs/>
                <w:i/>
                <w:lang w:val="nl-NL"/>
              </w:rPr>
            </w:pPr>
            <w:r w:rsidRPr="00F07D9D">
              <w:rPr>
                <w:b/>
                <w:bCs/>
                <w:lang w:val="nl-NL"/>
              </w:rPr>
              <w:t>1. Khởi động.</w:t>
            </w:r>
          </w:p>
          <w:p w14:paraId="1940E675" w14:textId="77777777" w:rsidR="00760F0E" w:rsidRPr="002A774F" w:rsidRDefault="00760F0E" w:rsidP="002A774F">
            <w:pPr>
              <w:spacing w:line="288" w:lineRule="auto"/>
              <w:rPr>
                <w:lang w:val="nl-NL"/>
              </w:rPr>
            </w:pPr>
            <w:r w:rsidRPr="002A774F">
              <w:rPr>
                <w:b/>
                <w:bCs/>
                <w:lang w:val="nl-NL"/>
              </w:rPr>
              <w:t xml:space="preserve">a)Mục tiêu: </w:t>
            </w:r>
            <w:r w:rsidRPr="00EC1294">
              <w:rPr>
                <w:lang w:val="nl-NL"/>
              </w:rPr>
              <w:t>Tạo hứng thú và khơi gợi những hiểu biết đã có của HS về sự sinh sản của động vật để dẫn dắt vào bài học mới.</w:t>
            </w:r>
          </w:p>
          <w:p w14:paraId="69D5D657" w14:textId="77777777" w:rsidR="00760F0E" w:rsidRDefault="00760F0E" w:rsidP="002A774F">
            <w:pPr>
              <w:spacing w:line="288" w:lineRule="auto"/>
              <w:rPr>
                <w:lang w:val="nl-NL"/>
              </w:rPr>
            </w:pPr>
            <w:r w:rsidRPr="002A774F">
              <w:rPr>
                <w:b/>
                <w:bCs/>
                <w:lang w:val="nl-NL"/>
              </w:rPr>
              <w:t xml:space="preserve">b)Phương pháp và kĩ thuật dạy học: </w:t>
            </w:r>
            <w:r w:rsidRPr="00EC1294">
              <w:rPr>
                <w:lang w:val="nl-NL"/>
              </w:rPr>
              <w:t>Phương pháp quan sát, phương pháp vấn đáp.</w:t>
            </w:r>
          </w:p>
          <w:p w14:paraId="4B8CBE84" w14:textId="77777777" w:rsidR="00760F0E" w:rsidRPr="00901A42" w:rsidRDefault="00760F0E" w:rsidP="002A774F">
            <w:pPr>
              <w:spacing w:line="288" w:lineRule="auto"/>
              <w:rPr>
                <w:rFonts w:eastAsia="Calibri"/>
              </w:rPr>
            </w:pPr>
            <w:r w:rsidRPr="002A774F">
              <w:rPr>
                <w:b/>
                <w:bCs/>
                <w:lang w:val="nl-NL"/>
              </w:rPr>
              <w:t>c)Tiến trình tổ chức hoạt động:</w:t>
            </w:r>
          </w:p>
        </w:tc>
      </w:tr>
      <w:tr w:rsidR="00760F0E" w:rsidRPr="00901A42" w14:paraId="572248AA" w14:textId="77777777" w:rsidTr="00EC1294">
        <w:tc>
          <w:tcPr>
            <w:tcW w:w="6204" w:type="dxa"/>
            <w:gridSpan w:val="3"/>
            <w:tcBorders>
              <w:bottom w:val="dashed" w:sz="4" w:space="0" w:color="auto"/>
            </w:tcBorders>
          </w:tcPr>
          <w:p w14:paraId="4B36F6F5" w14:textId="77777777" w:rsidR="00760F0E" w:rsidRPr="00EC1294" w:rsidRDefault="00760F0E" w:rsidP="00EC1294">
            <w:pPr>
              <w:spacing w:line="288" w:lineRule="auto"/>
              <w:jc w:val="both"/>
              <w:rPr>
                <w:bCs/>
                <w:lang w:val="nl-NL"/>
              </w:rPr>
            </w:pPr>
            <w:r w:rsidRPr="00F07D9D">
              <w:rPr>
                <w:bCs/>
                <w:lang w:val="nl-NL"/>
              </w:rPr>
              <w:t xml:space="preserve">- </w:t>
            </w:r>
            <w:r w:rsidRPr="00EC1294">
              <w:rPr>
                <w:bCs/>
                <w:lang w:val="nl-NL"/>
              </w:rPr>
              <w:t xml:space="preserve">GV tổ chức cho HS quan sát hình 1 (SGK trang 57) hoặc các tranh ảnh, video khác có tính chất tương tự </w:t>
            </w:r>
            <w:r w:rsidRPr="00EC1294">
              <w:rPr>
                <w:bCs/>
                <w:lang w:val="nl-NL"/>
              </w:rPr>
              <w:lastRenderedPageBreak/>
              <w:t>để tổ chức hoạt động khởi động.</w:t>
            </w:r>
          </w:p>
          <w:p w14:paraId="16AD0194" w14:textId="77777777" w:rsidR="00760F0E" w:rsidRPr="00EC1294" w:rsidRDefault="00760F0E" w:rsidP="00EC1294">
            <w:pPr>
              <w:spacing w:line="288" w:lineRule="auto"/>
              <w:jc w:val="both"/>
              <w:rPr>
                <w:bCs/>
                <w:lang w:val="nl-NL"/>
              </w:rPr>
            </w:pPr>
            <w:r w:rsidRPr="00EC1294">
              <w:rPr>
                <w:bCs/>
                <w:lang w:val="nl-NL"/>
              </w:rPr>
              <w:t>–GV đặt các câu hỏi:</w:t>
            </w:r>
          </w:p>
          <w:p w14:paraId="062245D0" w14:textId="77777777" w:rsidR="00760F0E" w:rsidRPr="00EC1294" w:rsidRDefault="00760F0E" w:rsidP="00EC1294">
            <w:pPr>
              <w:spacing w:line="288" w:lineRule="auto"/>
              <w:jc w:val="both"/>
              <w:rPr>
                <w:bCs/>
                <w:lang w:val="nl-NL"/>
              </w:rPr>
            </w:pPr>
            <w:r w:rsidRPr="00EC1294">
              <w:rPr>
                <w:bCs/>
                <w:lang w:val="nl-NL"/>
              </w:rPr>
              <w:t>+ Gà con được sinh ra từ đâu?</w:t>
            </w:r>
          </w:p>
          <w:p w14:paraId="6BDCF522" w14:textId="77777777" w:rsidR="00760F0E" w:rsidRPr="00EC1294" w:rsidRDefault="00760F0E" w:rsidP="00EC1294">
            <w:pPr>
              <w:spacing w:line="288" w:lineRule="auto"/>
              <w:jc w:val="both"/>
              <w:rPr>
                <w:bCs/>
                <w:lang w:val="nl-NL"/>
              </w:rPr>
            </w:pPr>
            <w:r w:rsidRPr="00EC1294">
              <w:rPr>
                <w:bCs/>
                <w:lang w:val="nl-NL"/>
              </w:rPr>
              <w:t>+ Gà mẹ đẻ con hay đẻ trứng?</w:t>
            </w:r>
          </w:p>
          <w:p w14:paraId="16B4F883" w14:textId="77777777" w:rsidR="00760F0E" w:rsidRDefault="00760F0E" w:rsidP="00EC1294">
            <w:pPr>
              <w:spacing w:line="288" w:lineRule="auto"/>
              <w:jc w:val="both"/>
              <w:rPr>
                <w:bCs/>
                <w:lang w:val="nl-NL"/>
              </w:rPr>
            </w:pPr>
            <w:r w:rsidRPr="00EC1294">
              <w:rPr>
                <w:bCs/>
                <w:lang w:val="nl-NL"/>
              </w:rPr>
              <w:t>+ Kể tên những con vật đẻ con, đẻ trứng mà em biết.</w:t>
            </w:r>
          </w:p>
          <w:p w14:paraId="37AE8771" w14:textId="77777777" w:rsidR="00760F0E" w:rsidRPr="00EC1294" w:rsidRDefault="00760F0E" w:rsidP="00EC1294">
            <w:pPr>
              <w:spacing w:line="288" w:lineRule="auto"/>
              <w:jc w:val="both"/>
              <w:rPr>
                <w:bCs/>
                <w:lang w:val="nl-NL"/>
              </w:rPr>
            </w:pPr>
          </w:p>
          <w:p w14:paraId="3D8EC953" w14:textId="77777777" w:rsidR="00760F0E" w:rsidRPr="00EC1294" w:rsidRDefault="00760F0E" w:rsidP="00EC1294">
            <w:pPr>
              <w:spacing w:line="288" w:lineRule="auto"/>
              <w:jc w:val="both"/>
              <w:rPr>
                <w:bCs/>
                <w:lang w:val="nl-NL"/>
              </w:rPr>
            </w:pPr>
            <w:r w:rsidRPr="00EC1294">
              <w:rPr>
                <w:bCs/>
                <w:lang w:val="nl-NL"/>
              </w:rPr>
              <w:t>–GV mời một số HS trả lời câu hỏi.</w:t>
            </w:r>
          </w:p>
          <w:p w14:paraId="29CE55BD" w14:textId="77777777" w:rsidR="00760F0E" w:rsidRPr="00901A42" w:rsidRDefault="00760F0E" w:rsidP="00EC1294">
            <w:pPr>
              <w:spacing w:line="288" w:lineRule="auto"/>
              <w:ind w:right="52"/>
              <w:jc w:val="both"/>
              <w:rPr>
                <w:rFonts w:eastAsia="Calibri"/>
                <w:szCs w:val="28"/>
              </w:rPr>
            </w:pPr>
            <w:r w:rsidRPr="00EC1294">
              <w:rPr>
                <w:bCs/>
                <w:lang w:val="nl-NL"/>
              </w:rPr>
              <w:t xml:space="preserve">–Dựa vào thực tế câu trả lời của HS, GV ghi chú một số yếu tố có liên quan lên bảng, nhận xét chung và dẫn dắt vào bài học </w:t>
            </w:r>
            <w:r w:rsidRPr="00EC1294">
              <w:rPr>
                <w:bCs/>
                <w:i/>
                <w:iCs/>
                <w:lang w:val="nl-NL"/>
              </w:rPr>
              <w:t>“Sự sinh sản của động vật”..</w:t>
            </w:r>
          </w:p>
        </w:tc>
        <w:tc>
          <w:tcPr>
            <w:tcW w:w="4074" w:type="dxa"/>
            <w:tcBorders>
              <w:bottom w:val="dashed" w:sz="4" w:space="0" w:color="auto"/>
            </w:tcBorders>
          </w:tcPr>
          <w:p w14:paraId="6BBBEC4E" w14:textId="77777777" w:rsidR="00760F0E" w:rsidRPr="00EC1294" w:rsidRDefault="00760F0E" w:rsidP="00EC1294">
            <w:pPr>
              <w:spacing w:line="288" w:lineRule="auto"/>
              <w:jc w:val="both"/>
              <w:rPr>
                <w:lang w:val="nl-NL"/>
              </w:rPr>
            </w:pPr>
            <w:r w:rsidRPr="00EC1294">
              <w:rPr>
                <w:lang w:val="nl-NL"/>
              </w:rPr>
              <w:lastRenderedPageBreak/>
              <w:t>–HS quan sát hình hoặc tranh ảnh, xem đoạn video.</w:t>
            </w:r>
          </w:p>
          <w:p w14:paraId="23655277" w14:textId="77777777" w:rsidR="00760F0E" w:rsidRPr="00EC1294" w:rsidRDefault="00760F0E" w:rsidP="00EC1294">
            <w:pPr>
              <w:spacing w:line="288" w:lineRule="auto"/>
              <w:jc w:val="both"/>
              <w:rPr>
                <w:lang w:val="nl-NL"/>
              </w:rPr>
            </w:pPr>
          </w:p>
          <w:p w14:paraId="011968E4" w14:textId="77777777" w:rsidR="00760F0E" w:rsidRPr="00EC1294" w:rsidRDefault="00760F0E" w:rsidP="00EC1294">
            <w:pPr>
              <w:spacing w:line="288" w:lineRule="auto"/>
              <w:jc w:val="both"/>
              <w:rPr>
                <w:lang w:val="nl-NL"/>
              </w:rPr>
            </w:pPr>
            <w:r w:rsidRPr="00EC1294">
              <w:rPr>
                <w:lang w:val="nl-NL"/>
              </w:rPr>
              <w:t>–HS trả lời:</w:t>
            </w:r>
          </w:p>
          <w:p w14:paraId="46D99525" w14:textId="77777777" w:rsidR="00760F0E" w:rsidRPr="00EC1294" w:rsidRDefault="00760F0E" w:rsidP="00EC1294">
            <w:pPr>
              <w:spacing w:line="288" w:lineRule="auto"/>
              <w:jc w:val="both"/>
              <w:rPr>
                <w:lang w:val="nl-NL"/>
              </w:rPr>
            </w:pPr>
            <w:r w:rsidRPr="00EC1294">
              <w:rPr>
                <w:lang w:val="nl-NL"/>
              </w:rPr>
              <w:t>+ Gà con được sinh ra từ gà mẹ.</w:t>
            </w:r>
          </w:p>
          <w:p w14:paraId="243B8DA0" w14:textId="77777777" w:rsidR="00760F0E" w:rsidRPr="00EC1294" w:rsidRDefault="00760F0E" w:rsidP="00EC1294">
            <w:pPr>
              <w:spacing w:line="288" w:lineRule="auto"/>
              <w:jc w:val="both"/>
              <w:rPr>
                <w:lang w:val="nl-NL"/>
              </w:rPr>
            </w:pPr>
            <w:r w:rsidRPr="00EC1294">
              <w:rPr>
                <w:lang w:val="nl-NL"/>
              </w:rPr>
              <w:t>+ Gà mẹ đẻ trứng.</w:t>
            </w:r>
          </w:p>
          <w:p w14:paraId="1BB5089F" w14:textId="77777777" w:rsidR="00760F0E" w:rsidRPr="00EC1294" w:rsidRDefault="00760F0E" w:rsidP="00EC1294">
            <w:pPr>
              <w:spacing w:line="288" w:lineRule="auto"/>
              <w:jc w:val="both"/>
              <w:rPr>
                <w:lang w:val="nl-NL"/>
              </w:rPr>
            </w:pPr>
            <w:r w:rsidRPr="00EC1294">
              <w:rPr>
                <w:lang w:val="nl-NL"/>
              </w:rPr>
              <w:t>+ HS kể theo sự hiểu biết của bản thân.</w:t>
            </w:r>
          </w:p>
          <w:p w14:paraId="0B1878E8" w14:textId="77777777" w:rsidR="00760F0E" w:rsidRPr="00EC1294" w:rsidRDefault="00760F0E" w:rsidP="00EC1294">
            <w:pPr>
              <w:spacing w:line="288" w:lineRule="auto"/>
              <w:jc w:val="both"/>
              <w:rPr>
                <w:lang w:val="nl-NL"/>
              </w:rPr>
            </w:pPr>
            <w:r w:rsidRPr="00EC1294">
              <w:rPr>
                <w:lang w:val="nl-NL"/>
              </w:rPr>
              <w:t>–HS trả lời cá nhân trước lớp.</w:t>
            </w:r>
          </w:p>
          <w:p w14:paraId="44E31826" w14:textId="77777777" w:rsidR="00760F0E" w:rsidRPr="00901A42" w:rsidRDefault="00760F0E" w:rsidP="00EC1294">
            <w:pPr>
              <w:spacing w:line="288" w:lineRule="auto"/>
              <w:jc w:val="both"/>
              <w:rPr>
                <w:rFonts w:eastAsia="Calibri"/>
                <w:szCs w:val="28"/>
                <w:lang w:val="nl-NL"/>
              </w:rPr>
            </w:pPr>
            <w:r w:rsidRPr="00EC1294">
              <w:rPr>
                <w:lang w:val="nl-NL"/>
              </w:rPr>
              <w:t>–HS lắng nghe.</w:t>
            </w:r>
          </w:p>
        </w:tc>
      </w:tr>
      <w:tr w:rsidR="00760F0E" w:rsidRPr="00901A42" w14:paraId="1935311A" w14:textId="77777777" w:rsidTr="00DD1A4D">
        <w:tc>
          <w:tcPr>
            <w:tcW w:w="10278" w:type="dxa"/>
            <w:gridSpan w:val="4"/>
            <w:tcBorders>
              <w:top w:val="dashed" w:sz="4" w:space="0" w:color="auto"/>
              <w:bottom w:val="dashed" w:sz="4" w:space="0" w:color="auto"/>
            </w:tcBorders>
          </w:tcPr>
          <w:p w14:paraId="594A79F2" w14:textId="77777777" w:rsidR="00760F0E" w:rsidRPr="00A24B3C" w:rsidRDefault="00760F0E" w:rsidP="00A24B3C">
            <w:pPr>
              <w:spacing w:line="288" w:lineRule="auto"/>
              <w:rPr>
                <w:b/>
                <w:bCs/>
                <w:iCs/>
                <w:lang w:val="nl-NL"/>
              </w:rPr>
            </w:pPr>
            <w:r w:rsidRPr="00F07D9D">
              <w:rPr>
                <w:b/>
                <w:bCs/>
                <w:iCs/>
                <w:lang w:val="nl-NL"/>
              </w:rPr>
              <w:lastRenderedPageBreak/>
              <w:t xml:space="preserve">2. </w:t>
            </w:r>
            <w:r w:rsidRPr="00F07D9D">
              <w:rPr>
                <w:b/>
                <w:bCs/>
              </w:rPr>
              <w:t>Hoạt động Khám phá và luyện tập</w:t>
            </w:r>
            <w:r w:rsidRPr="00F07D9D">
              <w:rPr>
                <w:bCs/>
                <w:i/>
                <w:iCs/>
                <w:lang w:val="nl-NL"/>
              </w:rPr>
              <w:t>.</w:t>
            </w:r>
          </w:p>
        </w:tc>
      </w:tr>
      <w:tr w:rsidR="00760F0E" w:rsidRPr="00901A42" w14:paraId="7739E6C9" w14:textId="77777777" w:rsidTr="00DD1A4D">
        <w:tc>
          <w:tcPr>
            <w:tcW w:w="10278" w:type="dxa"/>
            <w:gridSpan w:val="4"/>
            <w:tcBorders>
              <w:top w:val="dashed" w:sz="4" w:space="0" w:color="auto"/>
              <w:bottom w:val="dashed" w:sz="4" w:space="0" w:color="auto"/>
            </w:tcBorders>
          </w:tcPr>
          <w:p w14:paraId="28A97369" w14:textId="77777777" w:rsidR="00760F0E" w:rsidRDefault="00760F0E" w:rsidP="00EC1294">
            <w:pPr>
              <w:spacing w:line="288" w:lineRule="auto"/>
              <w:rPr>
                <w:b/>
                <w:bCs/>
              </w:rPr>
            </w:pPr>
            <w:r w:rsidRPr="00F07D9D">
              <w:rPr>
                <w:b/>
                <w:bCs/>
              </w:rPr>
              <w:t xml:space="preserve">2.1. Hoạt động 1: </w:t>
            </w:r>
            <w:r w:rsidRPr="00AF6F83">
              <w:rPr>
                <w:b/>
                <w:bCs/>
              </w:rPr>
              <w:t xml:space="preserve">Nêu tên một số động vật đẻ con, động vật đẻ trứng </w:t>
            </w:r>
          </w:p>
          <w:p w14:paraId="07BD4922" w14:textId="77777777" w:rsidR="00760F0E" w:rsidRPr="00EC1294" w:rsidRDefault="00760F0E" w:rsidP="00EC1294">
            <w:pPr>
              <w:spacing w:line="288" w:lineRule="auto"/>
            </w:pPr>
            <w:r w:rsidRPr="00EC1294">
              <w:rPr>
                <w:b/>
                <w:bCs/>
              </w:rPr>
              <w:t xml:space="preserve">a)Mục tiêu: </w:t>
            </w:r>
            <w:r w:rsidRPr="00EC1294">
              <w:t>HS nhận biết được động vật nào đẻ trứng, động vật nào đẻ con.</w:t>
            </w:r>
          </w:p>
          <w:p w14:paraId="03AB437E" w14:textId="77777777" w:rsidR="00760F0E" w:rsidRPr="00EC1294" w:rsidRDefault="00760F0E" w:rsidP="00EC1294">
            <w:pPr>
              <w:spacing w:line="288" w:lineRule="auto"/>
            </w:pPr>
            <w:r w:rsidRPr="00EC1294">
              <w:rPr>
                <w:b/>
                <w:bCs/>
              </w:rPr>
              <w:t xml:space="preserve">b)Phương pháp và kĩ thuật dạy học: </w:t>
            </w:r>
            <w:r w:rsidRPr="00EC1294">
              <w:t>Phương pháp nêu và giải quyết vấn đề, phương pháp trực quan, phương pháp dạy học hợp tác, phương pháp thảo luận nhóm.</w:t>
            </w:r>
          </w:p>
          <w:p w14:paraId="5C48FDB5" w14:textId="77777777" w:rsidR="00760F0E" w:rsidRPr="00A24B3C" w:rsidRDefault="00760F0E" w:rsidP="00EC1294">
            <w:pPr>
              <w:spacing w:line="288" w:lineRule="auto"/>
              <w:rPr>
                <w:b/>
                <w:bCs/>
              </w:rPr>
            </w:pPr>
            <w:r w:rsidRPr="00EC1294">
              <w:rPr>
                <w:b/>
                <w:bCs/>
              </w:rPr>
              <w:t>c)Tiến trình tổ chức hoạt động:</w:t>
            </w:r>
          </w:p>
        </w:tc>
      </w:tr>
      <w:tr w:rsidR="00760F0E" w:rsidRPr="00901A42" w14:paraId="43C57621" w14:textId="77777777" w:rsidTr="00DD1A4D">
        <w:tc>
          <w:tcPr>
            <w:tcW w:w="6138" w:type="dxa"/>
            <w:gridSpan w:val="2"/>
            <w:tcBorders>
              <w:top w:val="dashed" w:sz="4" w:space="0" w:color="auto"/>
              <w:bottom w:val="dashed" w:sz="4" w:space="0" w:color="auto"/>
            </w:tcBorders>
          </w:tcPr>
          <w:p w14:paraId="0357ABA7" w14:textId="77777777" w:rsidR="00760F0E" w:rsidRDefault="00760F0E" w:rsidP="00EC1294">
            <w:pPr>
              <w:spacing w:line="288" w:lineRule="auto"/>
              <w:jc w:val="both"/>
            </w:pPr>
            <w:r w:rsidRPr="00F07D9D">
              <w:t xml:space="preserve">- </w:t>
            </w:r>
            <w:r>
              <w:t>GV tổ chức cho HS quan sát các hình 2, 3, 4, 5, 6, 7, 8, 9 (SGK trang 57, 58), thảo luận nhóm để trả lời các câu hỏi sau:</w:t>
            </w:r>
          </w:p>
          <w:p w14:paraId="5560D83E" w14:textId="77777777" w:rsidR="00760F0E" w:rsidRDefault="00760F0E" w:rsidP="00EC1294">
            <w:pPr>
              <w:spacing w:line="288" w:lineRule="auto"/>
              <w:jc w:val="both"/>
            </w:pPr>
            <w:r>
              <w:t>+ Chỉ và nói tên của động vật trong các hình từ 2 đến 9. Động vật nào đẻ trứng? Động vật nào đẻ con?</w:t>
            </w:r>
          </w:p>
          <w:p w14:paraId="7F54B3A9" w14:textId="77777777" w:rsidR="00760F0E" w:rsidRDefault="00760F0E" w:rsidP="00EC1294">
            <w:pPr>
              <w:spacing w:line="288" w:lineRule="auto"/>
              <w:jc w:val="both"/>
            </w:pPr>
          </w:p>
          <w:p w14:paraId="6F7D653C" w14:textId="77777777" w:rsidR="00760F0E" w:rsidRDefault="00760F0E" w:rsidP="00EC1294">
            <w:pPr>
              <w:spacing w:line="288" w:lineRule="auto"/>
              <w:jc w:val="both"/>
            </w:pPr>
            <w:r w:rsidRPr="00F07D9D">
              <w:t xml:space="preserve"> </w:t>
            </w:r>
            <w:r>
              <w:t>+ Theo em, động vật có những hình thức sinh sản nào?</w:t>
            </w:r>
          </w:p>
          <w:p w14:paraId="38A19EF7" w14:textId="77777777" w:rsidR="00760F0E" w:rsidRDefault="00760F0E" w:rsidP="00EC1294">
            <w:pPr>
              <w:spacing w:line="288" w:lineRule="auto"/>
              <w:jc w:val="both"/>
            </w:pPr>
            <w:r>
              <w:t>–GV hướng dẫn HS các nhóm quan sát hình và chia sẻ trong nhóm.</w:t>
            </w:r>
          </w:p>
          <w:p w14:paraId="2B5C406D" w14:textId="77777777" w:rsidR="00760F0E" w:rsidRDefault="00760F0E" w:rsidP="00EC1294">
            <w:pPr>
              <w:spacing w:line="288" w:lineRule="auto"/>
              <w:jc w:val="both"/>
            </w:pPr>
            <w:r>
              <w:t>–GV mời đại diện một số nhóm lên trình bày trước lớp.</w:t>
            </w:r>
          </w:p>
          <w:p w14:paraId="0D204F25" w14:textId="77777777" w:rsidR="00760F0E" w:rsidRDefault="00760F0E" w:rsidP="00EC1294">
            <w:pPr>
              <w:spacing w:line="288" w:lineRule="auto"/>
              <w:jc w:val="both"/>
            </w:pPr>
            <w:r>
              <w:t>–GV mời HS các nhóm khác nhận xét.</w:t>
            </w:r>
          </w:p>
          <w:p w14:paraId="2B89051A" w14:textId="77777777" w:rsidR="00760F0E" w:rsidRPr="00A24B3C" w:rsidRDefault="00760F0E" w:rsidP="00EC1294">
            <w:pPr>
              <w:spacing w:line="288" w:lineRule="auto"/>
              <w:jc w:val="both"/>
            </w:pPr>
            <w:r>
              <w:t>–GV nhận xét và hướng dẫn HS rút ra kết luận.</w:t>
            </w:r>
          </w:p>
        </w:tc>
        <w:tc>
          <w:tcPr>
            <w:tcW w:w="4140" w:type="dxa"/>
            <w:gridSpan w:val="2"/>
            <w:tcBorders>
              <w:top w:val="dashed" w:sz="4" w:space="0" w:color="auto"/>
              <w:bottom w:val="dashed" w:sz="4" w:space="0" w:color="auto"/>
            </w:tcBorders>
          </w:tcPr>
          <w:p w14:paraId="429574F0" w14:textId="77777777" w:rsidR="00760F0E" w:rsidRPr="00EC1294" w:rsidRDefault="00760F0E" w:rsidP="00EC1294">
            <w:pPr>
              <w:spacing w:line="288" w:lineRule="auto"/>
              <w:jc w:val="both"/>
              <w:rPr>
                <w:rFonts w:eastAsia="Calibri"/>
                <w:szCs w:val="28"/>
              </w:rPr>
            </w:pPr>
            <w:r w:rsidRPr="00EC1294">
              <w:rPr>
                <w:rFonts w:eastAsia="Calibri"/>
                <w:szCs w:val="28"/>
              </w:rPr>
              <w:t>– HS quan sát hình, thảo luận và trình bày:</w:t>
            </w:r>
          </w:p>
          <w:p w14:paraId="7AB3E164" w14:textId="77777777" w:rsidR="00760F0E" w:rsidRPr="00EC1294" w:rsidRDefault="00760F0E" w:rsidP="00EC1294">
            <w:pPr>
              <w:spacing w:line="288" w:lineRule="auto"/>
              <w:jc w:val="both"/>
              <w:rPr>
                <w:rFonts w:eastAsia="Calibri"/>
                <w:szCs w:val="28"/>
              </w:rPr>
            </w:pPr>
          </w:p>
          <w:p w14:paraId="61DAC119" w14:textId="77777777" w:rsidR="00760F0E" w:rsidRDefault="00760F0E" w:rsidP="00EC1294">
            <w:pPr>
              <w:spacing w:line="288" w:lineRule="auto"/>
              <w:jc w:val="both"/>
              <w:rPr>
                <w:rFonts w:eastAsia="Calibri"/>
                <w:szCs w:val="28"/>
              </w:rPr>
            </w:pPr>
            <w:r w:rsidRPr="00EC1294">
              <w:rPr>
                <w:rFonts w:eastAsia="Calibri"/>
                <w:szCs w:val="28"/>
              </w:rPr>
              <w:t>+ Động vật đẻ trứng: bướm, gián, cá, rắn, ếch, gà. Động vật đẻ con: ngựa, chuột.</w:t>
            </w:r>
          </w:p>
          <w:p w14:paraId="202EBB05" w14:textId="77777777" w:rsidR="00760F0E" w:rsidRPr="00EC1294" w:rsidRDefault="00760F0E" w:rsidP="00EC1294">
            <w:pPr>
              <w:spacing w:line="288" w:lineRule="auto"/>
              <w:jc w:val="both"/>
              <w:rPr>
                <w:rFonts w:eastAsia="Calibri"/>
                <w:szCs w:val="28"/>
              </w:rPr>
            </w:pPr>
            <w:r w:rsidRPr="00EC1294">
              <w:rPr>
                <w:rFonts w:eastAsia="Calibri"/>
                <w:szCs w:val="28"/>
              </w:rPr>
              <w:t>+ Động vật có hai hình thức sinh sản: đẻ trứng và đẻ con.</w:t>
            </w:r>
          </w:p>
          <w:p w14:paraId="3BC9679D" w14:textId="77777777" w:rsidR="00760F0E" w:rsidRPr="00EC1294" w:rsidRDefault="00760F0E" w:rsidP="00EC1294">
            <w:pPr>
              <w:spacing w:line="288" w:lineRule="auto"/>
              <w:jc w:val="both"/>
              <w:rPr>
                <w:rFonts w:eastAsia="Calibri"/>
                <w:szCs w:val="28"/>
              </w:rPr>
            </w:pPr>
            <w:r w:rsidRPr="00EC1294">
              <w:rPr>
                <w:rFonts w:eastAsia="Calibri"/>
                <w:szCs w:val="28"/>
              </w:rPr>
              <w:t>–HS thảo luận và chia sẻ trong nhóm.</w:t>
            </w:r>
          </w:p>
          <w:p w14:paraId="3898BFBD" w14:textId="77777777" w:rsidR="00760F0E" w:rsidRPr="00EC1294" w:rsidRDefault="00760F0E" w:rsidP="00EC1294">
            <w:pPr>
              <w:spacing w:line="288" w:lineRule="auto"/>
              <w:jc w:val="both"/>
              <w:rPr>
                <w:rFonts w:eastAsia="Calibri"/>
                <w:szCs w:val="28"/>
              </w:rPr>
            </w:pPr>
            <w:r w:rsidRPr="00EC1294">
              <w:rPr>
                <w:rFonts w:eastAsia="Calibri"/>
                <w:szCs w:val="28"/>
              </w:rPr>
              <w:t>–Đại diện mỗi nhóm lên trình bày kết quả thảo luận.</w:t>
            </w:r>
          </w:p>
          <w:p w14:paraId="570076FF" w14:textId="77777777" w:rsidR="00760F0E" w:rsidRPr="00EC1294" w:rsidRDefault="00760F0E" w:rsidP="00EC1294">
            <w:pPr>
              <w:spacing w:line="288" w:lineRule="auto"/>
              <w:jc w:val="both"/>
              <w:rPr>
                <w:rFonts w:eastAsia="Calibri"/>
                <w:szCs w:val="28"/>
              </w:rPr>
            </w:pPr>
            <w:r w:rsidRPr="00EC1294">
              <w:rPr>
                <w:rFonts w:eastAsia="Calibri"/>
                <w:szCs w:val="28"/>
              </w:rPr>
              <w:t>–HS nhận xét lẫn nhau.</w:t>
            </w:r>
          </w:p>
          <w:p w14:paraId="47E1FD76" w14:textId="77777777" w:rsidR="00760F0E" w:rsidRPr="00901A42" w:rsidRDefault="00760F0E" w:rsidP="00EC1294">
            <w:pPr>
              <w:spacing w:line="288" w:lineRule="auto"/>
              <w:jc w:val="both"/>
              <w:rPr>
                <w:rFonts w:eastAsia="Calibri"/>
                <w:szCs w:val="28"/>
              </w:rPr>
            </w:pPr>
            <w:r w:rsidRPr="00EC1294">
              <w:rPr>
                <w:rFonts w:eastAsia="Calibri"/>
                <w:szCs w:val="28"/>
              </w:rPr>
              <w:t>–HS lắng nghe và rút ra kết luận.</w:t>
            </w:r>
          </w:p>
        </w:tc>
      </w:tr>
      <w:tr w:rsidR="00760F0E" w:rsidRPr="00901A42" w14:paraId="083E910E" w14:textId="77777777" w:rsidTr="00DD1A4D">
        <w:tc>
          <w:tcPr>
            <w:tcW w:w="10278" w:type="dxa"/>
            <w:gridSpan w:val="4"/>
            <w:tcBorders>
              <w:top w:val="dashed" w:sz="4" w:space="0" w:color="auto"/>
              <w:bottom w:val="dashed" w:sz="4" w:space="0" w:color="auto"/>
            </w:tcBorders>
          </w:tcPr>
          <w:p w14:paraId="095196CD" w14:textId="77777777" w:rsidR="00760F0E" w:rsidRDefault="00760F0E" w:rsidP="004B766E">
            <w:pPr>
              <w:spacing w:line="288" w:lineRule="auto"/>
              <w:rPr>
                <w:b/>
                <w:bCs/>
              </w:rPr>
            </w:pPr>
            <w:r>
              <w:rPr>
                <w:b/>
                <w:bCs/>
              </w:rPr>
              <w:t>2.2.</w:t>
            </w:r>
            <w:r w:rsidRPr="004B766E">
              <w:rPr>
                <w:b/>
                <w:bCs/>
              </w:rPr>
              <w:t xml:space="preserve">Hoạt động luyện tập: Phân loại được động vật đẻ trứng, động vật đẻ con </w:t>
            </w:r>
          </w:p>
          <w:p w14:paraId="1A12DC8A" w14:textId="77777777" w:rsidR="00760F0E" w:rsidRPr="004B766E" w:rsidRDefault="00760F0E" w:rsidP="004B766E">
            <w:pPr>
              <w:spacing w:line="288" w:lineRule="auto"/>
            </w:pPr>
            <w:r w:rsidRPr="004B766E">
              <w:rPr>
                <w:b/>
                <w:bCs/>
              </w:rPr>
              <w:t>a)</w:t>
            </w:r>
            <w:r w:rsidRPr="004B766E">
              <w:rPr>
                <w:b/>
                <w:bCs/>
              </w:rPr>
              <w:tab/>
              <w:t xml:space="preserve">Mục tiêu: </w:t>
            </w:r>
            <w:r w:rsidRPr="004B766E">
              <w:t>HS kể được tên một số động vật; hiểu và vận dụng kiến thức đã học để phân loại động vật thành hai nhóm: động vật đẻ trứng, động vật đẻ con.</w:t>
            </w:r>
          </w:p>
          <w:p w14:paraId="60A35819" w14:textId="77777777" w:rsidR="00760F0E" w:rsidRPr="004B766E" w:rsidRDefault="00760F0E" w:rsidP="004B766E">
            <w:pPr>
              <w:spacing w:line="288" w:lineRule="auto"/>
            </w:pPr>
            <w:r w:rsidRPr="004B766E">
              <w:rPr>
                <w:b/>
                <w:bCs/>
              </w:rPr>
              <w:t>b)</w:t>
            </w:r>
            <w:r w:rsidRPr="004B766E">
              <w:rPr>
                <w:b/>
                <w:bCs/>
              </w:rPr>
              <w:tab/>
              <w:t xml:space="preserve">Phương pháp và kĩ thuật dạy học: </w:t>
            </w:r>
            <w:r w:rsidRPr="004B766E">
              <w:t>Phương pháp nêu và giải quyết vấn đề, phương pháp trực quan.</w:t>
            </w:r>
          </w:p>
          <w:p w14:paraId="7577993C" w14:textId="77777777" w:rsidR="00760F0E" w:rsidRPr="00901A42" w:rsidRDefault="00760F0E" w:rsidP="004B766E">
            <w:pPr>
              <w:spacing w:line="288" w:lineRule="auto"/>
              <w:ind w:right="52"/>
              <w:jc w:val="both"/>
              <w:rPr>
                <w:rFonts w:eastAsia="Calibri"/>
                <w:szCs w:val="28"/>
              </w:rPr>
            </w:pPr>
            <w:r w:rsidRPr="004B766E">
              <w:rPr>
                <w:b/>
                <w:bCs/>
              </w:rPr>
              <w:lastRenderedPageBreak/>
              <w:t>c)</w:t>
            </w:r>
            <w:r w:rsidRPr="004B766E">
              <w:rPr>
                <w:b/>
                <w:bCs/>
              </w:rPr>
              <w:tab/>
              <w:t>Tiến trình tổ chức hoạt động:</w:t>
            </w:r>
          </w:p>
        </w:tc>
      </w:tr>
      <w:tr w:rsidR="00760F0E" w:rsidRPr="00901A42" w14:paraId="08F71592" w14:textId="77777777" w:rsidTr="00DD1A4D">
        <w:tc>
          <w:tcPr>
            <w:tcW w:w="6138" w:type="dxa"/>
            <w:gridSpan w:val="2"/>
            <w:tcBorders>
              <w:top w:val="dashed" w:sz="4" w:space="0" w:color="auto"/>
              <w:bottom w:val="dashed" w:sz="4" w:space="0" w:color="auto"/>
            </w:tcBorders>
          </w:tcPr>
          <w:p w14:paraId="634F7C1B" w14:textId="77777777" w:rsidR="00760F0E" w:rsidRDefault="00760F0E" w:rsidP="004B766E">
            <w:pPr>
              <w:spacing w:line="288" w:lineRule="auto"/>
              <w:jc w:val="both"/>
            </w:pPr>
            <w:r>
              <w:lastRenderedPageBreak/>
              <w:t>− GV chia lớp thành hai đội và tổ chức cho HS thi đua kể tên một số động vật mà em biết. Mỗi đội cử một HS lên bảng ghi lại tên các con vật mà nhóm tìm được.</w:t>
            </w:r>
          </w:p>
          <w:p w14:paraId="7B591695" w14:textId="77777777" w:rsidR="00760F0E" w:rsidRDefault="00760F0E" w:rsidP="004B766E">
            <w:pPr>
              <w:spacing w:line="288" w:lineRule="auto"/>
              <w:jc w:val="both"/>
            </w:pPr>
            <w:r>
              <w:t>–GV tổ chức cho HS thảo luận nhóm để xếp tên các con vật vừa tìm được vào hai nhóm: động vật đẻ trứng và động vật đẻ con. Tuỳ theo điều kiện thực tế, GV có thể yêu cầu HS sưu tầm hình ảnh các con vật trước ở nhà và mang đến lớp để nói với bạn tên con vật trong hình và xếp chúng thành hai nhóm: động vật đẻ trứng và động vật đẻ con.</w:t>
            </w:r>
          </w:p>
          <w:p w14:paraId="23C45F39" w14:textId="77777777" w:rsidR="00760F0E" w:rsidRDefault="00760F0E" w:rsidP="004B766E">
            <w:pPr>
              <w:spacing w:line="288" w:lineRule="auto"/>
              <w:jc w:val="both"/>
            </w:pPr>
            <w:r>
              <w:t>–GV quan sát và hỗ trợ các nhóm khi cần thiết.</w:t>
            </w:r>
          </w:p>
          <w:p w14:paraId="3F85C262" w14:textId="77777777" w:rsidR="00760F0E" w:rsidRDefault="00760F0E" w:rsidP="004B766E">
            <w:pPr>
              <w:spacing w:line="288" w:lineRule="auto"/>
              <w:jc w:val="both"/>
            </w:pPr>
          </w:p>
          <w:p w14:paraId="097EF7AE" w14:textId="77777777" w:rsidR="00760F0E" w:rsidRDefault="00760F0E" w:rsidP="004B766E">
            <w:pPr>
              <w:spacing w:line="288" w:lineRule="auto"/>
              <w:jc w:val="both"/>
            </w:pPr>
            <w:r>
              <w:t>–GV mời đại diện các nhóm lên trình bày kết quả của nhóm mình.</w:t>
            </w:r>
          </w:p>
          <w:p w14:paraId="66F08C06" w14:textId="77777777" w:rsidR="00760F0E" w:rsidRDefault="00760F0E" w:rsidP="004B766E">
            <w:pPr>
              <w:spacing w:line="288" w:lineRule="auto"/>
              <w:jc w:val="both"/>
            </w:pPr>
            <w:r>
              <w:t>–GV mời các nhóm nhận xét và bổ sung.</w:t>
            </w:r>
          </w:p>
          <w:p w14:paraId="3538BCC3" w14:textId="77777777" w:rsidR="00760F0E" w:rsidRPr="00901A42" w:rsidRDefault="00760F0E" w:rsidP="004B766E">
            <w:pPr>
              <w:spacing w:line="288" w:lineRule="auto"/>
              <w:ind w:right="52"/>
              <w:jc w:val="both"/>
              <w:rPr>
                <w:rFonts w:eastAsia="Calibri"/>
                <w:szCs w:val="28"/>
              </w:rPr>
            </w:pPr>
            <w:r>
              <w:t>–GV nhận xét và tuyên dương các nhóm.</w:t>
            </w:r>
          </w:p>
        </w:tc>
        <w:tc>
          <w:tcPr>
            <w:tcW w:w="4140" w:type="dxa"/>
            <w:gridSpan w:val="2"/>
            <w:tcBorders>
              <w:top w:val="dashed" w:sz="4" w:space="0" w:color="auto"/>
              <w:bottom w:val="dashed" w:sz="4" w:space="0" w:color="auto"/>
            </w:tcBorders>
          </w:tcPr>
          <w:p w14:paraId="5CAE64F9" w14:textId="77777777" w:rsidR="00760F0E" w:rsidRPr="004B766E" w:rsidRDefault="00760F0E" w:rsidP="004B766E">
            <w:pPr>
              <w:spacing w:line="288" w:lineRule="auto"/>
              <w:jc w:val="both"/>
              <w:rPr>
                <w:lang w:val="nl-NL"/>
              </w:rPr>
            </w:pPr>
            <w:r w:rsidRPr="004B766E">
              <w:rPr>
                <w:lang w:val="nl-NL"/>
              </w:rPr>
              <w:t>–HS chia đội và cử đại diện tham gia thi.</w:t>
            </w:r>
          </w:p>
          <w:p w14:paraId="29648005" w14:textId="77777777" w:rsidR="00760F0E" w:rsidRPr="004B766E" w:rsidRDefault="00760F0E" w:rsidP="004B766E">
            <w:pPr>
              <w:spacing w:line="288" w:lineRule="auto"/>
              <w:jc w:val="both"/>
              <w:rPr>
                <w:lang w:val="nl-NL"/>
              </w:rPr>
            </w:pPr>
          </w:p>
          <w:p w14:paraId="0F90184F" w14:textId="77777777" w:rsidR="00760F0E" w:rsidRPr="004B766E" w:rsidRDefault="00760F0E" w:rsidP="004B766E">
            <w:pPr>
              <w:spacing w:line="288" w:lineRule="auto"/>
              <w:jc w:val="both"/>
              <w:rPr>
                <w:lang w:val="nl-NL"/>
              </w:rPr>
            </w:pPr>
          </w:p>
          <w:p w14:paraId="26015608" w14:textId="77777777" w:rsidR="00760F0E" w:rsidRPr="004B766E" w:rsidRDefault="00760F0E" w:rsidP="004B766E">
            <w:pPr>
              <w:spacing w:line="288" w:lineRule="auto"/>
              <w:jc w:val="both"/>
              <w:rPr>
                <w:lang w:val="nl-NL"/>
              </w:rPr>
            </w:pPr>
            <w:r w:rsidRPr="004B766E">
              <w:rPr>
                <w:lang w:val="nl-NL"/>
              </w:rPr>
              <w:t>–HS thảo luận và phân loại động vật thành hai nhóm: động vật đẻ trứng và động vật đẻ con.</w:t>
            </w:r>
          </w:p>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873"/>
              <w:gridCol w:w="1976"/>
            </w:tblGrid>
            <w:tr w:rsidR="00760F0E" w14:paraId="20FCB437" w14:textId="77777777" w:rsidTr="007A6160">
              <w:trPr>
                <w:trHeight w:val="388"/>
              </w:trPr>
              <w:tc>
                <w:tcPr>
                  <w:tcW w:w="2013" w:type="dxa"/>
                  <w:shd w:val="clear" w:color="auto" w:fill="D7D7D7"/>
                </w:tcPr>
                <w:p w14:paraId="1C4E47C0" w14:textId="77777777" w:rsidR="00760F0E" w:rsidRDefault="00760F0E" w:rsidP="004B766E">
                  <w:pPr>
                    <w:pStyle w:val="TableParagraph"/>
                    <w:spacing w:before="63"/>
                    <w:ind w:left="149"/>
                    <w:rPr>
                      <w:b/>
                    </w:rPr>
                  </w:pPr>
                  <w:r>
                    <w:rPr>
                      <w:b/>
                    </w:rPr>
                    <w:t xml:space="preserve">Động vật đẻ </w:t>
                  </w:r>
                  <w:r>
                    <w:rPr>
                      <w:b/>
                      <w:spacing w:val="-2"/>
                    </w:rPr>
                    <w:t>trứng</w:t>
                  </w:r>
                </w:p>
              </w:tc>
              <w:tc>
                <w:tcPr>
                  <w:tcW w:w="2118" w:type="dxa"/>
                  <w:shd w:val="clear" w:color="auto" w:fill="D7D7D7"/>
                </w:tcPr>
                <w:p w14:paraId="0223583C" w14:textId="77777777" w:rsidR="00760F0E" w:rsidRDefault="00760F0E" w:rsidP="004B766E">
                  <w:pPr>
                    <w:pStyle w:val="TableParagraph"/>
                    <w:spacing w:before="63"/>
                    <w:ind w:left="304"/>
                    <w:rPr>
                      <w:b/>
                    </w:rPr>
                  </w:pPr>
                  <w:r>
                    <w:rPr>
                      <w:b/>
                    </w:rPr>
                    <w:t xml:space="preserve">Động vật đẻ </w:t>
                  </w:r>
                  <w:r>
                    <w:rPr>
                      <w:b/>
                      <w:spacing w:val="-5"/>
                    </w:rPr>
                    <w:t>con</w:t>
                  </w:r>
                </w:p>
              </w:tc>
            </w:tr>
            <w:tr w:rsidR="00760F0E" w14:paraId="11056FDF" w14:textId="77777777" w:rsidTr="007A6160">
              <w:trPr>
                <w:trHeight w:val="346"/>
              </w:trPr>
              <w:tc>
                <w:tcPr>
                  <w:tcW w:w="2013" w:type="dxa"/>
                  <w:tcBorders>
                    <w:bottom w:val="nil"/>
                  </w:tcBorders>
                </w:tcPr>
                <w:p w14:paraId="199A613A" w14:textId="77777777" w:rsidR="00760F0E" w:rsidRDefault="00760F0E" w:rsidP="004B766E">
                  <w:pPr>
                    <w:pStyle w:val="TableParagraph"/>
                    <w:spacing w:before="55"/>
                    <w:ind w:left="80"/>
                  </w:pPr>
                  <w:r>
                    <w:t>Gà,</w:t>
                  </w:r>
                  <w:r>
                    <w:rPr>
                      <w:spacing w:val="30"/>
                    </w:rPr>
                    <w:t xml:space="preserve">  </w:t>
                  </w:r>
                  <w:r>
                    <w:t>chim,</w:t>
                  </w:r>
                  <w:r>
                    <w:rPr>
                      <w:spacing w:val="30"/>
                    </w:rPr>
                    <w:t xml:space="preserve">  </w:t>
                  </w:r>
                  <w:r>
                    <w:t>rắn,</w:t>
                  </w:r>
                  <w:r>
                    <w:rPr>
                      <w:spacing w:val="31"/>
                    </w:rPr>
                    <w:t xml:space="preserve">  </w:t>
                  </w:r>
                  <w:r>
                    <w:rPr>
                      <w:spacing w:val="-5"/>
                    </w:rPr>
                    <w:t>cá</w:t>
                  </w:r>
                </w:p>
              </w:tc>
              <w:tc>
                <w:tcPr>
                  <w:tcW w:w="2118" w:type="dxa"/>
                  <w:tcBorders>
                    <w:bottom w:val="nil"/>
                  </w:tcBorders>
                </w:tcPr>
                <w:p w14:paraId="52909DE0" w14:textId="77777777" w:rsidR="00760F0E" w:rsidRDefault="00760F0E" w:rsidP="004B766E">
                  <w:pPr>
                    <w:pStyle w:val="TableParagraph"/>
                    <w:tabs>
                      <w:tab w:val="left" w:pos="873"/>
                      <w:tab w:val="left" w:pos="1269"/>
                      <w:tab w:val="left" w:pos="1842"/>
                    </w:tabs>
                    <w:spacing w:before="55"/>
                    <w:ind w:left="80"/>
                  </w:pPr>
                  <w:r>
                    <w:rPr>
                      <w:spacing w:val="-2"/>
                    </w:rPr>
                    <w:t>Chuột,</w:t>
                  </w:r>
                  <w:r>
                    <w:tab/>
                  </w:r>
                  <w:r>
                    <w:rPr>
                      <w:spacing w:val="-5"/>
                    </w:rPr>
                    <w:t>cá</w:t>
                  </w:r>
                  <w:r>
                    <w:tab/>
                  </w:r>
                  <w:r>
                    <w:rPr>
                      <w:spacing w:val="-4"/>
                    </w:rPr>
                    <w:t>heo,</w:t>
                  </w:r>
                  <w:r>
                    <w:tab/>
                  </w:r>
                  <w:r>
                    <w:rPr>
                      <w:spacing w:val="-5"/>
                    </w:rPr>
                    <w:t>cá</w:t>
                  </w:r>
                </w:p>
              </w:tc>
            </w:tr>
            <w:tr w:rsidR="00760F0E" w14:paraId="0C1E4CEB" w14:textId="77777777" w:rsidTr="007A6160">
              <w:trPr>
                <w:trHeight w:val="320"/>
              </w:trPr>
              <w:tc>
                <w:tcPr>
                  <w:tcW w:w="2013" w:type="dxa"/>
                  <w:tcBorders>
                    <w:top w:val="nil"/>
                    <w:bottom w:val="nil"/>
                  </w:tcBorders>
                </w:tcPr>
                <w:p w14:paraId="18A17B28" w14:textId="77777777" w:rsidR="00760F0E" w:rsidRDefault="00760F0E" w:rsidP="004B766E">
                  <w:pPr>
                    <w:pStyle w:val="TableParagraph"/>
                    <w:spacing w:before="28"/>
                    <w:ind w:left="80"/>
                  </w:pPr>
                  <w:r>
                    <w:t>sấu,</w:t>
                  </w:r>
                  <w:r>
                    <w:rPr>
                      <w:spacing w:val="-6"/>
                    </w:rPr>
                    <w:t xml:space="preserve"> </w:t>
                  </w:r>
                  <w:r>
                    <w:t>vịt,</w:t>
                  </w:r>
                  <w:r>
                    <w:rPr>
                      <w:spacing w:val="-5"/>
                    </w:rPr>
                    <w:t xml:space="preserve"> </w:t>
                  </w:r>
                  <w:r>
                    <w:t>rùa,</w:t>
                  </w:r>
                  <w:r>
                    <w:rPr>
                      <w:spacing w:val="-5"/>
                    </w:rPr>
                    <w:t xml:space="preserve"> </w:t>
                  </w:r>
                  <w:r>
                    <w:t>cá</w:t>
                  </w:r>
                  <w:r>
                    <w:rPr>
                      <w:spacing w:val="-5"/>
                    </w:rPr>
                    <w:t xml:space="preserve"> </w:t>
                  </w:r>
                  <w:r>
                    <w:rPr>
                      <w:spacing w:val="-2"/>
                    </w:rPr>
                    <w:t>vàng,</w:t>
                  </w:r>
                </w:p>
              </w:tc>
              <w:tc>
                <w:tcPr>
                  <w:tcW w:w="2118" w:type="dxa"/>
                  <w:tcBorders>
                    <w:top w:val="nil"/>
                    <w:bottom w:val="nil"/>
                  </w:tcBorders>
                </w:tcPr>
                <w:p w14:paraId="05FE6967" w14:textId="77777777" w:rsidR="00760F0E" w:rsidRDefault="00760F0E" w:rsidP="004B766E">
                  <w:pPr>
                    <w:pStyle w:val="TableParagraph"/>
                    <w:spacing w:before="29"/>
                    <w:ind w:left="80"/>
                  </w:pPr>
                  <w:r>
                    <w:t>voi,</w:t>
                  </w:r>
                  <w:r>
                    <w:rPr>
                      <w:spacing w:val="26"/>
                    </w:rPr>
                    <w:t xml:space="preserve"> </w:t>
                  </w:r>
                  <w:r>
                    <w:t>khỉ,</w:t>
                  </w:r>
                  <w:r>
                    <w:rPr>
                      <w:spacing w:val="28"/>
                    </w:rPr>
                    <w:t xml:space="preserve"> </w:t>
                  </w:r>
                  <w:r>
                    <w:t>dơi,</w:t>
                  </w:r>
                  <w:r>
                    <w:rPr>
                      <w:spacing w:val="27"/>
                    </w:rPr>
                    <w:t xml:space="preserve"> </w:t>
                  </w:r>
                  <w:r>
                    <w:t>voi,</w:t>
                  </w:r>
                  <w:r>
                    <w:rPr>
                      <w:spacing w:val="28"/>
                    </w:rPr>
                    <w:t xml:space="preserve"> </w:t>
                  </w:r>
                  <w:r>
                    <w:rPr>
                      <w:spacing w:val="-4"/>
                    </w:rPr>
                    <w:t>hổ,</w:t>
                  </w:r>
                </w:p>
              </w:tc>
            </w:tr>
            <w:tr w:rsidR="00760F0E" w14:paraId="15A788AA" w14:textId="77777777" w:rsidTr="007A6160">
              <w:trPr>
                <w:trHeight w:val="320"/>
              </w:trPr>
              <w:tc>
                <w:tcPr>
                  <w:tcW w:w="2013" w:type="dxa"/>
                  <w:tcBorders>
                    <w:top w:val="nil"/>
                    <w:bottom w:val="nil"/>
                  </w:tcBorders>
                </w:tcPr>
                <w:p w14:paraId="01798534" w14:textId="77777777" w:rsidR="00760F0E" w:rsidRDefault="00760F0E" w:rsidP="004B766E">
                  <w:pPr>
                    <w:pStyle w:val="TableParagraph"/>
                    <w:spacing w:before="28"/>
                    <w:ind w:left="80"/>
                  </w:pPr>
                  <w:r>
                    <w:t xml:space="preserve">ngỗng, đà </w:t>
                  </w:r>
                  <w:r>
                    <w:rPr>
                      <w:spacing w:val="-2"/>
                    </w:rPr>
                    <w:t>điểu,…</w:t>
                  </w:r>
                </w:p>
              </w:tc>
              <w:tc>
                <w:tcPr>
                  <w:tcW w:w="2118" w:type="dxa"/>
                  <w:tcBorders>
                    <w:top w:val="nil"/>
                    <w:bottom w:val="nil"/>
                  </w:tcBorders>
                </w:tcPr>
                <w:p w14:paraId="2DF7C75A" w14:textId="77777777" w:rsidR="00760F0E" w:rsidRDefault="00760F0E" w:rsidP="004B766E">
                  <w:pPr>
                    <w:pStyle w:val="TableParagraph"/>
                    <w:spacing w:before="29"/>
                    <w:ind w:left="80"/>
                  </w:pPr>
                  <w:r>
                    <w:t>báo,</w:t>
                  </w:r>
                  <w:r>
                    <w:rPr>
                      <w:spacing w:val="71"/>
                    </w:rPr>
                    <w:t xml:space="preserve"> </w:t>
                  </w:r>
                  <w:r>
                    <w:t>ngựa,</w:t>
                  </w:r>
                  <w:r>
                    <w:rPr>
                      <w:spacing w:val="71"/>
                    </w:rPr>
                    <w:t xml:space="preserve"> </w:t>
                  </w:r>
                  <w:r>
                    <w:t>lợn,</w:t>
                  </w:r>
                  <w:r>
                    <w:rPr>
                      <w:spacing w:val="71"/>
                    </w:rPr>
                    <w:t xml:space="preserve"> </w:t>
                  </w:r>
                  <w:r>
                    <w:rPr>
                      <w:spacing w:val="-4"/>
                    </w:rPr>
                    <w:t>chó,</w:t>
                  </w:r>
                </w:p>
              </w:tc>
            </w:tr>
            <w:tr w:rsidR="00760F0E" w14:paraId="20D1E637" w14:textId="77777777" w:rsidTr="007A6160">
              <w:trPr>
                <w:trHeight w:val="342"/>
              </w:trPr>
              <w:tc>
                <w:tcPr>
                  <w:tcW w:w="2013" w:type="dxa"/>
                  <w:tcBorders>
                    <w:top w:val="nil"/>
                  </w:tcBorders>
                </w:tcPr>
                <w:p w14:paraId="57328CE1" w14:textId="77777777" w:rsidR="00760F0E" w:rsidRDefault="00760F0E" w:rsidP="004B766E">
                  <w:pPr>
                    <w:pStyle w:val="TableParagraph"/>
                  </w:pPr>
                </w:p>
              </w:tc>
              <w:tc>
                <w:tcPr>
                  <w:tcW w:w="2118" w:type="dxa"/>
                  <w:tcBorders>
                    <w:top w:val="nil"/>
                  </w:tcBorders>
                </w:tcPr>
                <w:p w14:paraId="49536EE3" w14:textId="77777777" w:rsidR="00760F0E" w:rsidRDefault="00760F0E" w:rsidP="004B766E">
                  <w:pPr>
                    <w:pStyle w:val="TableParagraph"/>
                    <w:spacing w:before="29"/>
                    <w:ind w:left="80"/>
                  </w:pPr>
                  <w:r>
                    <w:rPr>
                      <w:spacing w:val="-2"/>
                    </w:rPr>
                    <w:t>mèo,…</w:t>
                  </w:r>
                </w:p>
              </w:tc>
            </w:tr>
          </w:tbl>
          <w:p w14:paraId="2F79871A" w14:textId="77777777" w:rsidR="00760F0E" w:rsidRPr="004B766E" w:rsidRDefault="00760F0E" w:rsidP="004B766E">
            <w:pPr>
              <w:spacing w:line="288" w:lineRule="auto"/>
              <w:jc w:val="both"/>
              <w:rPr>
                <w:lang w:val="nl-NL"/>
              </w:rPr>
            </w:pPr>
            <w:r w:rsidRPr="004B766E">
              <w:rPr>
                <w:lang w:val="nl-NL"/>
              </w:rPr>
              <w:t>–HS đại diện nhóm lên trình bày kết quả thảo luận.</w:t>
            </w:r>
          </w:p>
          <w:p w14:paraId="6440AFFC" w14:textId="77777777" w:rsidR="00760F0E" w:rsidRPr="004B766E" w:rsidRDefault="00760F0E" w:rsidP="004B766E">
            <w:pPr>
              <w:spacing w:line="288" w:lineRule="auto"/>
              <w:jc w:val="both"/>
              <w:rPr>
                <w:lang w:val="nl-NL"/>
              </w:rPr>
            </w:pPr>
            <w:r w:rsidRPr="004B766E">
              <w:rPr>
                <w:lang w:val="nl-NL"/>
              </w:rPr>
              <w:t>–HS nhận xét lẫn nhau.</w:t>
            </w:r>
          </w:p>
          <w:p w14:paraId="20AC3196" w14:textId="77777777" w:rsidR="00760F0E" w:rsidRPr="004B766E" w:rsidRDefault="00760F0E" w:rsidP="004B766E">
            <w:pPr>
              <w:spacing w:line="288" w:lineRule="auto"/>
              <w:jc w:val="both"/>
              <w:rPr>
                <w:lang w:val="nl-NL"/>
              </w:rPr>
            </w:pPr>
            <w:r w:rsidRPr="004B766E">
              <w:rPr>
                <w:lang w:val="nl-NL"/>
              </w:rPr>
              <w:t>–HS lắng nghe.</w:t>
            </w:r>
          </w:p>
        </w:tc>
      </w:tr>
      <w:tr w:rsidR="00760F0E" w:rsidRPr="00901A42" w14:paraId="062A84A0" w14:textId="77777777" w:rsidTr="00141E81">
        <w:trPr>
          <w:trHeight w:val="338"/>
        </w:trPr>
        <w:tc>
          <w:tcPr>
            <w:tcW w:w="10278" w:type="dxa"/>
            <w:gridSpan w:val="4"/>
            <w:tcBorders>
              <w:top w:val="dashed" w:sz="4" w:space="0" w:color="auto"/>
              <w:bottom w:val="dashed" w:sz="4" w:space="0" w:color="auto"/>
            </w:tcBorders>
          </w:tcPr>
          <w:p w14:paraId="0A033FDC" w14:textId="77777777" w:rsidR="00760F0E" w:rsidRPr="00F07D9D" w:rsidRDefault="00760F0E" w:rsidP="00606718">
            <w:pPr>
              <w:spacing w:line="288" w:lineRule="auto"/>
              <w:rPr>
                <w:b/>
                <w:lang w:val="nl-NL"/>
              </w:rPr>
            </w:pPr>
            <w:r>
              <w:rPr>
                <w:b/>
                <w:lang w:val="nl-NL"/>
              </w:rPr>
              <w:t>4</w:t>
            </w:r>
            <w:r w:rsidRPr="00F07D9D">
              <w:rPr>
                <w:b/>
                <w:lang w:val="nl-NL"/>
              </w:rPr>
              <w:t>. Hoạt động nối tiếp</w:t>
            </w:r>
          </w:p>
          <w:p w14:paraId="39B588C7" w14:textId="77777777" w:rsidR="00760F0E" w:rsidRPr="00F07D9D" w:rsidRDefault="00760F0E" w:rsidP="00606718">
            <w:pPr>
              <w:spacing w:line="288" w:lineRule="auto"/>
              <w:rPr>
                <w:lang w:val="nl-NL"/>
              </w:rPr>
            </w:pPr>
            <w:r w:rsidRPr="00F07D9D">
              <w:rPr>
                <w:lang w:val="nl-NL"/>
              </w:rPr>
              <w:t>- Mục tiêu:</w:t>
            </w:r>
          </w:p>
          <w:p w14:paraId="044D1A6E" w14:textId="77777777" w:rsidR="00760F0E" w:rsidRPr="00F07D9D" w:rsidRDefault="00760F0E" w:rsidP="00606718">
            <w:pPr>
              <w:spacing w:line="288" w:lineRule="auto"/>
            </w:pPr>
            <w:r w:rsidRPr="00F07D9D">
              <w:t>+ Củng cố những kiến thức đã học trong tiết học để học sinh khắc sâu nội dung.</w:t>
            </w:r>
          </w:p>
          <w:p w14:paraId="1CFBA32A" w14:textId="77777777" w:rsidR="00760F0E" w:rsidRPr="00F07D9D" w:rsidRDefault="00760F0E" w:rsidP="00606718">
            <w:pPr>
              <w:spacing w:line="288" w:lineRule="auto"/>
            </w:pPr>
            <w:r w:rsidRPr="00F07D9D">
              <w:t>+ Tạo không khí vui vẻ, hào hứng, lưu luyến sau khi học sinh bài học.</w:t>
            </w:r>
          </w:p>
          <w:p w14:paraId="7CAF3462" w14:textId="77777777" w:rsidR="00760F0E" w:rsidRPr="00F07D9D" w:rsidRDefault="00760F0E" w:rsidP="00606718">
            <w:pPr>
              <w:spacing w:line="288" w:lineRule="auto"/>
            </w:pPr>
            <w:r w:rsidRPr="00F07D9D">
              <w:t xml:space="preserve">+ Chuẩn bị bài cho tiết sau. </w:t>
            </w:r>
          </w:p>
          <w:p w14:paraId="6879814B" w14:textId="77777777" w:rsidR="00760F0E" w:rsidRPr="00F07D9D" w:rsidRDefault="00760F0E" w:rsidP="00606718">
            <w:pPr>
              <w:spacing w:line="288" w:lineRule="auto"/>
              <w:rPr>
                <w:lang w:val="nl-NL"/>
              </w:rPr>
            </w:pPr>
            <w:r w:rsidRPr="00F07D9D">
              <w:rPr>
                <w:lang w:val="nl-NL"/>
              </w:rPr>
              <w:t xml:space="preserve">+ Phát triển năng lực khoa học. </w:t>
            </w:r>
          </w:p>
          <w:p w14:paraId="18621774" w14:textId="77777777" w:rsidR="00760F0E" w:rsidRPr="00901A42" w:rsidRDefault="00760F0E" w:rsidP="00606718">
            <w:pPr>
              <w:spacing w:line="288" w:lineRule="auto"/>
              <w:rPr>
                <w:rFonts w:eastAsia="Calibri"/>
                <w:szCs w:val="28"/>
                <w:lang w:val="nl-NL"/>
              </w:rPr>
            </w:pPr>
            <w:r w:rsidRPr="00F07D9D">
              <w:t>- Cách tiến hành:</w:t>
            </w:r>
          </w:p>
        </w:tc>
      </w:tr>
      <w:tr w:rsidR="00760F0E" w:rsidRPr="00901A42" w14:paraId="0A32D0EB" w14:textId="77777777" w:rsidTr="00901A42">
        <w:trPr>
          <w:trHeight w:val="338"/>
        </w:trPr>
        <w:tc>
          <w:tcPr>
            <w:tcW w:w="6045" w:type="dxa"/>
            <w:tcBorders>
              <w:top w:val="dashed" w:sz="4" w:space="0" w:color="auto"/>
              <w:bottom w:val="dashed" w:sz="4" w:space="0" w:color="auto"/>
              <w:right w:val="dashed" w:sz="4" w:space="0" w:color="auto"/>
            </w:tcBorders>
          </w:tcPr>
          <w:p w14:paraId="282EAC8B" w14:textId="77777777" w:rsidR="00760F0E" w:rsidRDefault="00760F0E" w:rsidP="00640814">
            <w:pPr>
              <w:spacing w:line="288" w:lineRule="auto"/>
              <w:jc w:val="both"/>
              <w:rPr>
                <w:bCs/>
                <w:lang w:val="nl-NL"/>
              </w:rPr>
            </w:pPr>
            <w:r>
              <w:rPr>
                <w:b/>
                <w:lang w:val="nl-NL"/>
              </w:rPr>
              <w:t xml:space="preserve">- </w:t>
            </w:r>
            <w:r w:rsidRPr="00F07D9D">
              <w:rPr>
                <w:bCs/>
                <w:lang w:val="nl-NL"/>
              </w:rPr>
              <w:t xml:space="preserve">GV đặt câu hỏi: </w:t>
            </w:r>
            <w:r w:rsidRPr="00AF6F83">
              <w:rPr>
                <w:bCs/>
                <w:lang w:val="nl-NL"/>
              </w:rPr>
              <w:t>+ Kể tên những con vật đẻ con, đẻ trứng mà em biết.</w:t>
            </w:r>
          </w:p>
          <w:p w14:paraId="219E0FBD" w14:textId="77777777" w:rsidR="00760F0E" w:rsidRPr="00901A42" w:rsidRDefault="00760F0E" w:rsidP="00640814">
            <w:pPr>
              <w:spacing w:line="288" w:lineRule="auto"/>
              <w:jc w:val="both"/>
              <w:rPr>
                <w:rFonts w:eastAsia="Calibri"/>
                <w:szCs w:val="28"/>
                <w:lang w:val="nl-NL"/>
              </w:rPr>
            </w:pPr>
            <w:r w:rsidRPr="00F07D9D">
              <w:rPr>
                <w:bCs/>
                <w:lang w:val="nl-NL"/>
              </w:rPr>
              <w:t xml:space="preserve">- GV yêu cầu HS về nhà tìm hiểu </w:t>
            </w:r>
            <w:r>
              <w:rPr>
                <w:bCs/>
                <w:lang w:val="nl-NL"/>
              </w:rPr>
              <w:t xml:space="preserve">thêm ảnh hoặc video </w:t>
            </w:r>
            <w:r w:rsidRPr="00AF6F83">
              <w:rPr>
                <w:bCs/>
                <w:lang w:val="nl-NL"/>
              </w:rPr>
              <w:t>những con vật đẻ con, đẻ trứng</w:t>
            </w:r>
          </w:p>
        </w:tc>
        <w:tc>
          <w:tcPr>
            <w:tcW w:w="4233" w:type="dxa"/>
            <w:gridSpan w:val="3"/>
            <w:tcBorders>
              <w:top w:val="dashed" w:sz="4" w:space="0" w:color="auto"/>
              <w:left w:val="dashed" w:sz="4" w:space="0" w:color="auto"/>
              <w:bottom w:val="dashed" w:sz="4" w:space="0" w:color="auto"/>
            </w:tcBorders>
          </w:tcPr>
          <w:p w14:paraId="47CE84D3" w14:textId="77777777" w:rsidR="00760F0E" w:rsidRDefault="00760F0E" w:rsidP="00EC52F1">
            <w:pPr>
              <w:spacing w:line="288" w:lineRule="auto"/>
              <w:jc w:val="both"/>
              <w:rPr>
                <w:lang w:val="nl-NL"/>
              </w:rPr>
            </w:pPr>
            <w:r w:rsidRPr="00F07D9D">
              <w:rPr>
                <w:lang w:val="nl-NL"/>
              </w:rPr>
              <w:t>- HS trả lời</w:t>
            </w:r>
          </w:p>
          <w:p w14:paraId="58CA7136" w14:textId="77777777" w:rsidR="00760F0E" w:rsidRDefault="00760F0E" w:rsidP="00EC52F1">
            <w:pPr>
              <w:spacing w:line="288" w:lineRule="auto"/>
              <w:jc w:val="both"/>
              <w:rPr>
                <w:lang w:val="nl-NL"/>
              </w:rPr>
            </w:pPr>
          </w:p>
          <w:p w14:paraId="6966074C" w14:textId="77777777" w:rsidR="00760F0E" w:rsidRPr="00901A42" w:rsidRDefault="00760F0E" w:rsidP="00EC52F1">
            <w:pPr>
              <w:spacing w:line="288" w:lineRule="auto"/>
              <w:jc w:val="both"/>
              <w:rPr>
                <w:rFonts w:eastAsia="Calibri"/>
                <w:szCs w:val="28"/>
                <w:lang w:val="nl-NL"/>
              </w:rPr>
            </w:pPr>
            <w:r w:rsidRPr="00F07D9D">
              <w:t>-HS lắng nghe và ghi lại dặn dò.</w:t>
            </w:r>
          </w:p>
        </w:tc>
      </w:tr>
      <w:tr w:rsidR="00760F0E" w:rsidRPr="00901A42" w14:paraId="7FE183E5" w14:textId="77777777" w:rsidTr="00640814">
        <w:trPr>
          <w:trHeight w:val="1700"/>
        </w:trPr>
        <w:tc>
          <w:tcPr>
            <w:tcW w:w="10278" w:type="dxa"/>
            <w:gridSpan w:val="4"/>
            <w:tcBorders>
              <w:top w:val="dashed" w:sz="4" w:space="0" w:color="auto"/>
            </w:tcBorders>
          </w:tcPr>
          <w:p w14:paraId="5A8586D6" w14:textId="77777777" w:rsidR="00760F0E" w:rsidRPr="00901A42" w:rsidRDefault="00760F0E" w:rsidP="00606718">
            <w:pPr>
              <w:spacing w:line="288" w:lineRule="auto"/>
              <w:rPr>
                <w:rFonts w:eastAsia="Calibri"/>
                <w:b/>
                <w:szCs w:val="28"/>
                <w:lang w:val="nl-NL"/>
              </w:rPr>
            </w:pPr>
            <w:r>
              <w:rPr>
                <w:rFonts w:eastAsia="Calibri"/>
                <w:b/>
                <w:szCs w:val="28"/>
                <w:lang w:val="nl-NL"/>
              </w:rPr>
              <w:t>IV.</w:t>
            </w:r>
            <w:r w:rsidRPr="00901A42">
              <w:rPr>
                <w:rFonts w:eastAsia="Calibri"/>
                <w:b/>
                <w:szCs w:val="28"/>
                <w:lang w:val="nl-NL"/>
              </w:rPr>
              <w:t xml:space="preserve"> ĐIỀU CHỈNH BỔ SUNG</w:t>
            </w:r>
          </w:p>
          <w:p w14:paraId="4F9293D0"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453D64C2"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5F4F4A48" w14:textId="77777777" w:rsidR="00760F0E" w:rsidRPr="00901A42" w:rsidRDefault="00760F0E" w:rsidP="00606718">
            <w:pPr>
              <w:spacing w:line="288" w:lineRule="auto"/>
              <w:rPr>
                <w:rFonts w:eastAsia="Calibri"/>
                <w:b/>
                <w:szCs w:val="28"/>
                <w:lang w:val="nl-NL"/>
              </w:rPr>
            </w:pPr>
            <w:r w:rsidRPr="00901A42">
              <w:rPr>
                <w:rFonts w:eastAsia="Calibri"/>
                <w:szCs w:val="28"/>
                <w:lang w:val="nl-NL"/>
              </w:rPr>
              <w:t>.............................................................................................................................................</w:t>
            </w:r>
          </w:p>
        </w:tc>
      </w:tr>
    </w:tbl>
    <w:p w14:paraId="098DDCEF" w14:textId="77777777" w:rsidR="00760F0E" w:rsidRPr="00F07D9D" w:rsidRDefault="00760F0E" w:rsidP="00F07DBE">
      <w:pPr>
        <w:spacing w:line="288" w:lineRule="auto"/>
        <w:jc w:val="center"/>
        <w:rPr>
          <w:b/>
          <w:bCs/>
          <w:u w:val="single"/>
          <w:lang w:val="nl-NL"/>
        </w:rPr>
      </w:pPr>
      <w:r>
        <w:rPr>
          <w:b/>
          <w:bCs/>
          <w:u w:val="single"/>
          <w:lang w:val="nl-NL"/>
        </w:rPr>
        <w:t>-----------------------------------------------------------------------</w:t>
      </w:r>
    </w:p>
    <w:p w14:paraId="2261704D" w14:textId="77777777" w:rsidR="00760F0E" w:rsidRPr="00F07D9D" w:rsidRDefault="00760F0E" w:rsidP="00606718">
      <w:pPr>
        <w:spacing w:line="288" w:lineRule="auto"/>
        <w:rPr>
          <w:lang w:val="vi-VN"/>
        </w:rPr>
      </w:pPr>
    </w:p>
    <w:p w14:paraId="0EB19256" w14:textId="77777777" w:rsidR="00760F0E" w:rsidRDefault="00760F0E" w:rsidP="00AF6F83">
      <w:pPr>
        <w:spacing w:line="288" w:lineRule="auto"/>
        <w:jc w:val="center"/>
        <w:rPr>
          <w:b/>
        </w:rPr>
      </w:pPr>
      <w:r>
        <w:rPr>
          <w:b/>
        </w:rPr>
        <w:t>TIẾT 2</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0"/>
        <w:gridCol w:w="78"/>
        <w:gridCol w:w="899"/>
        <w:gridCol w:w="3241"/>
      </w:tblGrid>
      <w:tr w:rsidR="00760F0E" w:rsidRPr="00901A42" w14:paraId="215F784B" w14:textId="77777777" w:rsidTr="00DD1A4D">
        <w:tc>
          <w:tcPr>
            <w:tcW w:w="7037" w:type="dxa"/>
            <w:gridSpan w:val="3"/>
            <w:tcBorders>
              <w:bottom w:val="dashed" w:sz="4" w:space="0" w:color="auto"/>
            </w:tcBorders>
          </w:tcPr>
          <w:p w14:paraId="4D47951B"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giáo viên</w:t>
            </w:r>
          </w:p>
        </w:tc>
        <w:tc>
          <w:tcPr>
            <w:tcW w:w="3241" w:type="dxa"/>
            <w:tcBorders>
              <w:bottom w:val="dashed" w:sz="4" w:space="0" w:color="auto"/>
            </w:tcBorders>
          </w:tcPr>
          <w:p w14:paraId="4E2FF890"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học sinh</w:t>
            </w:r>
          </w:p>
        </w:tc>
      </w:tr>
      <w:tr w:rsidR="00760F0E" w:rsidRPr="00901A42" w14:paraId="2CEB716C" w14:textId="77777777" w:rsidTr="00DD1A4D">
        <w:tc>
          <w:tcPr>
            <w:tcW w:w="10278" w:type="dxa"/>
            <w:gridSpan w:val="4"/>
            <w:tcBorders>
              <w:bottom w:val="dashed" w:sz="4" w:space="0" w:color="auto"/>
            </w:tcBorders>
          </w:tcPr>
          <w:p w14:paraId="66968FC3" w14:textId="77777777" w:rsidR="00760F0E" w:rsidRPr="00F07D9D" w:rsidRDefault="00760F0E" w:rsidP="00606718">
            <w:pPr>
              <w:spacing w:line="288" w:lineRule="auto"/>
              <w:rPr>
                <w:bCs/>
                <w:i/>
                <w:lang w:val="nl-NL"/>
              </w:rPr>
            </w:pPr>
            <w:r w:rsidRPr="00F07D9D">
              <w:rPr>
                <w:b/>
                <w:bCs/>
                <w:lang w:val="nl-NL"/>
              </w:rPr>
              <w:t>1. Khởi động.</w:t>
            </w:r>
          </w:p>
          <w:p w14:paraId="391626B9" w14:textId="77777777" w:rsidR="00760F0E" w:rsidRDefault="00760F0E" w:rsidP="00672C5C">
            <w:pPr>
              <w:spacing w:line="288" w:lineRule="auto"/>
              <w:rPr>
                <w:lang w:val="nl-NL"/>
              </w:rPr>
            </w:pPr>
            <w:r w:rsidRPr="00672C5C">
              <w:rPr>
                <w:b/>
                <w:bCs/>
                <w:lang w:val="nl-NL"/>
              </w:rPr>
              <w:t xml:space="preserve">a)Mục tiêu: </w:t>
            </w:r>
            <w:r w:rsidRPr="00AF6F83">
              <w:rPr>
                <w:lang w:val="nl-NL"/>
              </w:rPr>
              <w:t>Kết nối nội dung với tiết học trước và tạo tâm thế vui vẻ để HS bắt đầu tiết học mới.</w:t>
            </w:r>
          </w:p>
          <w:p w14:paraId="21D85CDA" w14:textId="77777777" w:rsidR="00760F0E" w:rsidRPr="00672C5C" w:rsidRDefault="00760F0E" w:rsidP="00672C5C">
            <w:pPr>
              <w:spacing w:line="288" w:lineRule="auto"/>
              <w:rPr>
                <w:lang w:val="nl-NL"/>
              </w:rPr>
            </w:pPr>
            <w:r w:rsidRPr="00672C5C">
              <w:rPr>
                <w:b/>
                <w:bCs/>
                <w:lang w:val="nl-NL"/>
              </w:rPr>
              <w:t xml:space="preserve">b)Phương pháp và kĩ thuật dạy học: </w:t>
            </w:r>
            <w:r w:rsidRPr="00AF6F83">
              <w:rPr>
                <w:lang w:val="nl-NL"/>
              </w:rPr>
              <w:t>: Phương pháp trực quan.</w:t>
            </w:r>
          </w:p>
          <w:p w14:paraId="046EE247" w14:textId="77777777" w:rsidR="00760F0E" w:rsidRPr="00901A42" w:rsidRDefault="00760F0E" w:rsidP="00672C5C">
            <w:pPr>
              <w:spacing w:line="288" w:lineRule="auto"/>
              <w:rPr>
                <w:rFonts w:eastAsia="Calibri"/>
              </w:rPr>
            </w:pPr>
            <w:r w:rsidRPr="00672C5C">
              <w:rPr>
                <w:b/>
                <w:bCs/>
                <w:lang w:val="nl-NL"/>
              </w:rPr>
              <w:t>c)Tiến trình tổ chức hoạt động:</w:t>
            </w:r>
          </w:p>
        </w:tc>
      </w:tr>
      <w:tr w:rsidR="00760F0E" w:rsidRPr="00901A42" w14:paraId="4D0A9E5C" w14:textId="77777777" w:rsidTr="00DD1A4D">
        <w:tc>
          <w:tcPr>
            <w:tcW w:w="7037" w:type="dxa"/>
            <w:gridSpan w:val="3"/>
            <w:tcBorders>
              <w:bottom w:val="dashed" w:sz="4" w:space="0" w:color="auto"/>
            </w:tcBorders>
          </w:tcPr>
          <w:p w14:paraId="5F6AF57A" w14:textId="77777777" w:rsidR="00760F0E" w:rsidRDefault="00760F0E" w:rsidP="00AF6F83">
            <w:pPr>
              <w:spacing w:line="288" w:lineRule="auto"/>
              <w:jc w:val="both"/>
            </w:pPr>
            <w:r w:rsidRPr="00672C5C">
              <w:t>–</w:t>
            </w:r>
            <w:r>
              <w:t xml:space="preserve"> GV tổ chức cho HS triển lãm tranh về chủ đề “Động vật quanh em”.</w:t>
            </w:r>
          </w:p>
          <w:p w14:paraId="255840D5" w14:textId="77777777" w:rsidR="00760F0E" w:rsidRDefault="00760F0E" w:rsidP="00AF6F83">
            <w:pPr>
              <w:spacing w:line="288" w:lineRule="auto"/>
              <w:jc w:val="both"/>
            </w:pPr>
            <w:r>
              <w:t>–GV hướng dẫn HS trưng bày những hình vẽ về các con vật (hoặc tranh ảnh sưu tầm) đã chuẩn bị ở nhà và cho biết con vật đó là động vật đẻ trứng hay động vật đẻ con.</w:t>
            </w:r>
          </w:p>
          <w:p w14:paraId="45BBFA5A" w14:textId="77777777" w:rsidR="00760F0E" w:rsidRDefault="00760F0E" w:rsidP="00AF6F83">
            <w:pPr>
              <w:spacing w:line="288" w:lineRule="auto"/>
              <w:jc w:val="both"/>
            </w:pPr>
            <w:r>
              <w:t>–GV mời một số HS chia sẻ sản phẩm của mình.</w:t>
            </w:r>
          </w:p>
          <w:p w14:paraId="578039C4" w14:textId="77777777" w:rsidR="00760F0E" w:rsidRPr="00901A42" w:rsidRDefault="00760F0E" w:rsidP="00AF6F83">
            <w:pPr>
              <w:spacing w:line="288" w:lineRule="auto"/>
              <w:ind w:right="52"/>
              <w:jc w:val="both"/>
              <w:rPr>
                <w:rFonts w:eastAsia="Calibri"/>
                <w:szCs w:val="28"/>
              </w:rPr>
            </w:pPr>
            <w:r>
              <w:t>–GV nhận xét chung và dẫn dắt vào tiết 2 của bài học.</w:t>
            </w:r>
          </w:p>
        </w:tc>
        <w:tc>
          <w:tcPr>
            <w:tcW w:w="3241" w:type="dxa"/>
            <w:tcBorders>
              <w:bottom w:val="dashed" w:sz="4" w:space="0" w:color="auto"/>
            </w:tcBorders>
          </w:tcPr>
          <w:p w14:paraId="6D3503B2" w14:textId="77777777" w:rsidR="00760F0E" w:rsidRPr="00AF6F83" w:rsidRDefault="00760F0E" w:rsidP="00AF6F83">
            <w:pPr>
              <w:spacing w:line="288" w:lineRule="auto"/>
              <w:jc w:val="both"/>
              <w:rPr>
                <w:lang w:val="nl-NL"/>
              </w:rPr>
            </w:pPr>
          </w:p>
          <w:p w14:paraId="25DBA84B" w14:textId="77777777" w:rsidR="00760F0E" w:rsidRPr="00AF6F83" w:rsidRDefault="00760F0E" w:rsidP="00AF6F83">
            <w:pPr>
              <w:spacing w:line="288" w:lineRule="auto"/>
              <w:jc w:val="both"/>
              <w:rPr>
                <w:lang w:val="nl-NL"/>
              </w:rPr>
            </w:pPr>
            <w:r w:rsidRPr="00AF6F83">
              <w:rPr>
                <w:lang w:val="nl-NL"/>
              </w:rPr>
              <w:t>–HS trưng bày hình vẽ hoặc tranh ảnh đã sưu tầm trong nhóm.</w:t>
            </w:r>
          </w:p>
          <w:p w14:paraId="76D41CFC" w14:textId="77777777" w:rsidR="00760F0E" w:rsidRPr="00AF6F83" w:rsidRDefault="00760F0E" w:rsidP="00AF6F83">
            <w:pPr>
              <w:spacing w:line="288" w:lineRule="auto"/>
              <w:jc w:val="both"/>
              <w:rPr>
                <w:lang w:val="nl-NL"/>
              </w:rPr>
            </w:pPr>
            <w:r w:rsidRPr="00AF6F83">
              <w:rPr>
                <w:lang w:val="nl-NL"/>
              </w:rPr>
              <w:t>–HS chia sẻ sản phẩm của mình.</w:t>
            </w:r>
          </w:p>
          <w:p w14:paraId="4268E449" w14:textId="77777777" w:rsidR="00760F0E" w:rsidRPr="00AF6F83" w:rsidRDefault="00760F0E" w:rsidP="00672C5C">
            <w:pPr>
              <w:spacing w:line="288" w:lineRule="auto"/>
              <w:jc w:val="both"/>
              <w:rPr>
                <w:lang w:val="nl-NL"/>
              </w:rPr>
            </w:pPr>
            <w:r w:rsidRPr="00AF6F83">
              <w:rPr>
                <w:lang w:val="nl-NL"/>
              </w:rPr>
              <w:t>–HS lắng nghe.</w:t>
            </w:r>
          </w:p>
        </w:tc>
      </w:tr>
      <w:tr w:rsidR="00760F0E" w:rsidRPr="00901A42" w14:paraId="1CB8CF1C" w14:textId="77777777" w:rsidTr="00DD1A4D">
        <w:tc>
          <w:tcPr>
            <w:tcW w:w="10278" w:type="dxa"/>
            <w:gridSpan w:val="4"/>
            <w:tcBorders>
              <w:top w:val="dashed" w:sz="4" w:space="0" w:color="auto"/>
              <w:bottom w:val="dashed" w:sz="4" w:space="0" w:color="auto"/>
            </w:tcBorders>
          </w:tcPr>
          <w:p w14:paraId="2B6A0118" w14:textId="77777777" w:rsidR="00760F0E" w:rsidRPr="00E67EF1" w:rsidRDefault="00760F0E" w:rsidP="00E67EF1">
            <w:pPr>
              <w:spacing w:line="288" w:lineRule="auto"/>
              <w:rPr>
                <w:b/>
                <w:bCs/>
                <w:iCs/>
                <w:lang w:val="nl-NL"/>
              </w:rPr>
            </w:pPr>
            <w:r w:rsidRPr="00AF6F83">
              <w:rPr>
                <w:b/>
                <w:bCs/>
              </w:rPr>
              <w:t>.2.</w:t>
            </w:r>
            <w:r w:rsidRPr="00AF6F83">
              <w:rPr>
                <w:b/>
                <w:bCs/>
              </w:rPr>
              <w:tab/>
              <w:t>Hoạt động khám phá và hình thành kiến thức: Khám phá quá trình sinh sản của một số động vật</w:t>
            </w:r>
            <w:r w:rsidRPr="00F07D9D">
              <w:rPr>
                <w:bCs/>
                <w:i/>
                <w:iCs/>
                <w:lang w:val="nl-NL"/>
              </w:rPr>
              <w:t>.</w:t>
            </w:r>
          </w:p>
        </w:tc>
      </w:tr>
      <w:tr w:rsidR="00760F0E" w:rsidRPr="00901A42" w14:paraId="68561F19" w14:textId="77777777" w:rsidTr="00DD1A4D">
        <w:tc>
          <w:tcPr>
            <w:tcW w:w="10278" w:type="dxa"/>
            <w:gridSpan w:val="4"/>
            <w:tcBorders>
              <w:top w:val="dashed" w:sz="4" w:space="0" w:color="auto"/>
              <w:bottom w:val="dashed" w:sz="4" w:space="0" w:color="auto"/>
            </w:tcBorders>
          </w:tcPr>
          <w:p w14:paraId="78EE3365" w14:textId="77777777" w:rsidR="00760F0E" w:rsidRPr="00AF6F83" w:rsidRDefault="00760F0E" w:rsidP="00AF6F83">
            <w:pPr>
              <w:spacing w:line="288" w:lineRule="auto"/>
            </w:pPr>
            <w:r w:rsidRPr="00AF6F83">
              <w:rPr>
                <w:b/>
                <w:bCs/>
              </w:rPr>
              <w:t>a)</w:t>
            </w:r>
            <w:r w:rsidRPr="00AF6F83">
              <w:rPr>
                <w:b/>
                <w:bCs/>
              </w:rPr>
              <w:tab/>
              <w:t xml:space="preserve">Mục tiêu: </w:t>
            </w:r>
            <w:r w:rsidRPr="00AF6F83">
              <w:t>HS trình bày được quá trình sinh sản của một số động vật.</w:t>
            </w:r>
          </w:p>
          <w:p w14:paraId="65369BCE" w14:textId="77777777" w:rsidR="00760F0E" w:rsidRPr="00AF6F83" w:rsidRDefault="00760F0E" w:rsidP="00AF6F83">
            <w:pPr>
              <w:spacing w:line="288" w:lineRule="auto"/>
              <w:rPr>
                <w:b/>
                <w:bCs/>
              </w:rPr>
            </w:pPr>
            <w:r w:rsidRPr="00AF6F83">
              <w:rPr>
                <w:b/>
                <w:bCs/>
              </w:rPr>
              <w:t>b)</w:t>
            </w:r>
            <w:r w:rsidRPr="00AF6F83">
              <w:rPr>
                <w:b/>
                <w:bCs/>
              </w:rPr>
              <w:tab/>
              <w:t xml:space="preserve">Phương pháp và kĩ thuật dạy học: </w:t>
            </w:r>
            <w:r w:rsidRPr="00AF6F83">
              <w:t>Phương pháp nêu và giải quyết vấn đề, phương pháp trực quan, phương pháp dạy học hợp tác.</w:t>
            </w:r>
          </w:p>
          <w:p w14:paraId="7B042040" w14:textId="77777777" w:rsidR="00760F0E" w:rsidRPr="00F07D9D" w:rsidRDefault="00760F0E" w:rsidP="00AF6F83">
            <w:pPr>
              <w:spacing w:line="288" w:lineRule="auto"/>
              <w:rPr>
                <w:b/>
                <w:bCs/>
                <w:iCs/>
                <w:lang w:val="nl-NL"/>
              </w:rPr>
            </w:pPr>
            <w:r w:rsidRPr="00AF6F83">
              <w:rPr>
                <w:b/>
                <w:bCs/>
              </w:rPr>
              <w:t>c)</w:t>
            </w:r>
            <w:r w:rsidRPr="00AF6F83">
              <w:rPr>
                <w:b/>
                <w:bCs/>
              </w:rPr>
              <w:tab/>
              <w:t>Tiến trình tổ chức hoạt động:</w:t>
            </w:r>
          </w:p>
        </w:tc>
      </w:tr>
      <w:tr w:rsidR="00760F0E" w:rsidRPr="00901A42" w14:paraId="5DB360CA" w14:textId="77777777" w:rsidTr="00DD1A4D">
        <w:tc>
          <w:tcPr>
            <w:tcW w:w="6138" w:type="dxa"/>
            <w:gridSpan w:val="2"/>
            <w:tcBorders>
              <w:top w:val="dashed" w:sz="4" w:space="0" w:color="auto"/>
              <w:bottom w:val="dashed" w:sz="4" w:space="0" w:color="auto"/>
            </w:tcBorders>
          </w:tcPr>
          <w:p w14:paraId="4AF3F8FE" w14:textId="77777777" w:rsidR="00760F0E" w:rsidRDefault="00760F0E" w:rsidP="00AF6F83">
            <w:pPr>
              <w:spacing w:line="288" w:lineRule="auto"/>
              <w:jc w:val="both"/>
            </w:pPr>
            <w:r>
              <w:t>− GV tổ chức cho HS quan sát các hình 10a, 10b, 10c, 10d (SGK trang 58); 11a, 11b, 11c, 11d, 11e (SGK trang 59), đọc nội dung trong các hộp thông tin, thảo luận nhóm và cho biết:</w:t>
            </w:r>
          </w:p>
          <w:p w14:paraId="0CA40C3B" w14:textId="77777777" w:rsidR="00760F0E" w:rsidRDefault="00760F0E" w:rsidP="00AF6F83">
            <w:pPr>
              <w:spacing w:line="288" w:lineRule="auto"/>
              <w:jc w:val="both"/>
            </w:pPr>
            <w:r>
              <w:t>+ Vai trò của con đực và con cái trong sinh sản ở động vật.</w:t>
            </w:r>
          </w:p>
          <w:p w14:paraId="0C75F2C0" w14:textId="77777777" w:rsidR="00760F0E" w:rsidRDefault="00760F0E" w:rsidP="00AF6F83">
            <w:pPr>
              <w:spacing w:line="288" w:lineRule="auto"/>
              <w:jc w:val="both"/>
            </w:pPr>
          </w:p>
          <w:p w14:paraId="23EE75E3" w14:textId="77777777" w:rsidR="00760F0E" w:rsidRDefault="00760F0E" w:rsidP="00AF6F83">
            <w:pPr>
              <w:spacing w:line="288" w:lineRule="auto"/>
              <w:jc w:val="both"/>
            </w:pPr>
          </w:p>
          <w:p w14:paraId="0E2D398B" w14:textId="77777777" w:rsidR="00760F0E" w:rsidRDefault="00760F0E" w:rsidP="00AF6F83">
            <w:pPr>
              <w:spacing w:line="288" w:lineRule="auto"/>
              <w:jc w:val="both"/>
            </w:pPr>
            <w:r>
              <w:t>+ Quá trình hình thành cá con và cừu con.</w:t>
            </w:r>
          </w:p>
          <w:p w14:paraId="7805462F" w14:textId="77777777" w:rsidR="00760F0E" w:rsidRDefault="00760F0E" w:rsidP="00AF6F83">
            <w:pPr>
              <w:spacing w:line="288" w:lineRule="auto"/>
              <w:jc w:val="both"/>
            </w:pPr>
          </w:p>
          <w:p w14:paraId="7D627E38" w14:textId="77777777" w:rsidR="00760F0E" w:rsidRDefault="00760F0E" w:rsidP="00AF6F83">
            <w:pPr>
              <w:spacing w:line="288" w:lineRule="auto"/>
              <w:jc w:val="both"/>
            </w:pPr>
          </w:p>
          <w:p w14:paraId="46912201" w14:textId="77777777" w:rsidR="00760F0E" w:rsidRDefault="00760F0E" w:rsidP="00AF6F83">
            <w:pPr>
              <w:spacing w:line="288" w:lineRule="auto"/>
              <w:jc w:val="both"/>
            </w:pPr>
          </w:p>
          <w:p w14:paraId="48D25D59" w14:textId="77777777" w:rsidR="00760F0E" w:rsidRDefault="00760F0E" w:rsidP="00AF6F83">
            <w:pPr>
              <w:spacing w:line="288" w:lineRule="auto"/>
              <w:jc w:val="both"/>
            </w:pPr>
          </w:p>
          <w:p w14:paraId="49540921" w14:textId="77777777" w:rsidR="00760F0E" w:rsidRDefault="00760F0E" w:rsidP="00AF6F83">
            <w:pPr>
              <w:spacing w:line="288" w:lineRule="auto"/>
              <w:jc w:val="both"/>
            </w:pPr>
          </w:p>
          <w:p w14:paraId="37EF231C" w14:textId="77777777" w:rsidR="00760F0E" w:rsidRDefault="00760F0E" w:rsidP="00AF6F83">
            <w:pPr>
              <w:spacing w:line="288" w:lineRule="auto"/>
              <w:jc w:val="both"/>
            </w:pPr>
          </w:p>
          <w:p w14:paraId="6C22C721" w14:textId="77777777" w:rsidR="00760F0E" w:rsidRDefault="00760F0E" w:rsidP="00AF6F83">
            <w:pPr>
              <w:spacing w:line="288" w:lineRule="auto"/>
              <w:jc w:val="both"/>
            </w:pPr>
          </w:p>
          <w:p w14:paraId="0D3E34A7" w14:textId="77777777" w:rsidR="00760F0E" w:rsidRDefault="00760F0E" w:rsidP="00AF6F83">
            <w:pPr>
              <w:spacing w:line="288" w:lineRule="auto"/>
              <w:jc w:val="both"/>
            </w:pPr>
          </w:p>
          <w:p w14:paraId="2676A14B" w14:textId="77777777" w:rsidR="00760F0E" w:rsidRDefault="00760F0E" w:rsidP="00AF6F83">
            <w:pPr>
              <w:spacing w:line="288" w:lineRule="auto"/>
              <w:jc w:val="both"/>
            </w:pPr>
          </w:p>
          <w:p w14:paraId="30167DAF" w14:textId="77777777" w:rsidR="00760F0E" w:rsidRDefault="00760F0E" w:rsidP="00AF6F83">
            <w:pPr>
              <w:spacing w:line="288" w:lineRule="auto"/>
              <w:jc w:val="both"/>
            </w:pPr>
          </w:p>
          <w:p w14:paraId="69E06855" w14:textId="77777777" w:rsidR="00760F0E" w:rsidRDefault="00760F0E" w:rsidP="00AF6F83">
            <w:pPr>
              <w:spacing w:line="288" w:lineRule="auto"/>
              <w:jc w:val="both"/>
            </w:pPr>
          </w:p>
          <w:p w14:paraId="610F62D6" w14:textId="77777777" w:rsidR="00760F0E" w:rsidRDefault="00760F0E" w:rsidP="00AF6F83">
            <w:pPr>
              <w:spacing w:line="288" w:lineRule="auto"/>
              <w:jc w:val="both"/>
            </w:pPr>
          </w:p>
          <w:p w14:paraId="264FA368" w14:textId="77777777" w:rsidR="00760F0E" w:rsidRDefault="00760F0E" w:rsidP="00AF6F83">
            <w:pPr>
              <w:spacing w:line="288" w:lineRule="auto"/>
              <w:jc w:val="both"/>
            </w:pPr>
          </w:p>
          <w:p w14:paraId="583C8354" w14:textId="77777777" w:rsidR="00760F0E" w:rsidRDefault="00760F0E" w:rsidP="00AF6F83">
            <w:pPr>
              <w:spacing w:line="288" w:lineRule="auto"/>
              <w:jc w:val="both"/>
            </w:pPr>
          </w:p>
          <w:p w14:paraId="24871059" w14:textId="77777777" w:rsidR="00760F0E" w:rsidRDefault="00760F0E" w:rsidP="00AF6F83">
            <w:pPr>
              <w:spacing w:line="288" w:lineRule="auto"/>
              <w:jc w:val="both"/>
            </w:pPr>
          </w:p>
          <w:p w14:paraId="6C8AF035" w14:textId="77777777" w:rsidR="00760F0E" w:rsidRDefault="00760F0E" w:rsidP="00AF6F83">
            <w:pPr>
              <w:spacing w:line="288" w:lineRule="auto"/>
              <w:jc w:val="both"/>
            </w:pPr>
          </w:p>
          <w:p w14:paraId="292E2534" w14:textId="77777777" w:rsidR="00760F0E" w:rsidRDefault="00760F0E" w:rsidP="00AF6F83">
            <w:pPr>
              <w:spacing w:line="288" w:lineRule="auto"/>
              <w:jc w:val="both"/>
            </w:pPr>
          </w:p>
          <w:p w14:paraId="6A5610C8" w14:textId="77777777" w:rsidR="00760F0E" w:rsidRDefault="00760F0E" w:rsidP="00AF6F83">
            <w:pPr>
              <w:spacing w:line="288" w:lineRule="auto"/>
              <w:jc w:val="both"/>
            </w:pPr>
          </w:p>
          <w:p w14:paraId="02CEC125" w14:textId="77777777" w:rsidR="00760F0E" w:rsidRDefault="00760F0E" w:rsidP="00AF6F83">
            <w:pPr>
              <w:spacing w:line="288" w:lineRule="auto"/>
              <w:jc w:val="both"/>
            </w:pPr>
          </w:p>
          <w:p w14:paraId="50D45EEA" w14:textId="77777777" w:rsidR="00760F0E" w:rsidRDefault="00760F0E" w:rsidP="00AF6F83">
            <w:pPr>
              <w:spacing w:line="288" w:lineRule="auto"/>
              <w:jc w:val="both"/>
            </w:pPr>
          </w:p>
          <w:p w14:paraId="7E4A12DE" w14:textId="77777777" w:rsidR="00760F0E" w:rsidRDefault="00760F0E" w:rsidP="00AF6F83">
            <w:pPr>
              <w:spacing w:line="288" w:lineRule="auto"/>
              <w:jc w:val="both"/>
            </w:pPr>
          </w:p>
          <w:p w14:paraId="7AC2DA03" w14:textId="77777777" w:rsidR="00760F0E" w:rsidRDefault="00760F0E" w:rsidP="00AF6F83">
            <w:pPr>
              <w:spacing w:line="288" w:lineRule="auto"/>
              <w:jc w:val="both"/>
            </w:pPr>
          </w:p>
          <w:p w14:paraId="20329F9A" w14:textId="77777777" w:rsidR="00760F0E" w:rsidRDefault="00760F0E" w:rsidP="00AF6F83">
            <w:pPr>
              <w:spacing w:line="288" w:lineRule="auto"/>
              <w:jc w:val="both"/>
            </w:pPr>
            <w:r>
              <w:t>+ Sự thụ tinh ở cá chép, cừu xảy ra bên ngoài hay bên trong cơ thể.</w:t>
            </w:r>
          </w:p>
          <w:p w14:paraId="512189D2" w14:textId="77777777" w:rsidR="00760F0E" w:rsidRDefault="00760F0E" w:rsidP="00AF6F83">
            <w:pPr>
              <w:spacing w:line="288" w:lineRule="auto"/>
              <w:jc w:val="both"/>
            </w:pPr>
            <w:r>
              <w:t>–GV đặt thêm câu hỏi để gợi ý cho HS quan sát hình và chia sẻ trong nhóm.</w:t>
            </w:r>
          </w:p>
          <w:p w14:paraId="0EB123F2" w14:textId="77777777" w:rsidR="00760F0E" w:rsidRDefault="00760F0E" w:rsidP="00AF6F83">
            <w:pPr>
              <w:spacing w:line="288" w:lineRule="auto"/>
              <w:jc w:val="both"/>
            </w:pPr>
          </w:p>
          <w:p w14:paraId="3CBCA88C" w14:textId="77777777" w:rsidR="00760F0E" w:rsidRDefault="00760F0E" w:rsidP="00AF6F83">
            <w:pPr>
              <w:spacing w:line="288" w:lineRule="auto"/>
              <w:jc w:val="both"/>
            </w:pPr>
            <w:r>
              <w:t>–GV mời đại diện một số nhóm lên trình bày trước lớp.</w:t>
            </w:r>
          </w:p>
          <w:p w14:paraId="2C9ACE17" w14:textId="77777777" w:rsidR="00760F0E" w:rsidRDefault="00760F0E" w:rsidP="00AF6F83">
            <w:pPr>
              <w:spacing w:line="288" w:lineRule="auto"/>
              <w:jc w:val="both"/>
            </w:pPr>
            <w:r>
              <w:t>–GV mời HS các nhóm khác nhận xét.</w:t>
            </w:r>
          </w:p>
          <w:p w14:paraId="49E109EB" w14:textId="77777777" w:rsidR="00760F0E" w:rsidRDefault="00760F0E" w:rsidP="00E67EF1">
            <w:pPr>
              <w:spacing w:line="288" w:lineRule="auto"/>
              <w:jc w:val="both"/>
            </w:pPr>
            <w:r>
              <w:t>–GV nhận xét và hướng dẫn HS rút ra kết luận.</w:t>
            </w:r>
          </w:p>
          <w:p w14:paraId="594653BC" w14:textId="77777777" w:rsidR="00760F0E" w:rsidRPr="00901A42" w:rsidRDefault="00760F0E" w:rsidP="00E67EF1">
            <w:pPr>
              <w:spacing w:line="288" w:lineRule="auto"/>
              <w:ind w:right="52"/>
              <w:jc w:val="both"/>
              <w:rPr>
                <w:rFonts w:eastAsia="Calibri"/>
                <w:szCs w:val="28"/>
              </w:rPr>
            </w:pPr>
          </w:p>
        </w:tc>
        <w:tc>
          <w:tcPr>
            <w:tcW w:w="4140" w:type="dxa"/>
            <w:gridSpan w:val="2"/>
            <w:tcBorders>
              <w:top w:val="dashed" w:sz="4" w:space="0" w:color="auto"/>
              <w:bottom w:val="dashed" w:sz="4" w:space="0" w:color="auto"/>
            </w:tcBorders>
          </w:tcPr>
          <w:p w14:paraId="7A074B8E" w14:textId="77777777" w:rsidR="00760F0E" w:rsidRPr="00AF6F83" w:rsidRDefault="00760F0E" w:rsidP="00AF6F83">
            <w:pPr>
              <w:spacing w:line="288" w:lineRule="auto"/>
              <w:jc w:val="both"/>
              <w:rPr>
                <w:rFonts w:eastAsia="Calibri"/>
                <w:szCs w:val="28"/>
                <w:lang w:val="nl-NL"/>
              </w:rPr>
            </w:pPr>
            <w:r w:rsidRPr="00AF6F83">
              <w:rPr>
                <w:rFonts w:eastAsia="Calibri"/>
                <w:szCs w:val="28"/>
                <w:lang w:val="nl-NL"/>
              </w:rPr>
              <w:lastRenderedPageBreak/>
              <w:t>– HS quan sát hình, đọc thông tin và thảo luận nhóm; cử đại diện trình bày kết quả thảo luận.</w:t>
            </w:r>
          </w:p>
          <w:p w14:paraId="04EA74E2" w14:textId="77777777" w:rsidR="00760F0E" w:rsidRPr="00AF6F83" w:rsidRDefault="00760F0E" w:rsidP="00AF6F83">
            <w:pPr>
              <w:spacing w:line="288" w:lineRule="auto"/>
              <w:jc w:val="both"/>
              <w:rPr>
                <w:rFonts w:eastAsia="Calibri"/>
                <w:szCs w:val="28"/>
                <w:lang w:val="nl-NL"/>
              </w:rPr>
            </w:pPr>
          </w:p>
          <w:p w14:paraId="3192C3F7" w14:textId="77777777" w:rsidR="00760F0E" w:rsidRDefault="00760F0E" w:rsidP="00AF6F83">
            <w:pPr>
              <w:spacing w:line="288" w:lineRule="auto"/>
              <w:jc w:val="both"/>
              <w:rPr>
                <w:rFonts w:eastAsia="Calibri"/>
                <w:szCs w:val="28"/>
                <w:lang w:val="nl-NL"/>
              </w:rPr>
            </w:pPr>
            <w:r w:rsidRPr="00AF6F83">
              <w:rPr>
                <w:rFonts w:eastAsia="Calibri"/>
                <w:szCs w:val="28"/>
                <w:lang w:val="nl-NL"/>
              </w:rPr>
              <w:t>+ Tinh trùng được hình thành trong cơ quan sinh dục của con đực. Trứng được hình thành trong cơ quan sinh dục của con cái.</w:t>
            </w:r>
          </w:p>
          <w:p w14:paraId="6674A79B" w14:textId="77777777" w:rsidR="00760F0E" w:rsidRPr="00AF6F83" w:rsidRDefault="00760F0E" w:rsidP="00AF6F83">
            <w:pPr>
              <w:spacing w:line="288" w:lineRule="auto"/>
              <w:jc w:val="both"/>
              <w:rPr>
                <w:rFonts w:eastAsia="Calibri"/>
                <w:szCs w:val="28"/>
                <w:lang w:val="nl-NL"/>
              </w:rPr>
            </w:pPr>
            <w:r w:rsidRPr="00AF6F83">
              <w:rPr>
                <w:rFonts w:eastAsia="Calibri"/>
                <w:szCs w:val="28"/>
                <w:lang w:val="nl-NL"/>
              </w:rPr>
              <w:t>+ Quá trình hình thành cá con và cừu con:</w:t>
            </w:r>
          </w:p>
          <w:p w14:paraId="244ECD16" w14:textId="77777777" w:rsidR="00760F0E" w:rsidRPr="00AF6F83" w:rsidRDefault="00760F0E" w:rsidP="00AF6F83">
            <w:pPr>
              <w:spacing w:line="288" w:lineRule="auto"/>
              <w:jc w:val="both"/>
              <w:rPr>
                <w:rFonts w:eastAsia="Calibri"/>
                <w:szCs w:val="28"/>
                <w:lang w:val="nl-NL"/>
              </w:rPr>
            </w:pPr>
            <w:r w:rsidRPr="00AF6F83">
              <w:rPr>
                <w:rFonts w:eastAsia="Calibri"/>
                <w:szCs w:val="28"/>
                <w:lang w:val="nl-NL"/>
              </w:rPr>
              <w:t xml:space="preserve">•Cá chép cái đẻ trứng. Cá chép đực bơi theo tưới tinh trùng để thụ tinh cho trứng. Trứng được thụ tinh tạo thành hợp tử. Hợp tử phát </w:t>
            </w:r>
            <w:r w:rsidRPr="00AF6F83">
              <w:rPr>
                <w:rFonts w:eastAsia="Calibri"/>
                <w:szCs w:val="28"/>
                <w:lang w:val="nl-NL"/>
              </w:rPr>
              <w:lastRenderedPageBreak/>
              <w:t>triển thành phôi. Phôi phát triển trong trứng đã được thụ tinh. Một thời gian sau, cá chép con sẽ được nở ra từ trứng đã thụ tinh.</w:t>
            </w:r>
          </w:p>
          <w:p w14:paraId="7E1E8E6B" w14:textId="77777777" w:rsidR="00760F0E" w:rsidRPr="00AF6F83" w:rsidRDefault="00760F0E" w:rsidP="00AF6F83">
            <w:pPr>
              <w:spacing w:line="288" w:lineRule="auto"/>
              <w:jc w:val="both"/>
              <w:rPr>
                <w:rFonts w:eastAsia="Calibri"/>
                <w:szCs w:val="28"/>
                <w:lang w:val="nl-NL"/>
              </w:rPr>
            </w:pPr>
            <w:r w:rsidRPr="00AF6F83">
              <w:rPr>
                <w:rFonts w:eastAsia="Calibri"/>
                <w:szCs w:val="28"/>
                <w:lang w:val="nl-NL"/>
              </w:rPr>
              <w:t>•Quá trình hình thành cừu con: Cơ quan sinh dục của cừu đực sinh ra tinh trùng. Cơ quan sinh dục của cừu cái sinh ra trứng. Thông qua giao phối, cơ quan sinh dục của cừu đực truyền tinh trùng vào cơ quan sinh dục của cừu cái để thụ tinh với trứng, tạo thành hợp tử. Hợp tử phát triển thành phôi. Phôi phát triển thành thai. Thai phát triển bên trong cơ thể cừu cái. Một thời gian sau, cừu con được sinh ra.</w:t>
            </w:r>
          </w:p>
          <w:p w14:paraId="754A9F5F" w14:textId="77777777" w:rsidR="00760F0E" w:rsidRPr="00AF6F83" w:rsidRDefault="00760F0E" w:rsidP="00AF6F83">
            <w:pPr>
              <w:spacing w:line="288" w:lineRule="auto"/>
              <w:jc w:val="both"/>
              <w:rPr>
                <w:rFonts w:eastAsia="Calibri"/>
                <w:szCs w:val="28"/>
                <w:lang w:val="nl-NL"/>
              </w:rPr>
            </w:pPr>
            <w:r w:rsidRPr="00AF6F83">
              <w:rPr>
                <w:rFonts w:eastAsia="Calibri"/>
                <w:szCs w:val="28"/>
                <w:lang w:val="nl-NL"/>
              </w:rPr>
              <w:t>+ Sự thụ tinh ở cá chép xảy ra bên ngoài cơ thể. Sự thụ tinh ở cừu xảy ra bên trong cơ thể.</w:t>
            </w:r>
          </w:p>
          <w:p w14:paraId="4AD0ED22" w14:textId="77777777" w:rsidR="00760F0E" w:rsidRPr="00AF6F83" w:rsidRDefault="00760F0E" w:rsidP="00AF6F83">
            <w:pPr>
              <w:spacing w:line="288" w:lineRule="auto"/>
              <w:jc w:val="both"/>
              <w:rPr>
                <w:rFonts w:eastAsia="Calibri"/>
                <w:szCs w:val="28"/>
                <w:lang w:val="nl-NL"/>
              </w:rPr>
            </w:pPr>
            <w:r w:rsidRPr="00AF6F83">
              <w:rPr>
                <w:rFonts w:eastAsia="Calibri"/>
                <w:szCs w:val="28"/>
                <w:lang w:val="nl-NL"/>
              </w:rPr>
              <w:t>–HS thảo luận và chia sẻ trong nhóm.</w:t>
            </w:r>
          </w:p>
          <w:p w14:paraId="4C26014D" w14:textId="77777777" w:rsidR="00760F0E" w:rsidRPr="00AF6F83" w:rsidRDefault="00760F0E" w:rsidP="00AF6F83">
            <w:pPr>
              <w:spacing w:line="288" w:lineRule="auto"/>
              <w:jc w:val="both"/>
              <w:rPr>
                <w:rFonts w:eastAsia="Calibri"/>
                <w:szCs w:val="28"/>
                <w:lang w:val="nl-NL"/>
              </w:rPr>
            </w:pPr>
            <w:r w:rsidRPr="00AF6F83">
              <w:rPr>
                <w:rFonts w:eastAsia="Calibri"/>
                <w:szCs w:val="28"/>
                <w:lang w:val="nl-NL"/>
              </w:rPr>
              <w:t>–Đại diện mỗi nhóm lên trình bày kết quả thảo luận.</w:t>
            </w:r>
          </w:p>
          <w:p w14:paraId="690CB98B" w14:textId="77777777" w:rsidR="00760F0E" w:rsidRPr="00AF6F83" w:rsidRDefault="00760F0E" w:rsidP="00AF6F83">
            <w:pPr>
              <w:spacing w:line="288" w:lineRule="auto"/>
              <w:jc w:val="both"/>
              <w:rPr>
                <w:rFonts w:eastAsia="Calibri"/>
                <w:szCs w:val="28"/>
                <w:lang w:val="nl-NL"/>
              </w:rPr>
            </w:pPr>
            <w:r w:rsidRPr="00AF6F83">
              <w:rPr>
                <w:rFonts w:eastAsia="Calibri"/>
                <w:szCs w:val="28"/>
                <w:lang w:val="nl-NL"/>
              </w:rPr>
              <w:t>–HS nhận xét lẫn nhau.</w:t>
            </w:r>
          </w:p>
          <w:p w14:paraId="2836E9C8" w14:textId="77777777" w:rsidR="00760F0E" w:rsidRPr="00901A42" w:rsidRDefault="00760F0E" w:rsidP="00AF6F83">
            <w:pPr>
              <w:spacing w:line="288" w:lineRule="auto"/>
              <w:jc w:val="both"/>
              <w:rPr>
                <w:rFonts w:eastAsia="Calibri"/>
                <w:szCs w:val="28"/>
                <w:lang w:val="nl-NL"/>
              </w:rPr>
            </w:pPr>
            <w:r w:rsidRPr="00AF6F83">
              <w:rPr>
                <w:rFonts w:eastAsia="Calibri"/>
                <w:szCs w:val="28"/>
                <w:lang w:val="nl-NL"/>
              </w:rPr>
              <w:t>–HS lắng nghe và rút ra kết luận.</w:t>
            </w:r>
          </w:p>
        </w:tc>
      </w:tr>
      <w:tr w:rsidR="00760F0E" w:rsidRPr="00901A42" w14:paraId="2E8BA8EE" w14:textId="77777777" w:rsidTr="00DD1A4D">
        <w:tc>
          <w:tcPr>
            <w:tcW w:w="10278" w:type="dxa"/>
            <w:gridSpan w:val="4"/>
            <w:tcBorders>
              <w:top w:val="dashed" w:sz="4" w:space="0" w:color="auto"/>
              <w:bottom w:val="dashed" w:sz="4" w:space="0" w:color="auto"/>
            </w:tcBorders>
          </w:tcPr>
          <w:p w14:paraId="45951BFF" w14:textId="77777777" w:rsidR="00760F0E" w:rsidRDefault="00760F0E" w:rsidP="00E67EF1">
            <w:pPr>
              <w:spacing w:line="288" w:lineRule="auto"/>
              <w:rPr>
                <w:b/>
                <w:bCs/>
              </w:rPr>
            </w:pPr>
            <w:r w:rsidRPr="00932343">
              <w:rPr>
                <w:b/>
                <w:bCs/>
              </w:rPr>
              <w:lastRenderedPageBreak/>
              <w:t>3.</w:t>
            </w:r>
            <w:r w:rsidRPr="00932343">
              <w:rPr>
                <w:b/>
                <w:bCs/>
              </w:rPr>
              <w:tab/>
              <w:t xml:space="preserve">Hoạt động luyện tập: Trò chơi “Hỏi – đáp” </w:t>
            </w:r>
          </w:p>
          <w:p w14:paraId="045FCDB9" w14:textId="77777777" w:rsidR="00760F0E" w:rsidRPr="00932343" w:rsidRDefault="00760F0E" w:rsidP="00932343">
            <w:pPr>
              <w:spacing w:line="288" w:lineRule="auto"/>
            </w:pPr>
            <w:r w:rsidRPr="00E67EF1">
              <w:rPr>
                <w:b/>
                <w:bCs/>
              </w:rPr>
              <w:t>a</w:t>
            </w:r>
            <w:r>
              <w:t xml:space="preserve"> </w:t>
            </w:r>
            <w:r w:rsidRPr="00932343">
              <w:rPr>
                <w:b/>
                <w:bCs/>
              </w:rPr>
              <w:t>a)</w:t>
            </w:r>
            <w:r w:rsidRPr="00932343">
              <w:rPr>
                <w:b/>
                <w:bCs/>
              </w:rPr>
              <w:tab/>
              <w:t xml:space="preserve">Mục tiêu: </w:t>
            </w:r>
            <w:r w:rsidRPr="00932343">
              <w:t>HS vận dụng những kiến thức đã học để cùng bạn đặt câu hỏi về sự sinh sản của động vật.</w:t>
            </w:r>
          </w:p>
          <w:p w14:paraId="6A63DBA4" w14:textId="77777777" w:rsidR="00760F0E" w:rsidRPr="00932343" w:rsidRDefault="00760F0E" w:rsidP="00932343">
            <w:pPr>
              <w:spacing w:line="288" w:lineRule="auto"/>
            </w:pPr>
            <w:r w:rsidRPr="00932343">
              <w:rPr>
                <w:b/>
                <w:bCs/>
              </w:rPr>
              <w:t>b)</w:t>
            </w:r>
            <w:r w:rsidRPr="00932343">
              <w:rPr>
                <w:b/>
                <w:bCs/>
              </w:rPr>
              <w:tab/>
              <w:t xml:space="preserve">Phương pháp và kĩ thuật dạy học: </w:t>
            </w:r>
            <w:r w:rsidRPr="00932343">
              <w:t>Phương pháp vấn đáp, phương pháp hợp tác.</w:t>
            </w:r>
          </w:p>
          <w:p w14:paraId="13EE0D94" w14:textId="77777777" w:rsidR="00760F0E" w:rsidRPr="00901A42" w:rsidRDefault="00760F0E" w:rsidP="00932343">
            <w:pPr>
              <w:spacing w:line="288" w:lineRule="auto"/>
              <w:rPr>
                <w:rFonts w:eastAsia="Calibri"/>
                <w:szCs w:val="28"/>
                <w:lang w:val="nl-NL"/>
              </w:rPr>
            </w:pPr>
            <w:r w:rsidRPr="00932343">
              <w:rPr>
                <w:b/>
                <w:bCs/>
              </w:rPr>
              <w:t>c)</w:t>
            </w:r>
            <w:r w:rsidRPr="00932343">
              <w:rPr>
                <w:b/>
                <w:bCs/>
              </w:rPr>
              <w:tab/>
              <w:t>Tiến trình tổ chức hoạt động:</w:t>
            </w:r>
          </w:p>
        </w:tc>
      </w:tr>
      <w:tr w:rsidR="00760F0E" w:rsidRPr="00901A42" w14:paraId="26B90683" w14:textId="77777777" w:rsidTr="00DD1A4D">
        <w:tc>
          <w:tcPr>
            <w:tcW w:w="6138" w:type="dxa"/>
            <w:gridSpan w:val="2"/>
            <w:tcBorders>
              <w:top w:val="dashed" w:sz="4" w:space="0" w:color="auto"/>
              <w:bottom w:val="dashed" w:sz="4" w:space="0" w:color="auto"/>
            </w:tcBorders>
          </w:tcPr>
          <w:p w14:paraId="3EDC74D9" w14:textId="77777777" w:rsidR="00760F0E" w:rsidRDefault="00760F0E" w:rsidP="00932343">
            <w:pPr>
              <w:spacing w:line="288" w:lineRule="auto"/>
              <w:jc w:val="both"/>
            </w:pPr>
            <w:r w:rsidRPr="00E67EF1">
              <w:t xml:space="preserve">− </w:t>
            </w:r>
            <w:r>
              <w:t xml:space="preserve">GV chia lớp thành hai đội chơi, mỗi đội sẽ chuẩn bị bốn câu hỏi có nội dung về sự sinh sản của động vật để tham gia trò chơi. Lần lượt từng đội sẽ đưa ra </w:t>
            </w:r>
            <w:r>
              <w:lastRenderedPageBreak/>
              <w:t>câu hỏi để đội còn lại trả lời, đội nào trả lời đúng được nhiều câu hỏi nhất thì đội đó giành chiến thắng.</w:t>
            </w:r>
          </w:p>
          <w:p w14:paraId="2A7B8020" w14:textId="77777777" w:rsidR="00760F0E" w:rsidRDefault="00760F0E" w:rsidP="00932343">
            <w:pPr>
              <w:spacing w:line="288" w:lineRule="auto"/>
              <w:jc w:val="both"/>
            </w:pPr>
            <w:r>
              <w:t>–GV theo dõi quá trình hỏi – đáp của hai đội và hỗ trợ khi cần thiết (GV cũng có thể cử một HS đại diện lên điều khiển trò chơi và ghi điểm số cho hai đội). GV chú ý rèn luyện cho HS cách đặt câu hỏi đúng ngữ pháp, câu hỏi phải có từ để hỏi rõ ràng; câu trả lời ngắn gọn, rõ ý và chính xác về mặt khoa học.</w:t>
            </w:r>
          </w:p>
          <w:p w14:paraId="5EEF168D" w14:textId="77777777" w:rsidR="00760F0E" w:rsidRDefault="00760F0E" w:rsidP="00932343">
            <w:pPr>
              <w:spacing w:line="288" w:lineRule="auto"/>
              <w:jc w:val="both"/>
            </w:pPr>
            <w:r>
              <w:t>–GV tổ chức cho hai đội nhận xét lẫn nhau.</w:t>
            </w:r>
          </w:p>
          <w:p w14:paraId="154111A4" w14:textId="77777777" w:rsidR="00760F0E" w:rsidRDefault="00760F0E" w:rsidP="00932343">
            <w:pPr>
              <w:spacing w:line="288" w:lineRule="auto"/>
              <w:jc w:val="both"/>
            </w:pPr>
            <w:r>
              <w:t>–GV tổng kết và tuyên dương đội thắng cuộc.</w:t>
            </w:r>
          </w:p>
          <w:p w14:paraId="7C4E8210" w14:textId="77777777" w:rsidR="00760F0E" w:rsidRPr="00901A42" w:rsidRDefault="00760F0E" w:rsidP="00932343">
            <w:pPr>
              <w:spacing w:line="288" w:lineRule="auto"/>
              <w:ind w:right="52"/>
              <w:jc w:val="both"/>
              <w:rPr>
                <w:rFonts w:eastAsia="Calibri"/>
                <w:szCs w:val="28"/>
              </w:rPr>
            </w:pPr>
            <w:r>
              <w:t>–GV dẫn dắt để HS tìm ra các từ khoá: Sự sinh sản của động vật; Tinh trùng; Đẻ trứng; Trứng; Đẻ con; Hợp tử.</w:t>
            </w:r>
          </w:p>
        </w:tc>
        <w:tc>
          <w:tcPr>
            <w:tcW w:w="4140" w:type="dxa"/>
            <w:gridSpan w:val="2"/>
            <w:tcBorders>
              <w:top w:val="dashed" w:sz="4" w:space="0" w:color="auto"/>
              <w:bottom w:val="dashed" w:sz="4" w:space="0" w:color="auto"/>
            </w:tcBorders>
          </w:tcPr>
          <w:p w14:paraId="6AE09692" w14:textId="77777777" w:rsidR="00760F0E" w:rsidRPr="00932343" w:rsidRDefault="00760F0E" w:rsidP="00932343">
            <w:pPr>
              <w:spacing w:line="288" w:lineRule="auto"/>
              <w:ind w:right="52"/>
              <w:jc w:val="both"/>
              <w:rPr>
                <w:lang w:val="nl-NL"/>
              </w:rPr>
            </w:pPr>
            <w:r w:rsidRPr="00932343">
              <w:rPr>
                <w:lang w:val="nl-NL"/>
              </w:rPr>
              <w:lastRenderedPageBreak/>
              <w:t>–HS chia đội và chuẩn bị câu hỏi để tham gia chơi.</w:t>
            </w:r>
          </w:p>
          <w:p w14:paraId="44FD5B7F" w14:textId="77777777" w:rsidR="00760F0E" w:rsidRPr="00932343" w:rsidRDefault="00760F0E" w:rsidP="00932343">
            <w:pPr>
              <w:spacing w:line="288" w:lineRule="auto"/>
              <w:ind w:right="52"/>
              <w:jc w:val="both"/>
              <w:rPr>
                <w:lang w:val="nl-NL"/>
              </w:rPr>
            </w:pPr>
          </w:p>
          <w:p w14:paraId="46ABE5BD" w14:textId="77777777" w:rsidR="00760F0E" w:rsidRPr="00932343" w:rsidRDefault="00760F0E" w:rsidP="00932343">
            <w:pPr>
              <w:spacing w:line="288" w:lineRule="auto"/>
              <w:ind w:right="52"/>
              <w:jc w:val="both"/>
              <w:rPr>
                <w:lang w:val="nl-NL"/>
              </w:rPr>
            </w:pPr>
          </w:p>
          <w:p w14:paraId="4B994BE4" w14:textId="77777777" w:rsidR="00760F0E" w:rsidRPr="00932343" w:rsidRDefault="00760F0E" w:rsidP="00932343">
            <w:pPr>
              <w:spacing w:line="288" w:lineRule="auto"/>
              <w:ind w:right="52"/>
              <w:jc w:val="both"/>
              <w:rPr>
                <w:lang w:val="nl-NL"/>
              </w:rPr>
            </w:pPr>
          </w:p>
          <w:p w14:paraId="53014790" w14:textId="77777777" w:rsidR="00760F0E" w:rsidRPr="00932343" w:rsidRDefault="00760F0E" w:rsidP="00932343">
            <w:pPr>
              <w:spacing w:line="288" w:lineRule="auto"/>
              <w:ind w:right="52"/>
              <w:jc w:val="both"/>
              <w:rPr>
                <w:lang w:val="nl-NL"/>
              </w:rPr>
            </w:pPr>
          </w:p>
          <w:p w14:paraId="73234211" w14:textId="77777777" w:rsidR="00760F0E" w:rsidRPr="00932343" w:rsidRDefault="00760F0E" w:rsidP="00932343">
            <w:pPr>
              <w:spacing w:line="288" w:lineRule="auto"/>
              <w:ind w:right="52"/>
              <w:jc w:val="both"/>
              <w:rPr>
                <w:lang w:val="nl-NL"/>
              </w:rPr>
            </w:pPr>
            <w:r w:rsidRPr="00932343">
              <w:rPr>
                <w:lang w:val="nl-NL"/>
              </w:rPr>
              <w:t>–HS tham gia trò chơi.</w:t>
            </w:r>
          </w:p>
          <w:p w14:paraId="2AAA6F74" w14:textId="77777777" w:rsidR="00760F0E" w:rsidRPr="00932343" w:rsidRDefault="00760F0E" w:rsidP="00932343">
            <w:pPr>
              <w:spacing w:line="288" w:lineRule="auto"/>
              <w:ind w:right="52"/>
              <w:jc w:val="both"/>
              <w:rPr>
                <w:lang w:val="nl-NL"/>
              </w:rPr>
            </w:pPr>
          </w:p>
          <w:p w14:paraId="6782708F" w14:textId="77777777" w:rsidR="00760F0E" w:rsidRPr="00932343" w:rsidRDefault="00760F0E" w:rsidP="00932343">
            <w:pPr>
              <w:spacing w:line="288" w:lineRule="auto"/>
              <w:ind w:right="52"/>
              <w:jc w:val="both"/>
              <w:rPr>
                <w:lang w:val="nl-NL"/>
              </w:rPr>
            </w:pPr>
          </w:p>
          <w:p w14:paraId="1224F95D" w14:textId="77777777" w:rsidR="00760F0E" w:rsidRPr="00932343" w:rsidRDefault="00760F0E" w:rsidP="00932343">
            <w:pPr>
              <w:spacing w:line="288" w:lineRule="auto"/>
              <w:ind w:right="52"/>
              <w:jc w:val="both"/>
              <w:rPr>
                <w:lang w:val="nl-NL"/>
              </w:rPr>
            </w:pPr>
          </w:p>
          <w:p w14:paraId="2F7F2F57" w14:textId="77777777" w:rsidR="00760F0E" w:rsidRPr="00932343" w:rsidRDefault="00760F0E" w:rsidP="00932343">
            <w:pPr>
              <w:spacing w:line="288" w:lineRule="auto"/>
              <w:ind w:right="52"/>
              <w:jc w:val="both"/>
              <w:rPr>
                <w:lang w:val="nl-NL"/>
              </w:rPr>
            </w:pPr>
          </w:p>
          <w:p w14:paraId="3D47EC2E" w14:textId="77777777" w:rsidR="00760F0E" w:rsidRPr="00932343" w:rsidRDefault="00760F0E" w:rsidP="00932343">
            <w:pPr>
              <w:spacing w:line="288" w:lineRule="auto"/>
              <w:ind w:right="52"/>
              <w:jc w:val="both"/>
              <w:rPr>
                <w:lang w:val="nl-NL"/>
              </w:rPr>
            </w:pPr>
          </w:p>
          <w:p w14:paraId="0B3C76CF" w14:textId="77777777" w:rsidR="00760F0E" w:rsidRPr="00932343" w:rsidRDefault="00760F0E" w:rsidP="00932343">
            <w:pPr>
              <w:spacing w:line="288" w:lineRule="auto"/>
              <w:ind w:right="52"/>
              <w:jc w:val="both"/>
              <w:rPr>
                <w:lang w:val="nl-NL"/>
              </w:rPr>
            </w:pPr>
          </w:p>
          <w:p w14:paraId="29A68B5D" w14:textId="77777777" w:rsidR="00760F0E" w:rsidRPr="00932343" w:rsidRDefault="00760F0E" w:rsidP="00932343">
            <w:pPr>
              <w:spacing w:line="288" w:lineRule="auto"/>
              <w:ind w:right="52"/>
              <w:jc w:val="both"/>
              <w:rPr>
                <w:lang w:val="nl-NL"/>
              </w:rPr>
            </w:pPr>
            <w:r w:rsidRPr="00932343">
              <w:rPr>
                <w:lang w:val="nl-NL"/>
              </w:rPr>
              <w:t>–HS nhận xét lẫn nhau.</w:t>
            </w:r>
          </w:p>
          <w:p w14:paraId="753D300B" w14:textId="77777777" w:rsidR="00760F0E" w:rsidRPr="00932343" w:rsidRDefault="00760F0E" w:rsidP="00932343">
            <w:pPr>
              <w:spacing w:line="288" w:lineRule="auto"/>
              <w:ind w:right="52"/>
              <w:jc w:val="both"/>
              <w:rPr>
                <w:lang w:val="nl-NL"/>
              </w:rPr>
            </w:pPr>
            <w:r w:rsidRPr="00932343">
              <w:rPr>
                <w:lang w:val="nl-NL"/>
              </w:rPr>
              <w:t>–HS lắng nghe.</w:t>
            </w:r>
          </w:p>
          <w:p w14:paraId="47691E37" w14:textId="77777777" w:rsidR="00760F0E" w:rsidRPr="00901A42" w:rsidRDefault="00760F0E" w:rsidP="00932343">
            <w:pPr>
              <w:spacing w:line="288" w:lineRule="auto"/>
              <w:ind w:right="52"/>
              <w:jc w:val="both"/>
              <w:rPr>
                <w:rFonts w:eastAsia="Calibri"/>
                <w:szCs w:val="28"/>
              </w:rPr>
            </w:pPr>
            <w:r w:rsidRPr="00932343">
              <w:rPr>
                <w:lang w:val="nl-NL"/>
              </w:rPr>
              <w:t>–HS tìm và nêu các từ khoá trong bài.</w:t>
            </w:r>
          </w:p>
        </w:tc>
      </w:tr>
      <w:tr w:rsidR="00760F0E" w:rsidRPr="00901A42" w14:paraId="713289D2" w14:textId="77777777" w:rsidTr="00DD1A4D">
        <w:trPr>
          <w:trHeight w:val="514"/>
        </w:trPr>
        <w:tc>
          <w:tcPr>
            <w:tcW w:w="10278" w:type="dxa"/>
            <w:gridSpan w:val="4"/>
            <w:tcBorders>
              <w:top w:val="dashed" w:sz="4" w:space="0" w:color="auto"/>
              <w:bottom w:val="dashed" w:sz="4" w:space="0" w:color="auto"/>
            </w:tcBorders>
          </w:tcPr>
          <w:p w14:paraId="233BA3F6" w14:textId="77777777" w:rsidR="00760F0E" w:rsidRPr="00F07D9D" w:rsidRDefault="00760F0E" w:rsidP="00606718">
            <w:pPr>
              <w:spacing w:line="288" w:lineRule="auto"/>
              <w:rPr>
                <w:b/>
                <w:lang w:val="nl-NL"/>
              </w:rPr>
            </w:pPr>
            <w:r>
              <w:rPr>
                <w:b/>
                <w:lang w:val="nl-NL"/>
              </w:rPr>
              <w:lastRenderedPageBreak/>
              <w:t>4</w:t>
            </w:r>
            <w:r w:rsidRPr="00F07D9D">
              <w:rPr>
                <w:b/>
                <w:lang w:val="nl-NL"/>
              </w:rPr>
              <w:t>. Hoạt động nối tiếp</w:t>
            </w:r>
          </w:p>
          <w:p w14:paraId="420DDC13" w14:textId="77777777" w:rsidR="00760F0E" w:rsidRPr="00F07D9D" w:rsidRDefault="00760F0E" w:rsidP="00606718">
            <w:pPr>
              <w:spacing w:line="288" w:lineRule="auto"/>
              <w:rPr>
                <w:lang w:val="nl-NL"/>
              </w:rPr>
            </w:pPr>
            <w:r w:rsidRPr="00F07D9D">
              <w:rPr>
                <w:lang w:val="nl-NL"/>
              </w:rPr>
              <w:t>- Mục tiêu:</w:t>
            </w:r>
          </w:p>
          <w:p w14:paraId="28C09839" w14:textId="77777777" w:rsidR="00760F0E" w:rsidRPr="00F07D9D" w:rsidRDefault="00760F0E" w:rsidP="00606718">
            <w:pPr>
              <w:spacing w:line="288" w:lineRule="auto"/>
            </w:pPr>
            <w:r w:rsidRPr="00F07D9D">
              <w:t>+ Củng cố những kiến thức đã học trong tiết học để học sinh khắc sâu nội dung.</w:t>
            </w:r>
          </w:p>
          <w:p w14:paraId="7F9C9BF1" w14:textId="77777777" w:rsidR="00760F0E" w:rsidRPr="00F07D9D" w:rsidRDefault="00760F0E" w:rsidP="00606718">
            <w:pPr>
              <w:spacing w:line="288" w:lineRule="auto"/>
            </w:pPr>
            <w:r w:rsidRPr="00F07D9D">
              <w:t>+ Tạo không khí vui vẻ, hào hứng, lưu luyến sau khi học sinh bài học.</w:t>
            </w:r>
          </w:p>
          <w:p w14:paraId="36177991" w14:textId="77777777" w:rsidR="00760F0E" w:rsidRPr="00F07D9D" w:rsidRDefault="00760F0E" w:rsidP="00606718">
            <w:pPr>
              <w:spacing w:line="288" w:lineRule="auto"/>
            </w:pPr>
            <w:r w:rsidRPr="00F07D9D">
              <w:t xml:space="preserve">+ Chuẩn bị bài cho tiết sau. </w:t>
            </w:r>
          </w:p>
          <w:p w14:paraId="3D9F83D2" w14:textId="77777777" w:rsidR="00760F0E" w:rsidRPr="00F07D9D" w:rsidRDefault="00760F0E" w:rsidP="00606718">
            <w:pPr>
              <w:spacing w:line="288" w:lineRule="auto"/>
              <w:rPr>
                <w:lang w:val="nl-NL"/>
              </w:rPr>
            </w:pPr>
            <w:r w:rsidRPr="00F07D9D">
              <w:rPr>
                <w:lang w:val="nl-NL"/>
              </w:rPr>
              <w:t xml:space="preserve">+ Phát triển năng lực khoa học. </w:t>
            </w:r>
          </w:p>
          <w:p w14:paraId="2B90E875" w14:textId="77777777" w:rsidR="00760F0E" w:rsidRPr="00901A42" w:rsidRDefault="00760F0E" w:rsidP="00606718">
            <w:pPr>
              <w:spacing w:line="288" w:lineRule="auto"/>
              <w:rPr>
                <w:rFonts w:eastAsia="Calibri"/>
              </w:rPr>
            </w:pPr>
            <w:r w:rsidRPr="00F07D9D">
              <w:t>- Cách tiến hành:</w:t>
            </w:r>
          </w:p>
        </w:tc>
      </w:tr>
      <w:tr w:rsidR="00760F0E" w:rsidRPr="00901A42" w14:paraId="10675752" w14:textId="77777777" w:rsidTr="00DD1A4D">
        <w:trPr>
          <w:trHeight w:val="630"/>
        </w:trPr>
        <w:tc>
          <w:tcPr>
            <w:tcW w:w="6060" w:type="dxa"/>
            <w:tcBorders>
              <w:top w:val="dashed" w:sz="4" w:space="0" w:color="auto"/>
              <w:bottom w:val="dashed" w:sz="4" w:space="0" w:color="auto"/>
              <w:right w:val="dashed" w:sz="4" w:space="0" w:color="auto"/>
            </w:tcBorders>
          </w:tcPr>
          <w:p w14:paraId="3ADE3BC5" w14:textId="77777777" w:rsidR="00760F0E" w:rsidRPr="00901A42" w:rsidRDefault="00760F0E" w:rsidP="00640814">
            <w:pPr>
              <w:spacing w:line="288" w:lineRule="auto"/>
              <w:jc w:val="both"/>
              <w:rPr>
                <w:rFonts w:eastAsia="Calibri"/>
                <w:b/>
                <w:szCs w:val="28"/>
                <w:lang w:val="nl-NL"/>
              </w:rPr>
            </w:pPr>
            <w:r w:rsidRPr="00F07D9D">
              <w:rPr>
                <w:bCs/>
                <w:lang w:val="nl-NL"/>
              </w:rPr>
              <w:t xml:space="preserve">- GV </w:t>
            </w:r>
            <w:r>
              <w:rPr>
                <w:bCs/>
                <w:lang w:val="nl-NL"/>
              </w:rPr>
              <w:t>nhận xét tiết học, tổng kết lại bài học</w:t>
            </w:r>
          </w:p>
        </w:tc>
        <w:tc>
          <w:tcPr>
            <w:tcW w:w="4218" w:type="dxa"/>
            <w:gridSpan w:val="3"/>
            <w:tcBorders>
              <w:top w:val="dashed" w:sz="4" w:space="0" w:color="auto"/>
              <w:left w:val="dashed" w:sz="4" w:space="0" w:color="auto"/>
              <w:bottom w:val="dashed" w:sz="4" w:space="0" w:color="auto"/>
            </w:tcBorders>
          </w:tcPr>
          <w:p w14:paraId="7AA7BF6B" w14:textId="77777777" w:rsidR="00760F0E" w:rsidRPr="007470A3" w:rsidRDefault="00760F0E" w:rsidP="007470A3">
            <w:pPr>
              <w:spacing w:line="288" w:lineRule="auto"/>
              <w:jc w:val="both"/>
              <w:rPr>
                <w:lang w:val="nl-NL"/>
              </w:rPr>
            </w:pPr>
            <w:r w:rsidRPr="00F07D9D">
              <w:rPr>
                <w:lang w:val="nl-NL"/>
              </w:rPr>
              <w:t xml:space="preserve">- HS </w:t>
            </w:r>
            <w:r>
              <w:rPr>
                <w:lang w:val="nl-NL"/>
              </w:rPr>
              <w:t>lắng nghe</w:t>
            </w:r>
          </w:p>
        </w:tc>
      </w:tr>
      <w:tr w:rsidR="00760F0E" w:rsidRPr="00901A42" w14:paraId="7EFE403F" w14:textId="77777777" w:rsidTr="00DD1A4D">
        <w:trPr>
          <w:trHeight w:val="2130"/>
        </w:trPr>
        <w:tc>
          <w:tcPr>
            <w:tcW w:w="10278" w:type="dxa"/>
            <w:gridSpan w:val="4"/>
            <w:tcBorders>
              <w:top w:val="dashed" w:sz="4" w:space="0" w:color="auto"/>
            </w:tcBorders>
          </w:tcPr>
          <w:p w14:paraId="678DAA8C" w14:textId="77777777" w:rsidR="00760F0E" w:rsidRPr="00901A42" w:rsidRDefault="00760F0E" w:rsidP="00606718">
            <w:pPr>
              <w:spacing w:line="288" w:lineRule="auto"/>
              <w:rPr>
                <w:rFonts w:eastAsia="Calibri"/>
                <w:b/>
                <w:szCs w:val="28"/>
                <w:lang w:val="nl-NL"/>
              </w:rPr>
            </w:pPr>
            <w:r w:rsidRPr="00901A42">
              <w:rPr>
                <w:rFonts w:eastAsia="Calibri"/>
                <w:b/>
                <w:szCs w:val="28"/>
                <w:lang w:val="nl-NL"/>
              </w:rPr>
              <w:t>IV, ĐIỀU CHỈNH BỔ SUNG</w:t>
            </w:r>
          </w:p>
          <w:p w14:paraId="40D49AD2"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37443B96"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4FAEC667" w14:textId="77777777" w:rsidR="00760F0E" w:rsidRPr="00901A42" w:rsidRDefault="00760F0E" w:rsidP="00606718">
            <w:pPr>
              <w:spacing w:line="288" w:lineRule="auto"/>
              <w:rPr>
                <w:rFonts w:eastAsia="Calibri"/>
                <w:b/>
                <w:szCs w:val="28"/>
                <w:lang w:val="nl-NL"/>
              </w:rPr>
            </w:pPr>
            <w:r w:rsidRPr="00901A42">
              <w:rPr>
                <w:rFonts w:eastAsia="Calibri"/>
                <w:szCs w:val="28"/>
                <w:lang w:val="nl-NL"/>
              </w:rPr>
              <w:t>.............................................................................................................................................</w:t>
            </w:r>
          </w:p>
        </w:tc>
      </w:tr>
    </w:tbl>
    <w:p w14:paraId="7AF3A120" w14:textId="77777777" w:rsidR="00760F0E" w:rsidRPr="00F07D9D" w:rsidRDefault="00760F0E" w:rsidP="00606718">
      <w:pPr>
        <w:spacing w:line="288" w:lineRule="auto"/>
      </w:pPr>
    </w:p>
    <w:p w14:paraId="6F794CB9" w14:textId="77777777" w:rsidR="00760F0E" w:rsidRPr="00F07D9D" w:rsidRDefault="00760F0E" w:rsidP="00606718">
      <w:pPr>
        <w:spacing w:line="288" w:lineRule="auto"/>
      </w:pPr>
    </w:p>
    <w:p w14:paraId="1B81380A" w14:textId="77777777" w:rsidR="00760F0E" w:rsidRPr="00F07D9D" w:rsidRDefault="00760F0E" w:rsidP="00606718">
      <w:pPr>
        <w:spacing w:line="288" w:lineRule="auto"/>
      </w:pPr>
    </w:p>
    <w:p w14:paraId="010E2F2E" w14:textId="77777777" w:rsidR="00760F0E" w:rsidRPr="007C05F8" w:rsidRDefault="00760F0E" w:rsidP="007C05F8">
      <w:pPr>
        <w:spacing w:line="288" w:lineRule="auto"/>
        <w:jc w:val="center"/>
        <w:rPr>
          <w:b/>
          <w:bCs/>
          <w:lang w:val="nl-NL"/>
        </w:rPr>
      </w:pPr>
      <w:r w:rsidRPr="003D4361">
        <w:rPr>
          <w:b/>
          <w:bCs/>
          <w:lang w:val="nl-NL"/>
        </w:rPr>
        <w:t xml:space="preserve">Bài </w:t>
      </w:r>
      <w:r>
        <w:rPr>
          <w:b/>
          <w:bCs/>
          <w:lang w:val="nl-NL"/>
        </w:rPr>
        <w:t>16</w:t>
      </w:r>
      <w:r w:rsidRPr="003D4361">
        <w:rPr>
          <w:b/>
          <w:bCs/>
          <w:lang w:val="nl-NL"/>
        </w:rPr>
        <w:t xml:space="preserve">: </w:t>
      </w:r>
      <w:r>
        <w:rPr>
          <w:b/>
          <w:bCs/>
          <w:lang w:val="nl-NL"/>
        </w:rPr>
        <w:t>SỰ LỚN LÊN VÀ PHÁT TRIỂN CỦA ĐỘNG VẬT</w:t>
      </w:r>
    </w:p>
    <w:p w14:paraId="1834B42E" w14:textId="77777777" w:rsidR="00760F0E" w:rsidRDefault="00760F0E" w:rsidP="007C05F8">
      <w:pPr>
        <w:spacing w:line="288" w:lineRule="auto"/>
        <w:jc w:val="center"/>
        <w:rPr>
          <w:b/>
          <w:bCs/>
          <w:lang w:val="nl-NL"/>
        </w:rPr>
      </w:pPr>
      <w:r w:rsidRPr="007C05F8">
        <w:rPr>
          <w:b/>
          <w:bCs/>
          <w:lang w:val="nl-NL"/>
        </w:rPr>
        <w:t>(</w:t>
      </w:r>
      <w:r>
        <w:rPr>
          <w:b/>
          <w:bCs/>
          <w:lang w:val="nl-NL"/>
        </w:rPr>
        <w:t>2</w:t>
      </w:r>
      <w:r w:rsidRPr="007C05F8">
        <w:rPr>
          <w:b/>
          <w:bCs/>
          <w:lang w:val="nl-NL"/>
        </w:rPr>
        <w:t xml:space="preserve"> tiết)</w:t>
      </w:r>
    </w:p>
    <w:p w14:paraId="38F11298" w14:textId="77777777" w:rsidR="00760F0E" w:rsidRPr="003D4361" w:rsidRDefault="00760F0E" w:rsidP="00A94955">
      <w:pPr>
        <w:spacing w:line="288" w:lineRule="auto"/>
        <w:rPr>
          <w:b/>
          <w:bCs/>
          <w:lang w:val="nl-NL"/>
        </w:rPr>
      </w:pPr>
      <w:r w:rsidRPr="003D4361">
        <w:rPr>
          <w:b/>
          <w:bCs/>
          <w:lang w:val="nl-NL"/>
        </w:rPr>
        <w:t>I. YÊU CẦU CẦN ĐẠT:</w:t>
      </w:r>
    </w:p>
    <w:p w14:paraId="136313F2" w14:textId="77777777" w:rsidR="00760F0E" w:rsidRPr="003D4361" w:rsidRDefault="00760F0E" w:rsidP="00606718">
      <w:pPr>
        <w:spacing w:line="288" w:lineRule="auto"/>
        <w:ind w:firstLine="360"/>
        <w:rPr>
          <w:b/>
          <w:lang w:val="nl-NL"/>
        </w:rPr>
      </w:pPr>
      <w:r w:rsidRPr="003D4361">
        <w:rPr>
          <w:b/>
          <w:lang w:val="nl-NL"/>
        </w:rPr>
        <w:lastRenderedPageBreak/>
        <w:t>1. Năng lực đặc thù.</w:t>
      </w:r>
    </w:p>
    <w:p w14:paraId="5B00E80E" w14:textId="77777777" w:rsidR="00760F0E" w:rsidRPr="007F1836" w:rsidRDefault="00760F0E" w:rsidP="007F1836">
      <w:pPr>
        <w:spacing w:line="288" w:lineRule="auto"/>
        <w:ind w:firstLine="360"/>
        <w:rPr>
          <w:bCs/>
          <w:lang w:val="nl-NL"/>
        </w:rPr>
      </w:pPr>
      <w:r w:rsidRPr="007F1836">
        <w:rPr>
          <w:bCs/>
          <w:lang w:val="nl-NL"/>
        </w:rPr>
        <w:t>–</w:t>
      </w:r>
      <w:r w:rsidRPr="007F1836">
        <w:rPr>
          <w:bCs/>
          <w:lang w:val="nl-NL"/>
        </w:rPr>
        <w:tab/>
        <w:t>Sử dụng sơ đồ đã cho, ghi chú được vòng đời của một số động vật đẻ trứng và đẻ con.</w:t>
      </w:r>
    </w:p>
    <w:p w14:paraId="4CD34351" w14:textId="77777777" w:rsidR="00760F0E" w:rsidRDefault="00760F0E" w:rsidP="007F1836">
      <w:pPr>
        <w:spacing w:line="288" w:lineRule="auto"/>
        <w:ind w:firstLine="360"/>
        <w:rPr>
          <w:bCs/>
          <w:lang w:val="nl-NL"/>
        </w:rPr>
      </w:pPr>
      <w:r w:rsidRPr="007F1836">
        <w:rPr>
          <w:bCs/>
          <w:lang w:val="nl-NL"/>
        </w:rPr>
        <w:t>–</w:t>
      </w:r>
      <w:r w:rsidRPr="007F1836">
        <w:rPr>
          <w:bCs/>
          <w:lang w:val="nl-NL"/>
        </w:rPr>
        <w:tab/>
        <w:t>Trình bày được sự lớn lên của con non nở ra từ trứng và con non được sinh ra từ thú mẹ.</w:t>
      </w:r>
    </w:p>
    <w:p w14:paraId="5FCA5949" w14:textId="77777777" w:rsidR="00760F0E" w:rsidRPr="003D4361" w:rsidRDefault="00760F0E" w:rsidP="007F1836">
      <w:pPr>
        <w:spacing w:line="288" w:lineRule="auto"/>
        <w:ind w:firstLine="360"/>
        <w:rPr>
          <w:b/>
        </w:rPr>
      </w:pPr>
      <w:r w:rsidRPr="003D4361">
        <w:rPr>
          <w:b/>
        </w:rPr>
        <w:t>. Năng lực chung.</w:t>
      </w:r>
    </w:p>
    <w:p w14:paraId="70D01DB5" w14:textId="77777777" w:rsidR="00760F0E" w:rsidRDefault="00760F0E" w:rsidP="007F1836">
      <w:pPr>
        <w:spacing w:line="288" w:lineRule="auto"/>
        <w:ind w:firstLine="360"/>
      </w:pPr>
      <w:r>
        <w:t>–</w:t>
      </w:r>
      <w:r>
        <w:tab/>
        <w:t>Năng lực giao tiếp và hợp tác trong thảo luận nhóm; quan sát và phân tích hình ảnh, nội dung để vẽ sơ đồ (hoặc sử dụng sơ đồ đã cho), ghi chú được vòng đời của một số động vật.</w:t>
      </w:r>
    </w:p>
    <w:p w14:paraId="7B10A0F0" w14:textId="77777777" w:rsidR="00760F0E" w:rsidRDefault="00760F0E" w:rsidP="007F1836">
      <w:pPr>
        <w:spacing w:line="288" w:lineRule="auto"/>
        <w:ind w:firstLine="360"/>
      </w:pPr>
      <w:r>
        <w:t>–</w:t>
      </w:r>
      <w:r>
        <w:tab/>
        <w:t>Năng lực giải quyết vấn đề và sáng tạo thông qua việc giải thích một số tình huống thực tế liên quan đến vòng đời của một số động vật đẻ trứng và đẻ con.</w:t>
      </w:r>
    </w:p>
    <w:p w14:paraId="47FAFE83" w14:textId="77777777" w:rsidR="00760F0E" w:rsidRPr="003D4361" w:rsidRDefault="00760F0E" w:rsidP="007F1836">
      <w:pPr>
        <w:spacing w:line="288" w:lineRule="auto"/>
        <w:ind w:firstLine="360"/>
        <w:rPr>
          <w:b/>
        </w:rPr>
      </w:pPr>
      <w:r w:rsidRPr="003D4361">
        <w:rPr>
          <w:b/>
        </w:rPr>
        <w:t>3. Phẩm chất.</w:t>
      </w:r>
    </w:p>
    <w:p w14:paraId="0302D404" w14:textId="77777777" w:rsidR="00760F0E" w:rsidRDefault="00760F0E" w:rsidP="007F1836">
      <w:pPr>
        <w:spacing w:line="288" w:lineRule="auto"/>
        <w:ind w:firstLine="360"/>
      </w:pPr>
      <w:r>
        <w:t>–</w:t>
      </w:r>
      <w:r>
        <w:tab/>
        <w:t>Trung thực trong thảo luận và báo cáo kết quả thảo luận.</w:t>
      </w:r>
    </w:p>
    <w:p w14:paraId="1E8C4A90" w14:textId="77777777" w:rsidR="00760F0E" w:rsidRDefault="00760F0E" w:rsidP="007F1836">
      <w:pPr>
        <w:spacing w:line="288" w:lineRule="auto"/>
        <w:ind w:firstLine="360"/>
      </w:pPr>
      <w:r>
        <w:t>–</w:t>
      </w:r>
      <w:r>
        <w:tab/>
        <w:t>Chăm chỉ: Ham hiểu biết, tìm hiểu về sự lớn lên và phát triển của động vật.</w:t>
      </w:r>
    </w:p>
    <w:p w14:paraId="07153722" w14:textId="77777777" w:rsidR="00760F0E" w:rsidRPr="003D4361" w:rsidRDefault="00760F0E" w:rsidP="007F1836">
      <w:pPr>
        <w:spacing w:line="288" w:lineRule="auto"/>
        <w:ind w:firstLine="360"/>
        <w:rPr>
          <w:b/>
        </w:rPr>
      </w:pPr>
      <w:r w:rsidRPr="003D4361">
        <w:rPr>
          <w:b/>
        </w:rPr>
        <w:t xml:space="preserve">II. ĐỒ DÙNG DẠY HỌC </w:t>
      </w:r>
    </w:p>
    <w:p w14:paraId="53F0BC09" w14:textId="77777777" w:rsidR="00760F0E" w:rsidRPr="003D4361" w:rsidRDefault="00760F0E" w:rsidP="00606718">
      <w:pPr>
        <w:spacing w:line="288" w:lineRule="auto"/>
        <w:ind w:firstLine="360"/>
      </w:pPr>
      <w:r w:rsidRPr="003D4361">
        <w:t>- GV: Các hình trong SGK.</w:t>
      </w:r>
    </w:p>
    <w:p w14:paraId="556A974F" w14:textId="77777777" w:rsidR="00760F0E" w:rsidRPr="003D4361" w:rsidRDefault="00760F0E" w:rsidP="002F7D94">
      <w:pPr>
        <w:spacing w:line="288" w:lineRule="auto"/>
        <w:ind w:firstLine="360"/>
      </w:pPr>
      <w:r w:rsidRPr="003D4361">
        <w:t xml:space="preserve">- HS: SGK, VBT. </w:t>
      </w:r>
    </w:p>
    <w:p w14:paraId="753B9D12" w14:textId="77777777" w:rsidR="00760F0E" w:rsidRPr="003D4361" w:rsidRDefault="00760F0E" w:rsidP="002F7D94">
      <w:pPr>
        <w:spacing w:line="288" w:lineRule="auto"/>
        <w:ind w:firstLine="360"/>
        <w:rPr>
          <w:b/>
        </w:rPr>
      </w:pPr>
      <w:r w:rsidRPr="003D4361">
        <w:rPr>
          <w:b/>
        </w:rPr>
        <w:t>III. HOẠT ĐỘNG DẠY HỌC:</w:t>
      </w:r>
    </w:p>
    <w:p w14:paraId="0B05A08C" w14:textId="77777777" w:rsidR="00760F0E" w:rsidRPr="003D4361" w:rsidRDefault="00760F0E" w:rsidP="002F7D94">
      <w:pPr>
        <w:spacing w:line="288" w:lineRule="auto"/>
        <w:jc w:val="center"/>
        <w:rPr>
          <w:b/>
        </w:rPr>
      </w:pPr>
      <w:r w:rsidRPr="003D4361">
        <w:rPr>
          <w:b/>
        </w:rPr>
        <w:t>TIẾT 1</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550"/>
        <w:gridCol w:w="4233"/>
      </w:tblGrid>
      <w:tr w:rsidR="00760F0E" w:rsidRPr="003D4361" w14:paraId="005A9CDC" w14:textId="77777777" w:rsidTr="002F7D94">
        <w:tc>
          <w:tcPr>
            <w:tcW w:w="5495" w:type="dxa"/>
            <w:tcBorders>
              <w:bottom w:val="dashed" w:sz="4" w:space="0" w:color="auto"/>
            </w:tcBorders>
          </w:tcPr>
          <w:p w14:paraId="71ECC8A3" w14:textId="77777777" w:rsidR="00760F0E" w:rsidRPr="003D4361" w:rsidRDefault="00760F0E" w:rsidP="00606718">
            <w:pPr>
              <w:spacing w:line="288" w:lineRule="auto"/>
              <w:jc w:val="center"/>
              <w:rPr>
                <w:rFonts w:eastAsia="Calibri"/>
                <w:b/>
                <w:szCs w:val="28"/>
                <w:lang w:val="nl-NL"/>
              </w:rPr>
            </w:pPr>
            <w:r w:rsidRPr="003D4361">
              <w:rPr>
                <w:rFonts w:eastAsia="Calibri"/>
                <w:b/>
                <w:szCs w:val="28"/>
                <w:lang w:val="nl-NL"/>
              </w:rPr>
              <w:t>Hoạt động của giáo viên</w:t>
            </w:r>
          </w:p>
        </w:tc>
        <w:tc>
          <w:tcPr>
            <w:tcW w:w="4783" w:type="dxa"/>
            <w:gridSpan w:val="2"/>
            <w:tcBorders>
              <w:bottom w:val="dashed" w:sz="4" w:space="0" w:color="auto"/>
            </w:tcBorders>
          </w:tcPr>
          <w:p w14:paraId="23DA14BF" w14:textId="77777777" w:rsidR="00760F0E" w:rsidRPr="003D4361" w:rsidRDefault="00760F0E" w:rsidP="00606718">
            <w:pPr>
              <w:spacing w:line="288" w:lineRule="auto"/>
              <w:jc w:val="center"/>
              <w:rPr>
                <w:rFonts w:eastAsia="Calibri"/>
                <w:b/>
                <w:szCs w:val="28"/>
                <w:lang w:val="nl-NL"/>
              </w:rPr>
            </w:pPr>
            <w:r w:rsidRPr="003D4361">
              <w:rPr>
                <w:rFonts w:eastAsia="Calibri"/>
                <w:b/>
                <w:szCs w:val="28"/>
                <w:lang w:val="nl-NL"/>
              </w:rPr>
              <w:t>Hoạt động của học sinh</w:t>
            </w:r>
          </w:p>
        </w:tc>
      </w:tr>
      <w:tr w:rsidR="00760F0E" w:rsidRPr="003D4361" w14:paraId="33FE3F20" w14:textId="77777777" w:rsidTr="00DD1A4D">
        <w:tc>
          <w:tcPr>
            <w:tcW w:w="10278" w:type="dxa"/>
            <w:gridSpan w:val="3"/>
            <w:tcBorders>
              <w:bottom w:val="dashed" w:sz="4" w:space="0" w:color="auto"/>
            </w:tcBorders>
          </w:tcPr>
          <w:p w14:paraId="2F40639D" w14:textId="77777777" w:rsidR="00760F0E" w:rsidRPr="003D4361" w:rsidRDefault="00760F0E" w:rsidP="00606718">
            <w:pPr>
              <w:spacing w:line="288" w:lineRule="auto"/>
              <w:rPr>
                <w:bCs/>
                <w:i/>
                <w:lang w:val="nl-NL"/>
              </w:rPr>
            </w:pPr>
            <w:r w:rsidRPr="003D4361">
              <w:rPr>
                <w:b/>
                <w:bCs/>
                <w:lang w:val="nl-NL"/>
              </w:rPr>
              <w:t>1. Khởi động.</w:t>
            </w:r>
          </w:p>
          <w:p w14:paraId="543A40A6" w14:textId="77777777" w:rsidR="00760F0E" w:rsidRDefault="00760F0E" w:rsidP="002A774F">
            <w:pPr>
              <w:spacing w:line="288" w:lineRule="auto"/>
              <w:rPr>
                <w:lang w:val="nl-NL"/>
              </w:rPr>
            </w:pPr>
            <w:r w:rsidRPr="003D4361">
              <w:rPr>
                <w:b/>
                <w:bCs/>
                <w:lang w:val="nl-NL"/>
              </w:rPr>
              <w:t xml:space="preserve">a)Mục tiêu: </w:t>
            </w:r>
            <w:r w:rsidRPr="003D4361">
              <w:rPr>
                <w:lang w:val="nl-NL"/>
              </w:rPr>
              <w:t xml:space="preserve"> </w:t>
            </w:r>
            <w:r w:rsidRPr="007F1836">
              <w:rPr>
                <w:lang w:val="nl-NL"/>
              </w:rPr>
              <w:t>Tạo hứng thú và khơi gợi những hiểu biết đã có của HS về sự lớn lên và phát triển của động vật để dẫn dắt vào bài học mới.</w:t>
            </w:r>
          </w:p>
          <w:p w14:paraId="59CEF486" w14:textId="77777777" w:rsidR="00760F0E" w:rsidRPr="003D4361" w:rsidRDefault="00760F0E" w:rsidP="002A774F">
            <w:pPr>
              <w:spacing w:line="288" w:lineRule="auto"/>
              <w:rPr>
                <w:lang w:val="nl-NL"/>
              </w:rPr>
            </w:pPr>
            <w:r w:rsidRPr="003D4361">
              <w:rPr>
                <w:b/>
                <w:bCs/>
                <w:lang w:val="nl-NL"/>
              </w:rPr>
              <w:t xml:space="preserve">b)Phương pháp và kĩ thuật dạy học: </w:t>
            </w:r>
            <w:r w:rsidRPr="007F1836">
              <w:rPr>
                <w:lang w:val="nl-NL"/>
              </w:rPr>
              <w:t>Phương pháp quan sát, phương pháp vấn đáp.</w:t>
            </w:r>
          </w:p>
          <w:p w14:paraId="738798CF" w14:textId="77777777" w:rsidR="00760F0E" w:rsidRPr="003D4361" w:rsidRDefault="00760F0E" w:rsidP="002A774F">
            <w:pPr>
              <w:spacing w:line="288" w:lineRule="auto"/>
              <w:rPr>
                <w:rFonts w:eastAsia="Calibri"/>
              </w:rPr>
            </w:pPr>
            <w:r w:rsidRPr="003D4361">
              <w:rPr>
                <w:b/>
                <w:bCs/>
                <w:lang w:val="nl-NL"/>
              </w:rPr>
              <w:t>c)Tiến trình tổ chức hoạt động:</w:t>
            </w:r>
          </w:p>
        </w:tc>
      </w:tr>
      <w:tr w:rsidR="00760F0E" w:rsidRPr="003D4361" w14:paraId="60DDEABE" w14:textId="77777777" w:rsidTr="002F7D94">
        <w:tc>
          <w:tcPr>
            <w:tcW w:w="5495" w:type="dxa"/>
            <w:tcBorders>
              <w:bottom w:val="dashed" w:sz="4" w:space="0" w:color="auto"/>
            </w:tcBorders>
          </w:tcPr>
          <w:p w14:paraId="3BC88744" w14:textId="77777777" w:rsidR="00760F0E" w:rsidRPr="007F1836" w:rsidRDefault="00760F0E" w:rsidP="007F1836">
            <w:pPr>
              <w:spacing w:line="288" w:lineRule="auto"/>
              <w:jc w:val="both"/>
              <w:rPr>
                <w:bCs/>
                <w:lang w:val="nl-NL"/>
              </w:rPr>
            </w:pPr>
            <w:r w:rsidRPr="007F1836">
              <w:rPr>
                <w:bCs/>
                <w:lang w:val="nl-NL"/>
              </w:rPr>
              <w:t>–GV tổ chức cho HS quan sát hình 1 (SGK trang 60) hoặc các tranh vẽ, đoạn video có tính chất tương tự để tổ chức hoạt động khởi động (khuyến khích GV nên sử dụng đoạn video ngắn để giúp HS dễ quan sát sự khác nhau giữa con non và con bố mẹ ở ếch).</w:t>
            </w:r>
          </w:p>
          <w:p w14:paraId="16FA10F9" w14:textId="77777777" w:rsidR="00760F0E" w:rsidRPr="007F1836" w:rsidRDefault="00760F0E" w:rsidP="007F1836">
            <w:pPr>
              <w:spacing w:line="288" w:lineRule="auto"/>
              <w:jc w:val="both"/>
              <w:rPr>
                <w:bCs/>
                <w:lang w:val="nl-NL"/>
              </w:rPr>
            </w:pPr>
            <w:r w:rsidRPr="007F1836">
              <w:rPr>
                <w:bCs/>
                <w:lang w:val="nl-NL"/>
              </w:rPr>
              <w:t>–GV đặt các câu hỏi:</w:t>
            </w:r>
          </w:p>
          <w:p w14:paraId="1269EF0F" w14:textId="77777777" w:rsidR="00760F0E" w:rsidRPr="007F1836" w:rsidRDefault="00760F0E" w:rsidP="007F1836">
            <w:pPr>
              <w:spacing w:line="288" w:lineRule="auto"/>
              <w:jc w:val="both"/>
              <w:rPr>
                <w:bCs/>
                <w:lang w:val="nl-NL"/>
              </w:rPr>
            </w:pPr>
            <w:r w:rsidRPr="007F1836">
              <w:rPr>
                <w:bCs/>
                <w:lang w:val="nl-NL"/>
              </w:rPr>
              <w:t>+ Ếch là loài động vật đẻ con hay đẻ trứng?</w:t>
            </w:r>
          </w:p>
          <w:p w14:paraId="0504DAAF" w14:textId="77777777" w:rsidR="00760F0E" w:rsidRPr="007F1836" w:rsidRDefault="00760F0E" w:rsidP="007F1836">
            <w:pPr>
              <w:spacing w:line="288" w:lineRule="auto"/>
              <w:jc w:val="both"/>
              <w:rPr>
                <w:bCs/>
                <w:lang w:val="nl-NL"/>
              </w:rPr>
            </w:pPr>
            <w:r w:rsidRPr="007F1836">
              <w:rPr>
                <w:bCs/>
                <w:lang w:val="nl-NL"/>
              </w:rPr>
              <w:t>+ Hình dạng con non của ếch giống hay khác với bố mẹ của chúng?</w:t>
            </w:r>
          </w:p>
          <w:p w14:paraId="264622F3" w14:textId="77777777" w:rsidR="00760F0E" w:rsidRPr="007F1836" w:rsidRDefault="00760F0E" w:rsidP="007F1836">
            <w:pPr>
              <w:spacing w:line="288" w:lineRule="auto"/>
              <w:jc w:val="both"/>
              <w:rPr>
                <w:bCs/>
                <w:lang w:val="nl-NL"/>
              </w:rPr>
            </w:pPr>
            <w:r w:rsidRPr="007F1836">
              <w:rPr>
                <w:bCs/>
                <w:lang w:val="nl-NL"/>
              </w:rPr>
              <w:lastRenderedPageBreak/>
              <w:t>–GV mời một số HS trả lời câu hỏi.</w:t>
            </w:r>
          </w:p>
          <w:p w14:paraId="6BB780AB" w14:textId="77777777" w:rsidR="00760F0E" w:rsidRPr="007C05F8" w:rsidRDefault="00760F0E" w:rsidP="007F1836">
            <w:pPr>
              <w:spacing w:line="288" w:lineRule="auto"/>
              <w:jc w:val="both"/>
              <w:rPr>
                <w:bCs/>
                <w:lang w:val="nl-NL"/>
              </w:rPr>
            </w:pPr>
            <w:r w:rsidRPr="007F1836">
              <w:rPr>
                <w:bCs/>
                <w:lang w:val="nl-NL"/>
              </w:rPr>
              <w:t>–Dựa vào thực tế câu trả lời của HS, GV ghi chú một số yếu tố có liên quan lên bảng, nhận xét chung và dẫn dắt vào bài học “Sự lớn lên và phát triển của động vật”.</w:t>
            </w:r>
            <w:r w:rsidRPr="007C05F8">
              <w:rPr>
                <w:bCs/>
                <w:lang w:val="nl-NL"/>
              </w:rPr>
              <w:t>.</w:t>
            </w:r>
          </w:p>
        </w:tc>
        <w:tc>
          <w:tcPr>
            <w:tcW w:w="4783" w:type="dxa"/>
            <w:gridSpan w:val="2"/>
            <w:tcBorders>
              <w:bottom w:val="dashed" w:sz="4" w:space="0" w:color="auto"/>
            </w:tcBorders>
          </w:tcPr>
          <w:p w14:paraId="79D00964" w14:textId="77777777" w:rsidR="00760F0E" w:rsidRPr="007F1836" w:rsidRDefault="00760F0E" w:rsidP="007F1836">
            <w:pPr>
              <w:spacing w:line="288" w:lineRule="auto"/>
              <w:jc w:val="both"/>
              <w:rPr>
                <w:lang w:val="nl-NL"/>
              </w:rPr>
            </w:pPr>
            <w:r w:rsidRPr="007F1836">
              <w:rPr>
                <w:lang w:val="nl-NL"/>
              </w:rPr>
              <w:lastRenderedPageBreak/>
              <w:t>–HS quan sát hình ảnh hoặc xem video.</w:t>
            </w:r>
          </w:p>
          <w:p w14:paraId="3D054979" w14:textId="77777777" w:rsidR="00760F0E" w:rsidRPr="007F1836" w:rsidRDefault="00760F0E" w:rsidP="007F1836">
            <w:pPr>
              <w:spacing w:line="288" w:lineRule="auto"/>
              <w:jc w:val="both"/>
              <w:rPr>
                <w:lang w:val="nl-NL"/>
              </w:rPr>
            </w:pPr>
          </w:p>
          <w:p w14:paraId="0EE08273" w14:textId="77777777" w:rsidR="00760F0E" w:rsidRPr="007F1836" w:rsidRDefault="00760F0E" w:rsidP="007F1836">
            <w:pPr>
              <w:spacing w:line="288" w:lineRule="auto"/>
              <w:jc w:val="both"/>
              <w:rPr>
                <w:lang w:val="nl-NL"/>
              </w:rPr>
            </w:pPr>
          </w:p>
          <w:p w14:paraId="55F920EF" w14:textId="77777777" w:rsidR="00760F0E" w:rsidRPr="007F1836" w:rsidRDefault="00760F0E" w:rsidP="007F1836">
            <w:pPr>
              <w:spacing w:line="288" w:lineRule="auto"/>
              <w:jc w:val="both"/>
              <w:rPr>
                <w:lang w:val="nl-NL"/>
              </w:rPr>
            </w:pPr>
          </w:p>
          <w:p w14:paraId="517162A4" w14:textId="77777777" w:rsidR="00760F0E" w:rsidRPr="007F1836" w:rsidRDefault="00760F0E" w:rsidP="007F1836">
            <w:pPr>
              <w:spacing w:line="288" w:lineRule="auto"/>
              <w:jc w:val="both"/>
              <w:rPr>
                <w:lang w:val="nl-NL"/>
              </w:rPr>
            </w:pPr>
          </w:p>
          <w:p w14:paraId="05E2040D" w14:textId="77777777" w:rsidR="00760F0E" w:rsidRPr="007F1836" w:rsidRDefault="00760F0E" w:rsidP="007F1836">
            <w:pPr>
              <w:spacing w:line="288" w:lineRule="auto"/>
              <w:jc w:val="both"/>
              <w:rPr>
                <w:lang w:val="nl-NL"/>
              </w:rPr>
            </w:pPr>
          </w:p>
          <w:p w14:paraId="4AC20B5D" w14:textId="77777777" w:rsidR="00760F0E" w:rsidRPr="007F1836" w:rsidRDefault="00760F0E" w:rsidP="007F1836">
            <w:pPr>
              <w:spacing w:line="288" w:lineRule="auto"/>
              <w:jc w:val="both"/>
              <w:rPr>
                <w:lang w:val="nl-NL"/>
              </w:rPr>
            </w:pPr>
            <w:r w:rsidRPr="007F1836">
              <w:rPr>
                <w:lang w:val="nl-NL"/>
              </w:rPr>
              <w:t>–HS lắng nghe câu hỏi và trả lời theo suy nghĩ của bản thân.</w:t>
            </w:r>
          </w:p>
          <w:p w14:paraId="113AC1CF" w14:textId="77777777" w:rsidR="00760F0E" w:rsidRPr="007F1836" w:rsidRDefault="00760F0E" w:rsidP="007F1836">
            <w:pPr>
              <w:spacing w:line="288" w:lineRule="auto"/>
              <w:jc w:val="both"/>
              <w:rPr>
                <w:lang w:val="nl-NL"/>
              </w:rPr>
            </w:pPr>
          </w:p>
          <w:p w14:paraId="1629DF92" w14:textId="77777777" w:rsidR="00760F0E" w:rsidRPr="007F1836" w:rsidRDefault="00760F0E" w:rsidP="007F1836">
            <w:pPr>
              <w:spacing w:line="288" w:lineRule="auto"/>
              <w:jc w:val="both"/>
              <w:rPr>
                <w:lang w:val="nl-NL"/>
              </w:rPr>
            </w:pPr>
          </w:p>
          <w:p w14:paraId="5F728E72" w14:textId="77777777" w:rsidR="00760F0E" w:rsidRPr="007F1836" w:rsidRDefault="00760F0E" w:rsidP="007F1836">
            <w:pPr>
              <w:spacing w:line="288" w:lineRule="auto"/>
              <w:jc w:val="both"/>
              <w:rPr>
                <w:lang w:val="nl-NL"/>
              </w:rPr>
            </w:pPr>
          </w:p>
          <w:p w14:paraId="48CFA446" w14:textId="77777777" w:rsidR="00760F0E" w:rsidRPr="003D4361" w:rsidRDefault="00760F0E" w:rsidP="007F1836">
            <w:pPr>
              <w:spacing w:line="288" w:lineRule="auto"/>
              <w:jc w:val="both"/>
              <w:rPr>
                <w:rFonts w:eastAsia="Calibri"/>
                <w:szCs w:val="28"/>
                <w:lang w:val="nl-NL"/>
              </w:rPr>
            </w:pPr>
            <w:r w:rsidRPr="007F1836">
              <w:rPr>
                <w:lang w:val="nl-NL"/>
              </w:rPr>
              <w:t>–HS lắng nghe.</w:t>
            </w:r>
          </w:p>
        </w:tc>
      </w:tr>
      <w:tr w:rsidR="00760F0E" w:rsidRPr="003D4361" w14:paraId="185251D1" w14:textId="77777777" w:rsidTr="00DD1A4D">
        <w:tc>
          <w:tcPr>
            <w:tcW w:w="10278" w:type="dxa"/>
            <w:gridSpan w:val="3"/>
            <w:tcBorders>
              <w:top w:val="dashed" w:sz="4" w:space="0" w:color="auto"/>
              <w:bottom w:val="dashed" w:sz="4" w:space="0" w:color="auto"/>
            </w:tcBorders>
          </w:tcPr>
          <w:p w14:paraId="3C8368A5" w14:textId="77777777" w:rsidR="00760F0E" w:rsidRPr="003D4361" w:rsidRDefault="00760F0E" w:rsidP="00A24B3C">
            <w:pPr>
              <w:spacing w:line="288" w:lineRule="auto"/>
              <w:rPr>
                <w:b/>
                <w:bCs/>
                <w:iCs/>
                <w:lang w:val="nl-NL"/>
              </w:rPr>
            </w:pPr>
            <w:r w:rsidRPr="003D4361">
              <w:rPr>
                <w:b/>
                <w:bCs/>
                <w:iCs/>
                <w:lang w:val="nl-NL"/>
              </w:rPr>
              <w:lastRenderedPageBreak/>
              <w:t>2.</w:t>
            </w:r>
            <w:r>
              <w:rPr>
                <w:b/>
                <w:bCs/>
                <w:iCs/>
                <w:lang w:val="nl-NL"/>
              </w:rPr>
              <w:t xml:space="preserve"> </w:t>
            </w:r>
            <w:r w:rsidRPr="003D4361">
              <w:rPr>
                <w:b/>
                <w:bCs/>
                <w:iCs/>
                <w:lang w:val="nl-NL"/>
              </w:rPr>
              <w:t xml:space="preserve">Hoạt động khám phá và hình thành kiến thức: </w:t>
            </w:r>
          </w:p>
        </w:tc>
      </w:tr>
      <w:tr w:rsidR="00760F0E" w:rsidRPr="003D4361" w14:paraId="69D10AC0" w14:textId="77777777" w:rsidTr="00DD1A4D">
        <w:tc>
          <w:tcPr>
            <w:tcW w:w="10278" w:type="dxa"/>
            <w:gridSpan w:val="3"/>
            <w:tcBorders>
              <w:top w:val="dashed" w:sz="4" w:space="0" w:color="auto"/>
              <w:bottom w:val="dashed" w:sz="4" w:space="0" w:color="auto"/>
            </w:tcBorders>
          </w:tcPr>
          <w:p w14:paraId="29198A88" w14:textId="77777777" w:rsidR="00760F0E" w:rsidRDefault="00760F0E" w:rsidP="003B3DFC">
            <w:pPr>
              <w:spacing w:line="288" w:lineRule="auto"/>
              <w:rPr>
                <w:b/>
                <w:bCs/>
                <w:iCs/>
                <w:lang w:val="nl-NL"/>
              </w:rPr>
            </w:pPr>
            <w:r w:rsidRPr="003D4361">
              <w:rPr>
                <w:b/>
                <w:bCs/>
                <w:iCs/>
                <w:lang w:val="nl-NL"/>
              </w:rPr>
              <w:t>2.1.</w:t>
            </w:r>
            <w:r>
              <w:t xml:space="preserve"> </w:t>
            </w:r>
            <w:r w:rsidRPr="007F1836">
              <w:rPr>
                <w:b/>
                <w:bCs/>
                <w:iCs/>
                <w:lang w:val="nl-NL"/>
              </w:rPr>
              <w:t xml:space="preserve"> Tìm hiểu vòng đời của một số động vật đẻ trứng (20 phút)</w:t>
            </w:r>
          </w:p>
          <w:p w14:paraId="53E44172" w14:textId="77777777" w:rsidR="00760F0E" w:rsidRDefault="00760F0E" w:rsidP="003B3DFC">
            <w:pPr>
              <w:spacing w:line="288" w:lineRule="auto"/>
            </w:pPr>
            <w:r>
              <w:rPr>
                <w:b/>
                <w:bCs/>
              </w:rPr>
              <w:t xml:space="preserve">- </w:t>
            </w:r>
            <w:r w:rsidRPr="003D4361">
              <w:rPr>
                <w:b/>
                <w:bCs/>
              </w:rPr>
              <w:t xml:space="preserve">Mục tiêu: </w:t>
            </w:r>
            <w:r w:rsidRPr="007F1836">
              <w:t>HS biết được vòng đời phát triển và sơ đồ đơn giản ghi chú vòng đời của một số động vật đẻ trứng.</w:t>
            </w:r>
          </w:p>
          <w:p w14:paraId="76AF9B89" w14:textId="77777777" w:rsidR="00760F0E" w:rsidRDefault="00760F0E" w:rsidP="003B3DFC">
            <w:pPr>
              <w:spacing w:line="288" w:lineRule="auto"/>
            </w:pPr>
            <w:r w:rsidRPr="003D4361">
              <w:rPr>
                <w:b/>
                <w:bCs/>
              </w:rPr>
              <w:t xml:space="preserve">–Phương pháp và kĩ thuật dạy học: </w:t>
            </w:r>
            <w:r w:rsidRPr="007F1836">
              <w:t>Phương pháp nêu và giải quyết vấn đề, phương pháp trực quan, phương pháp dạy học hợp tác, phương pháp thảo luận nhóm.</w:t>
            </w:r>
          </w:p>
          <w:p w14:paraId="49EED0E7" w14:textId="77777777" w:rsidR="00760F0E" w:rsidRPr="003D4361" w:rsidRDefault="00760F0E" w:rsidP="003B3DFC">
            <w:pPr>
              <w:spacing w:line="288" w:lineRule="auto"/>
              <w:rPr>
                <w:b/>
                <w:bCs/>
              </w:rPr>
            </w:pPr>
            <w:r w:rsidRPr="003D4361">
              <w:rPr>
                <w:b/>
                <w:bCs/>
              </w:rPr>
              <w:t>–Tiến trình tổ chức hoạt động:</w:t>
            </w:r>
          </w:p>
        </w:tc>
      </w:tr>
      <w:tr w:rsidR="00760F0E" w:rsidRPr="003D4361" w14:paraId="7519BB4B" w14:textId="77777777" w:rsidTr="002F7D94">
        <w:tc>
          <w:tcPr>
            <w:tcW w:w="5495" w:type="dxa"/>
            <w:tcBorders>
              <w:top w:val="dashed" w:sz="4" w:space="0" w:color="auto"/>
              <w:bottom w:val="dashed" w:sz="4" w:space="0" w:color="auto"/>
            </w:tcBorders>
          </w:tcPr>
          <w:p w14:paraId="139669FA" w14:textId="77777777" w:rsidR="00760F0E" w:rsidRDefault="00760F0E" w:rsidP="007F1836">
            <w:pPr>
              <w:spacing w:line="288" w:lineRule="auto"/>
              <w:jc w:val="both"/>
            </w:pPr>
            <w:r>
              <w:t>–GV yêu cầu HS đọc đoạn thông tin: Đối với động vật đẻ trứng, trứng sau khi được thụ tinh nở thành con non hoặc ấu trùng. Chúng phát triển qua các giai đoạn trung gian thành con trưởng thành.</w:t>
            </w:r>
          </w:p>
          <w:p w14:paraId="0C6C69D3" w14:textId="77777777" w:rsidR="00760F0E" w:rsidRDefault="00760F0E" w:rsidP="007F1836">
            <w:pPr>
              <w:spacing w:line="288" w:lineRule="auto"/>
              <w:jc w:val="both"/>
            </w:pPr>
            <w:r>
              <w:t>–GV tổ chức cho HS quan sát các hình 2, 3, 4, 5, 6 (SGK trang 60, 61), thảo luận nhóm để thực hiện các nhiệm vụ sau:</w:t>
            </w:r>
          </w:p>
          <w:p w14:paraId="36247A80" w14:textId="77777777" w:rsidR="00760F0E" w:rsidRDefault="00760F0E" w:rsidP="007F1836">
            <w:pPr>
              <w:spacing w:line="288" w:lineRule="auto"/>
              <w:jc w:val="both"/>
            </w:pPr>
            <w:r>
              <w:t>+ Nêu tên các giai đoạn phát triển chính trong vòng đời của con vật.</w:t>
            </w:r>
          </w:p>
          <w:p w14:paraId="307C58D7" w14:textId="77777777" w:rsidR="00760F0E" w:rsidRDefault="00760F0E" w:rsidP="007F1836">
            <w:pPr>
              <w:spacing w:line="288" w:lineRule="auto"/>
              <w:jc w:val="both"/>
            </w:pPr>
          </w:p>
          <w:p w14:paraId="2D690FDE" w14:textId="77777777" w:rsidR="00760F0E" w:rsidRDefault="00760F0E" w:rsidP="007F1836">
            <w:pPr>
              <w:spacing w:line="288" w:lineRule="auto"/>
              <w:jc w:val="both"/>
            </w:pPr>
          </w:p>
          <w:p w14:paraId="3292705F" w14:textId="77777777" w:rsidR="00760F0E" w:rsidRDefault="00760F0E" w:rsidP="007F1836">
            <w:pPr>
              <w:spacing w:line="288" w:lineRule="auto"/>
              <w:jc w:val="both"/>
            </w:pPr>
          </w:p>
          <w:p w14:paraId="36EDB33F" w14:textId="77777777" w:rsidR="00760F0E" w:rsidRDefault="00760F0E" w:rsidP="007F1836">
            <w:pPr>
              <w:spacing w:line="288" w:lineRule="auto"/>
              <w:jc w:val="both"/>
            </w:pPr>
          </w:p>
          <w:p w14:paraId="58023D58" w14:textId="77777777" w:rsidR="00760F0E" w:rsidRDefault="00760F0E" w:rsidP="007F1836">
            <w:pPr>
              <w:spacing w:line="288" w:lineRule="auto"/>
              <w:jc w:val="both"/>
            </w:pPr>
            <w:r>
              <w:t>+ Cho biết con non mới nở ra từ trứng có hoàn toàn giống với bố mẹ của chúng không?</w:t>
            </w:r>
          </w:p>
          <w:p w14:paraId="68F8416B" w14:textId="77777777" w:rsidR="00760F0E" w:rsidRDefault="00760F0E" w:rsidP="007F1836">
            <w:pPr>
              <w:spacing w:line="288" w:lineRule="auto"/>
              <w:jc w:val="both"/>
            </w:pPr>
          </w:p>
          <w:p w14:paraId="16F287A8" w14:textId="77777777" w:rsidR="00760F0E" w:rsidRDefault="00760F0E" w:rsidP="007F1836">
            <w:pPr>
              <w:spacing w:line="288" w:lineRule="auto"/>
              <w:jc w:val="both"/>
            </w:pPr>
          </w:p>
          <w:p w14:paraId="714AED14" w14:textId="77777777" w:rsidR="00760F0E" w:rsidRDefault="00760F0E" w:rsidP="007F1836">
            <w:pPr>
              <w:spacing w:line="288" w:lineRule="auto"/>
              <w:jc w:val="both"/>
            </w:pPr>
          </w:p>
          <w:p w14:paraId="6276092E" w14:textId="77777777" w:rsidR="00760F0E" w:rsidRDefault="00760F0E" w:rsidP="007F1836">
            <w:pPr>
              <w:spacing w:line="288" w:lineRule="auto"/>
              <w:jc w:val="both"/>
            </w:pPr>
            <w:r>
              <w:t>+ Trình bày về sự lớn lên của con non hoặc ấu trùng nở ra từ trứng.</w:t>
            </w:r>
          </w:p>
          <w:p w14:paraId="654B1FB9" w14:textId="77777777" w:rsidR="00760F0E" w:rsidRDefault="00760F0E" w:rsidP="007F1836">
            <w:pPr>
              <w:spacing w:line="288" w:lineRule="auto"/>
              <w:jc w:val="both"/>
            </w:pPr>
          </w:p>
          <w:p w14:paraId="0E0CD945" w14:textId="77777777" w:rsidR="00760F0E" w:rsidRDefault="00760F0E" w:rsidP="007F1836">
            <w:pPr>
              <w:spacing w:line="288" w:lineRule="auto"/>
              <w:jc w:val="both"/>
            </w:pPr>
          </w:p>
          <w:p w14:paraId="1DF7F679" w14:textId="77777777" w:rsidR="00760F0E" w:rsidRDefault="00760F0E" w:rsidP="007F1836">
            <w:pPr>
              <w:spacing w:line="288" w:lineRule="auto"/>
              <w:jc w:val="both"/>
            </w:pPr>
          </w:p>
          <w:p w14:paraId="4CB74198" w14:textId="77777777" w:rsidR="00760F0E" w:rsidRDefault="00760F0E" w:rsidP="007F1836">
            <w:pPr>
              <w:spacing w:line="288" w:lineRule="auto"/>
              <w:jc w:val="both"/>
            </w:pPr>
          </w:p>
          <w:p w14:paraId="2D5C428E" w14:textId="77777777" w:rsidR="00760F0E" w:rsidRDefault="00760F0E" w:rsidP="007F1836">
            <w:pPr>
              <w:spacing w:line="288" w:lineRule="auto"/>
              <w:jc w:val="both"/>
            </w:pPr>
          </w:p>
          <w:p w14:paraId="47720F5D" w14:textId="77777777" w:rsidR="00760F0E" w:rsidRDefault="00760F0E" w:rsidP="007F1836">
            <w:pPr>
              <w:spacing w:line="288" w:lineRule="auto"/>
              <w:jc w:val="both"/>
            </w:pPr>
          </w:p>
          <w:p w14:paraId="7DC42B16" w14:textId="77777777" w:rsidR="00760F0E" w:rsidRDefault="00760F0E" w:rsidP="007F1836">
            <w:pPr>
              <w:spacing w:line="288" w:lineRule="auto"/>
              <w:jc w:val="both"/>
            </w:pPr>
          </w:p>
          <w:p w14:paraId="69B5F60F" w14:textId="77777777" w:rsidR="00760F0E" w:rsidRDefault="00760F0E" w:rsidP="007F1836">
            <w:pPr>
              <w:spacing w:line="288" w:lineRule="auto"/>
              <w:jc w:val="both"/>
            </w:pPr>
          </w:p>
          <w:p w14:paraId="04AD7C16" w14:textId="77777777" w:rsidR="00760F0E" w:rsidRDefault="00760F0E" w:rsidP="007F1836">
            <w:pPr>
              <w:spacing w:line="288" w:lineRule="auto"/>
              <w:jc w:val="both"/>
            </w:pPr>
          </w:p>
          <w:p w14:paraId="0E7E1B48" w14:textId="77777777" w:rsidR="00760F0E" w:rsidRDefault="00760F0E" w:rsidP="007F1836">
            <w:pPr>
              <w:spacing w:line="288" w:lineRule="auto"/>
              <w:jc w:val="both"/>
            </w:pPr>
          </w:p>
          <w:p w14:paraId="16E950FB" w14:textId="77777777" w:rsidR="00760F0E" w:rsidRDefault="00760F0E" w:rsidP="007F1836">
            <w:pPr>
              <w:spacing w:line="288" w:lineRule="auto"/>
              <w:jc w:val="both"/>
            </w:pPr>
          </w:p>
          <w:p w14:paraId="0FD46D07" w14:textId="77777777" w:rsidR="00760F0E" w:rsidRDefault="00760F0E" w:rsidP="007F1836">
            <w:pPr>
              <w:spacing w:line="288" w:lineRule="auto"/>
              <w:jc w:val="both"/>
            </w:pPr>
          </w:p>
          <w:p w14:paraId="63674FBA" w14:textId="77777777" w:rsidR="00760F0E" w:rsidRDefault="00760F0E" w:rsidP="007F1836">
            <w:pPr>
              <w:spacing w:line="288" w:lineRule="auto"/>
              <w:jc w:val="both"/>
            </w:pPr>
          </w:p>
          <w:p w14:paraId="0D6A7687" w14:textId="77777777" w:rsidR="00760F0E" w:rsidRDefault="00760F0E" w:rsidP="007F1836">
            <w:pPr>
              <w:spacing w:line="288" w:lineRule="auto"/>
              <w:jc w:val="both"/>
            </w:pPr>
          </w:p>
          <w:p w14:paraId="4851D85B" w14:textId="77777777" w:rsidR="00760F0E" w:rsidRDefault="00760F0E" w:rsidP="007F1836">
            <w:pPr>
              <w:spacing w:line="288" w:lineRule="auto"/>
              <w:jc w:val="both"/>
            </w:pPr>
          </w:p>
          <w:p w14:paraId="06E6078F" w14:textId="77777777" w:rsidR="00760F0E" w:rsidRDefault="00760F0E" w:rsidP="007F1836">
            <w:pPr>
              <w:spacing w:line="288" w:lineRule="auto"/>
              <w:jc w:val="both"/>
            </w:pPr>
          </w:p>
          <w:p w14:paraId="41BCAD06" w14:textId="77777777" w:rsidR="00760F0E" w:rsidRDefault="00760F0E" w:rsidP="007F1836">
            <w:pPr>
              <w:spacing w:line="288" w:lineRule="auto"/>
              <w:jc w:val="both"/>
            </w:pPr>
          </w:p>
          <w:p w14:paraId="7E46A23B" w14:textId="77777777" w:rsidR="00760F0E" w:rsidRDefault="00760F0E" w:rsidP="007F1836">
            <w:pPr>
              <w:spacing w:line="288" w:lineRule="auto"/>
              <w:jc w:val="both"/>
            </w:pPr>
          </w:p>
          <w:p w14:paraId="76CAB694" w14:textId="77777777" w:rsidR="00760F0E" w:rsidRDefault="00760F0E" w:rsidP="007F1836">
            <w:pPr>
              <w:spacing w:line="288" w:lineRule="auto"/>
              <w:jc w:val="both"/>
            </w:pPr>
          </w:p>
          <w:p w14:paraId="59CB436D" w14:textId="77777777" w:rsidR="00760F0E" w:rsidRDefault="00760F0E" w:rsidP="007F1836">
            <w:pPr>
              <w:spacing w:line="288" w:lineRule="auto"/>
              <w:jc w:val="both"/>
            </w:pPr>
          </w:p>
          <w:p w14:paraId="65E68995" w14:textId="77777777" w:rsidR="00760F0E" w:rsidRDefault="00760F0E" w:rsidP="007F1836">
            <w:pPr>
              <w:spacing w:line="288" w:lineRule="auto"/>
              <w:jc w:val="both"/>
            </w:pPr>
          </w:p>
          <w:p w14:paraId="583902ED" w14:textId="77777777" w:rsidR="00760F0E" w:rsidRDefault="00760F0E" w:rsidP="007F1836">
            <w:pPr>
              <w:spacing w:line="288" w:lineRule="auto"/>
              <w:jc w:val="both"/>
            </w:pPr>
          </w:p>
          <w:p w14:paraId="1E322A39" w14:textId="77777777" w:rsidR="00760F0E" w:rsidRDefault="00760F0E" w:rsidP="007F1836">
            <w:pPr>
              <w:spacing w:line="288" w:lineRule="auto"/>
              <w:jc w:val="both"/>
            </w:pPr>
          </w:p>
          <w:p w14:paraId="058A844F" w14:textId="77777777" w:rsidR="00760F0E" w:rsidRDefault="00760F0E" w:rsidP="007F1836">
            <w:pPr>
              <w:spacing w:line="288" w:lineRule="auto"/>
              <w:jc w:val="both"/>
            </w:pPr>
          </w:p>
          <w:p w14:paraId="2E0275A2" w14:textId="77777777" w:rsidR="00760F0E" w:rsidRDefault="00760F0E" w:rsidP="007F1836">
            <w:pPr>
              <w:spacing w:line="288" w:lineRule="auto"/>
              <w:jc w:val="both"/>
            </w:pPr>
          </w:p>
          <w:p w14:paraId="2F67A4C4" w14:textId="77777777" w:rsidR="00760F0E" w:rsidRDefault="00760F0E" w:rsidP="007F1836">
            <w:pPr>
              <w:spacing w:line="288" w:lineRule="auto"/>
              <w:jc w:val="both"/>
            </w:pPr>
            <w:r>
              <w:t>–GV đặt thêm câu hỏi để gợi ý HS quan sát hình và chia sẻ trong nhóm.</w:t>
            </w:r>
          </w:p>
          <w:p w14:paraId="3628AFAC" w14:textId="77777777" w:rsidR="00760F0E" w:rsidRDefault="00760F0E" w:rsidP="007F1836">
            <w:pPr>
              <w:spacing w:line="288" w:lineRule="auto"/>
              <w:jc w:val="both"/>
            </w:pPr>
            <w:r>
              <w:t>–GV mời đại diện một số nhóm lên trình bày trước lớp.</w:t>
            </w:r>
          </w:p>
          <w:p w14:paraId="51E8235D" w14:textId="77777777" w:rsidR="00760F0E" w:rsidRDefault="00760F0E" w:rsidP="007F1836">
            <w:pPr>
              <w:spacing w:line="288" w:lineRule="auto"/>
              <w:jc w:val="both"/>
            </w:pPr>
            <w:r>
              <w:t>–GV mời HS các nhóm khác nhận xét.</w:t>
            </w:r>
          </w:p>
          <w:p w14:paraId="51A1845F" w14:textId="77777777" w:rsidR="00760F0E" w:rsidRPr="003D4361" w:rsidRDefault="00760F0E" w:rsidP="007F1836">
            <w:pPr>
              <w:spacing w:line="288" w:lineRule="auto"/>
              <w:jc w:val="both"/>
            </w:pPr>
            <w:r>
              <w:t>–GV nhận xét và hướng dẫn HS rút ra kết luận.</w:t>
            </w:r>
          </w:p>
        </w:tc>
        <w:tc>
          <w:tcPr>
            <w:tcW w:w="4783" w:type="dxa"/>
            <w:gridSpan w:val="2"/>
            <w:tcBorders>
              <w:top w:val="dashed" w:sz="4" w:space="0" w:color="auto"/>
              <w:bottom w:val="dashed" w:sz="4" w:space="0" w:color="auto"/>
            </w:tcBorders>
          </w:tcPr>
          <w:p w14:paraId="3C600555" w14:textId="77777777" w:rsidR="00760F0E" w:rsidRPr="007F1836" w:rsidRDefault="00760F0E" w:rsidP="007F1836">
            <w:pPr>
              <w:spacing w:line="288" w:lineRule="auto"/>
              <w:jc w:val="both"/>
              <w:rPr>
                <w:rFonts w:eastAsia="Calibri"/>
                <w:szCs w:val="28"/>
              </w:rPr>
            </w:pPr>
            <w:r w:rsidRPr="007F1836">
              <w:rPr>
                <w:rFonts w:eastAsia="Calibri"/>
                <w:szCs w:val="28"/>
              </w:rPr>
              <w:lastRenderedPageBreak/>
              <w:t>–HS đọc thông tin.</w:t>
            </w:r>
          </w:p>
          <w:p w14:paraId="4AB95908" w14:textId="77777777" w:rsidR="00760F0E" w:rsidRPr="007F1836" w:rsidRDefault="00760F0E" w:rsidP="007F1836">
            <w:pPr>
              <w:spacing w:line="288" w:lineRule="auto"/>
              <w:jc w:val="both"/>
              <w:rPr>
                <w:rFonts w:eastAsia="Calibri"/>
                <w:szCs w:val="28"/>
              </w:rPr>
            </w:pPr>
          </w:p>
          <w:p w14:paraId="439968DD" w14:textId="77777777" w:rsidR="00760F0E" w:rsidRPr="007F1836" w:rsidRDefault="00760F0E" w:rsidP="007F1836">
            <w:pPr>
              <w:spacing w:line="288" w:lineRule="auto"/>
              <w:jc w:val="both"/>
              <w:rPr>
                <w:rFonts w:eastAsia="Calibri"/>
                <w:szCs w:val="28"/>
              </w:rPr>
            </w:pPr>
          </w:p>
          <w:p w14:paraId="6F58C1C5" w14:textId="77777777" w:rsidR="00760F0E" w:rsidRPr="007F1836" w:rsidRDefault="00760F0E" w:rsidP="007F1836">
            <w:pPr>
              <w:spacing w:line="288" w:lineRule="auto"/>
              <w:jc w:val="both"/>
              <w:rPr>
                <w:rFonts w:eastAsia="Calibri"/>
                <w:szCs w:val="28"/>
              </w:rPr>
            </w:pPr>
          </w:p>
          <w:p w14:paraId="3B0E9A74" w14:textId="77777777" w:rsidR="00760F0E" w:rsidRPr="007F1836" w:rsidRDefault="00760F0E" w:rsidP="007F1836">
            <w:pPr>
              <w:spacing w:line="288" w:lineRule="auto"/>
              <w:jc w:val="both"/>
              <w:rPr>
                <w:rFonts w:eastAsia="Calibri"/>
                <w:szCs w:val="28"/>
              </w:rPr>
            </w:pPr>
          </w:p>
          <w:p w14:paraId="3A481F98" w14:textId="77777777" w:rsidR="00760F0E" w:rsidRPr="007F1836" w:rsidRDefault="00760F0E" w:rsidP="007F1836">
            <w:pPr>
              <w:spacing w:line="288" w:lineRule="auto"/>
              <w:jc w:val="both"/>
              <w:rPr>
                <w:rFonts w:eastAsia="Calibri"/>
                <w:szCs w:val="28"/>
              </w:rPr>
            </w:pPr>
            <w:r w:rsidRPr="007F1836">
              <w:rPr>
                <w:rFonts w:eastAsia="Calibri"/>
                <w:szCs w:val="28"/>
              </w:rPr>
              <w:t>–HS quan sát hình và thảo luận nhóm.</w:t>
            </w:r>
          </w:p>
          <w:p w14:paraId="7BF0E0AF" w14:textId="77777777" w:rsidR="00760F0E" w:rsidRPr="007F1836" w:rsidRDefault="00760F0E" w:rsidP="007F1836">
            <w:pPr>
              <w:spacing w:line="288" w:lineRule="auto"/>
              <w:jc w:val="both"/>
              <w:rPr>
                <w:rFonts w:eastAsia="Calibri"/>
                <w:szCs w:val="28"/>
              </w:rPr>
            </w:pPr>
          </w:p>
          <w:p w14:paraId="62E88AF0" w14:textId="77777777" w:rsidR="00760F0E" w:rsidRPr="007F1836" w:rsidRDefault="00760F0E" w:rsidP="007F1836">
            <w:pPr>
              <w:spacing w:line="288" w:lineRule="auto"/>
              <w:jc w:val="both"/>
              <w:rPr>
                <w:rFonts w:eastAsia="Calibri"/>
                <w:szCs w:val="28"/>
              </w:rPr>
            </w:pPr>
          </w:p>
          <w:p w14:paraId="0E2712A6" w14:textId="77777777" w:rsidR="00760F0E" w:rsidRDefault="00760F0E" w:rsidP="007F1836">
            <w:pPr>
              <w:spacing w:line="288" w:lineRule="auto"/>
              <w:jc w:val="both"/>
              <w:rPr>
                <w:rFonts w:eastAsia="Calibri"/>
                <w:szCs w:val="28"/>
              </w:rPr>
            </w:pPr>
            <w:r w:rsidRPr="007F1836">
              <w:rPr>
                <w:rFonts w:eastAsia="Calibri"/>
                <w:szCs w:val="28"/>
              </w:rPr>
              <w:t>+ Ở các động vật đẻ trứng, trứng được thụ tinh nở thành con non và phát triển thành con trưởng thành hoặc nở thành ấu trùng và trải qua một số giai đoạn biến đổi để phát triển thành con trưởng thành.</w:t>
            </w:r>
          </w:p>
          <w:p w14:paraId="0C032EA5" w14:textId="77777777" w:rsidR="00760F0E" w:rsidRPr="007F1836" w:rsidRDefault="00760F0E" w:rsidP="007F1836">
            <w:pPr>
              <w:spacing w:line="288" w:lineRule="auto"/>
              <w:jc w:val="both"/>
            </w:pPr>
            <w:r w:rsidRPr="007F1836">
              <w:t>+ Đối với ếch, muỗi: con non mới nở từ trứng khác với bố mẹ của chúng. Đối với châu chấu, vịt, cá hồi thì con non phát triển từ trứng có hình dạng giống với bố mẹ của chúng.</w:t>
            </w:r>
          </w:p>
          <w:p w14:paraId="7121163A" w14:textId="77777777" w:rsidR="00760F0E" w:rsidRPr="007F1836" w:rsidRDefault="00760F0E" w:rsidP="007F1836">
            <w:pPr>
              <w:spacing w:line="288" w:lineRule="auto"/>
              <w:jc w:val="both"/>
            </w:pPr>
            <w:r w:rsidRPr="007F1836">
              <w:t>+ HS trình bày về sự lớn lên của con non hoặc ấu trùng nở ra từ trứng như sau:</w:t>
            </w:r>
          </w:p>
          <w:p w14:paraId="1D5EA84F" w14:textId="77777777" w:rsidR="00760F0E" w:rsidRPr="007F1836" w:rsidRDefault="00760F0E" w:rsidP="007F1836">
            <w:pPr>
              <w:spacing w:line="288" w:lineRule="auto"/>
              <w:jc w:val="both"/>
            </w:pPr>
            <w:r w:rsidRPr="007F1836">
              <w:t xml:space="preserve">•Ếch: Trứng đã được thụ tinh nở ra </w:t>
            </w:r>
            <w:r w:rsidRPr="007F1836">
              <w:lastRenderedPageBreak/>
              <w:t>thành nòng nọc có đuôi, biết bơi. Nòng nọc tiếp tục phát triển, bắt đầu mọc ra hai chân trước và hai chân sau, đuôi ngắn lại. Nòng nọc có chân phát triển thành ếch con với một mẩu đuôi nhỏ, hình dạng bên ngoài gần giống ếch trưởng thành. Ếch con hoàn tất quá trình phát triển trở thành ếch trưởng thành, có khả năng sinh sản.</w:t>
            </w:r>
          </w:p>
          <w:p w14:paraId="536B8E47" w14:textId="77777777" w:rsidR="00760F0E" w:rsidRPr="007F1836" w:rsidRDefault="00760F0E" w:rsidP="007F1836">
            <w:pPr>
              <w:spacing w:line="288" w:lineRule="auto"/>
              <w:jc w:val="both"/>
            </w:pPr>
            <w:r w:rsidRPr="007F1836">
              <w:t>•Châu chấu: Trứng đã được thụ tinh nở ra ấu trùng, qua nhiều lần lột xác, ấu trùng trở thành châu chấu trưởng thành.</w:t>
            </w:r>
          </w:p>
          <w:p w14:paraId="603E20BE" w14:textId="77777777" w:rsidR="00760F0E" w:rsidRPr="007F1836" w:rsidRDefault="00760F0E" w:rsidP="007F1836">
            <w:pPr>
              <w:spacing w:line="288" w:lineRule="auto"/>
              <w:jc w:val="both"/>
            </w:pPr>
            <w:r w:rsidRPr="007F1836">
              <w:t>•Muỗi: Trứng đã được thụ tinh nở ra ấu trùng (bọ gậy) sống ở môi trường nước, ấu trùng phát triển thành nhộng, nhộng phát triển thành muỗi trưởng thành.</w:t>
            </w:r>
          </w:p>
          <w:p w14:paraId="4A7B08E4" w14:textId="77777777" w:rsidR="00760F0E" w:rsidRPr="007F1836" w:rsidRDefault="00760F0E" w:rsidP="007F1836">
            <w:pPr>
              <w:spacing w:line="288" w:lineRule="auto"/>
              <w:jc w:val="both"/>
            </w:pPr>
            <w:r w:rsidRPr="007F1836">
              <w:t>•Cá hồi: Trứng đã được thụ tinh nở ra cá con. Cá hồi con theo thời gian phát triển thành cá hồi trưởng thành.</w:t>
            </w:r>
          </w:p>
          <w:p w14:paraId="6D10F3EF" w14:textId="77777777" w:rsidR="00760F0E" w:rsidRPr="007F1836" w:rsidRDefault="00760F0E" w:rsidP="007F1836">
            <w:pPr>
              <w:spacing w:line="288" w:lineRule="auto"/>
              <w:jc w:val="both"/>
            </w:pPr>
            <w:r w:rsidRPr="007F1836">
              <w:t>•Vịt: Trứng đã được thụ tinh được vịt mẹ đẻ ra ngoài. Sau thời gian được ấp, trứng nở ra vịt con. Vịt con theo thời gian phát triển thành vịt trưởng thành.</w:t>
            </w:r>
          </w:p>
          <w:p w14:paraId="3E6B0140" w14:textId="77777777" w:rsidR="00760F0E" w:rsidRPr="007F1836" w:rsidRDefault="00760F0E" w:rsidP="007F1836">
            <w:pPr>
              <w:spacing w:line="288" w:lineRule="auto"/>
              <w:jc w:val="both"/>
            </w:pPr>
            <w:r w:rsidRPr="007F1836">
              <w:t>–HS thảo luận và chia sẻ trong nhóm.</w:t>
            </w:r>
          </w:p>
          <w:p w14:paraId="2A1BBD9B" w14:textId="77777777" w:rsidR="00760F0E" w:rsidRPr="007F1836" w:rsidRDefault="00760F0E" w:rsidP="007F1836">
            <w:pPr>
              <w:spacing w:line="288" w:lineRule="auto"/>
              <w:jc w:val="both"/>
            </w:pPr>
          </w:p>
          <w:p w14:paraId="0545B67C" w14:textId="77777777" w:rsidR="00760F0E" w:rsidRPr="007F1836" w:rsidRDefault="00760F0E" w:rsidP="007F1836">
            <w:pPr>
              <w:spacing w:line="288" w:lineRule="auto"/>
              <w:jc w:val="both"/>
            </w:pPr>
            <w:r w:rsidRPr="007F1836">
              <w:t>–Đại diện mỗi nhóm lên trình bày kết quả thảo luận.</w:t>
            </w:r>
          </w:p>
          <w:p w14:paraId="5E7657FC" w14:textId="77777777" w:rsidR="00760F0E" w:rsidRPr="007F1836" w:rsidRDefault="00760F0E" w:rsidP="007F1836">
            <w:pPr>
              <w:spacing w:line="288" w:lineRule="auto"/>
              <w:jc w:val="both"/>
            </w:pPr>
            <w:r w:rsidRPr="007F1836">
              <w:t>–Các nhóm nhận xét lẫn nhau.</w:t>
            </w:r>
          </w:p>
          <w:p w14:paraId="7D1A4D70" w14:textId="77777777" w:rsidR="00760F0E" w:rsidRPr="00E038A1" w:rsidRDefault="00760F0E" w:rsidP="007F1836">
            <w:pPr>
              <w:spacing w:line="288" w:lineRule="auto"/>
              <w:jc w:val="both"/>
              <w:rPr>
                <w:i/>
                <w:iCs/>
              </w:rPr>
            </w:pPr>
            <w:r w:rsidRPr="007F1836">
              <w:t>–HS lắng nghe và rút ra kết luận.</w:t>
            </w:r>
          </w:p>
        </w:tc>
      </w:tr>
      <w:tr w:rsidR="00760F0E" w:rsidRPr="003D4361" w14:paraId="729C8527" w14:textId="77777777" w:rsidTr="00DD1A4D">
        <w:tc>
          <w:tcPr>
            <w:tcW w:w="10278" w:type="dxa"/>
            <w:gridSpan w:val="3"/>
            <w:tcBorders>
              <w:top w:val="dashed" w:sz="4" w:space="0" w:color="auto"/>
              <w:bottom w:val="dashed" w:sz="4" w:space="0" w:color="auto"/>
            </w:tcBorders>
          </w:tcPr>
          <w:p w14:paraId="773324F4" w14:textId="77777777" w:rsidR="00760F0E" w:rsidRDefault="00760F0E" w:rsidP="00A24B3C">
            <w:pPr>
              <w:spacing w:line="288" w:lineRule="auto"/>
              <w:ind w:right="52"/>
              <w:jc w:val="both"/>
              <w:rPr>
                <w:b/>
                <w:bCs/>
              </w:rPr>
            </w:pPr>
            <w:r w:rsidRPr="004E17C3">
              <w:rPr>
                <w:b/>
                <w:bCs/>
              </w:rPr>
              <w:lastRenderedPageBreak/>
              <w:t xml:space="preserve">3.Hoạt động luyện tập: </w:t>
            </w:r>
            <w:r w:rsidRPr="004C2CAD">
              <w:rPr>
                <w:b/>
                <w:bCs/>
              </w:rPr>
              <w:t>Vẽ sơ đồ đơn giản, ghi chú vòng đời của một số động vật đẻ trứng khác</w:t>
            </w:r>
          </w:p>
          <w:p w14:paraId="001D9676" w14:textId="77777777" w:rsidR="00760F0E" w:rsidRDefault="00760F0E" w:rsidP="00A24B3C">
            <w:pPr>
              <w:spacing w:line="288" w:lineRule="auto"/>
              <w:ind w:right="52"/>
              <w:jc w:val="both"/>
            </w:pPr>
            <w:r w:rsidRPr="004C2CAD">
              <w:rPr>
                <w:b/>
                <w:bCs/>
              </w:rPr>
              <w:t xml:space="preserve"> </w:t>
            </w:r>
            <w:r w:rsidRPr="003D4361">
              <w:rPr>
                <w:b/>
                <w:bCs/>
              </w:rPr>
              <w:t xml:space="preserve">a)Mục tiêu: </w:t>
            </w:r>
            <w:r w:rsidRPr="004C2CAD">
              <w:t>HS hiểu và vận dụng các kiến thức đã học để vẽ được sơ đồ đơn giản, ghi chú vòng đời của một số động vật đẻ trứng.</w:t>
            </w:r>
          </w:p>
          <w:p w14:paraId="0A21DD0D" w14:textId="77777777" w:rsidR="00760F0E" w:rsidRDefault="00760F0E" w:rsidP="00A24B3C">
            <w:pPr>
              <w:spacing w:line="288" w:lineRule="auto"/>
              <w:ind w:right="52"/>
              <w:jc w:val="both"/>
            </w:pPr>
            <w:r w:rsidRPr="003D4361">
              <w:rPr>
                <w:b/>
                <w:bCs/>
              </w:rPr>
              <w:t>b)Phương pháp và kĩ thuật dạy học:</w:t>
            </w:r>
            <w:r w:rsidRPr="003D4361">
              <w:t xml:space="preserve"> </w:t>
            </w:r>
            <w:r w:rsidRPr="00A94955">
              <w:t xml:space="preserve"> </w:t>
            </w:r>
            <w:r w:rsidRPr="004C2CAD">
              <w:t xml:space="preserve">Phương pháp nêu và giải quyết vấn đề, phương </w:t>
            </w:r>
            <w:r w:rsidRPr="004C2CAD">
              <w:lastRenderedPageBreak/>
              <w:t>pháp trực quan.</w:t>
            </w:r>
          </w:p>
          <w:p w14:paraId="5029E755" w14:textId="77777777" w:rsidR="00760F0E" w:rsidRPr="003D4361" w:rsidRDefault="00760F0E" w:rsidP="00A24B3C">
            <w:pPr>
              <w:spacing w:line="288" w:lineRule="auto"/>
              <w:ind w:right="52"/>
              <w:jc w:val="both"/>
              <w:rPr>
                <w:rFonts w:eastAsia="Calibri"/>
                <w:szCs w:val="28"/>
              </w:rPr>
            </w:pPr>
            <w:r w:rsidRPr="003D4361">
              <w:rPr>
                <w:b/>
                <w:bCs/>
              </w:rPr>
              <w:t>c)Tiến trình tổ chức hoạt động:</w:t>
            </w:r>
          </w:p>
        </w:tc>
      </w:tr>
      <w:tr w:rsidR="00760F0E" w:rsidRPr="003D4361" w14:paraId="3C0E2943" w14:textId="77777777" w:rsidTr="002F7D94">
        <w:tc>
          <w:tcPr>
            <w:tcW w:w="5495" w:type="dxa"/>
            <w:tcBorders>
              <w:top w:val="dashed" w:sz="4" w:space="0" w:color="auto"/>
              <w:bottom w:val="dashed" w:sz="4" w:space="0" w:color="auto"/>
            </w:tcBorders>
          </w:tcPr>
          <w:p w14:paraId="79AD1F8D" w14:textId="77777777" w:rsidR="00760F0E" w:rsidRDefault="00760F0E" w:rsidP="004C2CAD">
            <w:pPr>
              <w:spacing w:line="288" w:lineRule="auto"/>
              <w:ind w:right="52"/>
              <w:jc w:val="both"/>
            </w:pPr>
            <w:r>
              <w:lastRenderedPageBreak/>
              <w:t>–GV tổ chức cho HS làm việc nhóm để thực hiện yêu cầu: Vẽ sơ đồ đơn giản, ghi chú vòng đời của một động vật đẻ trứng mà em tìm hiểu qua sách, báo, Internet.</w:t>
            </w:r>
          </w:p>
          <w:p w14:paraId="01A06421" w14:textId="77777777" w:rsidR="00760F0E" w:rsidRDefault="00760F0E" w:rsidP="004C2CAD">
            <w:pPr>
              <w:spacing w:line="288" w:lineRule="auto"/>
              <w:ind w:right="52"/>
              <w:jc w:val="both"/>
            </w:pPr>
            <w:r>
              <w:t>–GV quan sát các nhóm thảo luận và hướng dẫn HS vẽ.</w:t>
            </w:r>
          </w:p>
          <w:p w14:paraId="012DFBDE" w14:textId="77777777" w:rsidR="00760F0E" w:rsidRDefault="00760F0E" w:rsidP="004C2CAD">
            <w:pPr>
              <w:spacing w:line="288" w:lineRule="auto"/>
              <w:ind w:right="52"/>
              <w:jc w:val="both"/>
            </w:pPr>
            <w:r>
              <w:t>–GV mời đại diện các nhóm lên chia sẻ sản phẩm của nhóm mình.</w:t>
            </w:r>
          </w:p>
          <w:p w14:paraId="5C2417C3" w14:textId="77777777" w:rsidR="00760F0E" w:rsidRDefault="00760F0E" w:rsidP="004C2CAD">
            <w:pPr>
              <w:spacing w:line="288" w:lineRule="auto"/>
              <w:ind w:right="52"/>
              <w:jc w:val="both"/>
            </w:pPr>
            <w:r>
              <w:t>–GV mời HS các nhóm khác nhận xét và bổ sung.</w:t>
            </w:r>
          </w:p>
          <w:p w14:paraId="6FB08E4E" w14:textId="77777777" w:rsidR="00760F0E" w:rsidRPr="00E038A1" w:rsidRDefault="00760F0E" w:rsidP="004C2CAD">
            <w:pPr>
              <w:spacing w:line="288" w:lineRule="auto"/>
              <w:ind w:right="52"/>
              <w:jc w:val="both"/>
            </w:pPr>
            <w:r>
              <w:t>–GV nhận xét và tuyên dương các nhóm có sản phẩm vẽ đúng, đẹp và sáng tạo.</w:t>
            </w:r>
          </w:p>
        </w:tc>
        <w:tc>
          <w:tcPr>
            <w:tcW w:w="4783" w:type="dxa"/>
            <w:gridSpan w:val="2"/>
            <w:tcBorders>
              <w:top w:val="dashed" w:sz="4" w:space="0" w:color="auto"/>
              <w:bottom w:val="dashed" w:sz="4" w:space="0" w:color="auto"/>
            </w:tcBorders>
          </w:tcPr>
          <w:p w14:paraId="63503E98" w14:textId="77777777" w:rsidR="00760F0E" w:rsidRPr="004C2CAD" w:rsidRDefault="00760F0E" w:rsidP="004C2CAD">
            <w:pPr>
              <w:spacing w:line="288" w:lineRule="auto"/>
              <w:jc w:val="both"/>
              <w:rPr>
                <w:lang w:val="nl-NL"/>
              </w:rPr>
            </w:pPr>
            <w:r w:rsidRPr="004C2CAD">
              <w:rPr>
                <w:lang w:val="nl-NL"/>
              </w:rPr>
              <w:t>–HS chia nhóm, kiểm tra các dụng cụ.</w:t>
            </w:r>
          </w:p>
          <w:p w14:paraId="187E3B97" w14:textId="77777777" w:rsidR="00760F0E" w:rsidRPr="004C2CAD" w:rsidRDefault="00760F0E" w:rsidP="004C2CAD">
            <w:pPr>
              <w:spacing w:line="288" w:lineRule="auto"/>
              <w:jc w:val="both"/>
              <w:rPr>
                <w:lang w:val="nl-NL"/>
              </w:rPr>
            </w:pPr>
          </w:p>
          <w:p w14:paraId="3DC0D8B0" w14:textId="77777777" w:rsidR="00760F0E" w:rsidRPr="004C2CAD" w:rsidRDefault="00760F0E" w:rsidP="004C2CAD">
            <w:pPr>
              <w:spacing w:line="288" w:lineRule="auto"/>
              <w:jc w:val="both"/>
              <w:rPr>
                <w:lang w:val="nl-NL"/>
              </w:rPr>
            </w:pPr>
          </w:p>
          <w:p w14:paraId="2A45A0B2" w14:textId="77777777" w:rsidR="00760F0E" w:rsidRPr="004C2CAD" w:rsidRDefault="00760F0E" w:rsidP="004C2CAD">
            <w:pPr>
              <w:spacing w:line="288" w:lineRule="auto"/>
              <w:jc w:val="both"/>
              <w:rPr>
                <w:lang w:val="nl-NL"/>
              </w:rPr>
            </w:pPr>
          </w:p>
          <w:p w14:paraId="4C328E73" w14:textId="77777777" w:rsidR="00760F0E" w:rsidRPr="004C2CAD" w:rsidRDefault="00760F0E" w:rsidP="004C2CAD">
            <w:pPr>
              <w:spacing w:line="288" w:lineRule="auto"/>
              <w:jc w:val="both"/>
              <w:rPr>
                <w:lang w:val="nl-NL"/>
              </w:rPr>
            </w:pPr>
            <w:r w:rsidRPr="004C2CAD">
              <w:rPr>
                <w:lang w:val="nl-NL"/>
              </w:rPr>
              <w:t>–HS làm việc theo nhóm và tiến hành vẽ.</w:t>
            </w:r>
          </w:p>
          <w:p w14:paraId="4A8FBE0C" w14:textId="77777777" w:rsidR="00760F0E" w:rsidRPr="004C2CAD" w:rsidRDefault="00760F0E" w:rsidP="004C2CAD">
            <w:pPr>
              <w:spacing w:line="288" w:lineRule="auto"/>
              <w:jc w:val="both"/>
              <w:rPr>
                <w:lang w:val="nl-NL"/>
              </w:rPr>
            </w:pPr>
            <w:r w:rsidRPr="004C2CAD">
              <w:rPr>
                <w:lang w:val="nl-NL"/>
              </w:rPr>
              <w:t>–Đại diện các nhóm chia sẻ sản phẩm.</w:t>
            </w:r>
          </w:p>
          <w:p w14:paraId="077ABE43" w14:textId="77777777" w:rsidR="00760F0E" w:rsidRPr="004C2CAD" w:rsidRDefault="00760F0E" w:rsidP="004C2CAD">
            <w:pPr>
              <w:spacing w:line="288" w:lineRule="auto"/>
              <w:jc w:val="both"/>
              <w:rPr>
                <w:lang w:val="nl-NL"/>
              </w:rPr>
            </w:pPr>
          </w:p>
          <w:p w14:paraId="0AE1B309" w14:textId="77777777" w:rsidR="00760F0E" w:rsidRDefault="00760F0E" w:rsidP="004C2CAD">
            <w:pPr>
              <w:spacing w:line="288" w:lineRule="auto"/>
              <w:jc w:val="both"/>
              <w:rPr>
                <w:lang w:val="nl-NL"/>
              </w:rPr>
            </w:pPr>
            <w:r w:rsidRPr="004C2CAD">
              <w:rPr>
                <w:lang w:val="nl-NL"/>
              </w:rPr>
              <w:t>–HS nhận xét lẫn nhau.</w:t>
            </w:r>
          </w:p>
          <w:p w14:paraId="0F9E1792" w14:textId="77777777" w:rsidR="00760F0E" w:rsidRPr="004C2CAD" w:rsidRDefault="00760F0E" w:rsidP="004C2CAD">
            <w:pPr>
              <w:spacing w:line="288" w:lineRule="auto"/>
              <w:jc w:val="both"/>
              <w:rPr>
                <w:lang w:val="nl-NL"/>
              </w:rPr>
            </w:pPr>
          </w:p>
          <w:p w14:paraId="3EFAF177" w14:textId="77777777" w:rsidR="00760F0E" w:rsidRPr="00D616C9" w:rsidRDefault="00760F0E" w:rsidP="004C2CAD">
            <w:pPr>
              <w:spacing w:line="288" w:lineRule="auto"/>
              <w:jc w:val="both"/>
              <w:rPr>
                <w:i/>
                <w:iCs/>
                <w:lang w:val="nl-NL"/>
              </w:rPr>
            </w:pPr>
            <w:r w:rsidRPr="004C2CAD">
              <w:rPr>
                <w:lang w:val="nl-NL"/>
              </w:rPr>
              <w:t>–HS lắng nghe.</w:t>
            </w:r>
          </w:p>
        </w:tc>
      </w:tr>
      <w:tr w:rsidR="00760F0E" w:rsidRPr="003D4361" w14:paraId="62DA6C90" w14:textId="77777777" w:rsidTr="00141E81">
        <w:trPr>
          <w:trHeight w:val="338"/>
        </w:trPr>
        <w:tc>
          <w:tcPr>
            <w:tcW w:w="10278" w:type="dxa"/>
            <w:gridSpan w:val="3"/>
            <w:tcBorders>
              <w:top w:val="dashed" w:sz="4" w:space="0" w:color="auto"/>
              <w:bottom w:val="dashed" w:sz="4" w:space="0" w:color="auto"/>
            </w:tcBorders>
          </w:tcPr>
          <w:p w14:paraId="0651D0AD" w14:textId="77777777" w:rsidR="00760F0E" w:rsidRPr="003D4361" w:rsidRDefault="00760F0E" w:rsidP="00606718">
            <w:pPr>
              <w:spacing w:line="288" w:lineRule="auto"/>
              <w:rPr>
                <w:b/>
                <w:lang w:val="nl-NL"/>
              </w:rPr>
            </w:pPr>
            <w:r w:rsidRPr="003D4361">
              <w:rPr>
                <w:b/>
                <w:lang w:val="nl-NL"/>
              </w:rPr>
              <w:t>4. Hoạt động nối tiếp</w:t>
            </w:r>
          </w:p>
          <w:p w14:paraId="0BBF2E74" w14:textId="77777777" w:rsidR="00760F0E" w:rsidRPr="003D4361" w:rsidRDefault="00760F0E" w:rsidP="00606718">
            <w:pPr>
              <w:spacing w:line="288" w:lineRule="auto"/>
              <w:rPr>
                <w:lang w:val="nl-NL"/>
              </w:rPr>
            </w:pPr>
            <w:r w:rsidRPr="003D4361">
              <w:rPr>
                <w:lang w:val="nl-NL"/>
              </w:rPr>
              <w:t>- Mục tiêu:</w:t>
            </w:r>
          </w:p>
          <w:p w14:paraId="4065D50F" w14:textId="77777777" w:rsidR="00760F0E" w:rsidRPr="003D4361" w:rsidRDefault="00760F0E" w:rsidP="00606718">
            <w:pPr>
              <w:spacing w:line="288" w:lineRule="auto"/>
            </w:pPr>
            <w:r w:rsidRPr="003D4361">
              <w:t>+ Củng cố những kiến thức đã học trong tiết học để học sinh khắc sâu nội dung.</w:t>
            </w:r>
          </w:p>
          <w:p w14:paraId="1DAB6DC7" w14:textId="77777777" w:rsidR="00760F0E" w:rsidRPr="003D4361" w:rsidRDefault="00760F0E" w:rsidP="00606718">
            <w:pPr>
              <w:spacing w:line="288" w:lineRule="auto"/>
            </w:pPr>
            <w:r w:rsidRPr="003D4361">
              <w:t>+ Tạo không khí vui vẻ, hào hứng, lưu luyến sau khi học sinh bài học.</w:t>
            </w:r>
          </w:p>
          <w:p w14:paraId="549F3027" w14:textId="77777777" w:rsidR="00760F0E" w:rsidRPr="003D4361" w:rsidRDefault="00760F0E" w:rsidP="00606718">
            <w:pPr>
              <w:spacing w:line="288" w:lineRule="auto"/>
            </w:pPr>
            <w:r w:rsidRPr="003D4361">
              <w:t xml:space="preserve">+ Chuẩn bị bài cho tiết sau. </w:t>
            </w:r>
          </w:p>
          <w:p w14:paraId="7A071F3B" w14:textId="77777777" w:rsidR="00760F0E" w:rsidRPr="003D4361" w:rsidRDefault="00760F0E" w:rsidP="00606718">
            <w:pPr>
              <w:spacing w:line="288" w:lineRule="auto"/>
              <w:rPr>
                <w:lang w:val="nl-NL"/>
              </w:rPr>
            </w:pPr>
            <w:r w:rsidRPr="003D4361">
              <w:rPr>
                <w:lang w:val="nl-NL"/>
              </w:rPr>
              <w:t xml:space="preserve">+ Phát triển năng lực khoa học. </w:t>
            </w:r>
          </w:p>
          <w:p w14:paraId="7E461D2E" w14:textId="77777777" w:rsidR="00760F0E" w:rsidRPr="003D4361" w:rsidRDefault="00760F0E" w:rsidP="00606718">
            <w:pPr>
              <w:spacing w:line="288" w:lineRule="auto"/>
              <w:rPr>
                <w:rFonts w:eastAsia="Calibri"/>
                <w:szCs w:val="28"/>
                <w:lang w:val="nl-NL"/>
              </w:rPr>
            </w:pPr>
            <w:r w:rsidRPr="003D4361">
              <w:t>- Cách tiến hành:</w:t>
            </w:r>
          </w:p>
        </w:tc>
      </w:tr>
      <w:tr w:rsidR="00760F0E" w:rsidRPr="003D4361" w14:paraId="2D16F76A" w14:textId="77777777" w:rsidTr="00901A42">
        <w:trPr>
          <w:trHeight w:val="338"/>
        </w:trPr>
        <w:tc>
          <w:tcPr>
            <w:tcW w:w="6045" w:type="dxa"/>
            <w:gridSpan w:val="2"/>
            <w:tcBorders>
              <w:top w:val="dashed" w:sz="4" w:space="0" w:color="auto"/>
              <w:bottom w:val="dashed" w:sz="4" w:space="0" w:color="auto"/>
              <w:right w:val="dashed" w:sz="4" w:space="0" w:color="auto"/>
            </w:tcBorders>
          </w:tcPr>
          <w:p w14:paraId="7083BE14" w14:textId="77777777" w:rsidR="00760F0E" w:rsidRPr="003D4361" w:rsidRDefault="00760F0E" w:rsidP="00640814">
            <w:pPr>
              <w:spacing w:line="288" w:lineRule="auto"/>
              <w:jc w:val="both"/>
              <w:rPr>
                <w:rFonts w:eastAsia="Calibri"/>
                <w:szCs w:val="28"/>
                <w:lang w:val="nl-NL"/>
              </w:rPr>
            </w:pPr>
            <w:r w:rsidRPr="003D4361">
              <w:rPr>
                <w:b/>
                <w:lang w:val="nl-NL"/>
              </w:rPr>
              <w:t xml:space="preserve">- </w:t>
            </w:r>
            <w:r w:rsidRPr="003D4361">
              <w:rPr>
                <w:bCs/>
                <w:lang w:val="nl-NL"/>
              </w:rPr>
              <w:t xml:space="preserve">GV </w:t>
            </w:r>
            <w:r>
              <w:rPr>
                <w:bCs/>
                <w:lang w:val="nl-NL"/>
              </w:rPr>
              <w:t>tổng kết tiết học</w:t>
            </w:r>
            <w:r w:rsidRPr="003D4361">
              <w:rPr>
                <w:bCs/>
                <w:lang w:val="nl-NL"/>
              </w:rPr>
              <w:t>.</w:t>
            </w:r>
          </w:p>
        </w:tc>
        <w:tc>
          <w:tcPr>
            <w:tcW w:w="4233" w:type="dxa"/>
            <w:tcBorders>
              <w:top w:val="dashed" w:sz="4" w:space="0" w:color="auto"/>
              <w:left w:val="dashed" w:sz="4" w:space="0" w:color="auto"/>
              <w:bottom w:val="dashed" w:sz="4" w:space="0" w:color="auto"/>
            </w:tcBorders>
          </w:tcPr>
          <w:p w14:paraId="09200971" w14:textId="77777777" w:rsidR="00760F0E" w:rsidRPr="004C2CAD" w:rsidRDefault="00760F0E" w:rsidP="00EC52F1">
            <w:pPr>
              <w:spacing w:line="288" w:lineRule="auto"/>
              <w:jc w:val="both"/>
              <w:rPr>
                <w:lang w:val="nl-NL"/>
              </w:rPr>
            </w:pPr>
            <w:r w:rsidRPr="003D4361">
              <w:t>-HS lắng nghe và ghi lại dặn dò.</w:t>
            </w:r>
          </w:p>
        </w:tc>
      </w:tr>
      <w:tr w:rsidR="00760F0E" w:rsidRPr="003D4361" w14:paraId="0708D93B" w14:textId="77777777" w:rsidTr="00640814">
        <w:trPr>
          <w:trHeight w:val="1700"/>
        </w:trPr>
        <w:tc>
          <w:tcPr>
            <w:tcW w:w="10278" w:type="dxa"/>
            <w:gridSpan w:val="3"/>
            <w:tcBorders>
              <w:top w:val="dashed" w:sz="4" w:space="0" w:color="auto"/>
            </w:tcBorders>
          </w:tcPr>
          <w:p w14:paraId="651E5C4C" w14:textId="77777777" w:rsidR="00760F0E" w:rsidRPr="003D4361" w:rsidRDefault="00760F0E" w:rsidP="00606718">
            <w:pPr>
              <w:spacing w:line="288" w:lineRule="auto"/>
              <w:rPr>
                <w:rFonts w:eastAsia="Calibri"/>
                <w:b/>
                <w:szCs w:val="28"/>
                <w:lang w:val="nl-NL"/>
              </w:rPr>
            </w:pPr>
            <w:r w:rsidRPr="003D4361">
              <w:rPr>
                <w:rFonts w:eastAsia="Calibri"/>
                <w:b/>
                <w:szCs w:val="28"/>
                <w:lang w:val="nl-NL"/>
              </w:rPr>
              <w:t>IV. ĐIỀU CHỈNH BỔ SUNG</w:t>
            </w:r>
          </w:p>
          <w:p w14:paraId="58C7B1B0" w14:textId="77777777" w:rsidR="00760F0E" w:rsidRPr="003D4361" w:rsidRDefault="00760F0E" w:rsidP="00606718">
            <w:pPr>
              <w:spacing w:line="288" w:lineRule="auto"/>
              <w:rPr>
                <w:rFonts w:eastAsia="Calibri"/>
                <w:szCs w:val="28"/>
                <w:lang w:val="nl-NL"/>
              </w:rPr>
            </w:pPr>
            <w:r w:rsidRPr="003D4361">
              <w:rPr>
                <w:rFonts w:eastAsia="Calibri"/>
                <w:szCs w:val="28"/>
                <w:lang w:val="nl-NL"/>
              </w:rPr>
              <w:t>.............................................................................................................................................</w:t>
            </w:r>
          </w:p>
          <w:p w14:paraId="7FF8A438" w14:textId="77777777" w:rsidR="00760F0E" w:rsidRPr="003D4361" w:rsidRDefault="00760F0E" w:rsidP="00606718">
            <w:pPr>
              <w:spacing w:line="288" w:lineRule="auto"/>
              <w:rPr>
                <w:rFonts w:eastAsia="Calibri"/>
                <w:szCs w:val="28"/>
                <w:lang w:val="nl-NL"/>
              </w:rPr>
            </w:pPr>
            <w:r w:rsidRPr="003D4361">
              <w:rPr>
                <w:rFonts w:eastAsia="Calibri"/>
                <w:szCs w:val="28"/>
                <w:lang w:val="nl-NL"/>
              </w:rPr>
              <w:t>.............................................................................................................................................</w:t>
            </w:r>
          </w:p>
          <w:p w14:paraId="00C0FF25" w14:textId="77777777" w:rsidR="00760F0E" w:rsidRPr="003D4361" w:rsidRDefault="00760F0E" w:rsidP="00606718">
            <w:pPr>
              <w:spacing w:line="288" w:lineRule="auto"/>
              <w:rPr>
                <w:rFonts w:eastAsia="Calibri"/>
                <w:b/>
                <w:szCs w:val="28"/>
                <w:lang w:val="nl-NL"/>
              </w:rPr>
            </w:pPr>
            <w:r w:rsidRPr="003D4361">
              <w:rPr>
                <w:rFonts w:eastAsia="Calibri"/>
                <w:szCs w:val="28"/>
                <w:lang w:val="nl-NL"/>
              </w:rPr>
              <w:t>.............................................................................................................................................</w:t>
            </w:r>
          </w:p>
        </w:tc>
      </w:tr>
    </w:tbl>
    <w:p w14:paraId="7982550B" w14:textId="77777777" w:rsidR="00760F0E" w:rsidRPr="003D4361" w:rsidRDefault="00760F0E" w:rsidP="00F07DBE">
      <w:pPr>
        <w:spacing w:line="288" w:lineRule="auto"/>
        <w:jc w:val="center"/>
        <w:rPr>
          <w:b/>
          <w:bCs/>
          <w:u w:val="single"/>
          <w:lang w:val="nl-NL"/>
        </w:rPr>
      </w:pPr>
      <w:r w:rsidRPr="003D4361">
        <w:rPr>
          <w:b/>
          <w:bCs/>
          <w:u w:val="single"/>
          <w:lang w:val="nl-NL"/>
        </w:rPr>
        <w:t>-----------------------------------------------------------------------</w:t>
      </w:r>
    </w:p>
    <w:p w14:paraId="18057D93" w14:textId="77777777" w:rsidR="00760F0E" w:rsidRPr="003D4361" w:rsidRDefault="00760F0E" w:rsidP="00606718">
      <w:pPr>
        <w:spacing w:line="288" w:lineRule="auto"/>
        <w:rPr>
          <w:lang w:val="vi-VN"/>
        </w:rPr>
      </w:pPr>
    </w:p>
    <w:p w14:paraId="308D1461" w14:textId="77777777" w:rsidR="00760F0E" w:rsidRPr="003D4361" w:rsidRDefault="00760F0E" w:rsidP="00D550F3">
      <w:pPr>
        <w:spacing w:line="288" w:lineRule="auto"/>
        <w:jc w:val="center"/>
        <w:rPr>
          <w:b/>
        </w:rPr>
      </w:pPr>
      <w:r w:rsidRPr="003D4361">
        <w:rPr>
          <w:b/>
        </w:rPr>
        <w:t xml:space="preserve">TIẾT </w:t>
      </w:r>
      <w:r>
        <w:rPr>
          <w:b/>
        </w:rPr>
        <w:t>2</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4783"/>
      </w:tblGrid>
      <w:tr w:rsidR="00760F0E" w:rsidRPr="003D4361" w14:paraId="08649CBE" w14:textId="77777777" w:rsidTr="00CF6D36">
        <w:tc>
          <w:tcPr>
            <w:tcW w:w="5495" w:type="dxa"/>
            <w:tcBorders>
              <w:bottom w:val="dashed" w:sz="4" w:space="0" w:color="auto"/>
            </w:tcBorders>
          </w:tcPr>
          <w:p w14:paraId="2F5391B9" w14:textId="77777777" w:rsidR="00760F0E" w:rsidRPr="003D4361" w:rsidRDefault="00760F0E" w:rsidP="00CF6D36">
            <w:pPr>
              <w:spacing w:line="288" w:lineRule="auto"/>
              <w:jc w:val="center"/>
              <w:rPr>
                <w:rFonts w:eastAsia="Calibri"/>
                <w:b/>
                <w:szCs w:val="28"/>
                <w:lang w:val="nl-NL"/>
              </w:rPr>
            </w:pPr>
            <w:r w:rsidRPr="003D4361">
              <w:rPr>
                <w:rFonts w:eastAsia="Calibri"/>
                <w:b/>
                <w:szCs w:val="28"/>
                <w:lang w:val="nl-NL"/>
              </w:rPr>
              <w:t>Hoạt động của giáo viên</w:t>
            </w:r>
          </w:p>
        </w:tc>
        <w:tc>
          <w:tcPr>
            <w:tcW w:w="4783" w:type="dxa"/>
            <w:tcBorders>
              <w:bottom w:val="dashed" w:sz="4" w:space="0" w:color="auto"/>
            </w:tcBorders>
          </w:tcPr>
          <w:p w14:paraId="340A40CC" w14:textId="77777777" w:rsidR="00760F0E" w:rsidRPr="003D4361" w:rsidRDefault="00760F0E" w:rsidP="00CF6D36">
            <w:pPr>
              <w:spacing w:line="288" w:lineRule="auto"/>
              <w:jc w:val="center"/>
              <w:rPr>
                <w:rFonts w:eastAsia="Calibri"/>
                <w:b/>
                <w:szCs w:val="28"/>
                <w:lang w:val="nl-NL"/>
              </w:rPr>
            </w:pPr>
            <w:r w:rsidRPr="003D4361">
              <w:rPr>
                <w:rFonts w:eastAsia="Calibri"/>
                <w:b/>
                <w:szCs w:val="28"/>
                <w:lang w:val="nl-NL"/>
              </w:rPr>
              <w:t>Hoạt động của học sinh</w:t>
            </w:r>
          </w:p>
        </w:tc>
      </w:tr>
      <w:tr w:rsidR="00760F0E" w:rsidRPr="003D4361" w14:paraId="39E88AF6" w14:textId="77777777" w:rsidTr="00CF6D36">
        <w:tc>
          <w:tcPr>
            <w:tcW w:w="10278" w:type="dxa"/>
            <w:gridSpan w:val="2"/>
            <w:tcBorders>
              <w:bottom w:val="dashed" w:sz="4" w:space="0" w:color="auto"/>
            </w:tcBorders>
          </w:tcPr>
          <w:p w14:paraId="16DDD535" w14:textId="77777777" w:rsidR="00760F0E" w:rsidRPr="003D4361" w:rsidRDefault="00760F0E" w:rsidP="00CF6D36">
            <w:pPr>
              <w:spacing w:line="288" w:lineRule="auto"/>
              <w:rPr>
                <w:bCs/>
                <w:i/>
                <w:lang w:val="nl-NL"/>
              </w:rPr>
            </w:pPr>
            <w:r w:rsidRPr="003D4361">
              <w:rPr>
                <w:b/>
                <w:bCs/>
                <w:lang w:val="nl-NL"/>
              </w:rPr>
              <w:t>1. Khởi động.</w:t>
            </w:r>
          </w:p>
          <w:p w14:paraId="5748FDDC" w14:textId="77777777" w:rsidR="00760F0E" w:rsidRDefault="00760F0E" w:rsidP="00CF6D36">
            <w:pPr>
              <w:spacing w:line="288" w:lineRule="auto"/>
              <w:rPr>
                <w:lang w:val="nl-NL"/>
              </w:rPr>
            </w:pPr>
            <w:r w:rsidRPr="003D4361">
              <w:rPr>
                <w:b/>
                <w:bCs/>
                <w:lang w:val="nl-NL"/>
              </w:rPr>
              <w:t>a)Mục tiêu</w:t>
            </w:r>
            <w:r w:rsidRPr="001E5B23">
              <w:t>:</w:t>
            </w:r>
            <w:r>
              <w:t xml:space="preserve"> </w:t>
            </w:r>
            <w:r w:rsidRPr="004C2CAD">
              <w:rPr>
                <w:lang w:val="nl-NL"/>
              </w:rPr>
              <w:t>: Ôn lại nội dung của tiết học trước và tạo tâm thế vui vẻ để bắt đầu tiết học mới.</w:t>
            </w:r>
          </w:p>
          <w:p w14:paraId="263FD630" w14:textId="77777777" w:rsidR="00760F0E" w:rsidRDefault="00760F0E" w:rsidP="00CF6D36">
            <w:pPr>
              <w:spacing w:line="288" w:lineRule="auto"/>
              <w:rPr>
                <w:lang w:val="nl-NL"/>
              </w:rPr>
            </w:pPr>
            <w:r w:rsidRPr="003D4361">
              <w:rPr>
                <w:b/>
                <w:bCs/>
                <w:lang w:val="nl-NL"/>
              </w:rPr>
              <w:t xml:space="preserve">b)Phương pháp và kĩ thuật dạy học: </w:t>
            </w:r>
            <w:r w:rsidRPr="004C2CAD">
              <w:rPr>
                <w:lang w:val="nl-NL"/>
              </w:rPr>
              <w:t xml:space="preserve">Phương pháp trực quan, phương pháp thảo luận </w:t>
            </w:r>
            <w:r w:rsidRPr="004C2CAD">
              <w:rPr>
                <w:lang w:val="nl-NL"/>
              </w:rPr>
              <w:lastRenderedPageBreak/>
              <w:t>nhóm, phương pháp nêu và giải quyết vấn đề.</w:t>
            </w:r>
          </w:p>
          <w:p w14:paraId="7A08AD2D" w14:textId="77777777" w:rsidR="00760F0E" w:rsidRPr="003D4361" w:rsidRDefault="00760F0E" w:rsidP="00CF6D36">
            <w:pPr>
              <w:spacing w:line="288" w:lineRule="auto"/>
              <w:rPr>
                <w:rFonts w:eastAsia="Calibri"/>
              </w:rPr>
            </w:pPr>
            <w:r w:rsidRPr="003D4361">
              <w:rPr>
                <w:b/>
                <w:bCs/>
                <w:lang w:val="nl-NL"/>
              </w:rPr>
              <w:t>c)Tiến trình tổ chức hoạt động:</w:t>
            </w:r>
          </w:p>
        </w:tc>
      </w:tr>
      <w:tr w:rsidR="00760F0E" w:rsidRPr="003D4361" w14:paraId="5D02AE7C" w14:textId="77777777" w:rsidTr="00CF6D36">
        <w:tc>
          <w:tcPr>
            <w:tcW w:w="5495" w:type="dxa"/>
            <w:tcBorders>
              <w:bottom w:val="dashed" w:sz="4" w:space="0" w:color="auto"/>
            </w:tcBorders>
          </w:tcPr>
          <w:p w14:paraId="2927E3B3" w14:textId="77777777" w:rsidR="00760F0E" w:rsidRDefault="00760F0E" w:rsidP="003C75C3">
            <w:pPr>
              <w:spacing w:line="288" w:lineRule="auto"/>
              <w:jc w:val="both"/>
              <w:rPr>
                <w:bCs/>
                <w:lang w:val="nl-NL"/>
              </w:rPr>
            </w:pPr>
            <w:r>
              <w:rPr>
                <w:bCs/>
                <w:lang w:val="nl-NL"/>
              </w:rPr>
              <w:lastRenderedPageBreak/>
              <w:t xml:space="preserve">- </w:t>
            </w:r>
            <w:r w:rsidRPr="004C2CAD">
              <w:rPr>
                <w:bCs/>
                <w:lang w:val="nl-NL"/>
              </w:rPr>
              <w:t>GV tổ chức cho HS trưng bày những hình vẽ về các con vật đã chuẩn bị ở nhà và cho biết đó là động vật đẻ trứng hay động vật đẻ con.</w:t>
            </w:r>
          </w:p>
          <w:p w14:paraId="7A5705D1" w14:textId="77777777" w:rsidR="00760F0E" w:rsidRPr="004C2CAD" w:rsidRDefault="00760F0E" w:rsidP="004C2CAD">
            <w:pPr>
              <w:spacing w:line="288" w:lineRule="auto"/>
              <w:jc w:val="both"/>
              <w:rPr>
                <w:bCs/>
                <w:lang w:val="nl-NL"/>
              </w:rPr>
            </w:pPr>
            <w:r w:rsidRPr="004C2CAD">
              <w:rPr>
                <w:bCs/>
                <w:lang w:val="nl-NL"/>
              </w:rPr>
              <w:t>–GV mời đại diện một số HS lên chia sẻ sản phẩm của mình.</w:t>
            </w:r>
          </w:p>
          <w:p w14:paraId="7787212D" w14:textId="77777777" w:rsidR="00760F0E" w:rsidRPr="004C2CAD" w:rsidRDefault="00760F0E" w:rsidP="004C2CAD">
            <w:pPr>
              <w:spacing w:line="288" w:lineRule="auto"/>
              <w:jc w:val="both"/>
              <w:rPr>
                <w:bCs/>
                <w:lang w:val="nl-NL"/>
              </w:rPr>
            </w:pPr>
            <w:r w:rsidRPr="004C2CAD">
              <w:rPr>
                <w:bCs/>
                <w:lang w:val="nl-NL"/>
              </w:rPr>
              <w:t>–GV mời các HS khác nhận xét sản phẩm và phần trình bày của bạn.</w:t>
            </w:r>
          </w:p>
          <w:p w14:paraId="1610BE1A" w14:textId="77777777" w:rsidR="00760F0E" w:rsidRPr="004C2CAD" w:rsidRDefault="00760F0E" w:rsidP="004C2CAD">
            <w:pPr>
              <w:spacing w:line="288" w:lineRule="auto"/>
              <w:jc w:val="both"/>
              <w:rPr>
                <w:bCs/>
                <w:lang w:val="nl-NL"/>
              </w:rPr>
            </w:pPr>
            <w:r w:rsidRPr="004C2CAD">
              <w:rPr>
                <w:bCs/>
                <w:lang w:val="nl-NL"/>
              </w:rPr>
              <w:t>–GV nhận xét chung và dẫn dắt vào tiết 2 của</w:t>
            </w:r>
          </w:p>
          <w:p w14:paraId="1B599D93" w14:textId="77777777" w:rsidR="00760F0E" w:rsidRPr="003D4361" w:rsidRDefault="00760F0E" w:rsidP="004C2CAD">
            <w:pPr>
              <w:spacing w:line="288" w:lineRule="auto"/>
              <w:jc w:val="both"/>
              <w:rPr>
                <w:bCs/>
                <w:lang w:val="nl-NL"/>
              </w:rPr>
            </w:pPr>
            <w:r w:rsidRPr="004C2CAD">
              <w:rPr>
                <w:bCs/>
                <w:lang w:val="nl-NL"/>
              </w:rPr>
              <w:t>bài học.</w:t>
            </w:r>
          </w:p>
        </w:tc>
        <w:tc>
          <w:tcPr>
            <w:tcW w:w="4783" w:type="dxa"/>
            <w:tcBorders>
              <w:bottom w:val="dashed" w:sz="4" w:space="0" w:color="auto"/>
            </w:tcBorders>
          </w:tcPr>
          <w:p w14:paraId="57FED7BC" w14:textId="77777777" w:rsidR="00760F0E" w:rsidRDefault="00760F0E" w:rsidP="004C2CAD">
            <w:pPr>
              <w:spacing w:line="288" w:lineRule="auto"/>
              <w:jc w:val="both"/>
              <w:rPr>
                <w:lang w:val="nl-NL"/>
              </w:rPr>
            </w:pPr>
            <w:r w:rsidRPr="004C2CAD">
              <w:rPr>
                <w:lang w:val="nl-NL"/>
              </w:rPr>
              <w:t>– HS kiểm tra các hình vẽ đã chuẩn bị để cùng chia sẻ.</w:t>
            </w:r>
          </w:p>
          <w:p w14:paraId="66A71E23" w14:textId="77777777" w:rsidR="00760F0E" w:rsidRDefault="00760F0E" w:rsidP="004C2CAD">
            <w:pPr>
              <w:spacing w:line="288" w:lineRule="auto"/>
              <w:jc w:val="both"/>
              <w:rPr>
                <w:lang w:val="nl-NL"/>
              </w:rPr>
            </w:pPr>
          </w:p>
          <w:p w14:paraId="343C1290" w14:textId="77777777" w:rsidR="00760F0E" w:rsidRPr="004C2CAD" w:rsidRDefault="00760F0E" w:rsidP="004C2CAD">
            <w:pPr>
              <w:spacing w:line="288" w:lineRule="auto"/>
              <w:jc w:val="both"/>
              <w:rPr>
                <w:lang w:val="nl-NL"/>
              </w:rPr>
            </w:pPr>
            <w:r w:rsidRPr="004C2CAD">
              <w:rPr>
                <w:lang w:val="nl-NL"/>
              </w:rPr>
              <w:t>–Một số HS chia sẻ sản phẩm của mình.</w:t>
            </w:r>
          </w:p>
          <w:p w14:paraId="7FA0DCB9" w14:textId="77777777" w:rsidR="00760F0E" w:rsidRPr="004C2CAD" w:rsidRDefault="00760F0E" w:rsidP="004C2CAD">
            <w:pPr>
              <w:spacing w:line="288" w:lineRule="auto"/>
              <w:jc w:val="both"/>
              <w:rPr>
                <w:lang w:val="nl-NL"/>
              </w:rPr>
            </w:pPr>
          </w:p>
          <w:p w14:paraId="5940B12C" w14:textId="77777777" w:rsidR="00760F0E" w:rsidRPr="004C2CAD" w:rsidRDefault="00760F0E" w:rsidP="004C2CAD">
            <w:pPr>
              <w:spacing w:line="288" w:lineRule="auto"/>
              <w:jc w:val="both"/>
              <w:rPr>
                <w:lang w:val="nl-NL"/>
              </w:rPr>
            </w:pPr>
            <w:r w:rsidRPr="004C2CAD">
              <w:rPr>
                <w:lang w:val="nl-NL"/>
              </w:rPr>
              <w:t>–HS nhận xét.</w:t>
            </w:r>
          </w:p>
          <w:p w14:paraId="21D9CA84" w14:textId="77777777" w:rsidR="00760F0E" w:rsidRPr="004C2CAD" w:rsidRDefault="00760F0E" w:rsidP="004C2CAD">
            <w:pPr>
              <w:spacing w:line="288" w:lineRule="auto"/>
              <w:jc w:val="both"/>
              <w:rPr>
                <w:lang w:val="nl-NL"/>
              </w:rPr>
            </w:pPr>
          </w:p>
          <w:p w14:paraId="3B3AE226" w14:textId="77777777" w:rsidR="00760F0E" w:rsidRPr="003D4361" w:rsidRDefault="00760F0E" w:rsidP="004C2CAD">
            <w:pPr>
              <w:spacing w:line="288" w:lineRule="auto"/>
              <w:jc w:val="both"/>
              <w:rPr>
                <w:rFonts w:eastAsia="Calibri"/>
                <w:szCs w:val="28"/>
                <w:lang w:val="nl-NL"/>
              </w:rPr>
            </w:pPr>
            <w:r w:rsidRPr="004C2CAD">
              <w:rPr>
                <w:lang w:val="nl-NL"/>
              </w:rPr>
              <w:t>–HS lắng nghe.</w:t>
            </w:r>
          </w:p>
        </w:tc>
      </w:tr>
      <w:tr w:rsidR="00760F0E" w:rsidRPr="003D4361" w14:paraId="74C33B85" w14:textId="77777777" w:rsidTr="00CF6D36">
        <w:tc>
          <w:tcPr>
            <w:tcW w:w="10278" w:type="dxa"/>
            <w:gridSpan w:val="2"/>
            <w:tcBorders>
              <w:top w:val="dashed" w:sz="4" w:space="0" w:color="auto"/>
              <w:bottom w:val="dashed" w:sz="4" w:space="0" w:color="auto"/>
            </w:tcBorders>
          </w:tcPr>
          <w:p w14:paraId="4AECAD5A" w14:textId="77777777" w:rsidR="00760F0E" w:rsidRPr="003D4361" w:rsidRDefault="00760F0E" w:rsidP="00CF6D36">
            <w:pPr>
              <w:spacing w:line="288" w:lineRule="auto"/>
              <w:rPr>
                <w:b/>
                <w:bCs/>
                <w:iCs/>
                <w:lang w:val="nl-NL"/>
              </w:rPr>
            </w:pPr>
            <w:r w:rsidRPr="003D4361">
              <w:rPr>
                <w:b/>
                <w:bCs/>
                <w:iCs/>
                <w:lang w:val="nl-NL"/>
              </w:rPr>
              <w:t>2.</w:t>
            </w:r>
            <w:r w:rsidRPr="003C75C3">
              <w:rPr>
                <w:b/>
                <w:bCs/>
                <w:iCs/>
                <w:lang w:val="nl-NL"/>
              </w:rPr>
              <w:t xml:space="preserve">Hoạt động khám phá và hình thành kiến thức: </w:t>
            </w:r>
            <w:r w:rsidRPr="00F55D56">
              <w:rPr>
                <w:b/>
                <w:bCs/>
                <w:iCs/>
                <w:lang w:val="nl-NL"/>
              </w:rPr>
              <w:t>Tìm hiểu vòng đời của một số động vật đẻ con</w:t>
            </w:r>
          </w:p>
        </w:tc>
      </w:tr>
      <w:tr w:rsidR="00760F0E" w:rsidRPr="003D4361" w14:paraId="0A81B6DF" w14:textId="77777777" w:rsidTr="00CF6D36">
        <w:tc>
          <w:tcPr>
            <w:tcW w:w="10278" w:type="dxa"/>
            <w:gridSpan w:val="2"/>
            <w:tcBorders>
              <w:top w:val="dashed" w:sz="4" w:space="0" w:color="auto"/>
              <w:bottom w:val="dashed" w:sz="4" w:space="0" w:color="auto"/>
            </w:tcBorders>
          </w:tcPr>
          <w:p w14:paraId="00CF57C1" w14:textId="77777777" w:rsidR="00760F0E" w:rsidRDefault="00760F0E" w:rsidP="00CF6D36">
            <w:pPr>
              <w:spacing w:line="288" w:lineRule="auto"/>
            </w:pPr>
            <w:r>
              <w:rPr>
                <w:b/>
                <w:bCs/>
              </w:rPr>
              <w:t xml:space="preserve">- </w:t>
            </w:r>
            <w:r w:rsidRPr="003D4361">
              <w:rPr>
                <w:b/>
                <w:bCs/>
              </w:rPr>
              <w:t xml:space="preserve">Mục tiêu: </w:t>
            </w:r>
            <w:r w:rsidRPr="00F55D56">
              <w:t>HS biết được vòng đời và sự lớn lên của một số động vật đẻ con; vẽ được sơ đồ đơn giản về vòng đời của một số động vật đẻ con.</w:t>
            </w:r>
          </w:p>
          <w:p w14:paraId="2D663319" w14:textId="77777777" w:rsidR="00760F0E" w:rsidRDefault="00760F0E" w:rsidP="00CF6D36">
            <w:pPr>
              <w:spacing w:line="288" w:lineRule="auto"/>
            </w:pPr>
            <w:r w:rsidRPr="003D4361">
              <w:rPr>
                <w:b/>
                <w:bCs/>
              </w:rPr>
              <w:t xml:space="preserve">–Phương pháp và kĩ thuật dạy học: </w:t>
            </w:r>
            <w:r w:rsidRPr="00F55D56">
              <w:t>: Phương pháp nêu và giải quyết vấn đề, phương pháp trực quan, phương pháp dạy học hợp tác.</w:t>
            </w:r>
            <w:r w:rsidRPr="003C75C3">
              <w:t>.</w:t>
            </w:r>
          </w:p>
          <w:p w14:paraId="44C31176" w14:textId="77777777" w:rsidR="00760F0E" w:rsidRPr="003D4361" w:rsidRDefault="00760F0E" w:rsidP="00CF6D36">
            <w:pPr>
              <w:spacing w:line="288" w:lineRule="auto"/>
              <w:rPr>
                <w:b/>
                <w:bCs/>
              </w:rPr>
            </w:pPr>
            <w:r w:rsidRPr="003D4361">
              <w:rPr>
                <w:b/>
                <w:bCs/>
              </w:rPr>
              <w:t>–Tiến trình tổ chức hoạt động:</w:t>
            </w:r>
          </w:p>
        </w:tc>
      </w:tr>
      <w:tr w:rsidR="00760F0E" w:rsidRPr="003D4361" w14:paraId="46DB9837" w14:textId="77777777" w:rsidTr="00CF6D36">
        <w:tc>
          <w:tcPr>
            <w:tcW w:w="5495" w:type="dxa"/>
            <w:tcBorders>
              <w:top w:val="dashed" w:sz="4" w:space="0" w:color="auto"/>
              <w:bottom w:val="dashed" w:sz="4" w:space="0" w:color="auto"/>
            </w:tcBorders>
          </w:tcPr>
          <w:p w14:paraId="2D514076" w14:textId="77777777" w:rsidR="00760F0E" w:rsidRDefault="00760F0E" w:rsidP="00F55D56">
            <w:pPr>
              <w:spacing w:line="288" w:lineRule="auto"/>
              <w:jc w:val="both"/>
            </w:pPr>
            <w:r>
              <w:t>–GV tổ chức cho HS quan sát các hình 7, 8, 9, 10, 11 (SGK trang 62, 63), đọc nội dung trong các hộp thông tin, thảo luận nhóm để thực hiện các nhiệm vụ sau:</w:t>
            </w:r>
          </w:p>
          <w:p w14:paraId="2122B23B" w14:textId="77777777" w:rsidR="00760F0E" w:rsidRDefault="00760F0E" w:rsidP="00F55D56">
            <w:pPr>
              <w:spacing w:line="288" w:lineRule="auto"/>
              <w:jc w:val="both"/>
            </w:pPr>
            <w:r>
              <w:t>+ Cho biết con non mới sinh ra có hình dạng như thế nào so với thú mẹ, chúng đã tự kiếm ăn được chưa.</w:t>
            </w:r>
          </w:p>
          <w:p w14:paraId="4B1C4039" w14:textId="77777777" w:rsidR="00760F0E" w:rsidRDefault="00760F0E" w:rsidP="00F55D56">
            <w:pPr>
              <w:spacing w:line="288" w:lineRule="auto"/>
              <w:jc w:val="both"/>
            </w:pPr>
            <w:r>
              <w:t>+ Loài thú nào thường đẻ mỗi lứa một con? Loài thú nào thường đẻ mỗi lứa nhiều con?</w:t>
            </w:r>
          </w:p>
          <w:p w14:paraId="15D8ACCB" w14:textId="77777777" w:rsidR="00760F0E" w:rsidRDefault="00760F0E" w:rsidP="00F55D56">
            <w:pPr>
              <w:spacing w:line="288" w:lineRule="auto"/>
              <w:jc w:val="both"/>
            </w:pPr>
          </w:p>
          <w:p w14:paraId="3469924E" w14:textId="77777777" w:rsidR="00760F0E" w:rsidRDefault="00760F0E" w:rsidP="00F55D56">
            <w:pPr>
              <w:spacing w:line="288" w:lineRule="auto"/>
              <w:jc w:val="both"/>
            </w:pPr>
            <w:r>
              <w:t>+ Trình bày sự lớn lên của thú con từ khi sinh ra đến khi trưởng thành.</w:t>
            </w:r>
          </w:p>
          <w:p w14:paraId="511E9AC5" w14:textId="77777777" w:rsidR="00760F0E" w:rsidRDefault="00760F0E" w:rsidP="00F55D56">
            <w:pPr>
              <w:spacing w:line="288" w:lineRule="auto"/>
              <w:jc w:val="both"/>
            </w:pPr>
          </w:p>
          <w:p w14:paraId="1E2448A4" w14:textId="77777777" w:rsidR="00760F0E" w:rsidRDefault="00760F0E" w:rsidP="00F55D56">
            <w:pPr>
              <w:spacing w:line="288" w:lineRule="auto"/>
              <w:jc w:val="both"/>
            </w:pPr>
          </w:p>
          <w:p w14:paraId="71038395" w14:textId="77777777" w:rsidR="00760F0E" w:rsidRDefault="00760F0E" w:rsidP="00F55D56">
            <w:pPr>
              <w:spacing w:line="288" w:lineRule="auto"/>
              <w:jc w:val="both"/>
            </w:pPr>
          </w:p>
          <w:p w14:paraId="2EDBDA53" w14:textId="77777777" w:rsidR="00760F0E" w:rsidRDefault="00760F0E" w:rsidP="00F55D56">
            <w:pPr>
              <w:spacing w:line="288" w:lineRule="auto"/>
              <w:jc w:val="both"/>
            </w:pPr>
          </w:p>
          <w:p w14:paraId="43536AE8" w14:textId="77777777" w:rsidR="00760F0E" w:rsidRDefault="00760F0E" w:rsidP="00F55D56">
            <w:pPr>
              <w:spacing w:line="288" w:lineRule="auto"/>
              <w:jc w:val="both"/>
            </w:pPr>
          </w:p>
          <w:p w14:paraId="72392E6E" w14:textId="77777777" w:rsidR="00760F0E" w:rsidRDefault="00760F0E" w:rsidP="00F55D56">
            <w:pPr>
              <w:spacing w:line="288" w:lineRule="auto"/>
              <w:jc w:val="both"/>
            </w:pPr>
          </w:p>
          <w:p w14:paraId="16B71E3C" w14:textId="77777777" w:rsidR="00760F0E" w:rsidRDefault="00760F0E" w:rsidP="00F55D56">
            <w:pPr>
              <w:spacing w:line="288" w:lineRule="auto"/>
              <w:jc w:val="both"/>
            </w:pPr>
            <w:r>
              <w:t>–GV hướng dẫn HS thực hiện nhiệm vụ và tự chia sẻ trong nhóm.</w:t>
            </w:r>
          </w:p>
          <w:p w14:paraId="0A0FA969" w14:textId="77777777" w:rsidR="00760F0E" w:rsidRDefault="00760F0E" w:rsidP="00F55D56">
            <w:pPr>
              <w:spacing w:line="288" w:lineRule="auto"/>
              <w:jc w:val="both"/>
            </w:pPr>
            <w:r>
              <w:t>–GV mời đại diện một số nhóm lên trình bày trước lớp.</w:t>
            </w:r>
          </w:p>
          <w:p w14:paraId="15E2CACF" w14:textId="77777777" w:rsidR="00760F0E" w:rsidRDefault="00760F0E" w:rsidP="00F55D56">
            <w:pPr>
              <w:spacing w:line="288" w:lineRule="auto"/>
              <w:jc w:val="both"/>
            </w:pPr>
            <w:r>
              <w:t>–GV mời HS các nhóm khác nhận xét.</w:t>
            </w:r>
          </w:p>
          <w:p w14:paraId="388B1A60" w14:textId="77777777" w:rsidR="00760F0E" w:rsidRDefault="00760F0E" w:rsidP="00F55D56">
            <w:pPr>
              <w:spacing w:line="288" w:lineRule="auto"/>
              <w:jc w:val="both"/>
            </w:pPr>
            <w:r>
              <w:t>–GV nhận xét và hướng dẫn HS rút ra kết luận.</w:t>
            </w:r>
          </w:p>
          <w:p w14:paraId="4B7FB109" w14:textId="77777777" w:rsidR="00760F0E" w:rsidRDefault="00760F0E" w:rsidP="00F55D56">
            <w:pPr>
              <w:spacing w:line="288" w:lineRule="auto"/>
              <w:jc w:val="both"/>
            </w:pPr>
            <w:r>
              <w:t>–GV tổ chức cho HS quan sát hình 7 (SGK, trang 62), thảo luận nhóm đôi để vẽ sơ đồ đơn giản về vòng đời của một động vật đẻ con vào phiếu học tập.</w:t>
            </w:r>
          </w:p>
          <w:p w14:paraId="7CB79024" w14:textId="77777777" w:rsidR="00760F0E" w:rsidRDefault="00760F0E" w:rsidP="00F55D56">
            <w:pPr>
              <w:spacing w:line="288" w:lineRule="auto"/>
              <w:jc w:val="both"/>
            </w:pPr>
            <w:r>
              <w:t>–GV mời đại diện một số HS lên chia sẻ với cả lớp về sản phẩm của mình.</w:t>
            </w:r>
          </w:p>
          <w:p w14:paraId="2921A82B" w14:textId="77777777" w:rsidR="00760F0E" w:rsidRDefault="00760F0E" w:rsidP="00F55D56">
            <w:pPr>
              <w:spacing w:line="288" w:lineRule="auto"/>
              <w:jc w:val="both"/>
            </w:pPr>
            <w:r>
              <w:t>–GV mời các HS khác nhận xét.</w:t>
            </w:r>
          </w:p>
          <w:p w14:paraId="0B3D5377" w14:textId="77777777" w:rsidR="00760F0E" w:rsidRPr="003D4361" w:rsidRDefault="00760F0E" w:rsidP="00F55D56">
            <w:pPr>
              <w:spacing w:line="288" w:lineRule="auto"/>
              <w:jc w:val="both"/>
            </w:pPr>
            <w:r>
              <w:t>–GV nhận xét chung, tuyên dương những HS có sơ đồ vẽ đúng và đẹp.</w:t>
            </w:r>
          </w:p>
        </w:tc>
        <w:tc>
          <w:tcPr>
            <w:tcW w:w="4783" w:type="dxa"/>
            <w:tcBorders>
              <w:top w:val="dashed" w:sz="4" w:space="0" w:color="auto"/>
              <w:bottom w:val="dashed" w:sz="4" w:space="0" w:color="auto"/>
            </w:tcBorders>
          </w:tcPr>
          <w:p w14:paraId="4AB7A78A" w14:textId="77777777" w:rsidR="00760F0E" w:rsidRPr="00F55D56" w:rsidRDefault="00760F0E" w:rsidP="00F55D56">
            <w:pPr>
              <w:spacing w:line="288" w:lineRule="auto"/>
              <w:jc w:val="both"/>
              <w:rPr>
                <w:rFonts w:eastAsia="Calibri"/>
                <w:szCs w:val="28"/>
              </w:rPr>
            </w:pPr>
            <w:r w:rsidRPr="00F55D56">
              <w:rPr>
                <w:rFonts w:eastAsia="Calibri"/>
                <w:szCs w:val="28"/>
              </w:rPr>
              <w:lastRenderedPageBreak/>
              <w:t>–HS quan sát hình, thảo luận nhóm và trình bày:</w:t>
            </w:r>
          </w:p>
          <w:p w14:paraId="02A33287" w14:textId="77777777" w:rsidR="00760F0E" w:rsidRPr="00F55D56" w:rsidRDefault="00760F0E" w:rsidP="00F55D56">
            <w:pPr>
              <w:spacing w:line="288" w:lineRule="auto"/>
              <w:jc w:val="both"/>
              <w:rPr>
                <w:rFonts w:eastAsia="Calibri"/>
                <w:szCs w:val="28"/>
              </w:rPr>
            </w:pPr>
          </w:p>
          <w:p w14:paraId="49D60CE8" w14:textId="77777777" w:rsidR="00760F0E" w:rsidRPr="00F55D56" w:rsidRDefault="00760F0E" w:rsidP="00F55D56">
            <w:pPr>
              <w:spacing w:line="288" w:lineRule="auto"/>
              <w:jc w:val="both"/>
              <w:rPr>
                <w:rFonts w:eastAsia="Calibri"/>
                <w:szCs w:val="28"/>
              </w:rPr>
            </w:pPr>
          </w:p>
          <w:p w14:paraId="33B9EC0A" w14:textId="77777777" w:rsidR="00760F0E" w:rsidRPr="00F55D56" w:rsidRDefault="00760F0E" w:rsidP="00F55D56">
            <w:pPr>
              <w:spacing w:line="288" w:lineRule="auto"/>
              <w:jc w:val="both"/>
              <w:rPr>
                <w:rFonts w:eastAsia="Calibri"/>
                <w:szCs w:val="28"/>
              </w:rPr>
            </w:pPr>
            <w:r w:rsidRPr="00F55D56">
              <w:rPr>
                <w:rFonts w:eastAsia="Calibri"/>
                <w:szCs w:val="28"/>
              </w:rPr>
              <w:t>+ Chó con, bò con, lợn con, sư tử con và hươu con có hình dạng giống với thú mẹ, chúng chưa tự kiếm ăn được.</w:t>
            </w:r>
          </w:p>
          <w:p w14:paraId="7EA0F83F" w14:textId="77777777" w:rsidR="00760F0E" w:rsidRPr="00F55D56" w:rsidRDefault="00760F0E" w:rsidP="00F55D56">
            <w:pPr>
              <w:spacing w:line="288" w:lineRule="auto"/>
              <w:jc w:val="both"/>
              <w:rPr>
                <w:rFonts w:eastAsia="Calibri"/>
                <w:szCs w:val="28"/>
              </w:rPr>
            </w:pPr>
            <w:r w:rsidRPr="00F55D56">
              <w:rPr>
                <w:rFonts w:eastAsia="Calibri"/>
                <w:szCs w:val="28"/>
              </w:rPr>
              <w:t>+ Bò, hươu thường đẻ mỗi lứa một con. Chó, lợn, sư tử thường đẻ mỗi lứa nhiều con.</w:t>
            </w:r>
          </w:p>
          <w:p w14:paraId="00608712" w14:textId="77777777" w:rsidR="00760F0E" w:rsidRPr="00F55D56" w:rsidRDefault="00760F0E" w:rsidP="00F55D56">
            <w:pPr>
              <w:spacing w:line="288" w:lineRule="auto"/>
              <w:jc w:val="both"/>
              <w:rPr>
                <w:rFonts w:eastAsia="Calibri"/>
                <w:szCs w:val="28"/>
              </w:rPr>
            </w:pPr>
            <w:r w:rsidRPr="00F55D56">
              <w:rPr>
                <w:rFonts w:eastAsia="Calibri"/>
                <w:szCs w:val="28"/>
              </w:rPr>
              <w:t xml:space="preserve">+ Trứng sau khi được thụ tinh tạo thành hợp tử trong cơ thể thú mẹ và tiếp tục phát triển thành phôi. Thú mẹ mang thai và sinh ra con non. Con non lúc mới sinh ra còn yếu và có hình dạng giống như thú trưởng thành. Con non được thú mẹ chăm sóc và nuôi dưỡng bằng sữa </w:t>
            </w:r>
            <w:r w:rsidRPr="00F55D56">
              <w:rPr>
                <w:rFonts w:eastAsia="Calibri"/>
                <w:szCs w:val="28"/>
              </w:rPr>
              <w:lastRenderedPageBreak/>
              <w:t>cho đến khi có thể tự tìm kiếm thức ăn.</w:t>
            </w:r>
          </w:p>
          <w:p w14:paraId="122A6C86" w14:textId="77777777" w:rsidR="00760F0E" w:rsidRPr="00F55D56" w:rsidRDefault="00760F0E" w:rsidP="00F55D56">
            <w:pPr>
              <w:spacing w:line="288" w:lineRule="auto"/>
              <w:jc w:val="both"/>
              <w:rPr>
                <w:rFonts w:eastAsia="Calibri"/>
                <w:szCs w:val="28"/>
              </w:rPr>
            </w:pPr>
            <w:r w:rsidRPr="00F55D56">
              <w:rPr>
                <w:rFonts w:eastAsia="Calibri"/>
                <w:szCs w:val="28"/>
              </w:rPr>
              <w:t>–HS thảo luận và chia sẻ trong nhóm.</w:t>
            </w:r>
          </w:p>
          <w:p w14:paraId="0091FFE4" w14:textId="77777777" w:rsidR="00760F0E" w:rsidRPr="00F55D56" w:rsidRDefault="00760F0E" w:rsidP="00F55D56">
            <w:pPr>
              <w:spacing w:line="288" w:lineRule="auto"/>
              <w:jc w:val="both"/>
              <w:rPr>
                <w:rFonts w:eastAsia="Calibri"/>
                <w:szCs w:val="28"/>
              </w:rPr>
            </w:pPr>
          </w:p>
          <w:p w14:paraId="7C1279F0" w14:textId="77777777" w:rsidR="00760F0E" w:rsidRPr="00F55D56" w:rsidRDefault="00760F0E" w:rsidP="00F55D56">
            <w:pPr>
              <w:spacing w:line="288" w:lineRule="auto"/>
              <w:jc w:val="both"/>
              <w:rPr>
                <w:rFonts w:eastAsia="Calibri"/>
                <w:szCs w:val="28"/>
              </w:rPr>
            </w:pPr>
            <w:r w:rsidRPr="00F55D56">
              <w:rPr>
                <w:rFonts w:eastAsia="Calibri"/>
                <w:szCs w:val="28"/>
              </w:rPr>
              <w:t>–Đại diện mỗi nhóm lên trình bày kết quả thảo luận.</w:t>
            </w:r>
          </w:p>
          <w:p w14:paraId="6BDCF3B6" w14:textId="77777777" w:rsidR="00760F0E" w:rsidRPr="00F55D56" w:rsidRDefault="00760F0E" w:rsidP="00F55D56">
            <w:pPr>
              <w:spacing w:line="288" w:lineRule="auto"/>
              <w:jc w:val="both"/>
              <w:rPr>
                <w:rFonts w:eastAsia="Calibri"/>
                <w:szCs w:val="28"/>
              </w:rPr>
            </w:pPr>
            <w:r w:rsidRPr="00F55D56">
              <w:rPr>
                <w:rFonts w:eastAsia="Calibri"/>
                <w:szCs w:val="28"/>
              </w:rPr>
              <w:t>–HS nhận xét.</w:t>
            </w:r>
          </w:p>
          <w:p w14:paraId="167E90EB" w14:textId="77777777" w:rsidR="00760F0E" w:rsidRDefault="00760F0E" w:rsidP="00F55D56">
            <w:pPr>
              <w:spacing w:line="288" w:lineRule="auto"/>
              <w:jc w:val="both"/>
              <w:rPr>
                <w:rFonts w:eastAsia="Calibri"/>
                <w:szCs w:val="28"/>
              </w:rPr>
            </w:pPr>
            <w:r w:rsidRPr="00F55D56">
              <w:rPr>
                <w:rFonts w:eastAsia="Calibri"/>
                <w:szCs w:val="28"/>
              </w:rPr>
              <w:t>–HS lắng nghe.</w:t>
            </w:r>
          </w:p>
          <w:p w14:paraId="108A4E55" w14:textId="77777777" w:rsidR="00760F0E" w:rsidRPr="00F55D56" w:rsidRDefault="00760F0E" w:rsidP="00F55D56">
            <w:pPr>
              <w:spacing w:line="288" w:lineRule="auto"/>
              <w:jc w:val="both"/>
              <w:rPr>
                <w:rFonts w:eastAsia="Calibri"/>
                <w:szCs w:val="28"/>
              </w:rPr>
            </w:pPr>
          </w:p>
          <w:p w14:paraId="24EBC6E2" w14:textId="77777777" w:rsidR="00760F0E" w:rsidRDefault="00760F0E" w:rsidP="00F55D56">
            <w:pPr>
              <w:spacing w:line="288" w:lineRule="auto"/>
              <w:jc w:val="both"/>
              <w:rPr>
                <w:rFonts w:eastAsia="Calibri"/>
                <w:szCs w:val="28"/>
              </w:rPr>
            </w:pPr>
            <w:r w:rsidRPr="00F55D56">
              <w:rPr>
                <w:rFonts w:eastAsia="Calibri"/>
                <w:szCs w:val="28"/>
              </w:rPr>
              <w:t>–HS quan sát hình 7, thảo luận nhóm đôi để vẽ sơ đồ. HS thực hiện cá nhân và chia sẻ với bạn cùng bàn.</w:t>
            </w:r>
          </w:p>
          <w:p w14:paraId="043981D4" w14:textId="77777777" w:rsidR="00760F0E" w:rsidRDefault="00760F0E" w:rsidP="00F55D56">
            <w:pPr>
              <w:spacing w:line="288" w:lineRule="auto"/>
              <w:jc w:val="both"/>
              <w:rPr>
                <w:rFonts w:eastAsia="Calibri"/>
                <w:szCs w:val="28"/>
              </w:rPr>
            </w:pPr>
          </w:p>
          <w:p w14:paraId="2D365E8F" w14:textId="77777777" w:rsidR="00760F0E" w:rsidRPr="00F55D56" w:rsidRDefault="00760F0E" w:rsidP="00F55D56">
            <w:pPr>
              <w:spacing w:line="288" w:lineRule="auto"/>
              <w:jc w:val="both"/>
              <w:rPr>
                <w:rFonts w:eastAsia="Calibri"/>
                <w:szCs w:val="28"/>
              </w:rPr>
            </w:pPr>
            <w:r w:rsidRPr="00F55D56">
              <w:rPr>
                <w:rFonts w:eastAsia="Calibri"/>
                <w:szCs w:val="28"/>
              </w:rPr>
              <w:t>–HS chia sẻ.</w:t>
            </w:r>
          </w:p>
          <w:p w14:paraId="19D664CD" w14:textId="77777777" w:rsidR="00760F0E" w:rsidRPr="00F55D56" w:rsidRDefault="00760F0E" w:rsidP="00F55D56">
            <w:pPr>
              <w:spacing w:line="288" w:lineRule="auto"/>
              <w:jc w:val="both"/>
              <w:rPr>
                <w:rFonts w:eastAsia="Calibri"/>
                <w:szCs w:val="28"/>
              </w:rPr>
            </w:pPr>
          </w:p>
          <w:p w14:paraId="50E5BF93" w14:textId="77777777" w:rsidR="00760F0E" w:rsidRPr="00F55D56" w:rsidRDefault="00760F0E" w:rsidP="00F55D56">
            <w:pPr>
              <w:spacing w:line="288" w:lineRule="auto"/>
              <w:jc w:val="both"/>
              <w:rPr>
                <w:rFonts w:eastAsia="Calibri"/>
                <w:szCs w:val="28"/>
              </w:rPr>
            </w:pPr>
            <w:r w:rsidRPr="00F55D56">
              <w:rPr>
                <w:rFonts w:eastAsia="Calibri"/>
                <w:szCs w:val="28"/>
              </w:rPr>
              <w:t>–HS nhận xét lẫn nhau.</w:t>
            </w:r>
          </w:p>
          <w:p w14:paraId="18F33F99" w14:textId="77777777" w:rsidR="00760F0E" w:rsidRPr="003D4361" w:rsidRDefault="00760F0E" w:rsidP="00F55D56">
            <w:pPr>
              <w:spacing w:line="288" w:lineRule="auto"/>
              <w:jc w:val="both"/>
              <w:rPr>
                <w:rFonts w:eastAsia="Calibri"/>
                <w:szCs w:val="28"/>
              </w:rPr>
            </w:pPr>
            <w:r w:rsidRPr="00F55D56">
              <w:rPr>
                <w:rFonts w:eastAsia="Calibri"/>
                <w:szCs w:val="28"/>
              </w:rPr>
              <w:t>–HS lắng nghe.</w:t>
            </w:r>
          </w:p>
        </w:tc>
      </w:tr>
      <w:tr w:rsidR="00760F0E" w:rsidRPr="003D4361" w14:paraId="2CC35C82" w14:textId="77777777" w:rsidTr="00CF6D36">
        <w:tc>
          <w:tcPr>
            <w:tcW w:w="10278" w:type="dxa"/>
            <w:gridSpan w:val="2"/>
            <w:tcBorders>
              <w:top w:val="dashed" w:sz="4" w:space="0" w:color="auto"/>
              <w:bottom w:val="dashed" w:sz="4" w:space="0" w:color="auto"/>
            </w:tcBorders>
          </w:tcPr>
          <w:p w14:paraId="716B4254" w14:textId="77777777" w:rsidR="00760F0E" w:rsidRDefault="00760F0E" w:rsidP="00B8188D">
            <w:pPr>
              <w:spacing w:line="288" w:lineRule="auto"/>
              <w:ind w:right="52"/>
              <w:jc w:val="both"/>
              <w:rPr>
                <w:b/>
                <w:bCs/>
              </w:rPr>
            </w:pPr>
            <w:r w:rsidRPr="00B92591">
              <w:rPr>
                <w:b/>
                <w:bCs/>
              </w:rPr>
              <w:lastRenderedPageBreak/>
              <w:t>3.</w:t>
            </w:r>
            <w:r>
              <w:t xml:space="preserve"> </w:t>
            </w:r>
            <w:r w:rsidRPr="003408A2">
              <w:rPr>
                <w:b/>
                <w:bCs/>
              </w:rPr>
              <w:t xml:space="preserve">Hoạt động vận dụng: Xử lí tình huống </w:t>
            </w:r>
          </w:p>
          <w:p w14:paraId="3ADC943D" w14:textId="77777777" w:rsidR="00760F0E" w:rsidRDefault="00760F0E" w:rsidP="00B8188D">
            <w:pPr>
              <w:spacing w:line="288" w:lineRule="auto"/>
              <w:ind w:right="52"/>
              <w:jc w:val="both"/>
            </w:pPr>
            <w:r>
              <w:rPr>
                <w:b/>
                <w:bCs/>
              </w:rPr>
              <w:t xml:space="preserve">a) </w:t>
            </w:r>
            <w:r w:rsidRPr="00B8188D">
              <w:rPr>
                <w:b/>
                <w:bCs/>
              </w:rPr>
              <w:t xml:space="preserve">Mục tiêu: </w:t>
            </w:r>
            <w:r w:rsidRPr="003408A2">
              <w:t>: HS vận dụng kiến thức đã học để đưa ra cách xử lí phù hợp trong một số tình huống thực tế.</w:t>
            </w:r>
          </w:p>
          <w:p w14:paraId="3B2FCE96" w14:textId="77777777" w:rsidR="00760F0E" w:rsidRDefault="00760F0E" w:rsidP="00B8188D">
            <w:pPr>
              <w:spacing w:line="288" w:lineRule="auto"/>
              <w:ind w:right="52"/>
              <w:jc w:val="both"/>
            </w:pPr>
            <w:r w:rsidRPr="00B8188D">
              <w:rPr>
                <w:b/>
                <w:bCs/>
              </w:rPr>
              <w:t xml:space="preserve">b)Phương pháp và kĩ thuật dạy học: </w:t>
            </w:r>
            <w:r w:rsidRPr="003408A2">
              <w:t>Phương pháp vấn đáp, phương pháp hợp tác.</w:t>
            </w:r>
          </w:p>
          <w:p w14:paraId="341535F2" w14:textId="77777777" w:rsidR="00760F0E" w:rsidRPr="003D4361" w:rsidRDefault="00760F0E" w:rsidP="00B8188D">
            <w:pPr>
              <w:spacing w:line="288" w:lineRule="auto"/>
              <w:ind w:right="52"/>
              <w:jc w:val="both"/>
              <w:rPr>
                <w:rFonts w:eastAsia="Calibri"/>
                <w:szCs w:val="28"/>
              </w:rPr>
            </w:pPr>
            <w:r w:rsidRPr="00B8188D">
              <w:rPr>
                <w:b/>
                <w:bCs/>
              </w:rPr>
              <w:t>c)Tiến trình tổ chức hoạt động:</w:t>
            </w:r>
          </w:p>
        </w:tc>
      </w:tr>
      <w:tr w:rsidR="00760F0E" w:rsidRPr="003D4361" w14:paraId="69B2A68B" w14:textId="77777777" w:rsidTr="00CF6D36">
        <w:tc>
          <w:tcPr>
            <w:tcW w:w="5495" w:type="dxa"/>
            <w:tcBorders>
              <w:top w:val="dashed" w:sz="4" w:space="0" w:color="auto"/>
              <w:bottom w:val="dashed" w:sz="4" w:space="0" w:color="auto"/>
            </w:tcBorders>
          </w:tcPr>
          <w:p w14:paraId="5DC0A7AA" w14:textId="77777777" w:rsidR="00760F0E" w:rsidRDefault="00760F0E" w:rsidP="003408A2">
            <w:pPr>
              <w:spacing w:line="288" w:lineRule="auto"/>
              <w:ind w:right="52"/>
              <w:jc w:val="both"/>
            </w:pPr>
            <w:r>
              <w:t>–GV tổ chức cho HS quan sát hình 12 (SGK trang 63), đọc nội dung tình huống, thảo luận nhóm đôi để trả lời câu hỏi: Em sẽ nói gì với bạn trong tình huống dưới đây? Vì sao?</w:t>
            </w:r>
          </w:p>
          <w:p w14:paraId="42ED06B0" w14:textId="77777777" w:rsidR="00760F0E" w:rsidRDefault="00760F0E" w:rsidP="003408A2">
            <w:pPr>
              <w:spacing w:line="288" w:lineRule="auto"/>
              <w:ind w:right="52"/>
              <w:jc w:val="both"/>
            </w:pPr>
            <w:r>
              <w:t>–GV mời một HS nhắc lại nội dung tính huống.</w:t>
            </w:r>
          </w:p>
          <w:p w14:paraId="1A26774A" w14:textId="77777777" w:rsidR="00760F0E" w:rsidRDefault="00760F0E" w:rsidP="003408A2">
            <w:pPr>
              <w:spacing w:line="288" w:lineRule="auto"/>
              <w:ind w:right="52"/>
              <w:jc w:val="both"/>
            </w:pPr>
          </w:p>
          <w:p w14:paraId="50BB1432" w14:textId="77777777" w:rsidR="00760F0E" w:rsidRDefault="00760F0E" w:rsidP="003408A2">
            <w:pPr>
              <w:spacing w:line="288" w:lineRule="auto"/>
              <w:ind w:right="52"/>
              <w:jc w:val="both"/>
            </w:pPr>
          </w:p>
          <w:p w14:paraId="3402927D" w14:textId="77777777" w:rsidR="00760F0E" w:rsidRDefault="00760F0E" w:rsidP="003408A2">
            <w:pPr>
              <w:spacing w:line="288" w:lineRule="auto"/>
              <w:ind w:right="52"/>
              <w:jc w:val="both"/>
            </w:pPr>
            <w:r>
              <w:t>–GV yêu cầu HS tiến hành thảo luận và chia sẻ cách xử lí tình huống trong nhóm. GV theo dõi các nhóm làm việc và hỗ trợ.</w:t>
            </w:r>
          </w:p>
          <w:p w14:paraId="61BA9475" w14:textId="77777777" w:rsidR="00760F0E" w:rsidRDefault="00760F0E" w:rsidP="003408A2">
            <w:pPr>
              <w:spacing w:line="288" w:lineRule="auto"/>
              <w:ind w:right="52"/>
              <w:jc w:val="both"/>
            </w:pPr>
            <w:r>
              <w:t xml:space="preserve">–GV mời đại diện một số nhóm lên đóng vai để chia sẻ cách xử lí tình huống của nhóm </w:t>
            </w:r>
            <w:r>
              <w:lastRenderedPageBreak/>
              <w:t>mình.</w:t>
            </w:r>
          </w:p>
          <w:p w14:paraId="4DDE3E8B" w14:textId="77777777" w:rsidR="00760F0E" w:rsidRDefault="00760F0E" w:rsidP="003408A2">
            <w:pPr>
              <w:spacing w:line="288" w:lineRule="auto"/>
              <w:ind w:right="52"/>
              <w:jc w:val="both"/>
            </w:pPr>
            <w:r>
              <w:t>–GV mời HS các nhóm khác nhận xét.</w:t>
            </w:r>
          </w:p>
          <w:p w14:paraId="621245DE" w14:textId="77777777" w:rsidR="00760F0E" w:rsidRDefault="00760F0E" w:rsidP="003408A2">
            <w:pPr>
              <w:spacing w:line="288" w:lineRule="auto"/>
              <w:ind w:right="52"/>
              <w:jc w:val="both"/>
            </w:pPr>
            <w:r>
              <w:t>–GV nhận xét và chốt lại cách xử lí phù hợp nhất: Chúng ta không nên đặt các lọ nước có cây thuỷ sinh ở hiên nhà vì sẽ tạo môi trường thuận lợi cho muỗi sinh sản và phát triển. Trong trường hợp nếu muốn đặt các lọ nước có cây thuỷ sinh để trang trí thì phải nuôi kèm cá cảnh để cá tiêu diệt bọ gậy (là ấu trùng của muỗi).</w:t>
            </w:r>
          </w:p>
          <w:p w14:paraId="720F3AA6" w14:textId="77777777" w:rsidR="00760F0E" w:rsidRPr="00B92591" w:rsidRDefault="00760F0E" w:rsidP="003408A2">
            <w:pPr>
              <w:spacing w:line="288" w:lineRule="auto"/>
              <w:ind w:right="52"/>
              <w:jc w:val="both"/>
            </w:pPr>
            <w:r>
              <w:t>–GV dẫn dắt để HS tìm ra các từ khoá: Ấu trùng; Nhộng; Vòng đời; Con non; Con trưởng thành.</w:t>
            </w:r>
          </w:p>
        </w:tc>
        <w:tc>
          <w:tcPr>
            <w:tcW w:w="4783" w:type="dxa"/>
            <w:tcBorders>
              <w:top w:val="dashed" w:sz="4" w:space="0" w:color="auto"/>
              <w:bottom w:val="dashed" w:sz="4" w:space="0" w:color="auto"/>
            </w:tcBorders>
          </w:tcPr>
          <w:p w14:paraId="4D49ECD0" w14:textId="77777777" w:rsidR="00760F0E" w:rsidRPr="003408A2" w:rsidRDefault="00760F0E" w:rsidP="003408A2">
            <w:pPr>
              <w:spacing w:line="288" w:lineRule="auto"/>
              <w:jc w:val="both"/>
              <w:rPr>
                <w:lang w:val="nl-NL"/>
              </w:rPr>
            </w:pPr>
            <w:r w:rsidRPr="003C75C3">
              <w:rPr>
                <w:lang w:val="nl-NL"/>
              </w:rPr>
              <w:lastRenderedPageBreak/>
              <w:t>–</w:t>
            </w:r>
            <w:r>
              <w:t xml:space="preserve"> </w:t>
            </w:r>
            <w:r w:rsidRPr="003408A2">
              <w:rPr>
                <w:lang w:val="nl-NL"/>
              </w:rPr>
              <w:t>HS chia nhóm, quan sát hình, đọc thông tin và thảo luận.</w:t>
            </w:r>
          </w:p>
          <w:p w14:paraId="280EC0CE" w14:textId="77777777" w:rsidR="00760F0E" w:rsidRPr="003408A2" w:rsidRDefault="00760F0E" w:rsidP="003408A2">
            <w:pPr>
              <w:spacing w:line="288" w:lineRule="auto"/>
              <w:jc w:val="both"/>
              <w:rPr>
                <w:lang w:val="nl-NL"/>
              </w:rPr>
            </w:pPr>
          </w:p>
          <w:p w14:paraId="59075F20" w14:textId="77777777" w:rsidR="00760F0E" w:rsidRPr="003408A2" w:rsidRDefault="00760F0E" w:rsidP="003408A2">
            <w:pPr>
              <w:spacing w:line="288" w:lineRule="auto"/>
              <w:jc w:val="both"/>
              <w:rPr>
                <w:lang w:val="nl-NL"/>
              </w:rPr>
            </w:pPr>
          </w:p>
          <w:p w14:paraId="0AD922A0" w14:textId="77777777" w:rsidR="00760F0E" w:rsidRPr="003408A2" w:rsidRDefault="00760F0E" w:rsidP="003408A2">
            <w:pPr>
              <w:spacing w:line="288" w:lineRule="auto"/>
              <w:jc w:val="both"/>
              <w:rPr>
                <w:lang w:val="nl-NL"/>
              </w:rPr>
            </w:pPr>
            <w:r w:rsidRPr="003408A2">
              <w:rPr>
                <w:lang w:val="nl-NL"/>
              </w:rPr>
              <w:t>–HS nhắc lại nội dung tình huống: Bạn nam xin phép mẹ đặt các lọ nước có cây thuỷ sinh ở hiên nhà để trang trí cho đẹp.</w:t>
            </w:r>
          </w:p>
          <w:p w14:paraId="4711F8FD" w14:textId="77777777" w:rsidR="00760F0E" w:rsidRPr="003408A2" w:rsidRDefault="00760F0E" w:rsidP="003408A2">
            <w:pPr>
              <w:spacing w:line="288" w:lineRule="auto"/>
              <w:jc w:val="both"/>
              <w:rPr>
                <w:lang w:val="nl-NL"/>
              </w:rPr>
            </w:pPr>
            <w:r w:rsidRPr="003408A2">
              <w:rPr>
                <w:lang w:val="nl-NL"/>
              </w:rPr>
              <w:t>–HS thảo luận và chia sẻ cách xử lí trong nhóm.</w:t>
            </w:r>
          </w:p>
          <w:p w14:paraId="1789E9D7" w14:textId="77777777" w:rsidR="00760F0E" w:rsidRPr="003408A2" w:rsidRDefault="00760F0E" w:rsidP="003408A2">
            <w:pPr>
              <w:spacing w:line="288" w:lineRule="auto"/>
              <w:jc w:val="both"/>
              <w:rPr>
                <w:lang w:val="nl-NL"/>
              </w:rPr>
            </w:pPr>
          </w:p>
          <w:p w14:paraId="20DC8E1C" w14:textId="77777777" w:rsidR="00760F0E" w:rsidRPr="003408A2" w:rsidRDefault="00760F0E" w:rsidP="003408A2">
            <w:pPr>
              <w:spacing w:line="288" w:lineRule="auto"/>
              <w:jc w:val="both"/>
              <w:rPr>
                <w:lang w:val="nl-NL"/>
              </w:rPr>
            </w:pPr>
            <w:r w:rsidRPr="003408A2">
              <w:rPr>
                <w:lang w:val="nl-NL"/>
              </w:rPr>
              <w:t>–HS đóng vai để xử lí tình huống.</w:t>
            </w:r>
          </w:p>
          <w:p w14:paraId="48449A11" w14:textId="77777777" w:rsidR="00760F0E" w:rsidRDefault="00760F0E" w:rsidP="003408A2">
            <w:pPr>
              <w:spacing w:line="288" w:lineRule="auto"/>
              <w:jc w:val="both"/>
              <w:rPr>
                <w:lang w:val="nl-NL"/>
              </w:rPr>
            </w:pPr>
          </w:p>
          <w:p w14:paraId="0AD76C79" w14:textId="77777777" w:rsidR="00760F0E" w:rsidRPr="003408A2" w:rsidRDefault="00760F0E" w:rsidP="003408A2">
            <w:pPr>
              <w:spacing w:line="288" w:lineRule="auto"/>
              <w:jc w:val="both"/>
              <w:rPr>
                <w:lang w:val="nl-NL"/>
              </w:rPr>
            </w:pPr>
          </w:p>
          <w:p w14:paraId="05691FD3" w14:textId="77777777" w:rsidR="00760F0E" w:rsidRPr="003408A2" w:rsidRDefault="00760F0E" w:rsidP="003408A2">
            <w:pPr>
              <w:spacing w:line="288" w:lineRule="auto"/>
              <w:jc w:val="both"/>
              <w:rPr>
                <w:lang w:val="nl-NL"/>
              </w:rPr>
            </w:pPr>
            <w:r w:rsidRPr="003408A2">
              <w:rPr>
                <w:lang w:val="nl-NL"/>
              </w:rPr>
              <w:t>–HS nhận xét lẫn nhau.</w:t>
            </w:r>
          </w:p>
          <w:p w14:paraId="2CF6882B" w14:textId="77777777" w:rsidR="00760F0E" w:rsidRPr="003408A2" w:rsidRDefault="00760F0E" w:rsidP="003408A2">
            <w:pPr>
              <w:spacing w:line="288" w:lineRule="auto"/>
              <w:jc w:val="both"/>
              <w:rPr>
                <w:lang w:val="nl-NL"/>
              </w:rPr>
            </w:pPr>
            <w:r w:rsidRPr="003408A2">
              <w:rPr>
                <w:lang w:val="nl-NL"/>
              </w:rPr>
              <w:t>–HS lắng nghe.</w:t>
            </w:r>
          </w:p>
          <w:p w14:paraId="08D29B0A" w14:textId="77777777" w:rsidR="00760F0E" w:rsidRPr="003408A2" w:rsidRDefault="00760F0E" w:rsidP="003408A2">
            <w:pPr>
              <w:spacing w:line="288" w:lineRule="auto"/>
              <w:jc w:val="both"/>
              <w:rPr>
                <w:lang w:val="nl-NL"/>
              </w:rPr>
            </w:pPr>
          </w:p>
          <w:p w14:paraId="129271B4" w14:textId="77777777" w:rsidR="00760F0E" w:rsidRPr="003408A2" w:rsidRDefault="00760F0E" w:rsidP="003408A2">
            <w:pPr>
              <w:spacing w:line="288" w:lineRule="auto"/>
              <w:jc w:val="both"/>
              <w:rPr>
                <w:lang w:val="nl-NL"/>
              </w:rPr>
            </w:pPr>
          </w:p>
          <w:p w14:paraId="1720BA2B" w14:textId="77777777" w:rsidR="00760F0E" w:rsidRPr="003408A2" w:rsidRDefault="00760F0E" w:rsidP="003408A2">
            <w:pPr>
              <w:spacing w:line="288" w:lineRule="auto"/>
              <w:jc w:val="both"/>
              <w:rPr>
                <w:lang w:val="nl-NL"/>
              </w:rPr>
            </w:pPr>
          </w:p>
          <w:p w14:paraId="5D92CACD" w14:textId="77777777" w:rsidR="00760F0E" w:rsidRPr="003408A2" w:rsidRDefault="00760F0E" w:rsidP="003408A2">
            <w:pPr>
              <w:spacing w:line="288" w:lineRule="auto"/>
              <w:jc w:val="both"/>
              <w:rPr>
                <w:lang w:val="nl-NL"/>
              </w:rPr>
            </w:pPr>
          </w:p>
          <w:p w14:paraId="637B09BD" w14:textId="77777777" w:rsidR="00760F0E" w:rsidRPr="003408A2" w:rsidRDefault="00760F0E" w:rsidP="003408A2">
            <w:pPr>
              <w:spacing w:line="288" w:lineRule="auto"/>
              <w:jc w:val="both"/>
              <w:rPr>
                <w:lang w:val="nl-NL"/>
              </w:rPr>
            </w:pPr>
          </w:p>
          <w:p w14:paraId="02318DC0" w14:textId="77777777" w:rsidR="00760F0E" w:rsidRPr="003408A2" w:rsidRDefault="00760F0E" w:rsidP="003408A2">
            <w:pPr>
              <w:spacing w:line="288" w:lineRule="auto"/>
              <w:jc w:val="both"/>
              <w:rPr>
                <w:lang w:val="nl-NL"/>
              </w:rPr>
            </w:pPr>
          </w:p>
          <w:p w14:paraId="4217BC6B" w14:textId="77777777" w:rsidR="00760F0E" w:rsidRPr="003408A2" w:rsidRDefault="00760F0E" w:rsidP="003408A2">
            <w:pPr>
              <w:spacing w:line="288" w:lineRule="auto"/>
              <w:jc w:val="both"/>
              <w:rPr>
                <w:lang w:val="nl-NL"/>
              </w:rPr>
            </w:pPr>
          </w:p>
          <w:p w14:paraId="23A41B29" w14:textId="77777777" w:rsidR="00760F0E" w:rsidRPr="00D616C9" w:rsidRDefault="00760F0E" w:rsidP="003408A2">
            <w:pPr>
              <w:spacing w:line="288" w:lineRule="auto"/>
              <w:jc w:val="both"/>
              <w:rPr>
                <w:i/>
                <w:iCs/>
                <w:lang w:val="nl-NL"/>
              </w:rPr>
            </w:pPr>
            <w:r w:rsidRPr="003408A2">
              <w:rPr>
                <w:lang w:val="nl-NL"/>
              </w:rPr>
              <w:t>–HS tìm và nêu các từ khoá trong bài.</w:t>
            </w:r>
          </w:p>
        </w:tc>
      </w:tr>
      <w:tr w:rsidR="00760F0E" w:rsidRPr="003D4361" w14:paraId="2FD7CBFC" w14:textId="77777777" w:rsidTr="00CF6D36">
        <w:trPr>
          <w:trHeight w:val="1700"/>
        </w:trPr>
        <w:tc>
          <w:tcPr>
            <w:tcW w:w="10278" w:type="dxa"/>
            <w:gridSpan w:val="2"/>
            <w:tcBorders>
              <w:top w:val="dashed" w:sz="4" w:space="0" w:color="auto"/>
            </w:tcBorders>
          </w:tcPr>
          <w:p w14:paraId="05AC1A9C" w14:textId="77777777" w:rsidR="00760F0E" w:rsidRPr="003D4361" w:rsidRDefault="00760F0E" w:rsidP="00CF6D36">
            <w:pPr>
              <w:spacing w:line="288" w:lineRule="auto"/>
              <w:rPr>
                <w:rFonts w:eastAsia="Calibri"/>
                <w:b/>
                <w:szCs w:val="28"/>
                <w:lang w:val="nl-NL"/>
              </w:rPr>
            </w:pPr>
            <w:r w:rsidRPr="003D4361">
              <w:rPr>
                <w:rFonts w:eastAsia="Calibri"/>
                <w:b/>
                <w:szCs w:val="28"/>
                <w:lang w:val="nl-NL"/>
              </w:rPr>
              <w:lastRenderedPageBreak/>
              <w:t>IV. ĐIỀU CHỈNH BỔ SUNG</w:t>
            </w:r>
          </w:p>
          <w:p w14:paraId="36858CAB" w14:textId="77777777" w:rsidR="00760F0E" w:rsidRPr="003D4361" w:rsidRDefault="00760F0E" w:rsidP="00CF6D36">
            <w:pPr>
              <w:spacing w:line="288" w:lineRule="auto"/>
              <w:rPr>
                <w:rFonts w:eastAsia="Calibri"/>
                <w:szCs w:val="28"/>
                <w:lang w:val="nl-NL"/>
              </w:rPr>
            </w:pPr>
            <w:r w:rsidRPr="003D4361">
              <w:rPr>
                <w:rFonts w:eastAsia="Calibri"/>
                <w:szCs w:val="28"/>
                <w:lang w:val="nl-NL"/>
              </w:rPr>
              <w:t>.............................................................................................................................................</w:t>
            </w:r>
          </w:p>
          <w:p w14:paraId="3C72463A" w14:textId="77777777" w:rsidR="00760F0E" w:rsidRPr="003D4361" w:rsidRDefault="00760F0E" w:rsidP="00CF6D36">
            <w:pPr>
              <w:spacing w:line="288" w:lineRule="auto"/>
              <w:rPr>
                <w:rFonts w:eastAsia="Calibri"/>
                <w:szCs w:val="28"/>
                <w:lang w:val="nl-NL"/>
              </w:rPr>
            </w:pPr>
            <w:r w:rsidRPr="003D4361">
              <w:rPr>
                <w:rFonts w:eastAsia="Calibri"/>
                <w:szCs w:val="28"/>
                <w:lang w:val="nl-NL"/>
              </w:rPr>
              <w:t>.............................................................................................................................................</w:t>
            </w:r>
          </w:p>
          <w:p w14:paraId="06FCEB34" w14:textId="77777777" w:rsidR="00760F0E" w:rsidRPr="003D4361" w:rsidRDefault="00760F0E" w:rsidP="00CF6D36">
            <w:pPr>
              <w:spacing w:line="288" w:lineRule="auto"/>
              <w:rPr>
                <w:rFonts w:eastAsia="Calibri"/>
                <w:b/>
                <w:szCs w:val="28"/>
                <w:lang w:val="nl-NL"/>
              </w:rPr>
            </w:pPr>
            <w:r w:rsidRPr="003D4361">
              <w:rPr>
                <w:rFonts w:eastAsia="Calibri"/>
                <w:szCs w:val="28"/>
                <w:lang w:val="nl-NL"/>
              </w:rPr>
              <w:t>.............................................................................................................................................</w:t>
            </w:r>
          </w:p>
        </w:tc>
      </w:tr>
    </w:tbl>
    <w:p w14:paraId="04B94ED4" w14:textId="77777777" w:rsidR="00760F0E" w:rsidRPr="003D4361" w:rsidRDefault="00760F0E" w:rsidP="00BE172E">
      <w:pPr>
        <w:spacing w:line="288" w:lineRule="auto"/>
        <w:jc w:val="center"/>
      </w:pPr>
    </w:p>
    <w:p w14:paraId="7C7AD556" w14:textId="77777777" w:rsidR="00760F0E" w:rsidRPr="0092394B" w:rsidRDefault="00760F0E" w:rsidP="0092394B">
      <w:pPr>
        <w:spacing w:line="288" w:lineRule="auto"/>
        <w:jc w:val="center"/>
        <w:rPr>
          <w:b/>
          <w:bCs/>
          <w:lang w:val="nl-NL"/>
        </w:rPr>
      </w:pPr>
      <w:r w:rsidRPr="003D4361">
        <w:rPr>
          <w:b/>
          <w:bCs/>
          <w:lang w:val="nl-NL"/>
        </w:rPr>
        <w:t xml:space="preserve">Bài </w:t>
      </w:r>
      <w:r>
        <w:rPr>
          <w:b/>
          <w:bCs/>
          <w:lang w:val="nl-NL"/>
        </w:rPr>
        <w:t>17</w:t>
      </w:r>
      <w:r w:rsidRPr="003D4361">
        <w:rPr>
          <w:b/>
          <w:bCs/>
          <w:lang w:val="nl-NL"/>
        </w:rPr>
        <w:t xml:space="preserve">: </w:t>
      </w:r>
      <w:r w:rsidRPr="0092394B">
        <w:rPr>
          <w:b/>
          <w:bCs/>
          <w:lang w:val="nl-NL"/>
        </w:rPr>
        <w:t>ÔN TẬP</w:t>
      </w:r>
    </w:p>
    <w:p w14:paraId="0F573AB5" w14:textId="77777777" w:rsidR="00760F0E" w:rsidRDefault="00760F0E" w:rsidP="0092394B">
      <w:pPr>
        <w:spacing w:line="288" w:lineRule="auto"/>
        <w:jc w:val="center"/>
        <w:rPr>
          <w:b/>
          <w:bCs/>
          <w:lang w:val="nl-NL"/>
        </w:rPr>
      </w:pPr>
      <w:r w:rsidRPr="0092394B">
        <w:rPr>
          <w:b/>
          <w:bCs/>
          <w:lang w:val="nl-NL"/>
        </w:rPr>
        <w:t>CHỦ ĐỀ THỰC VẬT VÀ ĐỘNG VẬT</w:t>
      </w:r>
    </w:p>
    <w:p w14:paraId="2073EBFA" w14:textId="77777777" w:rsidR="00760F0E" w:rsidRPr="003D4361" w:rsidRDefault="00760F0E" w:rsidP="0092394B">
      <w:pPr>
        <w:spacing w:line="288" w:lineRule="auto"/>
        <w:rPr>
          <w:b/>
          <w:bCs/>
          <w:lang w:val="nl-NL"/>
        </w:rPr>
      </w:pPr>
      <w:r w:rsidRPr="003D4361">
        <w:rPr>
          <w:b/>
          <w:bCs/>
          <w:lang w:val="nl-NL"/>
        </w:rPr>
        <w:t>I. YÊU CẦU CẦN ĐẠT:</w:t>
      </w:r>
    </w:p>
    <w:p w14:paraId="1A308E78" w14:textId="77777777" w:rsidR="00760F0E" w:rsidRPr="003D4361" w:rsidRDefault="00760F0E" w:rsidP="00606718">
      <w:pPr>
        <w:spacing w:line="288" w:lineRule="auto"/>
        <w:ind w:firstLine="360"/>
        <w:rPr>
          <w:b/>
          <w:lang w:val="nl-NL"/>
        </w:rPr>
      </w:pPr>
      <w:r w:rsidRPr="003D4361">
        <w:rPr>
          <w:b/>
          <w:lang w:val="nl-NL"/>
        </w:rPr>
        <w:t>1. Năng lực đặc thù.</w:t>
      </w:r>
    </w:p>
    <w:p w14:paraId="53D6515B" w14:textId="77777777" w:rsidR="00760F0E" w:rsidRPr="0092394B" w:rsidRDefault="00760F0E" w:rsidP="0092394B">
      <w:pPr>
        <w:spacing w:line="288" w:lineRule="auto"/>
        <w:ind w:firstLine="360"/>
        <w:rPr>
          <w:bCs/>
          <w:lang w:val="nl-NL"/>
        </w:rPr>
      </w:pPr>
      <w:r w:rsidRPr="0092394B">
        <w:rPr>
          <w:bCs/>
          <w:lang w:val="nl-NL"/>
        </w:rPr>
        <w:t>–</w:t>
      </w:r>
      <w:r w:rsidRPr="0092394B">
        <w:rPr>
          <w:bCs/>
          <w:lang w:val="nl-NL"/>
        </w:rPr>
        <w:tab/>
        <w:t>Hệ thống lại kiến thức về một số hình thức sinh sản của thực vật và động vật.</w:t>
      </w:r>
    </w:p>
    <w:p w14:paraId="5FFC0000" w14:textId="77777777" w:rsidR="00760F0E" w:rsidRDefault="00760F0E" w:rsidP="0092394B">
      <w:pPr>
        <w:spacing w:line="288" w:lineRule="auto"/>
        <w:ind w:firstLine="360"/>
        <w:rPr>
          <w:bCs/>
          <w:lang w:val="nl-NL"/>
        </w:rPr>
      </w:pPr>
      <w:r w:rsidRPr="0092394B">
        <w:rPr>
          <w:bCs/>
          <w:lang w:val="nl-NL"/>
        </w:rPr>
        <w:t>–</w:t>
      </w:r>
      <w:r w:rsidRPr="0092394B">
        <w:rPr>
          <w:bCs/>
          <w:lang w:val="nl-NL"/>
        </w:rPr>
        <w:tab/>
        <w:t>Vẽ vòng đời của một số động vật mà em biết và đề xuất được biện pháp để làm giảm thiệt hại do động vật gây ra trong trồng trọt và trong đời sống hằng ngày.</w:t>
      </w:r>
    </w:p>
    <w:p w14:paraId="6198E813" w14:textId="77777777" w:rsidR="00760F0E" w:rsidRPr="003D4361" w:rsidRDefault="00760F0E" w:rsidP="0092394B">
      <w:pPr>
        <w:spacing w:line="288" w:lineRule="auto"/>
        <w:ind w:firstLine="360"/>
        <w:rPr>
          <w:b/>
        </w:rPr>
      </w:pPr>
      <w:r>
        <w:rPr>
          <w:bCs/>
          <w:lang w:val="nl-NL"/>
        </w:rPr>
        <w:t>2</w:t>
      </w:r>
      <w:r w:rsidRPr="003D4361">
        <w:rPr>
          <w:b/>
        </w:rPr>
        <w:t>. Năng lực chung.</w:t>
      </w:r>
    </w:p>
    <w:p w14:paraId="420C0635" w14:textId="77777777" w:rsidR="00760F0E" w:rsidRDefault="00760F0E" w:rsidP="0092394B">
      <w:pPr>
        <w:spacing w:line="288" w:lineRule="auto"/>
        <w:ind w:firstLine="360"/>
      </w:pPr>
      <w:r>
        <w:t>–</w:t>
      </w:r>
      <w:r>
        <w:tab/>
        <w:t>Năng lực giao tiếp và hợp tác trong thảo luận nhóm; quan sát và phân tích hình ảnh, nội dung để vẽ sơ đồ (hoặc sử dụng sơ đồ đã cho), ghi chú các thông tin đi kèm.</w:t>
      </w:r>
    </w:p>
    <w:p w14:paraId="6256E8E8" w14:textId="77777777" w:rsidR="00760F0E" w:rsidRDefault="00760F0E" w:rsidP="0092394B">
      <w:pPr>
        <w:spacing w:line="288" w:lineRule="auto"/>
        <w:ind w:firstLine="360"/>
      </w:pPr>
      <w:r>
        <w:t>–</w:t>
      </w:r>
      <w:r>
        <w:tab/>
        <w:t>Năng lực giải quyết vấn đề và sáng tạo thông qua việc giải thích một số việc làm trong trồng trọt và trong đời sống hằng ngày.</w:t>
      </w:r>
    </w:p>
    <w:p w14:paraId="3B31FB53" w14:textId="77777777" w:rsidR="00760F0E" w:rsidRPr="003D4361" w:rsidRDefault="00760F0E" w:rsidP="0092394B">
      <w:pPr>
        <w:spacing w:line="288" w:lineRule="auto"/>
        <w:ind w:firstLine="360"/>
        <w:rPr>
          <w:b/>
        </w:rPr>
      </w:pPr>
      <w:r w:rsidRPr="003D4361">
        <w:rPr>
          <w:b/>
        </w:rPr>
        <w:t>3. Phẩm chất.</w:t>
      </w:r>
    </w:p>
    <w:p w14:paraId="07838057" w14:textId="77777777" w:rsidR="00760F0E" w:rsidRDefault="00760F0E" w:rsidP="0092394B">
      <w:pPr>
        <w:spacing w:line="288" w:lineRule="auto"/>
        <w:ind w:firstLine="360"/>
      </w:pPr>
      <w:r>
        <w:t>–</w:t>
      </w:r>
      <w:r>
        <w:tab/>
        <w:t>Trung thực trong thảo luận và báo cáo kết quả thảo luận.</w:t>
      </w:r>
    </w:p>
    <w:p w14:paraId="5ADF2D45" w14:textId="77777777" w:rsidR="00760F0E" w:rsidRDefault="00760F0E" w:rsidP="0092394B">
      <w:pPr>
        <w:spacing w:line="288" w:lineRule="auto"/>
        <w:ind w:firstLine="360"/>
      </w:pPr>
      <w:r>
        <w:t>–</w:t>
      </w:r>
      <w:r>
        <w:tab/>
        <w:t>Chăm chỉ: Ham hiểu biết và tìm hiểu về các vấn đề trong chủ đề Thực vật và động vật.</w:t>
      </w:r>
    </w:p>
    <w:p w14:paraId="3ED89B97" w14:textId="77777777" w:rsidR="00760F0E" w:rsidRPr="003D4361" w:rsidRDefault="00760F0E" w:rsidP="0092394B">
      <w:pPr>
        <w:spacing w:line="288" w:lineRule="auto"/>
        <w:ind w:firstLine="360"/>
        <w:rPr>
          <w:b/>
        </w:rPr>
      </w:pPr>
      <w:r w:rsidRPr="003D4361">
        <w:rPr>
          <w:b/>
        </w:rPr>
        <w:t xml:space="preserve">II. ĐỒ DÙNG DẠY HỌC </w:t>
      </w:r>
    </w:p>
    <w:p w14:paraId="16D5BC6F" w14:textId="77777777" w:rsidR="00760F0E" w:rsidRPr="003D4361" w:rsidRDefault="00760F0E" w:rsidP="00606718">
      <w:pPr>
        <w:spacing w:line="288" w:lineRule="auto"/>
        <w:ind w:firstLine="360"/>
      </w:pPr>
      <w:r w:rsidRPr="003D4361">
        <w:lastRenderedPageBreak/>
        <w:t>- GV: Các hình trong SGK.</w:t>
      </w:r>
    </w:p>
    <w:p w14:paraId="20AABA3B" w14:textId="77777777" w:rsidR="00760F0E" w:rsidRPr="003D4361" w:rsidRDefault="00760F0E" w:rsidP="002F7D94">
      <w:pPr>
        <w:spacing w:line="288" w:lineRule="auto"/>
        <w:ind w:firstLine="360"/>
      </w:pPr>
      <w:r w:rsidRPr="003D4361">
        <w:t xml:space="preserve">- HS: SGK, VBT. </w:t>
      </w:r>
    </w:p>
    <w:p w14:paraId="50B71CFC" w14:textId="77777777" w:rsidR="00760F0E" w:rsidRPr="003D4361" w:rsidRDefault="00760F0E" w:rsidP="002F7D94">
      <w:pPr>
        <w:spacing w:line="288" w:lineRule="auto"/>
        <w:ind w:firstLine="360"/>
        <w:rPr>
          <w:b/>
        </w:rPr>
      </w:pPr>
      <w:r w:rsidRPr="003D4361">
        <w:rPr>
          <w:b/>
        </w:rPr>
        <w:t>III. HOẠT ĐỘNG DẠY HỌC:</w:t>
      </w:r>
    </w:p>
    <w:p w14:paraId="1BDFC831" w14:textId="77777777" w:rsidR="00760F0E" w:rsidRPr="003D4361" w:rsidRDefault="00760F0E" w:rsidP="002F7D94">
      <w:pPr>
        <w:spacing w:line="288" w:lineRule="auto"/>
        <w:jc w:val="center"/>
        <w:rPr>
          <w:b/>
        </w:rPr>
      </w:pP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550"/>
        <w:gridCol w:w="4233"/>
      </w:tblGrid>
      <w:tr w:rsidR="00760F0E" w:rsidRPr="003D4361" w14:paraId="22B57F5E" w14:textId="77777777" w:rsidTr="002F7D94">
        <w:tc>
          <w:tcPr>
            <w:tcW w:w="5495" w:type="dxa"/>
            <w:tcBorders>
              <w:bottom w:val="dashed" w:sz="4" w:space="0" w:color="auto"/>
            </w:tcBorders>
          </w:tcPr>
          <w:p w14:paraId="730FAEB4" w14:textId="77777777" w:rsidR="00760F0E" w:rsidRPr="003D4361" w:rsidRDefault="00760F0E" w:rsidP="00606718">
            <w:pPr>
              <w:spacing w:line="288" w:lineRule="auto"/>
              <w:jc w:val="center"/>
              <w:rPr>
                <w:rFonts w:eastAsia="Calibri"/>
                <w:b/>
                <w:szCs w:val="28"/>
                <w:lang w:val="nl-NL"/>
              </w:rPr>
            </w:pPr>
            <w:r w:rsidRPr="003D4361">
              <w:rPr>
                <w:rFonts w:eastAsia="Calibri"/>
                <w:b/>
                <w:szCs w:val="28"/>
                <w:lang w:val="nl-NL"/>
              </w:rPr>
              <w:t>Hoạt động của giáo viên</w:t>
            </w:r>
          </w:p>
        </w:tc>
        <w:tc>
          <w:tcPr>
            <w:tcW w:w="4783" w:type="dxa"/>
            <w:gridSpan w:val="2"/>
            <w:tcBorders>
              <w:bottom w:val="dashed" w:sz="4" w:space="0" w:color="auto"/>
            </w:tcBorders>
          </w:tcPr>
          <w:p w14:paraId="3BAE245B" w14:textId="77777777" w:rsidR="00760F0E" w:rsidRPr="003D4361" w:rsidRDefault="00760F0E" w:rsidP="00606718">
            <w:pPr>
              <w:spacing w:line="288" w:lineRule="auto"/>
              <w:jc w:val="center"/>
              <w:rPr>
                <w:rFonts w:eastAsia="Calibri"/>
                <w:b/>
                <w:szCs w:val="28"/>
                <w:lang w:val="nl-NL"/>
              </w:rPr>
            </w:pPr>
            <w:r w:rsidRPr="003D4361">
              <w:rPr>
                <w:rFonts w:eastAsia="Calibri"/>
                <w:b/>
                <w:szCs w:val="28"/>
                <w:lang w:val="nl-NL"/>
              </w:rPr>
              <w:t>Hoạt động của học sinh</w:t>
            </w:r>
          </w:p>
        </w:tc>
      </w:tr>
      <w:tr w:rsidR="00760F0E" w:rsidRPr="003D4361" w14:paraId="0ABC9992" w14:textId="77777777" w:rsidTr="00DD1A4D">
        <w:tc>
          <w:tcPr>
            <w:tcW w:w="10278" w:type="dxa"/>
            <w:gridSpan w:val="3"/>
            <w:tcBorders>
              <w:bottom w:val="dashed" w:sz="4" w:space="0" w:color="auto"/>
            </w:tcBorders>
          </w:tcPr>
          <w:p w14:paraId="27E3F77E" w14:textId="77777777" w:rsidR="00760F0E" w:rsidRPr="003D4361" w:rsidRDefault="00760F0E" w:rsidP="00606718">
            <w:pPr>
              <w:spacing w:line="288" w:lineRule="auto"/>
              <w:rPr>
                <w:bCs/>
                <w:i/>
                <w:lang w:val="nl-NL"/>
              </w:rPr>
            </w:pPr>
            <w:r w:rsidRPr="003D4361">
              <w:rPr>
                <w:b/>
                <w:bCs/>
                <w:lang w:val="nl-NL"/>
              </w:rPr>
              <w:t>1. Khởi động.</w:t>
            </w:r>
          </w:p>
          <w:p w14:paraId="6F9A550B" w14:textId="77777777" w:rsidR="00760F0E" w:rsidRDefault="00760F0E" w:rsidP="002A774F">
            <w:pPr>
              <w:spacing w:line="288" w:lineRule="auto"/>
              <w:rPr>
                <w:lang w:val="nl-NL"/>
              </w:rPr>
            </w:pPr>
            <w:r w:rsidRPr="003D4361">
              <w:rPr>
                <w:b/>
                <w:bCs/>
                <w:lang w:val="nl-NL"/>
              </w:rPr>
              <w:t xml:space="preserve">a)Mục tiêu: </w:t>
            </w:r>
            <w:r w:rsidRPr="003D4361">
              <w:rPr>
                <w:lang w:val="nl-NL"/>
              </w:rPr>
              <w:t xml:space="preserve"> </w:t>
            </w:r>
            <w:r w:rsidRPr="0092394B">
              <w:rPr>
                <w:lang w:val="nl-NL"/>
              </w:rPr>
              <w:t>Tạo hứng thú và khơi gợi để HS nhớ lại những kiến thức đã học trong chủ đề Thực vật và động vật.</w:t>
            </w:r>
            <w:r w:rsidRPr="007F1836">
              <w:rPr>
                <w:lang w:val="nl-NL"/>
              </w:rPr>
              <w:t>.</w:t>
            </w:r>
          </w:p>
          <w:p w14:paraId="0EBD70A6" w14:textId="77777777" w:rsidR="00760F0E" w:rsidRPr="003D4361" w:rsidRDefault="00760F0E" w:rsidP="002A774F">
            <w:pPr>
              <w:spacing w:line="288" w:lineRule="auto"/>
              <w:rPr>
                <w:lang w:val="nl-NL"/>
              </w:rPr>
            </w:pPr>
            <w:r w:rsidRPr="003D4361">
              <w:rPr>
                <w:b/>
                <w:bCs/>
                <w:lang w:val="nl-NL"/>
              </w:rPr>
              <w:t xml:space="preserve">b)Phương pháp và kĩ thuật dạy học: </w:t>
            </w:r>
            <w:r w:rsidRPr="007F1836">
              <w:rPr>
                <w:lang w:val="nl-NL"/>
              </w:rPr>
              <w:t>Phương pháp quan sát, phương pháp vấn đáp.</w:t>
            </w:r>
          </w:p>
          <w:p w14:paraId="14974847" w14:textId="77777777" w:rsidR="00760F0E" w:rsidRPr="003D4361" w:rsidRDefault="00760F0E" w:rsidP="002A774F">
            <w:pPr>
              <w:spacing w:line="288" w:lineRule="auto"/>
              <w:rPr>
                <w:rFonts w:eastAsia="Calibri"/>
              </w:rPr>
            </w:pPr>
            <w:r w:rsidRPr="003D4361">
              <w:rPr>
                <w:b/>
                <w:bCs/>
                <w:lang w:val="nl-NL"/>
              </w:rPr>
              <w:t>c)Tiến trình tổ chức hoạt động:</w:t>
            </w:r>
          </w:p>
        </w:tc>
      </w:tr>
      <w:tr w:rsidR="00760F0E" w:rsidRPr="003D4361" w14:paraId="426C2E60" w14:textId="77777777" w:rsidTr="002F7D94">
        <w:tc>
          <w:tcPr>
            <w:tcW w:w="5495" w:type="dxa"/>
            <w:tcBorders>
              <w:bottom w:val="dashed" w:sz="4" w:space="0" w:color="auto"/>
            </w:tcBorders>
          </w:tcPr>
          <w:p w14:paraId="005C3E59" w14:textId="77777777" w:rsidR="00760F0E" w:rsidRPr="0092394B" w:rsidRDefault="00760F0E" w:rsidP="0092394B">
            <w:pPr>
              <w:spacing w:line="288" w:lineRule="auto"/>
              <w:jc w:val="both"/>
              <w:rPr>
                <w:bCs/>
                <w:lang w:val="nl-NL"/>
              </w:rPr>
            </w:pPr>
            <w:r w:rsidRPr="007F1836">
              <w:rPr>
                <w:bCs/>
                <w:lang w:val="nl-NL"/>
              </w:rPr>
              <w:t>–</w:t>
            </w:r>
            <w:r>
              <w:t xml:space="preserve"> </w:t>
            </w:r>
            <w:r w:rsidRPr="0092394B">
              <w:rPr>
                <w:bCs/>
                <w:lang w:val="nl-NL"/>
              </w:rPr>
              <w:t>GV tổ chức cho HS tham gia trò chơi “Hỏi nhanh – Đáp chuẩn”. Cách chơi: Người quản trò sẽ đọc một câu hỏi (trong số các câu hỏi đã chuẩn bị trước) và sau đó mời một người chơi bất kì đứng lên trả lời nhanh cho câu hỏi đó. Nếu người chơi trả lời đúng thì được cả lớp vỗ tay tuyên dương, nếu người chơi trả lời chưa chính xác thì quản trò sẽ mời bạn khác hỗ trợ đến khi nào giải được câu hỏi. Trò chơi cứ tiếp tục đến khi nào hết câu hỏi thì dừng.</w:t>
            </w:r>
          </w:p>
          <w:p w14:paraId="6DD09AAB" w14:textId="77777777" w:rsidR="00760F0E" w:rsidRPr="0092394B" w:rsidRDefault="00760F0E" w:rsidP="0092394B">
            <w:pPr>
              <w:spacing w:line="288" w:lineRule="auto"/>
              <w:jc w:val="both"/>
              <w:rPr>
                <w:bCs/>
                <w:lang w:val="nl-NL"/>
              </w:rPr>
            </w:pPr>
            <w:r w:rsidRPr="0092394B">
              <w:rPr>
                <w:bCs/>
                <w:lang w:val="nl-NL"/>
              </w:rPr>
              <w:t>–GV có thể chuẩn bị câu hỏi theo những nội dung gợi ý sau:</w:t>
            </w:r>
          </w:p>
          <w:p w14:paraId="76CA971E" w14:textId="77777777" w:rsidR="00760F0E" w:rsidRPr="0092394B" w:rsidRDefault="00760F0E" w:rsidP="0092394B">
            <w:pPr>
              <w:spacing w:line="288" w:lineRule="auto"/>
              <w:jc w:val="both"/>
              <w:rPr>
                <w:bCs/>
                <w:lang w:val="nl-NL"/>
              </w:rPr>
            </w:pPr>
            <w:r w:rsidRPr="0092394B">
              <w:rPr>
                <w:bCs/>
                <w:lang w:val="nl-NL"/>
              </w:rPr>
              <w:t>+ Nói những điều em biết về sự sinh sản của thực vật có hoa.</w:t>
            </w:r>
          </w:p>
          <w:p w14:paraId="55145202" w14:textId="77777777" w:rsidR="00760F0E" w:rsidRPr="0092394B" w:rsidRDefault="00760F0E" w:rsidP="0092394B">
            <w:pPr>
              <w:spacing w:line="288" w:lineRule="auto"/>
              <w:jc w:val="both"/>
              <w:rPr>
                <w:bCs/>
                <w:lang w:val="nl-NL"/>
              </w:rPr>
            </w:pPr>
            <w:r w:rsidRPr="0092394B">
              <w:rPr>
                <w:bCs/>
                <w:lang w:val="nl-NL"/>
              </w:rPr>
              <w:t>+ Nói những điều em biết về sự lớn lên và phát triển của thực vật có hoa.</w:t>
            </w:r>
          </w:p>
          <w:p w14:paraId="079AF72A" w14:textId="77777777" w:rsidR="00760F0E" w:rsidRPr="0092394B" w:rsidRDefault="00760F0E" w:rsidP="0092394B">
            <w:pPr>
              <w:spacing w:line="288" w:lineRule="auto"/>
              <w:jc w:val="both"/>
              <w:rPr>
                <w:bCs/>
                <w:lang w:val="nl-NL"/>
              </w:rPr>
            </w:pPr>
            <w:r w:rsidRPr="0092394B">
              <w:rPr>
                <w:bCs/>
                <w:lang w:val="nl-NL"/>
              </w:rPr>
              <w:t>+ Nói những điều em biết về sự sinh sản của động vật.</w:t>
            </w:r>
          </w:p>
          <w:p w14:paraId="5F08B0F7" w14:textId="77777777" w:rsidR="00760F0E" w:rsidRPr="0092394B" w:rsidRDefault="00760F0E" w:rsidP="0092394B">
            <w:pPr>
              <w:spacing w:line="288" w:lineRule="auto"/>
              <w:jc w:val="both"/>
              <w:rPr>
                <w:bCs/>
                <w:lang w:val="nl-NL"/>
              </w:rPr>
            </w:pPr>
            <w:r w:rsidRPr="0092394B">
              <w:rPr>
                <w:bCs/>
                <w:lang w:val="nl-NL"/>
              </w:rPr>
              <w:t>+ Nói những điều em biết về sự lớn lên và phát triển của động vật.</w:t>
            </w:r>
          </w:p>
          <w:p w14:paraId="6B79E219" w14:textId="77777777" w:rsidR="00760F0E" w:rsidRPr="0092394B" w:rsidRDefault="00760F0E" w:rsidP="0092394B">
            <w:pPr>
              <w:spacing w:line="288" w:lineRule="auto"/>
              <w:jc w:val="both"/>
              <w:rPr>
                <w:bCs/>
                <w:lang w:val="nl-NL"/>
              </w:rPr>
            </w:pPr>
            <w:r w:rsidRPr="0092394B">
              <w:rPr>
                <w:bCs/>
                <w:lang w:val="nl-NL"/>
              </w:rPr>
              <w:t>–GV cử một HS lên làm quản trò để điều khiển cả lớp tham gia trò chơi.</w:t>
            </w:r>
          </w:p>
          <w:p w14:paraId="3DE3C847" w14:textId="77777777" w:rsidR="00760F0E" w:rsidRPr="0092394B" w:rsidRDefault="00760F0E" w:rsidP="0092394B">
            <w:pPr>
              <w:spacing w:line="288" w:lineRule="auto"/>
              <w:jc w:val="both"/>
              <w:rPr>
                <w:bCs/>
                <w:lang w:val="nl-NL"/>
              </w:rPr>
            </w:pPr>
            <w:r w:rsidRPr="0092394B">
              <w:rPr>
                <w:bCs/>
                <w:lang w:val="nl-NL"/>
              </w:rPr>
              <w:t>–GV theo dõi và hỗ trợ giải đáp cho HS khi cần thiết.</w:t>
            </w:r>
          </w:p>
          <w:p w14:paraId="6687148C" w14:textId="77777777" w:rsidR="00760F0E" w:rsidRPr="007C05F8" w:rsidRDefault="00760F0E" w:rsidP="0092394B">
            <w:pPr>
              <w:spacing w:line="288" w:lineRule="auto"/>
              <w:jc w:val="both"/>
              <w:rPr>
                <w:bCs/>
                <w:lang w:val="nl-NL"/>
              </w:rPr>
            </w:pPr>
            <w:r w:rsidRPr="0092394B">
              <w:rPr>
                <w:bCs/>
                <w:lang w:val="nl-NL"/>
              </w:rPr>
              <w:t xml:space="preserve">–GV nhận xét chung và dẫn dắt vào bài học </w:t>
            </w:r>
            <w:r w:rsidRPr="0092394B">
              <w:rPr>
                <w:bCs/>
                <w:lang w:val="nl-NL"/>
              </w:rPr>
              <w:lastRenderedPageBreak/>
              <w:t>“Ôn tập chủ đề Thực vật và động vật”.</w:t>
            </w:r>
          </w:p>
        </w:tc>
        <w:tc>
          <w:tcPr>
            <w:tcW w:w="4783" w:type="dxa"/>
            <w:gridSpan w:val="2"/>
            <w:tcBorders>
              <w:bottom w:val="dashed" w:sz="4" w:space="0" w:color="auto"/>
            </w:tcBorders>
          </w:tcPr>
          <w:p w14:paraId="672C2702" w14:textId="77777777" w:rsidR="00760F0E" w:rsidRPr="0092394B" w:rsidRDefault="00760F0E" w:rsidP="0092394B">
            <w:pPr>
              <w:spacing w:line="288" w:lineRule="auto"/>
              <w:jc w:val="both"/>
              <w:rPr>
                <w:lang w:val="nl-NL"/>
              </w:rPr>
            </w:pPr>
            <w:r w:rsidRPr="007F1836">
              <w:rPr>
                <w:lang w:val="nl-NL"/>
              </w:rPr>
              <w:lastRenderedPageBreak/>
              <w:t>–</w:t>
            </w:r>
            <w:r>
              <w:t xml:space="preserve"> </w:t>
            </w:r>
            <w:r w:rsidRPr="0092394B">
              <w:rPr>
                <w:lang w:val="nl-NL"/>
              </w:rPr>
              <w:t>HS lắng nghe GV phổ biến luật chơi và tham gia chơi.</w:t>
            </w:r>
          </w:p>
          <w:p w14:paraId="23E16400" w14:textId="77777777" w:rsidR="00760F0E" w:rsidRPr="0092394B" w:rsidRDefault="00760F0E" w:rsidP="0092394B">
            <w:pPr>
              <w:spacing w:line="288" w:lineRule="auto"/>
              <w:jc w:val="both"/>
              <w:rPr>
                <w:lang w:val="nl-NL"/>
              </w:rPr>
            </w:pPr>
          </w:p>
          <w:p w14:paraId="18C61989" w14:textId="77777777" w:rsidR="00760F0E" w:rsidRPr="0092394B" w:rsidRDefault="00760F0E" w:rsidP="0092394B">
            <w:pPr>
              <w:spacing w:line="288" w:lineRule="auto"/>
              <w:jc w:val="both"/>
              <w:rPr>
                <w:lang w:val="nl-NL"/>
              </w:rPr>
            </w:pPr>
          </w:p>
          <w:p w14:paraId="02CE65D4" w14:textId="77777777" w:rsidR="00760F0E" w:rsidRPr="0092394B" w:rsidRDefault="00760F0E" w:rsidP="0092394B">
            <w:pPr>
              <w:spacing w:line="288" w:lineRule="auto"/>
              <w:jc w:val="both"/>
              <w:rPr>
                <w:lang w:val="nl-NL"/>
              </w:rPr>
            </w:pPr>
          </w:p>
          <w:p w14:paraId="43252D50" w14:textId="77777777" w:rsidR="00760F0E" w:rsidRPr="0092394B" w:rsidRDefault="00760F0E" w:rsidP="0092394B">
            <w:pPr>
              <w:spacing w:line="288" w:lineRule="auto"/>
              <w:jc w:val="both"/>
              <w:rPr>
                <w:lang w:val="nl-NL"/>
              </w:rPr>
            </w:pPr>
          </w:p>
          <w:p w14:paraId="044831DB" w14:textId="77777777" w:rsidR="00760F0E" w:rsidRPr="0092394B" w:rsidRDefault="00760F0E" w:rsidP="0092394B">
            <w:pPr>
              <w:spacing w:line="288" w:lineRule="auto"/>
              <w:jc w:val="both"/>
              <w:rPr>
                <w:lang w:val="nl-NL"/>
              </w:rPr>
            </w:pPr>
          </w:p>
          <w:p w14:paraId="60AD563B" w14:textId="77777777" w:rsidR="00760F0E" w:rsidRPr="0092394B" w:rsidRDefault="00760F0E" w:rsidP="0092394B">
            <w:pPr>
              <w:spacing w:line="288" w:lineRule="auto"/>
              <w:jc w:val="both"/>
              <w:rPr>
                <w:lang w:val="nl-NL"/>
              </w:rPr>
            </w:pPr>
          </w:p>
          <w:p w14:paraId="74D1EDB2" w14:textId="77777777" w:rsidR="00760F0E" w:rsidRPr="0092394B" w:rsidRDefault="00760F0E" w:rsidP="0092394B">
            <w:pPr>
              <w:spacing w:line="288" w:lineRule="auto"/>
              <w:jc w:val="both"/>
              <w:rPr>
                <w:lang w:val="nl-NL"/>
              </w:rPr>
            </w:pPr>
          </w:p>
          <w:p w14:paraId="3498C4D2" w14:textId="77777777" w:rsidR="00760F0E" w:rsidRPr="0092394B" w:rsidRDefault="00760F0E" w:rsidP="0092394B">
            <w:pPr>
              <w:spacing w:line="288" w:lineRule="auto"/>
              <w:jc w:val="both"/>
              <w:rPr>
                <w:lang w:val="nl-NL"/>
              </w:rPr>
            </w:pPr>
          </w:p>
          <w:p w14:paraId="63C36934" w14:textId="77777777" w:rsidR="00760F0E" w:rsidRPr="0092394B" w:rsidRDefault="00760F0E" w:rsidP="0092394B">
            <w:pPr>
              <w:spacing w:line="288" w:lineRule="auto"/>
              <w:jc w:val="both"/>
              <w:rPr>
                <w:lang w:val="nl-NL"/>
              </w:rPr>
            </w:pPr>
          </w:p>
          <w:p w14:paraId="5AA7E394" w14:textId="77777777" w:rsidR="00760F0E" w:rsidRPr="0092394B" w:rsidRDefault="00760F0E" w:rsidP="0092394B">
            <w:pPr>
              <w:spacing w:line="288" w:lineRule="auto"/>
              <w:jc w:val="both"/>
              <w:rPr>
                <w:lang w:val="nl-NL"/>
              </w:rPr>
            </w:pPr>
          </w:p>
          <w:p w14:paraId="75D28FFC" w14:textId="77777777" w:rsidR="00760F0E" w:rsidRPr="0092394B" w:rsidRDefault="00760F0E" w:rsidP="0092394B">
            <w:pPr>
              <w:spacing w:line="288" w:lineRule="auto"/>
              <w:jc w:val="both"/>
              <w:rPr>
                <w:lang w:val="nl-NL"/>
              </w:rPr>
            </w:pPr>
          </w:p>
          <w:p w14:paraId="29EAB3FB" w14:textId="77777777" w:rsidR="00760F0E" w:rsidRPr="0092394B" w:rsidRDefault="00760F0E" w:rsidP="0092394B">
            <w:pPr>
              <w:spacing w:line="288" w:lineRule="auto"/>
              <w:jc w:val="both"/>
              <w:rPr>
                <w:lang w:val="nl-NL"/>
              </w:rPr>
            </w:pPr>
          </w:p>
          <w:p w14:paraId="2C075A5C" w14:textId="77777777" w:rsidR="00760F0E" w:rsidRPr="0092394B" w:rsidRDefault="00760F0E" w:rsidP="0092394B">
            <w:pPr>
              <w:spacing w:line="288" w:lineRule="auto"/>
              <w:jc w:val="both"/>
              <w:rPr>
                <w:lang w:val="nl-NL"/>
              </w:rPr>
            </w:pPr>
          </w:p>
          <w:p w14:paraId="31223B69" w14:textId="77777777" w:rsidR="00760F0E" w:rsidRPr="0092394B" w:rsidRDefault="00760F0E" w:rsidP="0092394B">
            <w:pPr>
              <w:spacing w:line="288" w:lineRule="auto"/>
              <w:jc w:val="both"/>
              <w:rPr>
                <w:lang w:val="nl-NL"/>
              </w:rPr>
            </w:pPr>
          </w:p>
          <w:p w14:paraId="094E09A2" w14:textId="77777777" w:rsidR="00760F0E" w:rsidRPr="0092394B" w:rsidRDefault="00760F0E" w:rsidP="0092394B">
            <w:pPr>
              <w:spacing w:line="288" w:lineRule="auto"/>
              <w:jc w:val="both"/>
              <w:rPr>
                <w:lang w:val="nl-NL"/>
              </w:rPr>
            </w:pPr>
          </w:p>
          <w:p w14:paraId="11D44134" w14:textId="77777777" w:rsidR="00760F0E" w:rsidRPr="0092394B" w:rsidRDefault="00760F0E" w:rsidP="0092394B">
            <w:pPr>
              <w:spacing w:line="288" w:lineRule="auto"/>
              <w:jc w:val="both"/>
              <w:rPr>
                <w:lang w:val="nl-NL"/>
              </w:rPr>
            </w:pPr>
          </w:p>
          <w:p w14:paraId="16D627F5" w14:textId="77777777" w:rsidR="00760F0E" w:rsidRPr="0092394B" w:rsidRDefault="00760F0E" w:rsidP="0092394B">
            <w:pPr>
              <w:spacing w:line="288" w:lineRule="auto"/>
              <w:jc w:val="both"/>
              <w:rPr>
                <w:lang w:val="nl-NL"/>
              </w:rPr>
            </w:pPr>
          </w:p>
          <w:p w14:paraId="30C7A118" w14:textId="77777777" w:rsidR="00760F0E" w:rsidRPr="0092394B" w:rsidRDefault="00760F0E" w:rsidP="0092394B">
            <w:pPr>
              <w:spacing w:line="288" w:lineRule="auto"/>
              <w:jc w:val="both"/>
              <w:rPr>
                <w:lang w:val="nl-NL"/>
              </w:rPr>
            </w:pPr>
          </w:p>
          <w:p w14:paraId="757BED4F" w14:textId="77777777" w:rsidR="00760F0E" w:rsidRPr="0092394B" w:rsidRDefault="00760F0E" w:rsidP="0092394B">
            <w:pPr>
              <w:spacing w:line="288" w:lineRule="auto"/>
              <w:jc w:val="both"/>
              <w:rPr>
                <w:lang w:val="nl-NL"/>
              </w:rPr>
            </w:pPr>
            <w:r w:rsidRPr="0092394B">
              <w:rPr>
                <w:lang w:val="nl-NL"/>
              </w:rPr>
              <w:t>–Một HS lên điều khiển.</w:t>
            </w:r>
          </w:p>
          <w:p w14:paraId="2E4BD681" w14:textId="77777777" w:rsidR="00760F0E" w:rsidRPr="0092394B" w:rsidRDefault="00760F0E" w:rsidP="0092394B">
            <w:pPr>
              <w:spacing w:line="288" w:lineRule="auto"/>
              <w:jc w:val="both"/>
              <w:rPr>
                <w:lang w:val="nl-NL"/>
              </w:rPr>
            </w:pPr>
          </w:p>
          <w:p w14:paraId="2E70CE6F" w14:textId="77777777" w:rsidR="00760F0E" w:rsidRPr="0092394B" w:rsidRDefault="00760F0E" w:rsidP="0092394B">
            <w:pPr>
              <w:spacing w:line="288" w:lineRule="auto"/>
              <w:jc w:val="both"/>
              <w:rPr>
                <w:lang w:val="nl-NL"/>
              </w:rPr>
            </w:pPr>
            <w:r w:rsidRPr="0092394B">
              <w:rPr>
                <w:lang w:val="nl-NL"/>
              </w:rPr>
              <w:t>–HS tham gia chơi và trả lời câu hỏi mà quản trò nêu ra.</w:t>
            </w:r>
          </w:p>
          <w:p w14:paraId="38AC3B50" w14:textId="77777777" w:rsidR="00760F0E" w:rsidRPr="003D4361" w:rsidRDefault="00760F0E" w:rsidP="0092394B">
            <w:pPr>
              <w:spacing w:line="288" w:lineRule="auto"/>
              <w:jc w:val="both"/>
              <w:rPr>
                <w:rFonts w:eastAsia="Calibri"/>
                <w:szCs w:val="28"/>
                <w:lang w:val="nl-NL"/>
              </w:rPr>
            </w:pPr>
            <w:r w:rsidRPr="0092394B">
              <w:rPr>
                <w:lang w:val="nl-NL"/>
              </w:rPr>
              <w:t>–HS lắng nghe.</w:t>
            </w:r>
          </w:p>
        </w:tc>
      </w:tr>
      <w:tr w:rsidR="00760F0E" w:rsidRPr="003D4361" w14:paraId="546E1893" w14:textId="77777777" w:rsidTr="00DD1A4D">
        <w:tc>
          <w:tcPr>
            <w:tcW w:w="10278" w:type="dxa"/>
            <w:gridSpan w:val="3"/>
            <w:tcBorders>
              <w:top w:val="dashed" w:sz="4" w:space="0" w:color="auto"/>
              <w:bottom w:val="dashed" w:sz="4" w:space="0" w:color="auto"/>
            </w:tcBorders>
          </w:tcPr>
          <w:p w14:paraId="4B3BE933" w14:textId="77777777" w:rsidR="00760F0E" w:rsidRPr="003D4361" w:rsidRDefault="00760F0E" w:rsidP="00A24B3C">
            <w:pPr>
              <w:spacing w:line="288" w:lineRule="auto"/>
              <w:rPr>
                <w:b/>
                <w:bCs/>
                <w:iCs/>
                <w:lang w:val="nl-NL"/>
              </w:rPr>
            </w:pPr>
            <w:r w:rsidRPr="003D4361">
              <w:rPr>
                <w:b/>
                <w:bCs/>
                <w:iCs/>
                <w:lang w:val="nl-NL"/>
              </w:rPr>
              <w:lastRenderedPageBreak/>
              <w:t>2.</w:t>
            </w:r>
            <w:r>
              <w:rPr>
                <w:b/>
                <w:bCs/>
                <w:iCs/>
                <w:lang w:val="nl-NL"/>
              </w:rPr>
              <w:t xml:space="preserve"> </w:t>
            </w:r>
            <w:r w:rsidRPr="0092394B">
              <w:rPr>
                <w:b/>
                <w:bCs/>
                <w:iCs/>
                <w:lang w:val="nl-NL"/>
              </w:rPr>
              <w:t>Hoạt động 1: Sơ đồ hoá chủ đề Thực vật và động vật</w:t>
            </w:r>
          </w:p>
        </w:tc>
      </w:tr>
      <w:tr w:rsidR="00760F0E" w:rsidRPr="003D4361" w14:paraId="0EC0DB4F" w14:textId="77777777" w:rsidTr="00DD1A4D">
        <w:tc>
          <w:tcPr>
            <w:tcW w:w="10278" w:type="dxa"/>
            <w:gridSpan w:val="3"/>
            <w:tcBorders>
              <w:top w:val="dashed" w:sz="4" w:space="0" w:color="auto"/>
              <w:bottom w:val="dashed" w:sz="4" w:space="0" w:color="auto"/>
            </w:tcBorders>
          </w:tcPr>
          <w:p w14:paraId="1EB1B172" w14:textId="77777777" w:rsidR="00760F0E" w:rsidRDefault="00760F0E" w:rsidP="003B3DFC">
            <w:pPr>
              <w:spacing w:line="288" w:lineRule="auto"/>
            </w:pPr>
            <w:r>
              <w:rPr>
                <w:b/>
                <w:bCs/>
              </w:rPr>
              <w:t xml:space="preserve">- </w:t>
            </w:r>
            <w:r w:rsidRPr="003D4361">
              <w:rPr>
                <w:b/>
                <w:bCs/>
              </w:rPr>
              <w:t xml:space="preserve">Mục tiêu: </w:t>
            </w:r>
            <w:r w:rsidRPr="0092394B">
              <w:t>HS củng cố, ôn tập, khái quát hoá kiến thức đã học được trong chủ đề Thực vật và động vật.</w:t>
            </w:r>
          </w:p>
          <w:p w14:paraId="21F1276D" w14:textId="77777777" w:rsidR="00760F0E" w:rsidRDefault="00760F0E" w:rsidP="003B3DFC">
            <w:pPr>
              <w:spacing w:line="288" w:lineRule="auto"/>
            </w:pPr>
            <w:r w:rsidRPr="003D4361">
              <w:rPr>
                <w:b/>
                <w:bCs/>
              </w:rPr>
              <w:t xml:space="preserve">–Phương pháp và kĩ thuật dạy học: </w:t>
            </w:r>
            <w:r w:rsidRPr="0092394B">
              <w:t xml:space="preserve">Phương pháp nêu và giải quyết vấn đề, phương pháp trực quan, phương pháp dạy học hợp tác, phương pháp thảo luận nhóm </w:t>
            </w:r>
          </w:p>
          <w:p w14:paraId="3B823F3D" w14:textId="77777777" w:rsidR="00760F0E" w:rsidRPr="003D4361" w:rsidRDefault="00760F0E" w:rsidP="003B3DFC">
            <w:pPr>
              <w:spacing w:line="288" w:lineRule="auto"/>
              <w:rPr>
                <w:b/>
                <w:bCs/>
              </w:rPr>
            </w:pPr>
            <w:r w:rsidRPr="003D4361">
              <w:rPr>
                <w:b/>
                <w:bCs/>
              </w:rPr>
              <w:t>–Tiến trình tổ chức hoạt động:</w:t>
            </w:r>
          </w:p>
        </w:tc>
      </w:tr>
      <w:tr w:rsidR="00760F0E" w:rsidRPr="003D4361" w14:paraId="5BDEF103" w14:textId="77777777" w:rsidTr="002F7D94">
        <w:tc>
          <w:tcPr>
            <w:tcW w:w="5495" w:type="dxa"/>
            <w:tcBorders>
              <w:top w:val="dashed" w:sz="4" w:space="0" w:color="auto"/>
              <w:bottom w:val="dashed" w:sz="4" w:space="0" w:color="auto"/>
            </w:tcBorders>
          </w:tcPr>
          <w:p w14:paraId="17AA1881" w14:textId="77777777" w:rsidR="00760F0E" w:rsidRDefault="00760F0E" w:rsidP="0092394B">
            <w:pPr>
              <w:spacing w:line="288" w:lineRule="auto"/>
              <w:jc w:val="both"/>
            </w:pPr>
            <w:r>
              <w:t>–GV yêu cầu HS tham khảo sơ đồ gợi ý (SGK trang 64), thảo luận nhóm để thực hiện nhiệm vụ: Viết, vẽ những điều em đã học được trong chủ đề Thực vật và động vật vào phiếu học tập.</w:t>
            </w:r>
          </w:p>
          <w:p w14:paraId="737AC62E" w14:textId="77777777" w:rsidR="00760F0E" w:rsidRDefault="00760F0E" w:rsidP="0092394B">
            <w:pPr>
              <w:spacing w:line="288" w:lineRule="auto"/>
              <w:jc w:val="both"/>
            </w:pPr>
            <w:r>
              <w:t>–GV hướng dẫn, gợi mở để HS nhớ lại các kiến thức cốt lõi đã học được trong chủ đề. GV cần khuyến khích HS sáng tạo, phát huy các năng lực như vẽ, viết,… để hoàn thành sơ đồ khái quát các kiến thức đã học được trong chủ đề một cách đầy đủ và đẹp nhất (lưu ý: GV khuyến khích HS vẽ, viết bằng sơ đồ tư duy theo nhiều cách sáng tạo khác nhau để phát huy được năng lực của từng HS).</w:t>
            </w:r>
          </w:p>
          <w:p w14:paraId="4811D131" w14:textId="77777777" w:rsidR="00760F0E" w:rsidRDefault="00760F0E" w:rsidP="0092394B">
            <w:pPr>
              <w:spacing w:line="288" w:lineRule="auto"/>
              <w:jc w:val="both"/>
            </w:pPr>
            <w:r>
              <w:t>–GV mời đại diện các nhóm chia sẻ sản phẩm trước lớp.</w:t>
            </w:r>
          </w:p>
          <w:p w14:paraId="6E930FA7" w14:textId="77777777" w:rsidR="00760F0E" w:rsidRDefault="00760F0E" w:rsidP="0092394B">
            <w:pPr>
              <w:spacing w:line="288" w:lineRule="auto"/>
              <w:jc w:val="both"/>
            </w:pPr>
            <w:r>
              <w:t>–GV tổ chức cho các nhóm nhận xét lẫn nhau.</w:t>
            </w:r>
          </w:p>
          <w:p w14:paraId="1ACC651E" w14:textId="77777777" w:rsidR="00760F0E" w:rsidRPr="003D4361" w:rsidRDefault="00760F0E" w:rsidP="0092394B">
            <w:pPr>
              <w:spacing w:line="288" w:lineRule="auto"/>
              <w:jc w:val="both"/>
            </w:pPr>
            <w:r>
              <w:t>–GV nhận xét chung, khen ngợi những nhóm có sản phẩm sơ đồ khái quát được hết các kiến thức cốt lõi của chủ đề Thực vật và động vật, trình bày đẹp và sáng tạo.</w:t>
            </w:r>
          </w:p>
        </w:tc>
        <w:tc>
          <w:tcPr>
            <w:tcW w:w="4783" w:type="dxa"/>
            <w:gridSpan w:val="2"/>
            <w:tcBorders>
              <w:top w:val="dashed" w:sz="4" w:space="0" w:color="auto"/>
              <w:bottom w:val="dashed" w:sz="4" w:space="0" w:color="auto"/>
            </w:tcBorders>
          </w:tcPr>
          <w:p w14:paraId="2E4FF5A8" w14:textId="77777777" w:rsidR="00760F0E" w:rsidRPr="0092394B" w:rsidRDefault="00760F0E" w:rsidP="0092394B">
            <w:pPr>
              <w:spacing w:line="288" w:lineRule="auto"/>
              <w:jc w:val="both"/>
              <w:rPr>
                <w:rFonts w:eastAsia="Calibri"/>
                <w:szCs w:val="28"/>
              </w:rPr>
            </w:pPr>
            <w:r w:rsidRPr="0092394B">
              <w:rPr>
                <w:rFonts w:eastAsia="Calibri"/>
                <w:szCs w:val="28"/>
              </w:rPr>
              <w:t>–HS tham khảo sơ đồ, tiến hành thảo luận nhóm.</w:t>
            </w:r>
          </w:p>
          <w:p w14:paraId="4C900BFE" w14:textId="77777777" w:rsidR="00760F0E" w:rsidRPr="0092394B" w:rsidRDefault="00760F0E" w:rsidP="0092394B">
            <w:pPr>
              <w:spacing w:line="288" w:lineRule="auto"/>
              <w:jc w:val="both"/>
              <w:rPr>
                <w:rFonts w:eastAsia="Calibri"/>
                <w:szCs w:val="28"/>
              </w:rPr>
            </w:pPr>
          </w:p>
          <w:p w14:paraId="4D28E092" w14:textId="77777777" w:rsidR="00760F0E" w:rsidRPr="0092394B" w:rsidRDefault="00760F0E" w:rsidP="0092394B">
            <w:pPr>
              <w:spacing w:line="288" w:lineRule="auto"/>
              <w:jc w:val="both"/>
              <w:rPr>
                <w:rFonts w:eastAsia="Calibri"/>
                <w:szCs w:val="28"/>
              </w:rPr>
            </w:pPr>
          </w:p>
          <w:p w14:paraId="343C1DF4" w14:textId="77777777" w:rsidR="00760F0E" w:rsidRPr="0092394B" w:rsidRDefault="00760F0E" w:rsidP="0092394B">
            <w:pPr>
              <w:spacing w:line="288" w:lineRule="auto"/>
              <w:jc w:val="both"/>
              <w:rPr>
                <w:rFonts w:eastAsia="Calibri"/>
                <w:szCs w:val="28"/>
              </w:rPr>
            </w:pPr>
          </w:p>
          <w:p w14:paraId="0155D61D" w14:textId="77777777" w:rsidR="00760F0E" w:rsidRPr="0092394B" w:rsidRDefault="00760F0E" w:rsidP="0092394B">
            <w:pPr>
              <w:spacing w:line="288" w:lineRule="auto"/>
              <w:jc w:val="both"/>
              <w:rPr>
                <w:rFonts w:eastAsia="Calibri"/>
                <w:szCs w:val="28"/>
              </w:rPr>
            </w:pPr>
            <w:r w:rsidRPr="0092394B">
              <w:rPr>
                <w:rFonts w:eastAsia="Calibri"/>
                <w:szCs w:val="28"/>
              </w:rPr>
              <w:t>–H</w:t>
            </w:r>
            <w:r>
              <w:rPr>
                <w:rFonts w:eastAsia="Calibri"/>
                <w:szCs w:val="28"/>
              </w:rPr>
              <w:t>S</w:t>
            </w:r>
            <w:r w:rsidRPr="0092394B">
              <w:rPr>
                <w:rFonts w:eastAsia="Calibri"/>
                <w:szCs w:val="28"/>
              </w:rPr>
              <w:t xml:space="preserve"> tiến hành điền vào sơ đồ.</w:t>
            </w:r>
          </w:p>
          <w:p w14:paraId="5503BA0D" w14:textId="77777777" w:rsidR="00760F0E" w:rsidRPr="0092394B" w:rsidRDefault="00760F0E" w:rsidP="0092394B">
            <w:pPr>
              <w:spacing w:line="288" w:lineRule="auto"/>
              <w:jc w:val="both"/>
              <w:rPr>
                <w:rFonts w:eastAsia="Calibri"/>
                <w:szCs w:val="28"/>
              </w:rPr>
            </w:pPr>
          </w:p>
          <w:p w14:paraId="0B056250" w14:textId="77777777" w:rsidR="00760F0E" w:rsidRPr="0092394B" w:rsidRDefault="00760F0E" w:rsidP="0092394B">
            <w:pPr>
              <w:spacing w:line="288" w:lineRule="auto"/>
              <w:jc w:val="both"/>
              <w:rPr>
                <w:rFonts w:eastAsia="Calibri"/>
                <w:szCs w:val="28"/>
              </w:rPr>
            </w:pPr>
          </w:p>
          <w:p w14:paraId="689950FB" w14:textId="77777777" w:rsidR="00760F0E" w:rsidRPr="0092394B" w:rsidRDefault="00760F0E" w:rsidP="0092394B">
            <w:pPr>
              <w:spacing w:line="288" w:lineRule="auto"/>
              <w:jc w:val="both"/>
              <w:rPr>
                <w:rFonts w:eastAsia="Calibri"/>
                <w:szCs w:val="28"/>
              </w:rPr>
            </w:pPr>
          </w:p>
          <w:p w14:paraId="5CC496AE" w14:textId="77777777" w:rsidR="00760F0E" w:rsidRPr="0092394B" w:rsidRDefault="00760F0E" w:rsidP="0092394B">
            <w:pPr>
              <w:spacing w:line="288" w:lineRule="auto"/>
              <w:jc w:val="both"/>
              <w:rPr>
                <w:rFonts w:eastAsia="Calibri"/>
                <w:szCs w:val="28"/>
              </w:rPr>
            </w:pPr>
          </w:p>
          <w:p w14:paraId="7CD587D2" w14:textId="77777777" w:rsidR="00760F0E" w:rsidRPr="0092394B" w:rsidRDefault="00760F0E" w:rsidP="0092394B">
            <w:pPr>
              <w:spacing w:line="288" w:lineRule="auto"/>
              <w:jc w:val="both"/>
              <w:rPr>
                <w:rFonts w:eastAsia="Calibri"/>
                <w:szCs w:val="28"/>
              </w:rPr>
            </w:pPr>
          </w:p>
          <w:p w14:paraId="26C871BC" w14:textId="77777777" w:rsidR="00760F0E" w:rsidRPr="0092394B" w:rsidRDefault="00760F0E" w:rsidP="0092394B">
            <w:pPr>
              <w:spacing w:line="288" w:lineRule="auto"/>
              <w:jc w:val="both"/>
              <w:rPr>
                <w:rFonts w:eastAsia="Calibri"/>
                <w:szCs w:val="28"/>
              </w:rPr>
            </w:pPr>
          </w:p>
          <w:p w14:paraId="72C0093E" w14:textId="77777777" w:rsidR="00760F0E" w:rsidRPr="0092394B" w:rsidRDefault="00760F0E" w:rsidP="0092394B">
            <w:pPr>
              <w:spacing w:line="288" w:lineRule="auto"/>
              <w:jc w:val="both"/>
              <w:rPr>
                <w:rFonts w:eastAsia="Calibri"/>
                <w:szCs w:val="28"/>
              </w:rPr>
            </w:pPr>
          </w:p>
          <w:p w14:paraId="4C2F8875" w14:textId="77777777" w:rsidR="00760F0E" w:rsidRPr="0092394B" w:rsidRDefault="00760F0E" w:rsidP="0092394B">
            <w:pPr>
              <w:spacing w:line="288" w:lineRule="auto"/>
              <w:jc w:val="both"/>
              <w:rPr>
                <w:rFonts w:eastAsia="Calibri"/>
                <w:szCs w:val="28"/>
              </w:rPr>
            </w:pPr>
          </w:p>
          <w:p w14:paraId="5692D0F0" w14:textId="77777777" w:rsidR="00760F0E" w:rsidRPr="0092394B" w:rsidRDefault="00760F0E" w:rsidP="0092394B">
            <w:pPr>
              <w:spacing w:line="288" w:lineRule="auto"/>
              <w:jc w:val="both"/>
              <w:rPr>
                <w:rFonts w:eastAsia="Calibri"/>
                <w:szCs w:val="28"/>
              </w:rPr>
            </w:pPr>
            <w:r w:rsidRPr="0092394B">
              <w:rPr>
                <w:rFonts w:eastAsia="Calibri"/>
                <w:szCs w:val="28"/>
              </w:rPr>
              <w:t>–Các nhóm chia sẻ sản phẩm trước lớp.</w:t>
            </w:r>
          </w:p>
          <w:p w14:paraId="59665842" w14:textId="77777777" w:rsidR="00760F0E" w:rsidRPr="0092394B" w:rsidRDefault="00760F0E" w:rsidP="0092394B">
            <w:pPr>
              <w:spacing w:line="288" w:lineRule="auto"/>
              <w:jc w:val="both"/>
              <w:rPr>
                <w:rFonts w:eastAsia="Calibri"/>
                <w:szCs w:val="28"/>
              </w:rPr>
            </w:pPr>
          </w:p>
          <w:p w14:paraId="4654CA59" w14:textId="77777777" w:rsidR="00760F0E" w:rsidRPr="0092394B" w:rsidRDefault="00760F0E" w:rsidP="0092394B">
            <w:pPr>
              <w:spacing w:line="288" w:lineRule="auto"/>
              <w:jc w:val="both"/>
              <w:rPr>
                <w:rFonts w:eastAsia="Calibri"/>
                <w:szCs w:val="28"/>
              </w:rPr>
            </w:pPr>
            <w:r w:rsidRPr="0092394B">
              <w:rPr>
                <w:rFonts w:eastAsia="Calibri"/>
                <w:szCs w:val="28"/>
              </w:rPr>
              <w:t>–HS nhận xét lẫn nhau.</w:t>
            </w:r>
          </w:p>
          <w:p w14:paraId="3DE3812A" w14:textId="77777777" w:rsidR="00760F0E" w:rsidRPr="00E038A1" w:rsidRDefault="00760F0E" w:rsidP="0092394B">
            <w:pPr>
              <w:spacing w:line="288" w:lineRule="auto"/>
              <w:jc w:val="both"/>
              <w:rPr>
                <w:i/>
                <w:iCs/>
              </w:rPr>
            </w:pPr>
            <w:r w:rsidRPr="0092394B">
              <w:rPr>
                <w:rFonts w:eastAsia="Calibri"/>
                <w:szCs w:val="28"/>
              </w:rPr>
              <w:t>–HS lắng nghe.</w:t>
            </w:r>
          </w:p>
        </w:tc>
      </w:tr>
      <w:tr w:rsidR="00760F0E" w:rsidRPr="003D4361" w14:paraId="7B45AB7A" w14:textId="77777777" w:rsidTr="00DD1A4D">
        <w:tc>
          <w:tcPr>
            <w:tcW w:w="10278" w:type="dxa"/>
            <w:gridSpan w:val="3"/>
            <w:tcBorders>
              <w:top w:val="dashed" w:sz="4" w:space="0" w:color="auto"/>
              <w:bottom w:val="dashed" w:sz="4" w:space="0" w:color="auto"/>
            </w:tcBorders>
          </w:tcPr>
          <w:p w14:paraId="12D0E83E" w14:textId="77777777" w:rsidR="00760F0E" w:rsidRDefault="00760F0E" w:rsidP="00A24B3C">
            <w:pPr>
              <w:spacing w:line="288" w:lineRule="auto"/>
              <w:ind w:right="52"/>
              <w:jc w:val="both"/>
              <w:rPr>
                <w:b/>
                <w:bCs/>
              </w:rPr>
            </w:pPr>
            <w:r w:rsidRPr="004E17C3">
              <w:rPr>
                <w:b/>
                <w:bCs/>
              </w:rPr>
              <w:t>3.</w:t>
            </w:r>
            <w:r>
              <w:t xml:space="preserve"> </w:t>
            </w:r>
            <w:r w:rsidRPr="0092394B">
              <w:rPr>
                <w:b/>
                <w:bCs/>
              </w:rPr>
              <w:t>Hoạt động 2: Em tập làm nhà khoa học</w:t>
            </w:r>
          </w:p>
          <w:p w14:paraId="736A586E" w14:textId="77777777" w:rsidR="00760F0E" w:rsidRDefault="00760F0E" w:rsidP="00A24B3C">
            <w:pPr>
              <w:spacing w:line="288" w:lineRule="auto"/>
              <w:ind w:right="52"/>
              <w:jc w:val="both"/>
            </w:pPr>
            <w:r w:rsidRPr="004C2CAD">
              <w:rPr>
                <w:b/>
                <w:bCs/>
              </w:rPr>
              <w:t xml:space="preserve"> </w:t>
            </w:r>
            <w:r w:rsidRPr="003D4361">
              <w:rPr>
                <w:b/>
                <w:bCs/>
              </w:rPr>
              <w:t xml:space="preserve">a)Mục tiêu: </w:t>
            </w:r>
            <w:r w:rsidRPr="0092394B">
              <w:t>HS vẽ được vòng đời của một số động vật, biết vận dụng kiến thức đã học vào giải quyết một số tình huống trong đời sống hằng ngày.</w:t>
            </w:r>
          </w:p>
          <w:p w14:paraId="51CF5FDB" w14:textId="77777777" w:rsidR="00760F0E" w:rsidRDefault="00760F0E" w:rsidP="00A24B3C">
            <w:pPr>
              <w:spacing w:line="288" w:lineRule="auto"/>
              <w:ind w:right="52"/>
              <w:jc w:val="both"/>
            </w:pPr>
            <w:r w:rsidRPr="003D4361">
              <w:rPr>
                <w:b/>
                <w:bCs/>
              </w:rPr>
              <w:t>b)Phương pháp và kĩ thuật dạy học:</w:t>
            </w:r>
            <w:r w:rsidRPr="003D4361">
              <w:t xml:space="preserve"> </w:t>
            </w:r>
            <w:r w:rsidRPr="00A94955">
              <w:t xml:space="preserve"> </w:t>
            </w:r>
            <w:r w:rsidRPr="0092394B">
              <w:t>: Phương pháp nêu và giải quyết vấn đề, phương pháp trực quan.</w:t>
            </w:r>
          </w:p>
          <w:p w14:paraId="1B9D43FB" w14:textId="77777777" w:rsidR="00760F0E" w:rsidRPr="003D4361" w:rsidRDefault="00760F0E" w:rsidP="00A24B3C">
            <w:pPr>
              <w:spacing w:line="288" w:lineRule="auto"/>
              <w:ind w:right="52"/>
              <w:jc w:val="both"/>
              <w:rPr>
                <w:rFonts w:eastAsia="Calibri"/>
                <w:szCs w:val="28"/>
              </w:rPr>
            </w:pPr>
            <w:r w:rsidRPr="003D4361">
              <w:rPr>
                <w:b/>
                <w:bCs/>
              </w:rPr>
              <w:t>c)Tiến trình tổ chức hoạt động:</w:t>
            </w:r>
          </w:p>
        </w:tc>
      </w:tr>
      <w:tr w:rsidR="00760F0E" w:rsidRPr="003D4361" w14:paraId="5ADF47D0" w14:textId="77777777" w:rsidTr="002F7D94">
        <w:tc>
          <w:tcPr>
            <w:tcW w:w="5495" w:type="dxa"/>
            <w:tcBorders>
              <w:top w:val="dashed" w:sz="4" w:space="0" w:color="auto"/>
              <w:bottom w:val="dashed" w:sz="4" w:space="0" w:color="auto"/>
            </w:tcBorders>
          </w:tcPr>
          <w:p w14:paraId="3AD06979" w14:textId="77777777" w:rsidR="00760F0E" w:rsidRDefault="00760F0E" w:rsidP="0092394B">
            <w:pPr>
              <w:spacing w:line="288" w:lineRule="auto"/>
              <w:ind w:right="52"/>
              <w:jc w:val="both"/>
            </w:pPr>
            <w:r>
              <w:t xml:space="preserve">–GV yêu cầu HS thảo luận theo nhóm để thực </w:t>
            </w:r>
            <w:r>
              <w:lastRenderedPageBreak/>
              <w:t>hiện các yêu cầu sau:</w:t>
            </w:r>
          </w:p>
          <w:p w14:paraId="686B0E10" w14:textId="77777777" w:rsidR="00760F0E" w:rsidRDefault="00760F0E" w:rsidP="0092394B">
            <w:pPr>
              <w:spacing w:line="288" w:lineRule="auto"/>
              <w:ind w:right="52"/>
              <w:jc w:val="both"/>
            </w:pPr>
            <w:r>
              <w:t>+ Vẽ vòng đời của một số động vật mà em biết.</w:t>
            </w:r>
          </w:p>
          <w:p w14:paraId="6E07641C" w14:textId="77777777" w:rsidR="00760F0E" w:rsidRDefault="00760F0E" w:rsidP="0092394B">
            <w:pPr>
              <w:spacing w:line="288" w:lineRule="auto"/>
              <w:ind w:right="52"/>
              <w:jc w:val="both"/>
            </w:pPr>
            <w:r>
              <w:t>+ Tìm hiểu và đề xuất một số biện pháp để làm giảm thiệt hại do động vật gây ra trong trồng trọt và trong đời sống hằng ngày.</w:t>
            </w:r>
          </w:p>
          <w:p w14:paraId="2C988062" w14:textId="77777777" w:rsidR="00760F0E" w:rsidRDefault="00760F0E" w:rsidP="0092394B">
            <w:pPr>
              <w:spacing w:line="288" w:lineRule="auto"/>
              <w:ind w:right="52"/>
              <w:jc w:val="both"/>
            </w:pPr>
            <w:r>
              <w:t>+ Chia sẻ với bạn về các sản phẩm của em.</w:t>
            </w:r>
          </w:p>
          <w:p w14:paraId="7181ECF7" w14:textId="77777777" w:rsidR="00760F0E" w:rsidRDefault="00760F0E" w:rsidP="0092394B">
            <w:pPr>
              <w:spacing w:line="288" w:lineRule="auto"/>
              <w:ind w:right="52"/>
              <w:jc w:val="both"/>
            </w:pPr>
            <w:r>
              <w:t>–GV quan sát và hỗ trợ các nhóm làm việc.</w:t>
            </w:r>
          </w:p>
          <w:p w14:paraId="206CB6DE" w14:textId="77777777" w:rsidR="00760F0E" w:rsidRDefault="00760F0E" w:rsidP="0092394B">
            <w:pPr>
              <w:spacing w:line="288" w:lineRule="auto"/>
              <w:ind w:right="52"/>
              <w:jc w:val="both"/>
            </w:pPr>
            <w:r>
              <w:t>–GV mời một số nhóm lên trình bày sản phẩm của nhóm mình.</w:t>
            </w:r>
          </w:p>
          <w:p w14:paraId="05B0354C" w14:textId="77777777" w:rsidR="00760F0E" w:rsidRDefault="00760F0E" w:rsidP="0092394B">
            <w:pPr>
              <w:spacing w:line="288" w:lineRule="auto"/>
              <w:ind w:right="52"/>
              <w:jc w:val="both"/>
            </w:pPr>
          </w:p>
          <w:p w14:paraId="53F9657F" w14:textId="77777777" w:rsidR="00760F0E" w:rsidRDefault="00760F0E" w:rsidP="0092394B">
            <w:pPr>
              <w:spacing w:line="288" w:lineRule="auto"/>
              <w:ind w:right="52"/>
              <w:jc w:val="both"/>
            </w:pPr>
          </w:p>
          <w:p w14:paraId="21B79E84" w14:textId="77777777" w:rsidR="00760F0E" w:rsidRDefault="00760F0E" w:rsidP="0092394B">
            <w:pPr>
              <w:spacing w:line="288" w:lineRule="auto"/>
              <w:ind w:right="52"/>
              <w:jc w:val="both"/>
            </w:pPr>
          </w:p>
          <w:p w14:paraId="1C48FE94" w14:textId="77777777" w:rsidR="00760F0E" w:rsidRDefault="00760F0E" w:rsidP="0092394B">
            <w:pPr>
              <w:spacing w:line="288" w:lineRule="auto"/>
              <w:ind w:right="52"/>
              <w:jc w:val="both"/>
            </w:pPr>
          </w:p>
          <w:p w14:paraId="375B3853" w14:textId="77777777" w:rsidR="00760F0E" w:rsidRDefault="00760F0E" w:rsidP="0092394B">
            <w:pPr>
              <w:spacing w:line="288" w:lineRule="auto"/>
              <w:ind w:right="52"/>
              <w:jc w:val="both"/>
            </w:pPr>
          </w:p>
          <w:p w14:paraId="418CA9B6" w14:textId="77777777" w:rsidR="00760F0E" w:rsidRDefault="00760F0E" w:rsidP="0092394B">
            <w:pPr>
              <w:spacing w:line="288" w:lineRule="auto"/>
              <w:ind w:right="52"/>
              <w:jc w:val="both"/>
            </w:pPr>
          </w:p>
          <w:p w14:paraId="4C5771A0" w14:textId="77777777" w:rsidR="00760F0E" w:rsidRDefault="00760F0E" w:rsidP="0092394B">
            <w:pPr>
              <w:spacing w:line="288" w:lineRule="auto"/>
              <w:ind w:right="52"/>
              <w:jc w:val="both"/>
            </w:pPr>
          </w:p>
          <w:p w14:paraId="51AEDE0B" w14:textId="77777777" w:rsidR="00760F0E" w:rsidRDefault="00760F0E" w:rsidP="0092394B">
            <w:pPr>
              <w:spacing w:line="288" w:lineRule="auto"/>
              <w:ind w:right="52"/>
              <w:jc w:val="both"/>
            </w:pPr>
          </w:p>
          <w:p w14:paraId="3C891A72" w14:textId="77777777" w:rsidR="00760F0E" w:rsidRDefault="00760F0E" w:rsidP="0092394B">
            <w:pPr>
              <w:spacing w:line="288" w:lineRule="auto"/>
              <w:ind w:right="52"/>
              <w:jc w:val="both"/>
            </w:pPr>
          </w:p>
          <w:p w14:paraId="72C86812" w14:textId="77777777" w:rsidR="00760F0E" w:rsidRDefault="00760F0E" w:rsidP="0092394B">
            <w:pPr>
              <w:spacing w:line="288" w:lineRule="auto"/>
              <w:ind w:right="52"/>
              <w:jc w:val="both"/>
            </w:pPr>
          </w:p>
          <w:p w14:paraId="0D4D6085" w14:textId="77777777" w:rsidR="00760F0E" w:rsidRDefault="00760F0E" w:rsidP="0092394B">
            <w:pPr>
              <w:spacing w:line="288" w:lineRule="auto"/>
              <w:ind w:right="52"/>
              <w:jc w:val="both"/>
            </w:pPr>
          </w:p>
          <w:p w14:paraId="6C7C8A08" w14:textId="77777777" w:rsidR="00760F0E" w:rsidRDefault="00760F0E" w:rsidP="0092394B">
            <w:pPr>
              <w:spacing w:line="288" w:lineRule="auto"/>
              <w:ind w:right="52"/>
              <w:jc w:val="both"/>
            </w:pPr>
          </w:p>
          <w:p w14:paraId="00C84C32" w14:textId="77777777" w:rsidR="00760F0E" w:rsidRDefault="00760F0E" w:rsidP="0092394B">
            <w:pPr>
              <w:spacing w:line="288" w:lineRule="auto"/>
              <w:ind w:right="52"/>
              <w:jc w:val="both"/>
            </w:pPr>
          </w:p>
          <w:p w14:paraId="1F1FD43C" w14:textId="77777777" w:rsidR="00760F0E" w:rsidRDefault="00760F0E" w:rsidP="0092394B">
            <w:pPr>
              <w:spacing w:line="288" w:lineRule="auto"/>
              <w:ind w:right="52"/>
              <w:jc w:val="both"/>
            </w:pPr>
          </w:p>
          <w:p w14:paraId="231DD2DF" w14:textId="77777777" w:rsidR="00760F0E" w:rsidRDefault="00760F0E" w:rsidP="0092394B">
            <w:pPr>
              <w:spacing w:line="288" w:lineRule="auto"/>
              <w:ind w:right="52"/>
              <w:jc w:val="both"/>
            </w:pPr>
          </w:p>
          <w:p w14:paraId="4A2F8885" w14:textId="77777777" w:rsidR="00760F0E" w:rsidRDefault="00760F0E" w:rsidP="0092394B">
            <w:pPr>
              <w:spacing w:line="288" w:lineRule="auto"/>
              <w:ind w:right="52"/>
              <w:jc w:val="both"/>
            </w:pPr>
          </w:p>
          <w:p w14:paraId="1C952DCC" w14:textId="77777777" w:rsidR="00760F0E" w:rsidRDefault="00760F0E" w:rsidP="0092394B">
            <w:pPr>
              <w:spacing w:line="288" w:lineRule="auto"/>
              <w:ind w:right="52"/>
              <w:jc w:val="both"/>
            </w:pPr>
            <w:r>
              <w:t>–GV tổ chức cho HS tự nhận xét phần trình bày của nhóm mình và nhóm bạn.</w:t>
            </w:r>
          </w:p>
          <w:p w14:paraId="220AB43E" w14:textId="77777777" w:rsidR="00760F0E" w:rsidRPr="00E038A1" w:rsidRDefault="00760F0E" w:rsidP="0092394B">
            <w:pPr>
              <w:spacing w:line="288" w:lineRule="auto"/>
              <w:ind w:right="52"/>
              <w:jc w:val="both"/>
            </w:pPr>
            <w:r>
              <w:t>–GV nhận xét và tuyên dương các nhóm có sản phẩm vẽ đúng và đẹp, trình bày hay.</w:t>
            </w:r>
          </w:p>
        </w:tc>
        <w:tc>
          <w:tcPr>
            <w:tcW w:w="4783" w:type="dxa"/>
            <w:gridSpan w:val="2"/>
            <w:tcBorders>
              <w:top w:val="dashed" w:sz="4" w:space="0" w:color="auto"/>
              <w:bottom w:val="dashed" w:sz="4" w:space="0" w:color="auto"/>
            </w:tcBorders>
          </w:tcPr>
          <w:p w14:paraId="0FB16CCB" w14:textId="77777777" w:rsidR="00760F0E" w:rsidRPr="0092394B" w:rsidRDefault="00760F0E" w:rsidP="0092394B">
            <w:pPr>
              <w:spacing w:line="288" w:lineRule="auto"/>
              <w:jc w:val="both"/>
              <w:rPr>
                <w:lang w:val="nl-NL"/>
              </w:rPr>
            </w:pPr>
            <w:r w:rsidRPr="0092394B">
              <w:rPr>
                <w:lang w:val="nl-NL"/>
              </w:rPr>
              <w:lastRenderedPageBreak/>
              <w:t xml:space="preserve">–HS lắng nghe nhiệm vụ, chia nhóm và </w:t>
            </w:r>
            <w:r w:rsidRPr="0092394B">
              <w:rPr>
                <w:lang w:val="nl-NL"/>
              </w:rPr>
              <w:lastRenderedPageBreak/>
              <w:t>kiểm tra dụng cụ học tập.</w:t>
            </w:r>
          </w:p>
          <w:p w14:paraId="24A7590D" w14:textId="77777777" w:rsidR="00760F0E" w:rsidRPr="0092394B" w:rsidRDefault="00760F0E" w:rsidP="0092394B">
            <w:pPr>
              <w:spacing w:line="288" w:lineRule="auto"/>
              <w:jc w:val="both"/>
              <w:rPr>
                <w:lang w:val="nl-NL"/>
              </w:rPr>
            </w:pPr>
            <w:r w:rsidRPr="0092394B">
              <w:rPr>
                <w:lang w:val="nl-NL"/>
              </w:rPr>
              <w:t>–Các nhóm thảo luận và tiến hành vẽ (HS có thể vẽ vòng đời của một số con vật quen thuộc mà các em nhìn thấy ở xung quanh hoặc đã xem trên ti vi, sách, báo, Internet).</w:t>
            </w:r>
          </w:p>
          <w:p w14:paraId="43100F21" w14:textId="77777777" w:rsidR="00760F0E" w:rsidRDefault="00760F0E" w:rsidP="0092394B">
            <w:pPr>
              <w:spacing w:line="288" w:lineRule="auto"/>
              <w:jc w:val="both"/>
              <w:rPr>
                <w:lang w:val="nl-NL"/>
              </w:rPr>
            </w:pPr>
          </w:p>
          <w:p w14:paraId="5A2142CC" w14:textId="77777777" w:rsidR="00760F0E" w:rsidRPr="0092394B" w:rsidRDefault="00760F0E" w:rsidP="0092394B">
            <w:pPr>
              <w:spacing w:line="288" w:lineRule="auto"/>
              <w:jc w:val="both"/>
              <w:rPr>
                <w:lang w:val="nl-NL"/>
              </w:rPr>
            </w:pPr>
          </w:p>
          <w:p w14:paraId="490C75D5" w14:textId="77777777" w:rsidR="00760F0E" w:rsidRPr="0092394B" w:rsidRDefault="00760F0E" w:rsidP="0092394B">
            <w:pPr>
              <w:spacing w:line="288" w:lineRule="auto"/>
              <w:jc w:val="both"/>
              <w:rPr>
                <w:lang w:val="nl-NL"/>
              </w:rPr>
            </w:pPr>
            <w:r w:rsidRPr="0092394B">
              <w:rPr>
                <w:lang w:val="nl-NL"/>
              </w:rPr>
              <w:t>–Một số nhóm trình bày.</w:t>
            </w:r>
          </w:p>
          <w:p w14:paraId="7E115187" w14:textId="77777777" w:rsidR="00760F0E" w:rsidRPr="0092394B" w:rsidRDefault="00760F0E" w:rsidP="0092394B">
            <w:pPr>
              <w:spacing w:line="288" w:lineRule="auto"/>
              <w:jc w:val="both"/>
              <w:rPr>
                <w:lang w:val="nl-NL"/>
              </w:rPr>
            </w:pPr>
            <w:r w:rsidRPr="0092394B">
              <w:rPr>
                <w:lang w:val="nl-NL"/>
              </w:rPr>
              <w:t>+ Nếu HS vẽ vòng đời của muỗi thì đề xuất được biện pháp tiêu diệt muỗi: dọn dẹp gọn gàng và loại bỏ các vật chứa nước tù đọng xung quanh nhà và sân vườn; đậy kín nắp các dụng cụ chứa nước để muỗi không có môi trường sinh sản.</w:t>
            </w:r>
          </w:p>
          <w:p w14:paraId="7971B07C" w14:textId="77777777" w:rsidR="00760F0E" w:rsidRPr="0092394B" w:rsidRDefault="00760F0E" w:rsidP="0092394B">
            <w:pPr>
              <w:spacing w:line="288" w:lineRule="auto"/>
              <w:jc w:val="both"/>
              <w:rPr>
                <w:lang w:val="nl-NL"/>
              </w:rPr>
            </w:pPr>
            <w:r w:rsidRPr="0092394B">
              <w:rPr>
                <w:lang w:val="nl-NL"/>
              </w:rPr>
              <w:t>+ Nếu HS vẽ vòng đời của của bướm thì đề xuất được biện pháp làm giảm thiệt hại do sâu bướm gây ra trong trồng trọt: cần tiêu diệt ở giai đoạn sâu non bằng cách bắt sâu, dùng thuốc trừ sâu sinh học, sử dụng loài ong mắt đỏ để làm giảm số lượng trứng của sâu bướm. Đây là những biện pháp vừa giúp giảm thiệt hại do sâu bướm gây ra vừa thân thiện với môi trường.</w:t>
            </w:r>
          </w:p>
          <w:p w14:paraId="198C7C69" w14:textId="77777777" w:rsidR="00760F0E" w:rsidRPr="0092394B" w:rsidRDefault="00760F0E" w:rsidP="0092394B">
            <w:pPr>
              <w:spacing w:line="288" w:lineRule="auto"/>
              <w:jc w:val="both"/>
              <w:rPr>
                <w:lang w:val="nl-NL"/>
              </w:rPr>
            </w:pPr>
            <w:r w:rsidRPr="0092394B">
              <w:rPr>
                <w:lang w:val="nl-NL"/>
              </w:rPr>
              <w:t>–HS nhận xét lẫn nhau.</w:t>
            </w:r>
          </w:p>
          <w:p w14:paraId="3D8D8942" w14:textId="77777777" w:rsidR="00760F0E" w:rsidRPr="0092394B" w:rsidRDefault="00760F0E" w:rsidP="0092394B">
            <w:pPr>
              <w:spacing w:line="288" w:lineRule="auto"/>
              <w:jc w:val="both"/>
              <w:rPr>
                <w:lang w:val="nl-NL"/>
              </w:rPr>
            </w:pPr>
          </w:p>
          <w:p w14:paraId="79D77CE5" w14:textId="77777777" w:rsidR="00760F0E" w:rsidRPr="00D616C9" w:rsidRDefault="00760F0E" w:rsidP="0092394B">
            <w:pPr>
              <w:spacing w:line="288" w:lineRule="auto"/>
              <w:jc w:val="both"/>
              <w:rPr>
                <w:i/>
                <w:iCs/>
                <w:lang w:val="nl-NL"/>
              </w:rPr>
            </w:pPr>
            <w:r w:rsidRPr="0092394B">
              <w:rPr>
                <w:lang w:val="nl-NL"/>
              </w:rPr>
              <w:t>–HS lắng nghe.</w:t>
            </w:r>
          </w:p>
        </w:tc>
      </w:tr>
      <w:tr w:rsidR="00760F0E" w:rsidRPr="003D4361" w14:paraId="20FBE018" w14:textId="77777777" w:rsidTr="00141E81">
        <w:trPr>
          <w:trHeight w:val="338"/>
        </w:trPr>
        <w:tc>
          <w:tcPr>
            <w:tcW w:w="10278" w:type="dxa"/>
            <w:gridSpan w:val="3"/>
            <w:tcBorders>
              <w:top w:val="dashed" w:sz="4" w:space="0" w:color="auto"/>
              <w:bottom w:val="dashed" w:sz="4" w:space="0" w:color="auto"/>
            </w:tcBorders>
          </w:tcPr>
          <w:p w14:paraId="42D2E2AF" w14:textId="77777777" w:rsidR="00760F0E" w:rsidRPr="003D4361" w:rsidRDefault="00760F0E" w:rsidP="00606718">
            <w:pPr>
              <w:spacing w:line="288" w:lineRule="auto"/>
              <w:rPr>
                <w:b/>
                <w:lang w:val="nl-NL"/>
              </w:rPr>
            </w:pPr>
            <w:r w:rsidRPr="003D4361">
              <w:rPr>
                <w:b/>
                <w:lang w:val="nl-NL"/>
              </w:rPr>
              <w:lastRenderedPageBreak/>
              <w:t>4. Hoạt động nối tiếp</w:t>
            </w:r>
          </w:p>
          <w:p w14:paraId="2F4F3189" w14:textId="77777777" w:rsidR="00760F0E" w:rsidRPr="003D4361" w:rsidRDefault="00760F0E" w:rsidP="00606718">
            <w:pPr>
              <w:spacing w:line="288" w:lineRule="auto"/>
              <w:rPr>
                <w:lang w:val="nl-NL"/>
              </w:rPr>
            </w:pPr>
            <w:r w:rsidRPr="003D4361">
              <w:rPr>
                <w:lang w:val="nl-NL"/>
              </w:rPr>
              <w:t>- Mục tiêu:</w:t>
            </w:r>
          </w:p>
          <w:p w14:paraId="0C2C2612" w14:textId="77777777" w:rsidR="00760F0E" w:rsidRPr="003D4361" w:rsidRDefault="00760F0E" w:rsidP="00606718">
            <w:pPr>
              <w:spacing w:line="288" w:lineRule="auto"/>
            </w:pPr>
            <w:r w:rsidRPr="003D4361">
              <w:t>+ Củng cố những kiến thức đã học trong tiết học để học sinh khắc sâu nội dung.</w:t>
            </w:r>
          </w:p>
          <w:p w14:paraId="14BD3717" w14:textId="77777777" w:rsidR="00760F0E" w:rsidRPr="003D4361" w:rsidRDefault="00760F0E" w:rsidP="00606718">
            <w:pPr>
              <w:spacing w:line="288" w:lineRule="auto"/>
            </w:pPr>
            <w:r w:rsidRPr="003D4361">
              <w:t>+ Tạo không khí vui vẻ, hào hứng, lưu luyến sau khi học sinh bài học.</w:t>
            </w:r>
          </w:p>
          <w:p w14:paraId="39F729D3" w14:textId="77777777" w:rsidR="00760F0E" w:rsidRPr="003D4361" w:rsidRDefault="00760F0E" w:rsidP="00606718">
            <w:pPr>
              <w:spacing w:line="288" w:lineRule="auto"/>
            </w:pPr>
            <w:r w:rsidRPr="003D4361">
              <w:t xml:space="preserve">+ Chuẩn bị bài cho tiết sau. </w:t>
            </w:r>
          </w:p>
          <w:p w14:paraId="5A0C4D88" w14:textId="77777777" w:rsidR="00760F0E" w:rsidRPr="003D4361" w:rsidRDefault="00760F0E" w:rsidP="00606718">
            <w:pPr>
              <w:spacing w:line="288" w:lineRule="auto"/>
              <w:rPr>
                <w:lang w:val="nl-NL"/>
              </w:rPr>
            </w:pPr>
            <w:r w:rsidRPr="003D4361">
              <w:rPr>
                <w:lang w:val="nl-NL"/>
              </w:rPr>
              <w:lastRenderedPageBreak/>
              <w:t xml:space="preserve">+ Phát triển năng lực khoa học. </w:t>
            </w:r>
          </w:p>
          <w:p w14:paraId="250737FE" w14:textId="77777777" w:rsidR="00760F0E" w:rsidRPr="003D4361" w:rsidRDefault="00760F0E" w:rsidP="00606718">
            <w:pPr>
              <w:spacing w:line="288" w:lineRule="auto"/>
              <w:rPr>
                <w:rFonts w:eastAsia="Calibri"/>
                <w:szCs w:val="28"/>
                <w:lang w:val="nl-NL"/>
              </w:rPr>
            </w:pPr>
            <w:r w:rsidRPr="003D4361">
              <w:t>- Cách tiến hành:</w:t>
            </w:r>
          </w:p>
        </w:tc>
      </w:tr>
      <w:tr w:rsidR="00760F0E" w:rsidRPr="003D4361" w14:paraId="1C055FBC" w14:textId="77777777" w:rsidTr="00901A42">
        <w:trPr>
          <w:trHeight w:val="338"/>
        </w:trPr>
        <w:tc>
          <w:tcPr>
            <w:tcW w:w="6045" w:type="dxa"/>
            <w:gridSpan w:val="2"/>
            <w:tcBorders>
              <w:top w:val="dashed" w:sz="4" w:space="0" w:color="auto"/>
              <w:bottom w:val="dashed" w:sz="4" w:space="0" w:color="auto"/>
              <w:right w:val="dashed" w:sz="4" w:space="0" w:color="auto"/>
            </w:tcBorders>
          </w:tcPr>
          <w:p w14:paraId="79D0C3DE" w14:textId="77777777" w:rsidR="00760F0E" w:rsidRPr="003D4361" w:rsidRDefault="00760F0E" w:rsidP="00640814">
            <w:pPr>
              <w:spacing w:line="288" w:lineRule="auto"/>
              <w:jc w:val="both"/>
              <w:rPr>
                <w:rFonts w:eastAsia="Calibri"/>
                <w:szCs w:val="28"/>
                <w:lang w:val="nl-NL"/>
              </w:rPr>
            </w:pPr>
            <w:r w:rsidRPr="003D4361">
              <w:rPr>
                <w:b/>
                <w:lang w:val="nl-NL"/>
              </w:rPr>
              <w:lastRenderedPageBreak/>
              <w:t xml:space="preserve">- </w:t>
            </w:r>
            <w:r w:rsidRPr="003D4361">
              <w:rPr>
                <w:bCs/>
                <w:lang w:val="nl-NL"/>
              </w:rPr>
              <w:t xml:space="preserve">GV </w:t>
            </w:r>
            <w:r>
              <w:rPr>
                <w:bCs/>
                <w:lang w:val="nl-NL"/>
              </w:rPr>
              <w:t>tổng kết tiết học</w:t>
            </w:r>
            <w:r w:rsidRPr="003D4361">
              <w:rPr>
                <w:bCs/>
                <w:lang w:val="nl-NL"/>
              </w:rPr>
              <w:t>.</w:t>
            </w:r>
          </w:p>
        </w:tc>
        <w:tc>
          <w:tcPr>
            <w:tcW w:w="4233" w:type="dxa"/>
            <w:tcBorders>
              <w:top w:val="dashed" w:sz="4" w:space="0" w:color="auto"/>
              <w:left w:val="dashed" w:sz="4" w:space="0" w:color="auto"/>
              <w:bottom w:val="dashed" w:sz="4" w:space="0" w:color="auto"/>
            </w:tcBorders>
          </w:tcPr>
          <w:p w14:paraId="58F722F8" w14:textId="77777777" w:rsidR="00760F0E" w:rsidRPr="004C2CAD" w:rsidRDefault="00760F0E" w:rsidP="00EC52F1">
            <w:pPr>
              <w:spacing w:line="288" w:lineRule="auto"/>
              <w:jc w:val="both"/>
              <w:rPr>
                <w:lang w:val="nl-NL"/>
              </w:rPr>
            </w:pPr>
            <w:r w:rsidRPr="003D4361">
              <w:t>-HS lắng nghe và ghi lại dặn dò.</w:t>
            </w:r>
          </w:p>
        </w:tc>
      </w:tr>
      <w:tr w:rsidR="00760F0E" w:rsidRPr="003D4361" w14:paraId="1057B507" w14:textId="77777777" w:rsidTr="00640814">
        <w:trPr>
          <w:trHeight w:val="1700"/>
        </w:trPr>
        <w:tc>
          <w:tcPr>
            <w:tcW w:w="10278" w:type="dxa"/>
            <w:gridSpan w:val="3"/>
            <w:tcBorders>
              <w:top w:val="dashed" w:sz="4" w:space="0" w:color="auto"/>
            </w:tcBorders>
          </w:tcPr>
          <w:p w14:paraId="15366865" w14:textId="77777777" w:rsidR="00760F0E" w:rsidRPr="003D4361" w:rsidRDefault="00760F0E" w:rsidP="00606718">
            <w:pPr>
              <w:spacing w:line="288" w:lineRule="auto"/>
              <w:rPr>
                <w:rFonts w:eastAsia="Calibri"/>
                <w:b/>
                <w:szCs w:val="28"/>
                <w:lang w:val="nl-NL"/>
              </w:rPr>
            </w:pPr>
            <w:r w:rsidRPr="003D4361">
              <w:rPr>
                <w:rFonts w:eastAsia="Calibri"/>
                <w:b/>
                <w:szCs w:val="28"/>
                <w:lang w:val="nl-NL"/>
              </w:rPr>
              <w:t>IV. ĐIỀU CHỈNH BỔ SUNG</w:t>
            </w:r>
          </w:p>
          <w:p w14:paraId="634FADE6" w14:textId="77777777" w:rsidR="00760F0E" w:rsidRPr="003D4361" w:rsidRDefault="00760F0E" w:rsidP="00606718">
            <w:pPr>
              <w:spacing w:line="288" w:lineRule="auto"/>
              <w:rPr>
                <w:rFonts w:eastAsia="Calibri"/>
                <w:szCs w:val="28"/>
                <w:lang w:val="nl-NL"/>
              </w:rPr>
            </w:pPr>
            <w:r w:rsidRPr="003D4361">
              <w:rPr>
                <w:rFonts w:eastAsia="Calibri"/>
                <w:szCs w:val="28"/>
                <w:lang w:val="nl-NL"/>
              </w:rPr>
              <w:t>.............................................................................................................................................</w:t>
            </w:r>
          </w:p>
          <w:p w14:paraId="02CF4E23" w14:textId="77777777" w:rsidR="00760F0E" w:rsidRPr="003D4361" w:rsidRDefault="00760F0E" w:rsidP="00606718">
            <w:pPr>
              <w:spacing w:line="288" w:lineRule="auto"/>
              <w:rPr>
                <w:rFonts w:eastAsia="Calibri"/>
                <w:szCs w:val="28"/>
                <w:lang w:val="nl-NL"/>
              </w:rPr>
            </w:pPr>
            <w:r w:rsidRPr="003D4361">
              <w:rPr>
                <w:rFonts w:eastAsia="Calibri"/>
                <w:szCs w:val="28"/>
                <w:lang w:val="nl-NL"/>
              </w:rPr>
              <w:t>.............................................................................................................................................</w:t>
            </w:r>
          </w:p>
          <w:p w14:paraId="65F558AC" w14:textId="77777777" w:rsidR="00760F0E" w:rsidRPr="003D4361" w:rsidRDefault="00760F0E" w:rsidP="00606718">
            <w:pPr>
              <w:spacing w:line="288" w:lineRule="auto"/>
              <w:rPr>
                <w:rFonts w:eastAsia="Calibri"/>
                <w:b/>
                <w:szCs w:val="28"/>
                <w:lang w:val="nl-NL"/>
              </w:rPr>
            </w:pPr>
            <w:r w:rsidRPr="003D4361">
              <w:rPr>
                <w:rFonts w:eastAsia="Calibri"/>
                <w:szCs w:val="28"/>
                <w:lang w:val="nl-NL"/>
              </w:rPr>
              <w:t>.............................................................................................................................................</w:t>
            </w:r>
          </w:p>
        </w:tc>
      </w:tr>
    </w:tbl>
    <w:p w14:paraId="0FC87F4C" w14:textId="77777777" w:rsidR="00760F0E" w:rsidRPr="003D4361" w:rsidRDefault="00760F0E" w:rsidP="00F07DBE">
      <w:pPr>
        <w:spacing w:line="288" w:lineRule="auto"/>
        <w:jc w:val="center"/>
        <w:rPr>
          <w:b/>
          <w:bCs/>
          <w:u w:val="single"/>
          <w:lang w:val="nl-NL"/>
        </w:rPr>
      </w:pPr>
      <w:r w:rsidRPr="003D4361">
        <w:rPr>
          <w:b/>
          <w:bCs/>
          <w:u w:val="single"/>
          <w:lang w:val="nl-NL"/>
        </w:rPr>
        <w:t>-----------------------------------------------------------------------</w:t>
      </w:r>
    </w:p>
    <w:p w14:paraId="19C85177" w14:textId="77777777" w:rsidR="00760F0E" w:rsidRPr="003D4361" w:rsidRDefault="00760F0E" w:rsidP="00606718">
      <w:pPr>
        <w:spacing w:line="288" w:lineRule="auto"/>
        <w:rPr>
          <w:lang w:val="vi-VN"/>
        </w:rPr>
      </w:pPr>
    </w:p>
    <w:p w14:paraId="319B4D4B" w14:textId="77777777" w:rsidR="00760F0E" w:rsidRPr="003D4361" w:rsidRDefault="00760F0E" w:rsidP="0092394B">
      <w:pPr>
        <w:spacing w:line="288" w:lineRule="auto"/>
        <w:jc w:val="center"/>
      </w:pPr>
    </w:p>
    <w:p w14:paraId="4931C933" w14:textId="77777777" w:rsidR="00760F0E" w:rsidRPr="00BD7CA7" w:rsidRDefault="00760F0E" w:rsidP="00BD7CA7">
      <w:pPr>
        <w:spacing w:line="288" w:lineRule="auto"/>
        <w:jc w:val="center"/>
        <w:rPr>
          <w:b/>
          <w:bCs/>
          <w:szCs w:val="28"/>
          <w:lang w:val="nl-NL"/>
        </w:rPr>
      </w:pPr>
      <w:r w:rsidRPr="00BD7CA7">
        <w:rPr>
          <w:b/>
          <w:bCs/>
          <w:szCs w:val="28"/>
          <w:lang w:val="nl-NL"/>
        </w:rPr>
        <w:t>CHỦ ĐỀ : VI KHUẨN</w:t>
      </w:r>
    </w:p>
    <w:p w14:paraId="160095BA" w14:textId="77777777" w:rsidR="00760F0E" w:rsidRPr="00BD7CA7" w:rsidRDefault="00760F0E" w:rsidP="00BD7CA7">
      <w:pPr>
        <w:spacing w:line="288" w:lineRule="auto"/>
        <w:jc w:val="center"/>
        <w:rPr>
          <w:b/>
          <w:bCs/>
          <w:szCs w:val="28"/>
          <w:lang w:val="nl-NL"/>
        </w:rPr>
      </w:pPr>
      <w:r w:rsidRPr="00BD7CA7">
        <w:rPr>
          <w:b/>
          <w:bCs/>
          <w:szCs w:val="28"/>
          <w:lang w:val="nl-NL"/>
        </w:rPr>
        <w:t>Bài 18: Vi khuẩn quanh ta  - (1 Tiết)</w:t>
      </w:r>
    </w:p>
    <w:p w14:paraId="2F7CBF23" w14:textId="77777777" w:rsidR="00760F0E" w:rsidRPr="00BD7CA7" w:rsidRDefault="00760F0E" w:rsidP="00BD7CA7">
      <w:pPr>
        <w:spacing w:line="288" w:lineRule="auto"/>
        <w:ind w:firstLine="360"/>
        <w:rPr>
          <w:b/>
          <w:bCs/>
          <w:szCs w:val="28"/>
          <w:lang w:val="nl-NL"/>
        </w:rPr>
      </w:pPr>
    </w:p>
    <w:p w14:paraId="5FBD6EE4" w14:textId="77777777" w:rsidR="00760F0E" w:rsidRPr="00BD7CA7" w:rsidRDefault="00760F0E" w:rsidP="00BD7CA7">
      <w:pPr>
        <w:spacing w:line="288" w:lineRule="auto"/>
        <w:ind w:firstLine="360"/>
        <w:rPr>
          <w:b/>
          <w:bCs/>
          <w:szCs w:val="28"/>
          <w:lang w:val="nl-NL"/>
        </w:rPr>
      </w:pPr>
      <w:r w:rsidRPr="00BD7CA7">
        <w:rPr>
          <w:b/>
          <w:bCs/>
          <w:szCs w:val="28"/>
          <w:lang w:val="nl-NL"/>
        </w:rPr>
        <w:t>I. YÊU CẦU CẦN ĐẠT:</w:t>
      </w:r>
    </w:p>
    <w:p w14:paraId="0153FE1E" w14:textId="77777777" w:rsidR="00760F0E" w:rsidRPr="00BD7CA7" w:rsidRDefault="00760F0E" w:rsidP="00BD7CA7">
      <w:pPr>
        <w:spacing w:line="288" w:lineRule="auto"/>
        <w:ind w:firstLine="360"/>
        <w:rPr>
          <w:b/>
          <w:szCs w:val="28"/>
          <w:lang w:val="nl-NL"/>
        </w:rPr>
      </w:pPr>
      <w:r w:rsidRPr="00BD7CA7">
        <w:rPr>
          <w:b/>
          <w:szCs w:val="28"/>
          <w:lang w:val="nl-NL"/>
        </w:rPr>
        <w:t>1. Năng lực đặc thù.</w:t>
      </w:r>
    </w:p>
    <w:p w14:paraId="0E487DD9" w14:textId="77777777" w:rsidR="00760F0E" w:rsidRPr="00BD7CA7" w:rsidRDefault="00760F0E" w:rsidP="00A759A5">
      <w:pPr>
        <w:pStyle w:val="ListParagraph"/>
        <w:widowControl w:val="0"/>
        <w:numPr>
          <w:ilvl w:val="0"/>
          <w:numId w:val="57"/>
        </w:numPr>
        <w:tabs>
          <w:tab w:val="left" w:pos="568"/>
        </w:tabs>
        <w:autoSpaceDE w:val="0"/>
        <w:autoSpaceDN w:val="0"/>
        <w:spacing w:line="288" w:lineRule="auto"/>
        <w:ind w:left="568"/>
        <w:contextualSpacing w:val="0"/>
        <w:rPr>
          <w:szCs w:val="28"/>
          <w:lang w:val="nl-NL"/>
        </w:rPr>
      </w:pPr>
      <w:r w:rsidRPr="00BD7CA7">
        <w:rPr>
          <w:szCs w:val="28"/>
          <w:lang w:val="nl-NL"/>
        </w:rPr>
        <w:t xml:space="preserve">Nhận ra được vi khuẩn có kích thước nhỏ, không thể nhìn bằng mắt </w:t>
      </w:r>
      <w:r w:rsidRPr="00BD7CA7">
        <w:rPr>
          <w:spacing w:val="-2"/>
          <w:szCs w:val="28"/>
          <w:lang w:val="nl-NL"/>
        </w:rPr>
        <w:t>thường.</w:t>
      </w:r>
    </w:p>
    <w:p w14:paraId="0E10A31C" w14:textId="77777777" w:rsidR="00760F0E" w:rsidRPr="00BD7CA7" w:rsidRDefault="00760F0E" w:rsidP="00A759A5">
      <w:pPr>
        <w:pStyle w:val="ListParagraph"/>
        <w:widowControl w:val="0"/>
        <w:numPr>
          <w:ilvl w:val="0"/>
          <w:numId w:val="57"/>
        </w:numPr>
        <w:tabs>
          <w:tab w:val="left" w:pos="568"/>
        </w:tabs>
        <w:autoSpaceDE w:val="0"/>
        <w:autoSpaceDN w:val="0"/>
        <w:spacing w:line="288" w:lineRule="auto"/>
        <w:ind w:left="568"/>
        <w:contextualSpacing w:val="0"/>
        <w:rPr>
          <w:szCs w:val="28"/>
          <w:lang w:val="nl-NL"/>
        </w:rPr>
      </w:pPr>
      <w:r w:rsidRPr="00BD7CA7">
        <w:rPr>
          <w:szCs w:val="28"/>
          <w:lang w:val="nl-NL"/>
        </w:rPr>
        <w:t xml:space="preserve">Nêu được nơi sống của vi khuẩn qua quan sát tranh ảnh, </w:t>
      </w:r>
      <w:r w:rsidRPr="00BD7CA7">
        <w:rPr>
          <w:spacing w:val="-2"/>
          <w:szCs w:val="28"/>
          <w:lang w:val="nl-NL"/>
        </w:rPr>
        <w:t>video.</w:t>
      </w:r>
    </w:p>
    <w:p w14:paraId="2F4E2DC5" w14:textId="77777777" w:rsidR="00760F0E" w:rsidRPr="00BD7CA7" w:rsidRDefault="00760F0E" w:rsidP="00BD7CA7">
      <w:pPr>
        <w:spacing w:line="288" w:lineRule="auto"/>
        <w:ind w:firstLine="360"/>
        <w:rPr>
          <w:b/>
          <w:szCs w:val="28"/>
          <w:lang w:val="nl-NL"/>
        </w:rPr>
      </w:pPr>
      <w:r w:rsidRPr="00BD7CA7">
        <w:rPr>
          <w:b/>
          <w:szCs w:val="28"/>
          <w:lang w:val="nl-NL"/>
        </w:rPr>
        <w:t>2. Năng lực chung.</w:t>
      </w:r>
    </w:p>
    <w:p w14:paraId="653EB06C" w14:textId="77777777" w:rsidR="00760F0E" w:rsidRPr="00BD7CA7" w:rsidRDefault="00760F0E" w:rsidP="00BD7CA7">
      <w:pPr>
        <w:spacing w:line="288" w:lineRule="auto"/>
        <w:ind w:firstLine="360"/>
        <w:rPr>
          <w:szCs w:val="28"/>
          <w:lang w:val="nl-NL"/>
        </w:rPr>
      </w:pPr>
      <w:r w:rsidRPr="00BD7CA7">
        <w:rPr>
          <w:szCs w:val="28"/>
          <w:lang w:val="nl-NL"/>
        </w:rPr>
        <w:t>− Năng lực giao tiếp và hợp tác trong thảo luận nhóm; quan sát và phân tích hình ảnh, nội dung để phát hiện ra kích thước, nơi sống của vi khuẩn.</w:t>
      </w:r>
    </w:p>
    <w:p w14:paraId="31031D3A" w14:textId="77777777" w:rsidR="00760F0E" w:rsidRPr="00BD7CA7" w:rsidRDefault="00760F0E" w:rsidP="00BD7CA7">
      <w:pPr>
        <w:spacing w:line="288" w:lineRule="auto"/>
        <w:ind w:firstLine="360"/>
        <w:rPr>
          <w:szCs w:val="28"/>
          <w:lang w:val="nl-NL"/>
        </w:rPr>
      </w:pPr>
      <w:r w:rsidRPr="00BD7CA7">
        <w:rPr>
          <w:szCs w:val="28"/>
          <w:lang w:val="nl-NL"/>
        </w:rPr>
        <w:t>− Năng lực thực hành thí nghiệm: “Vi khuẩn có ở đâu”.</w:t>
      </w:r>
    </w:p>
    <w:p w14:paraId="5F851123" w14:textId="77777777" w:rsidR="00760F0E" w:rsidRPr="00BD7CA7" w:rsidRDefault="00760F0E" w:rsidP="00BD7CA7">
      <w:pPr>
        <w:spacing w:line="288" w:lineRule="auto"/>
        <w:ind w:firstLine="360"/>
        <w:rPr>
          <w:szCs w:val="28"/>
          <w:lang w:val="nl-NL"/>
        </w:rPr>
      </w:pPr>
      <w:r w:rsidRPr="00BD7CA7">
        <w:rPr>
          <w:szCs w:val="28"/>
          <w:lang w:val="nl-NL"/>
        </w:rPr>
        <w:t xml:space="preserve">− Năng lực giải quyết vấn đề và sáng tạo thông qua việc giải thích một số việc như vi khuẩn có kích thước nhỏ, không thể nhìn bằng mắt </w:t>
      </w:r>
      <w:r w:rsidRPr="00BD7CA7">
        <w:rPr>
          <w:spacing w:val="-2"/>
          <w:szCs w:val="28"/>
          <w:lang w:val="nl-NL"/>
        </w:rPr>
        <w:t>thường</w:t>
      </w:r>
      <w:r w:rsidRPr="00BD7CA7">
        <w:rPr>
          <w:szCs w:val="28"/>
          <w:lang w:val="nl-NL"/>
        </w:rPr>
        <w:t>,…</w:t>
      </w:r>
    </w:p>
    <w:p w14:paraId="0EEF481B" w14:textId="77777777" w:rsidR="00760F0E" w:rsidRPr="00BD7CA7" w:rsidRDefault="00760F0E" w:rsidP="00BD7CA7">
      <w:pPr>
        <w:spacing w:line="288" w:lineRule="auto"/>
        <w:ind w:firstLine="360"/>
        <w:rPr>
          <w:b/>
          <w:szCs w:val="28"/>
          <w:lang w:val="nl-NL"/>
        </w:rPr>
      </w:pPr>
      <w:r w:rsidRPr="00BD7CA7">
        <w:rPr>
          <w:b/>
          <w:szCs w:val="28"/>
          <w:lang w:val="nl-NL"/>
        </w:rPr>
        <w:t>3. Phẩm chất.</w:t>
      </w:r>
    </w:p>
    <w:p w14:paraId="0CADE5DD" w14:textId="77777777" w:rsidR="00760F0E" w:rsidRPr="00BD7CA7" w:rsidRDefault="00760F0E" w:rsidP="00BD7CA7">
      <w:pPr>
        <w:spacing w:line="288" w:lineRule="auto"/>
        <w:ind w:firstLine="360"/>
        <w:rPr>
          <w:szCs w:val="28"/>
          <w:lang w:val="nl-NL"/>
        </w:rPr>
      </w:pPr>
      <w:r w:rsidRPr="00BD7CA7">
        <w:rPr>
          <w:szCs w:val="28"/>
          <w:lang w:val="nl-NL"/>
        </w:rPr>
        <w:t>− Trách nhiệm: phát hiện ra nơi sống của vi khuẩn.</w:t>
      </w:r>
    </w:p>
    <w:p w14:paraId="06580FA7" w14:textId="77777777" w:rsidR="00760F0E" w:rsidRPr="00BD7CA7" w:rsidRDefault="00760F0E" w:rsidP="00BD7CA7">
      <w:pPr>
        <w:spacing w:line="288" w:lineRule="auto"/>
        <w:ind w:firstLine="360"/>
        <w:rPr>
          <w:szCs w:val="28"/>
          <w:lang w:val="nl-NL"/>
        </w:rPr>
      </w:pPr>
      <w:r w:rsidRPr="00BD7CA7">
        <w:rPr>
          <w:szCs w:val="28"/>
          <w:lang w:val="nl-NL"/>
        </w:rPr>
        <w:t>− Trung thực trong tiến hành thí nghiệm và báo cáo kết quả thảo luận.</w:t>
      </w:r>
    </w:p>
    <w:p w14:paraId="7B5D2E44" w14:textId="77777777" w:rsidR="00760F0E" w:rsidRPr="00BD7CA7" w:rsidRDefault="00760F0E" w:rsidP="00BD7CA7">
      <w:pPr>
        <w:spacing w:line="288" w:lineRule="auto"/>
        <w:ind w:firstLine="360"/>
        <w:rPr>
          <w:szCs w:val="28"/>
          <w:lang w:val="nl-NL"/>
        </w:rPr>
      </w:pPr>
      <w:r w:rsidRPr="00BD7CA7">
        <w:rPr>
          <w:szCs w:val="28"/>
          <w:lang w:val="nl-NL"/>
        </w:rPr>
        <w:t>− Chăm chỉ: Ham hiểu biết, tìm hiểu về thành phần, vai trò của đất và vận dụng kiến thức vào cuộc sống.</w:t>
      </w:r>
    </w:p>
    <w:p w14:paraId="40C4D42C" w14:textId="77777777" w:rsidR="00760F0E" w:rsidRPr="00BD7CA7" w:rsidRDefault="00760F0E" w:rsidP="00BD7CA7">
      <w:pPr>
        <w:spacing w:line="288" w:lineRule="auto"/>
        <w:ind w:firstLine="360"/>
        <w:rPr>
          <w:b/>
          <w:szCs w:val="28"/>
          <w:lang w:val="nl-NL"/>
        </w:rPr>
      </w:pPr>
      <w:r w:rsidRPr="00BD7CA7">
        <w:rPr>
          <w:b/>
          <w:szCs w:val="28"/>
          <w:lang w:val="nl-NL"/>
        </w:rPr>
        <w:t xml:space="preserve">II. ĐỒ DÙNG DẠY HỌC </w:t>
      </w:r>
    </w:p>
    <w:p w14:paraId="5A0C845C" w14:textId="77777777" w:rsidR="00760F0E" w:rsidRPr="00BD7CA7" w:rsidRDefault="00760F0E" w:rsidP="00BD7CA7">
      <w:pPr>
        <w:spacing w:line="288" w:lineRule="auto"/>
        <w:ind w:firstLine="360"/>
        <w:rPr>
          <w:szCs w:val="28"/>
          <w:lang w:val="nl-NL"/>
        </w:rPr>
      </w:pPr>
      <w:r w:rsidRPr="00BD7CA7">
        <w:rPr>
          <w:szCs w:val="28"/>
          <w:lang w:val="nl-NL"/>
        </w:rPr>
        <w:t>- GV: Các hình trong bài 18 SGK/trang 66</w:t>
      </w:r>
    </w:p>
    <w:p w14:paraId="2D3E983D" w14:textId="77777777" w:rsidR="00760F0E" w:rsidRPr="00BD7CA7" w:rsidRDefault="00760F0E" w:rsidP="00BD7CA7">
      <w:pPr>
        <w:spacing w:line="288" w:lineRule="auto"/>
        <w:ind w:firstLine="360"/>
        <w:rPr>
          <w:szCs w:val="28"/>
          <w:lang w:val="nl-NL"/>
        </w:rPr>
      </w:pPr>
      <w:r w:rsidRPr="00BD7CA7">
        <w:rPr>
          <w:szCs w:val="28"/>
          <w:lang w:val="nl-NL"/>
        </w:rPr>
        <w:t xml:space="preserve">- HS: SGK, VBT. </w:t>
      </w:r>
    </w:p>
    <w:p w14:paraId="55631554" w14:textId="77777777" w:rsidR="00760F0E" w:rsidRPr="00BD7CA7" w:rsidRDefault="00760F0E" w:rsidP="00BD7CA7">
      <w:pPr>
        <w:spacing w:line="288" w:lineRule="auto"/>
        <w:ind w:firstLine="360"/>
        <w:jc w:val="both"/>
        <w:rPr>
          <w:rFonts w:eastAsia="Times New Roman"/>
          <w:szCs w:val="28"/>
          <w:lang w:val="nl-NL"/>
        </w:rPr>
      </w:pPr>
      <w:r w:rsidRPr="00BD7CA7">
        <w:rPr>
          <w:szCs w:val="28"/>
          <w:lang w:val="nl-NL"/>
        </w:rPr>
        <w:t>-</w:t>
      </w:r>
      <w:r w:rsidRPr="00BD7CA7">
        <w:rPr>
          <w:rFonts w:eastAsia="Times New Roman"/>
          <w:szCs w:val="28"/>
          <w:lang w:val="nl-NL"/>
        </w:rPr>
        <w:t xml:space="preserve"> Kế hoạch bài dạy, bài giảng Power point.</w:t>
      </w:r>
    </w:p>
    <w:p w14:paraId="5536280F" w14:textId="77777777" w:rsidR="00760F0E" w:rsidRPr="00BD7CA7" w:rsidRDefault="00760F0E" w:rsidP="00BD7CA7">
      <w:pPr>
        <w:spacing w:line="288" w:lineRule="auto"/>
        <w:rPr>
          <w:b/>
          <w:szCs w:val="28"/>
          <w:lang w:val="nl-NL"/>
        </w:rPr>
      </w:pPr>
      <w:r w:rsidRPr="00BD7CA7">
        <w:rPr>
          <w:b/>
          <w:szCs w:val="28"/>
          <w:lang w:val="nl-NL"/>
        </w:rPr>
        <w:t>III. HOẠT ĐỘNG DẠY HỌC</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45"/>
        <w:gridCol w:w="93"/>
        <w:gridCol w:w="899"/>
        <w:gridCol w:w="3241"/>
      </w:tblGrid>
      <w:tr w:rsidR="00760F0E" w:rsidRPr="00BD7CA7" w14:paraId="371E97D1" w14:textId="77777777" w:rsidTr="00DD1A4D">
        <w:tc>
          <w:tcPr>
            <w:tcW w:w="7037" w:type="dxa"/>
            <w:gridSpan w:val="3"/>
            <w:tcBorders>
              <w:bottom w:val="dashed" w:sz="4" w:space="0" w:color="auto"/>
            </w:tcBorders>
          </w:tcPr>
          <w:p w14:paraId="19AB9A8C" w14:textId="77777777" w:rsidR="00760F0E" w:rsidRPr="00BD7CA7" w:rsidRDefault="00760F0E" w:rsidP="00BD7CA7">
            <w:pPr>
              <w:spacing w:line="288" w:lineRule="auto"/>
              <w:jc w:val="center"/>
              <w:rPr>
                <w:rFonts w:eastAsia="Calibri"/>
                <w:b/>
                <w:szCs w:val="28"/>
                <w:lang w:val="nl-NL"/>
              </w:rPr>
            </w:pPr>
            <w:r w:rsidRPr="00BD7CA7">
              <w:rPr>
                <w:rFonts w:eastAsia="Calibri"/>
                <w:b/>
                <w:szCs w:val="28"/>
                <w:lang w:val="nl-NL"/>
              </w:rPr>
              <w:t>Hoạt động của giáo viên</w:t>
            </w:r>
          </w:p>
        </w:tc>
        <w:tc>
          <w:tcPr>
            <w:tcW w:w="3241" w:type="dxa"/>
            <w:tcBorders>
              <w:bottom w:val="dashed" w:sz="4" w:space="0" w:color="auto"/>
            </w:tcBorders>
          </w:tcPr>
          <w:p w14:paraId="6754B131" w14:textId="77777777" w:rsidR="00760F0E" w:rsidRPr="00BD7CA7" w:rsidRDefault="00760F0E" w:rsidP="00BD7CA7">
            <w:pPr>
              <w:spacing w:line="288" w:lineRule="auto"/>
              <w:jc w:val="center"/>
              <w:rPr>
                <w:rFonts w:eastAsia="Calibri"/>
                <w:b/>
                <w:szCs w:val="28"/>
                <w:lang w:val="nl-NL"/>
              </w:rPr>
            </w:pPr>
            <w:r w:rsidRPr="00BD7CA7">
              <w:rPr>
                <w:rFonts w:eastAsia="Calibri"/>
                <w:b/>
                <w:szCs w:val="28"/>
                <w:lang w:val="nl-NL"/>
              </w:rPr>
              <w:t>Hoạt động của học sinh</w:t>
            </w:r>
          </w:p>
        </w:tc>
      </w:tr>
      <w:tr w:rsidR="00760F0E" w:rsidRPr="00BD7CA7" w14:paraId="07477367" w14:textId="77777777" w:rsidTr="00DD1A4D">
        <w:tc>
          <w:tcPr>
            <w:tcW w:w="10278" w:type="dxa"/>
            <w:gridSpan w:val="4"/>
            <w:tcBorders>
              <w:bottom w:val="dashed" w:sz="4" w:space="0" w:color="auto"/>
            </w:tcBorders>
          </w:tcPr>
          <w:p w14:paraId="2BB2FFCC" w14:textId="77777777" w:rsidR="00760F0E" w:rsidRPr="00BD7CA7" w:rsidRDefault="00760F0E" w:rsidP="00BD7CA7">
            <w:pPr>
              <w:spacing w:line="288" w:lineRule="auto"/>
              <w:rPr>
                <w:bCs/>
                <w:i/>
                <w:szCs w:val="28"/>
                <w:lang w:val="nl-NL"/>
              </w:rPr>
            </w:pPr>
            <w:r w:rsidRPr="00BD7CA7">
              <w:rPr>
                <w:b/>
                <w:bCs/>
                <w:szCs w:val="28"/>
                <w:lang w:val="nl-NL"/>
              </w:rPr>
              <w:lastRenderedPageBreak/>
              <w:t>1. Khởi động.</w:t>
            </w:r>
          </w:p>
          <w:p w14:paraId="0D0C0AE8" w14:textId="77777777" w:rsidR="00760F0E" w:rsidRPr="00BD7CA7" w:rsidRDefault="00760F0E" w:rsidP="00BD7CA7">
            <w:pPr>
              <w:spacing w:line="288" w:lineRule="auto"/>
              <w:rPr>
                <w:szCs w:val="28"/>
                <w:lang w:val="nl-NL"/>
              </w:rPr>
            </w:pPr>
            <w:r w:rsidRPr="00BD7CA7">
              <w:rPr>
                <w:b/>
                <w:bCs/>
                <w:szCs w:val="28"/>
                <w:lang w:val="nl-NL"/>
              </w:rPr>
              <w:t xml:space="preserve">a)Mục tiêu: </w:t>
            </w:r>
            <w:r w:rsidRPr="00BD7CA7">
              <w:rPr>
                <w:szCs w:val="28"/>
                <w:lang w:val="nl-NL"/>
              </w:rPr>
              <w:t>Tạo hứng thú và khơi gợi những hiểu biết đã có của HS về kích thước, nơi sống của vi khuẩn</w:t>
            </w:r>
          </w:p>
          <w:p w14:paraId="220B18EF" w14:textId="77777777" w:rsidR="00760F0E" w:rsidRPr="00BD7CA7" w:rsidRDefault="00760F0E" w:rsidP="00BD7CA7">
            <w:pPr>
              <w:spacing w:line="288" w:lineRule="auto"/>
              <w:rPr>
                <w:szCs w:val="28"/>
                <w:lang w:val="nl-NL"/>
              </w:rPr>
            </w:pPr>
            <w:r w:rsidRPr="00BD7CA7">
              <w:rPr>
                <w:b/>
                <w:bCs/>
                <w:szCs w:val="28"/>
                <w:lang w:val="nl-NL"/>
              </w:rPr>
              <w:t xml:space="preserve">b)Phương pháp và kĩ thuật dạy học: </w:t>
            </w:r>
            <w:r w:rsidRPr="00BD7CA7">
              <w:rPr>
                <w:szCs w:val="28"/>
                <w:lang w:val="nl-NL"/>
              </w:rPr>
              <w:t>Phương pháp vấn đáp.</w:t>
            </w:r>
          </w:p>
          <w:p w14:paraId="1EC85A93" w14:textId="77777777" w:rsidR="00760F0E" w:rsidRPr="00BD7CA7" w:rsidRDefault="00760F0E" w:rsidP="00BD7CA7">
            <w:pPr>
              <w:spacing w:line="288" w:lineRule="auto"/>
              <w:rPr>
                <w:rFonts w:eastAsia="Calibri"/>
                <w:szCs w:val="28"/>
                <w:lang w:val="nl-NL"/>
              </w:rPr>
            </w:pPr>
            <w:r w:rsidRPr="00BD7CA7">
              <w:rPr>
                <w:b/>
                <w:bCs/>
                <w:szCs w:val="28"/>
                <w:lang w:val="nl-NL"/>
              </w:rPr>
              <w:t>c)Tiến trình tổ chức hoạt động:</w:t>
            </w:r>
          </w:p>
        </w:tc>
      </w:tr>
      <w:tr w:rsidR="00760F0E" w:rsidRPr="00BD7CA7" w14:paraId="2B6B2F44" w14:textId="77777777" w:rsidTr="00DD1A4D">
        <w:tc>
          <w:tcPr>
            <w:tcW w:w="7037" w:type="dxa"/>
            <w:gridSpan w:val="3"/>
            <w:tcBorders>
              <w:bottom w:val="dashed" w:sz="4" w:space="0" w:color="auto"/>
            </w:tcBorders>
          </w:tcPr>
          <w:p w14:paraId="5B22DA28" w14:textId="77777777" w:rsidR="00760F0E" w:rsidRPr="00BD7CA7" w:rsidRDefault="00760F0E" w:rsidP="00BD7CA7">
            <w:pPr>
              <w:spacing w:line="288" w:lineRule="auto"/>
              <w:rPr>
                <w:bCs/>
                <w:szCs w:val="28"/>
                <w:lang w:val="nl-NL"/>
              </w:rPr>
            </w:pPr>
            <w:r>
              <w:rPr>
                <w:bCs/>
                <w:szCs w:val="28"/>
                <w:lang w:val="nl-NL"/>
              </w:rPr>
              <w:t>-</w:t>
            </w:r>
            <w:r w:rsidRPr="00BD7CA7">
              <w:rPr>
                <w:bCs/>
                <w:szCs w:val="28"/>
                <w:lang w:val="nl-NL"/>
              </w:rPr>
              <w:t>GV giới thiệu chủ đề 4: Vi khuẩn.</w:t>
            </w:r>
          </w:p>
          <w:p w14:paraId="63182305" w14:textId="77777777" w:rsidR="00760F0E" w:rsidRDefault="00760F0E" w:rsidP="00BD7CA7">
            <w:pPr>
              <w:spacing w:line="288" w:lineRule="auto"/>
              <w:rPr>
                <w:bCs/>
                <w:szCs w:val="28"/>
                <w:lang w:val="nl-NL"/>
              </w:rPr>
            </w:pPr>
            <w:r>
              <w:rPr>
                <w:bCs/>
                <w:szCs w:val="28"/>
                <w:lang w:val="nl-NL"/>
              </w:rPr>
              <w:t>-</w:t>
            </w:r>
            <w:r w:rsidRPr="00BD7CA7">
              <w:rPr>
                <w:bCs/>
                <w:szCs w:val="28"/>
                <w:lang w:val="nl-NL"/>
              </w:rPr>
              <w:t>GV tổ chức cho HS đọc câu hỏi và trả lời theo cặp hoặc có thể tổ chức các trò chơi như “Vũ điệu rửa tay”, “Hỏi nhanh – đáp chuẩn”</w:t>
            </w:r>
          </w:p>
          <w:p w14:paraId="300465A3" w14:textId="77777777" w:rsidR="00760F0E" w:rsidRDefault="00760F0E" w:rsidP="00BD7CA7">
            <w:pPr>
              <w:spacing w:line="288" w:lineRule="auto"/>
              <w:rPr>
                <w:bCs/>
                <w:szCs w:val="28"/>
                <w:lang w:val="nl-NL"/>
              </w:rPr>
            </w:pPr>
          </w:p>
          <w:p w14:paraId="33BBEA7E" w14:textId="77777777" w:rsidR="00760F0E" w:rsidRDefault="00760F0E" w:rsidP="00BD7CA7">
            <w:pPr>
              <w:spacing w:line="288" w:lineRule="auto"/>
              <w:rPr>
                <w:bCs/>
                <w:szCs w:val="28"/>
                <w:lang w:val="nl-NL"/>
              </w:rPr>
            </w:pPr>
          </w:p>
          <w:p w14:paraId="4B1FBA2A" w14:textId="77777777" w:rsidR="00760F0E" w:rsidRDefault="00760F0E" w:rsidP="00BD7CA7">
            <w:pPr>
              <w:spacing w:line="288" w:lineRule="auto"/>
              <w:rPr>
                <w:bCs/>
                <w:szCs w:val="28"/>
                <w:lang w:val="nl-NL"/>
              </w:rPr>
            </w:pPr>
          </w:p>
          <w:p w14:paraId="1B35C7A9" w14:textId="77777777" w:rsidR="00760F0E" w:rsidRDefault="00760F0E" w:rsidP="00BD7CA7">
            <w:pPr>
              <w:spacing w:line="288" w:lineRule="auto"/>
              <w:rPr>
                <w:bCs/>
                <w:szCs w:val="28"/>
                <w:lang w:val="nl-NL"/>
              </w:rPr>
            </w:pPr>
          </w:p>
          <w:p w14:paraId="79394F2B" w14:textId="77777777" w:rsidR="00760F0E" w:rsidRPr="00BD7CA7" w:rsidRDefault="00760F0E" w:rsidP="00BD7CA7">
            <w:pPr>
              <w:spacing w:line="288" w:lineRule="auto"/>
              <w:rPr>
                <w:bCs/>
                <w:szCs w:val="28"/>
                <w:lang w:val="nl-NL"/>
              </w:rPr>
            </w:pPr>
          </w:p>
          <w:p w14:paraId="269F2E57" w14:textId="77777777" w:rsidR="00760F0E" w:rsidRDefault="00760F0E" w:rsidP="00BD7CA7">
            <w:pPr>
              <w:spacing w:line="288" w:lineRule="auto"/>
              <w:rPr>
                <w:bCs/>
                <w:szCs w:val="28"/>
                <w:lang w:val="nl-NL"/>
              </w:rPr>
            </w:pPr>
            <w:r>
              <w:rPr>
                <w:bCs/>
                <w:szCs w:val="28"/>
                <w:lang w:val="nl-NL"/>
              </w:rPr>
              <w:t>-</w:t>
            </w:r>
            <w:r w:rsidRPr="00BD7CA7">
              <w:rPr>
                <w:bCs/>
                <w:szCs w:val="28"/>
                <w:lang w:val="nl-NL"/>
              </w:rPr>
              <w:t>GV mời hai HS trả lời cá nhân.</w:t>
            </w:r>
          </w:p>
          <w:p w14:paraId="43C1940D" w14:textId="77777777" w:rsidR="00760F0E" w:rsidRDefault="00760F0E" w:rsidP="00BD7CA7">
            <w:pPr>
              <w:spacing w:line="288" w:lineRule="auto"/>
              <w:rPr>
                <w:bCs/>
                <w:szCs w:val="28"/>
                <w:lang w:val="nl-NL"/>
              </w:rPr>
            </w:pPr>
          </w:p>
          <w:p w14:paraId="74598565" w14:textId="77777777" w:rsidR="00760F0E" w:rsidRDefault="00760F0E" w:rsidP="00BD7CA7">
            <w:pPr>
              <w:spacing w:line="288" w:lineRule="auto"/>
              <w:rPr>
                <w:bCs/>
                <w:szCs w:val="28"/>
                <w:lang w:val="nl-NL"/>
              </w:rPr>
            </w:pPr>
          </w:p>
          <w:p w14:paraId="295F6941" w14:textId="77777777" w:rsidR="00760F0E" w:rsidRPr="00BD7CA7" w:rsidRDefault="00760F0E" w:rsidP="00BD7CA7">
            <w:pPr>
              <w:spacing w:line="288" w:lineRule="auto"/>
              <w:rPr>
                <w:bCs/>
                <w:szCs w:val="28"/>
                <w:lang w:val="nl-NL"/>
              </w:rPr>
            </w:pPr>
          </w:p>
          <w:p w14:paraId="4C55BC4D" w14:textId="77777777" w:rsidR="00760F0E" w:rsidRPr="00BD7CA7" w:rsidRDefault="00760F0E" w:rsidP="00BD7CA7">
            <w:pPr>
              <w:spacing w:line="288" w:lineRule="auto"/>
              <w:ind w:right="52"/>
              <w:jc w:val="both"/>
              <w:rPr>
                <w:rFonts w:eastAsia="Calibri"/>
                <w:szCs w:val="28"/>
                <w:lang w:val="vi"/>
              </w:rPr>
            </w:pPr>
            <w:r>
              <w:rPr>
                <w:bCs/>
                <w:szCs w:val="28"/>
                <w:lang w:val="nl-NL"/>
              </w:rPr>
              <w:t>-</w:t>
            </w:r>
            <w:r w:rsidRPr="00BD7CA7">
              <w:rPr>
                <w:bCs/>
                <w:szCs w:val="28"/>
                <w:lang w:val="nl-NL"/>
              </w:rPr>
              <w:t xml:space="preserve">GV nhận xét chung và dẫn dắt vào bài học “Vi khuẩn quanh ta”. GV giới thiệu: </w:t>
            </w:r>
            <w:r w:rsidRPr="00BD7CA7">
              <w:rPr>
                <w:bCs/>
                <w:i/>
                <w:iCs/>
                <w:szCs w:val="28"/>
                <w:lang w:val="nl-NL"/>
              </w:rPr>
              <w:t>Vi khuẩn là sinh vật đơn bào rất nhỏ bé, không thể nhìn bằng mắt thường. Ta chỉ có thể quan sát chúng qua kính hiển vi.</w:t>
            </w:r>
          </w:p>
        </w:tc>
        <w:tc>
          <w:tcPr>
            <w:tcW w:w="3241" w:type="dxa"/>
            <w:tcBorders>
              <w:bottom w:val="dashed" w:sz="4" w:space="0" w:color="auto"/>
            </w:tcBorders>
          </w:tcPr>
          <w:p w14:paraId="1025C013" w14:textId="77777777" w:rsidR="00760F0E" w:rsidRPr="00BD7CA7" w:rsidRDefault="00760F0E" w:rsidP="00BD7CA7">
            <w:pPr>
              <w:spacing w:line="288" w:lineRule="auto"/>
              <w:jc w:val="both"/>
              <w:rPr>
                <w:szCs w:val="28"/>
              </w:rPr>
            </w:pPr>
            <w:r w:rsidRPr="00BD7CA7">
              <w:rPr>
                <w:szCs w:val="28"/>
              </w:rPr>
              <w:t>–HS lắng nghe.</w:t>
            </w:r>
          </w:p>
          <w:p w14:paraId="1346542C" w14:textId="77777777" w:rsidR="00760F0E" w:rsidRPr="00BD7CA7" w:rsidRDefault="00760F0E" w:rsidP="00BD7CA7">
            <w:pPr>
              <w:spacing w:line="288" w:lineRule="auto"/>
              <w:jc w:val="both"/>
              <w:rPr>
                <w:szCs w:val="28"/>
              </w:rPr>
            </w:pPr>
            <w:r w:rsidRPr="00BD7CA7">
              <w:rPr>
                <w:szCs w:val="28"/>
              </w:rPr>
              <w:t>–HS đọc câu hỏi ở hoạt động Khởi động (SGK trang 66): Vì sao em cần rửa tay trước khi ăn và sau khi đi vệ sinh?</w:t>
            </w:r>
          </w:p>
          <w:p w14:paraId="0C17E977" w14:textId="77777777" w:rsidR="00760F0E" w:rsidRPr="00BD7CA7" w:rsidRDefault="00760F0E" w:rsidP="00BD7CA7">
            <w:pPr>
              <w:spacing w:line="288" w:lineRule="auto"/>
              <w:jc w:val="both"/>
              <w:rPr>
                <w:szCs w:val="28"/>
              </w:rPr>
            </w:pPr>
            <w:r w:rsidRPr="00BD7CA7">
              <w:rPr>
                <w:szCs w:val="28"/>
              </w:rPr>
              <w:t>–HS thảo luận nhóm đôi, một HS hỏi và một HS trả lời.</w:t>
            </w:r>
          </w:p>
          <w:p w14:paraId="0C6426AB" w14:textId="77777777" w:rsidR="00760F0E" w:rsidRPr="00BD7CA7" w:rsidRDefault="00760F0E" w:rsidP="00BD7CA7">
            <w:pPr>
              <w:spacing w:line="288" w:lineRule="auto"/>
              <w:jc w:val="both"/>
              <w:rPr>
                <w:i/>
                <w:iCs/>
                <w:szCs w:val="28"/>
              </w:rPr>
            </w:pPr>
            <w:r w:rsidRPr="00BD7CA7">
              <w:rPr>
                <w:szCs w:val="28"/>
              </w:rPr>
              <w:t>–HS trả lời cá nhân</w:t>
            </w:r>
            <w:r>
              <w:rPr>
                <w:szCs w:val="28"/>
              </w:rPr>
              <w:t>:</w:t>
            </w:r>
            <w:r>
              <w:t xml:space="preserve"> </w:t>
            </w:r>
            <w:r w:rsidRPr="00BD7CA7">
              <w:rPr>
                <w:i/>
                <w:iCs/>
                <w:szCs w:val="28"/>
              </w:rPr>
              <w:t>Cần rửa tay trước khi ăn và sau khi đi vệ sinh để loại bỏ vi khuẩn gây bệnh.</w:t>
            </w:r>
          </w:p>
          <w:p w14:paraId="792C1694" w14:textId="77777777" w:rsidR="00760F0E" w:rsidRPr="00BD7CA7" w:rsidRDefault="00760F0E" w:rsidP="00BD7CA7">
            <w:pPr>
              <w:spacing w:line="288" w:lineRule="auto"/>
              <w:jc w:val="both"/>
              <w:rPr>
                <w:rFonts w:eastAsia="Calibri"/>
                <w:szCs w:val="28"/>
              </w:rPr>
            </w:pPr>
            <w:r w:rsidRPr="00BD7CA7">
              <w:rPr>
                <w:szCs w:val="28"/>
              </w:rPr>
              <w:t>–HS lắng nghe.</w:t>
            </w:r>
          </w:p>
        </w:tc>
      </w:tr>
      <w:tr w:rsidR="00760F0E" w:rsidRPr="00BD7CA7" w14:paraId="26953DA8" w14:textId="77777777" w:rsidTr="00DD1A4D">
        <w:tc>
          <w:tcPr>
            <w:tcW w:w="10278" w:type="dxa"/>
            <w:gridSpan w:val="4"/>
            <w:tcBorders>
              <w:top w:val="dashed" w:sz="4" w:space="0" w:color="auto"/>
              <w:bottom w:val="dashed" w:sz="4" w:space="0" w:color="auto"/>
            </w:tcBorders>
          </w:tcPr>
          <w:p w14:paraId="4A011526" w14:textId="77777777" w:rsidR="00760F0E" w:rsidRPr="00BD7CA7" w:rsidRDefault="00760F0E" w:rsidP="00BD7CA7">
            <w:pPr>
              <w:spacing w:line="288" w:lineRule="auto"/>
              <w:rPr>
                <w:b/>
                <w:bCs/>
                <w:iCs/>
                <w:szCs w:val="28"/>
              </w:rPr>
            </w:pPr>
            <w:r w:rsidRPr="00BD7CA7">
              <w:rPr>
                <w:b/>
                <w:bCs/>
                <w:iCs/>
                <w:szCs w:val="28"/>
              </w:rPr>
              <w:t xml:space="preserve">2. </w:t>
            </w:r>
            <w:r w:rsidRPr="00BD7CA7">
              <w:rPr>
                <w:b/>
                <w:bCs/>
                <w:szCs w:val="28"/>
              </w:rPr>
              <w:t>Hoạt động Khám phá và luyện tập</w:t>
            </w:r>
            <w:r w:rsidRPr="00BD7CA7">
              <w:rPr>
                <w:bCs/>
                <w:i/>
                <w:iCs/>
                <w:szCs w:val="28"/>
              </w:rPr>
              <w:t>.</w:t>
            </w:r>
          </w:p>
        </w:tc>
      </w:tr>
      <w:tr w:rsidR="00760F0E" w:rsidRPr="00BD7CA7" w14:paraId="1212C986" w14:textId="77777777" w:rsidTr="00DD1A4D">
        <w:tc>
          <w:tcPr>
            <w:tcW w:w="10278" w:type="dxa"/>
            <w:gridSpan w:val="4"/>
            <w:tcBorders>
              <w:top w:val="dashed" w:sz="4" w:space="0" w:color="auto"/>
              <w:bottom w:val="dashed" w:sz="4" w:space="0" w:color="auto"/>
            </w:tcBorders>
          </w:tcPr>
          <w:p w14:paraId="466B0A42" w14:textId="77777777" w:rsidR="00760F0E" w:rsidRPr="00BD7CA7" w:rsidRDefault="00760F0E" w:rsidP="00BD7CA7">
            <w:pPr>
              <w:spacing w:line="288" w:lineRule="auto"/>
              <w:rPr>
                <w:b/>
                <w:bCs/>
                <w:szCs w:val="28"/>
              </w:rPr>
            </w:pPr>
            <w:r w:rsidRPr="00BD7CA7">
              <w:rPr>
                <w:b/>
                <w:bCs/>
                <w:szCs w:val="28"/>
              </w:rPr>
              <w:t>2.1. Hoạt động 1: Tìm hiểu về vi khuẩn</w:t>
            </w:r>
          </w:p>
          <w:p w14:paraId="1375509C" w14:textId="77777777" w:rsidR="00760F0E" w:rsidRPr="00BD7CA7" w:rsidRDefault="00760F0E" w:rsidP="00BD7CA7">
            <w:pPr>
              <w:spacing w:line="288" w:lineRule="auto"/>
              <w:rPr>
                <w:szCs w:val="28"/>
              </w:rPr>
            </w:pPr>
            <w:r w:rsidRPr="00BD7CA7">
              <w:rPr>
                <w:b/>
                <w:bCs/>
                <w:szCs w:val="28"/>
              </w:rPr>
              <w:t xml:space="preserve">a)Mục tiêu: </w:t>
            </w:r>
            <w:r w:rsidRPr="00BD7CA7">
              <w:rPr>
                <w:szCs w:val="28"/>
              </w:rPr>
              <w:t>HS nhận biết được về kích thước, hình dạng, nơi sống của vi khuẩn</w:t>
            </w:r>
          </w:p>
          <w:p w14:paraId="16A220DB" w14:textId="77777777" w:rsidR="00760F0E" w:rsidRPr="00BD7CA7" w:rsidRDefault="00760F0E" w:rsidP="00BD7CA7">
            <w:pPr>
              <w:spacing w:line="288" w:lineRule="auto"/>
              <w:rPr>
                <w:szCs w:val="28"/>
              </w:rPr>
            </w:pPr>
            <w:r w:rsidRPr="00BD7CA7">
              <w:rPr>
                <w:b/>
                <w:bCs/>
                <w:szCs w:val="28"/>
              </w:rPr>
              <w:t xml:space="preserve">b)Phương pháp và kĩ thuật dạy học: </w:t>
            </w:r>
            <w:r w:rsidRPr="00BD7CA7">
              <w:rPr>
                <w:szCs w:val="28"/>
              </w:rPr>
              <w:t>Phương pháp vấn đáp, phương pháp trực quan, phương</w:t>
            </w:r>
            <w:r w:rsidRPr="00BD7CA7">
              <w:rPr>
                <w:spacing w:val="40"/>
                <w:szCs w:val="28"/>
              </w:rPr>
              <w:t xml:space="preserve"> </w:t>
            </w:r>
            <w:r w:rsidRPr="00BD7CA7">
              <w:rPr>
                <w:szCs w:val="28"/>
              </w:rPr>
              <w:t>pháp nêu và giải quyết vấn đề</w:t>
            </w:r>
          </w:p>
          <w:p w14:paraId="64D31D2A" w14:textId="77777777" w:rsidR="00760F0E" w:rsidRPr="00BD7CA7" w:rsidRDefault="00760F0E" w:rsidP="00BD7CA7">
            <w:pPr>
              <w:spacing w:line="288" w:lineRule="auto"/>
              <w:rPr>
                <w:b/>
                <w:bCs/>
                <w:szCs w:val="28"/>
              </w:rPr>
            </w:pPr>
            <w:r w:rsidRPr="00BD7CA7">
              <w:rPr>
                <w:b/>
                <w:bCs/>
                <w:szCs w:val="28"/>
              </w:rPr>
              <w:t>c)Tiến trình tổ chức hoạt động:</w:t>
            </w:r>
          </w:p>
        </w:tc>
      </w:tr>
      <w:tr w:rsidR="00760F0E" w:rsidRPr="00BD7CA7" w14:paraId="26E09B2B" w14:textId="77777777" w:rsidTr="00DD1A4D">
        <w:tc>
          <w:tcPr>
            <w:tcW w:w="6138" w:type="dxa"/>
            <w:gridSpan w:val="2"/>
            <w:tcBorders>
              <w:top w:val="dashed" w:sz="4" w:space="0" w:color="auto"/>
              <w:bottom w:val="dashed" w:sz="4" w:space="0" w:color="auto"/>
            </w:tcBorders>
          </w:tcPr>
          <w:p w14:paraId="75C9D76B" w14:textId="77777777" w:rsidR="00760F0E" w:rsidRPr="00BD7CA7" w:rsidRDefault="00760F0E" w:rsidP="00A759A5">
            <w:pPr>
              <w:pStyle w:val="TableParagraph"/>
              <w:numPr>
                <w:ilvl w:val="0"/>
                <w:numId w:val="59"/>
              </w:numPr>
              <w:tabs>
                <w:tab w:val="left" w:pos="235"/>
              </w:tabs>
              <w:spacing w:line="288" w:lineRule="auto"/>
              <w:ind w:right="68" w:firstLine="0"/>
              <w:jc w:val="both"/>
              <w:rPr>
                <w:sz w:val="28"/>
                <w:szCs w:val="28"/>
              </w:rPr>
            </w:pPr>
            <w:r w:rsidRPr="00BD7CA7">
              <w:rPr>
                <w:sz w:val="28"/>
                <w:szCs w:val="28"/>
              </w:rPr>
              <w:t>GV</w:t>
            </w:r>
            <w:r w:rsidRPr="00BD7CA7">
              <w:rPr>
                <w:spacing w:val="-14"/>
                <w:sz w:val="28"/>
                <w:szCs w:val="28"/>
              </w:rPr>
              <w:t xml:space="preserve"> </w:t>
            </w:r>
            <w:r w:rsidRPr="00BD7CA7">
              <w:rPr>
                <w:sz w:val="28"/>
                <w:szCs w:val="28"/>
              </w:rPr>
              <w:t>yêu</w:t>
            </w:r>
            <w:r w:rsidRPr="00BD7CA7">
              <w:rPr>
                <w:spacing w:val="-14"/>
                <w:sz w:val="28"/>
                <w:szCs w:val="28"/>
              </w:rPr>
              <w:t xml:space="preserve"> </w:t>
            </w:r>
            <w:r w:rsidRPr="00BD7CA7">
              <w:rPr>
                <w:sz w:val="28"/>
                <w:szCs w:val="28"/>
              </w:rPr>
              <w:t>cầu</w:t>
            </w:r>
            <w:r w:rsidRPr="00BD7CA7">
              <w:rPr>
                <w:spacing w:val="-13"/>
                <w:sz w:val="28"/>
                <w:szCs w:val="28"/>
              </w:rPr>
              <w:t xml:space="preserve"> </w:t>
            </w:r>
            <w:r w:rsidRPr="00BD7CA7">
              <w:rPr>
                <w:sz w:val="28"/>
                <w:szCs w:val="28"/>
              </w:rPr>
              <w:t>HS</w:t>
            </w:r>
            <w:r w:rsidRPr="00BD7CA7">
              <w:rPr>
                <w:spacing w:val="-13"/>
                <w:sz w:val="28"/>
                <w:szCs w:val="28"/>
              </w:rPr>
              <w:t xml:space="preserve"> </w:t>
            </w:r>
            <w:r w:rsidRPr="00BD7CA7">
              <w:rPr>
                <w:sz w:val="28"/>
                <w:szCs w:val="28"/>
              </w:rPr>
              <w:t>quan</w:t>
            </w:r>
            <w:r w:rsidRPr="00BD7CA7">
              <w:rPr>
                <w:spacing w:val="-13"/>
                <w:sz w:val="28"/>
                <w:szCs w:val="28"/>
              </w:rPr>
              <w:t xml:space="preserve"> </w:t>
            </w:r>
            <w:r w:rsidRPr="00BD7CA7">
              <w:rPr>
                <w:sz w:val="28"/>
                <w:szCs w:val="28"/>
              </w:rPr>
              <w:t>sát</w:t>
            </w:r>
            <w:r w:rsidRPr="00BD7CA7">
              <w:rPr>
                <w:spacing w:val="-13"/>
                <w:sz w:val="28"/>
                <w:szCs w:val="28"/>
              </w:rPr>
              <w:t xml:space="preserve"> </w:t>
            </w:r>
            <w:r w:rsidRPr="00BD7CA7">
              <w:rPr>
                <w:sz w:val="28"/>
                <w:szCs w:val="28"/>
              </w:rPr>
              <w:t>và</w:t>
            </w:r>
            <w:r w:rsidRPr="00BD7CA7">
              <w:rPr>
                <w:spacing w:val="-13"/>
                <w:sz w:val="28"/>
                <w:szCs w:val="28"/>
              </w:rPr>
              <w:t xml:space="preserve"> </w:t>
            </w:r>
            <w:r w:rsidRPr="00BD7CA7">
              <w:rPr>
                <w:sz w:val="28"/>
                <w:szCs w:val="28"/>
              </w:rPr>
              <w:t>đọc</w:t>
            </w:r>
            <w:r w:rsidRPr="00BD7CA7">
              <w:rPr>
                <w:spacing w:val="-13"/>
                <w:sz w:val="28"/>
                <w:szCs w:val="28"/>
              </w:rPr>
              <w:t xml:space="preserve"> </w:t>
            </w:r>
            <w:r w:rsidRPr="00BD7CA7">
              <w:rPr>
                <w:sz w:val="28"/>
                <w:szCs w:val="28"/>
              </w:rPr>
              <w:t>thông</w:t>
            </w:r>
            <w:r w:rsidRPr="00BD7CA7">
              <w:rPr>
                <w:spacing w:val="-13"/>
                <w:sz w:val="28"/>
                <w:szCs w:val="28"/>
              </w:rPr>
              <w:t xml:space="preserve"> </w:t>
            </w:r>
            <w:r w:rsidRPr="00BD7CA7">
              <w:rPr>
                <w:sz w:val="28"/>
                <w:szCs w:val="28"/>
              </w:rPr>
              <w:t>tin</w:t>
            </w:r>
            <w:r w:rsidRPr="00BD7CA7">
              <w:rPr>
                <w:spacing w:val="-13"/>
                <w:sz w:val="28"/>
                <w:szCs w:val="28"/>
              </w:rPr>
              <w:t xml:space="preserve"> </w:t>
            </w:r>
            <w:r w:rsidRPr="00BD7CA7">
              <w:rPr>
                <w:sz w:val="28"/>
                <w:szCs w:val="28"/>
              </w:rPr>
              <w:t>trong hình 1 (SGK trang 66).</w:t>
            </w:r>
          </w:p>
          <w:p w14:paraId="5B5A177C" w14:textId="77777777" w:rsidR="00760F0E" w:rsidRPr="00BD7CA7" w:rsidRDefault="00760F0E" w:rsidP="00A759A5">
            <w:pPr>
              <w:pStyle w:val="TableParagraph"/>
              <w:numPr>
                <w:ilvl w:val="0"/>
                <w:numId w:val="59"/>
              </w:numPr>
              <w:tabs>
                <w:tab w:val="left" w:pos="250"/>
              </w:tabs>
              <w:spacing w:line="288" w:lineRule="auto"/>
              <w:ind w:right="68" w:firstLine="0"/>
              <w:jc w:val="both"/>
              <w:rPr>
                <w:sz w:val="28"/>
                <w:szCs w:val="28"/>
              </w:rPr>
            </w:pPr>
            <w:r w:rsidRPr="00BD7CA7">
              <w:rPr>
                <w:sz w:val="28"/>
                <w:szCs w:val="28"/>
              </w:rPr>
              <w:t>GV</w:t>
            </w:r>
            <w:r w:rsidRPr="00BD7CA7">
              <w:rPr>
                <w:spacing w:val="-2"/>
                <w:sz w:val="28"/>
                <w:szCs w:val="28"/>
              </w:rPr>
              <w:t xml:space="preserve"> </w:t>
            </w:r>
            <w:r w:rsidRPr="00BD7CA7">
              <w:rPr>
                <w:sz w:val="28"/>
                <w:szCs w:val="28"/>
              </w:rPr>
              <w:t>hỏi: Các em thấy vi khuẩn có những hình dạng gì? Kích thước của vi khuẩn như thế nào?</w:t>
            </w:r>
          </w:p>
          <w:p w14:paraId="2A43D461" w14:textId="77777777" w:rsidR="00760F0E" w:rsidRPr="00BD7CA7" w:rsidRDefault="00760F0E" w:rsidP="00BD7CA7">
            <w:pPr>
              <w:pStyle w:val="TableParagraph"/>
              <w:spacing w:line="288" w:lineRule="auto"/>
              <w:rPr>
                <w:b/>
                <w:i/>
                <w:sz w:val="28"/>
                <w:szCs w:val="28"/>
              </w:rPr>
            </w:pPr>
          </w:p>
          <w:p w14:paraId="07374909" w14:textId="77777777" w:rsidR="00760F0E" w:rsidRPr="00BD7CA7" w:rsidRDefault="00760F0E" w:rsidP="00A759A5">
            <w:pPr>
              <w:pStyle w:val="TableParagraph"/>
              <w:numPr>
                <w:ilvl w:val="0"/>
                <w:numId w:val="59"/>
              </w:numPr>
              <w:tabs>
                <w:tab w:val="left" w:pos="244"/>
              </w:tabs>
              <w:spacing w:line="288" w:lineRule="auto"/>
              <w:ind w:left="244" w:hanging="165"/>
              <w:jc w:val="both"/>
              <w:rPr>
                <w:sz w:val="28"/>
                <w:szCs w:val="28"/>
              </w:rPr>
            </w:pPr>
            <w:r w:rsidRPr="00BD7CA7">
              <w:rPr>
                <w:sz w:val="28"/>
                <w:szCs w:val="28"/>
              </w:rPr>
              <w:t>GV</w:t>
            </w:r>
            <w:r w:rsidRPr="00BD7CA7">
              <w:rPr>
                <w:spacing w:val="-5"/>
                <w:sz w:val="28"/>
                <w:szCs w:val="28"/>
              </w:rPr>
              <w:t xml:space="preserve"> </w:t>
            </w:r>
            <w:r w:rsidRPr="00BD7CA7">
              <w:rPr>
                <w:sz w:val="28"/>
                <w:szCs w:val="28"/>
              </w:rPr>
              <w:t>mời một số</w:t>
            </w:r>
            <w:r w:rsidRPr="00BD7CA7">
              <w:rPr>
                <w:spacing w:val="-1"/>
                <w:sz w:val="28"/>
                <w:szCs w:val="28"/>
              </w:rPr>
              <w:t xml:space="preserve"> </w:t>
            </w:r>
            <w:r w:rsidRPr="00BD7CA7">
              <w:rPr>
                <w:sz w:val="28"/>
                <w:szCs w:val="28"/>
              </w:rPr>
              <w:t>HS</w:t>
            </w:r>
            <w:r w:rsidRPr="00BD7CA7">
              <w:rPr>
                <w:spacing w:val="-1"/>
                <w:sz w:val="28"/>
                <w:szCs w:val="28"/>
              </w:rPr>
              <w:t xml:space="preserve"> </w:t>
            </w:r>
            <w:r w:rsidRPr="00BD7CA7">
              <w:rPr>
                <w:sz w:val="28"/>
                <w:szCs w:val="28"/>
              </w:rPr>
              <w:t xml:space="preserve">trả </w:t>
            </w:r>
            <w:r w:rsidRPr="00BD7CA7">
              <w:rPr>
                <w:spacing w:val="-4"/>
                <w:sz w:val="28"/>
                <w:szCs w:val="28"/>
              </w:rPr>
              <w:t>lời.</w:t>
            </w:r>
          </w:p>
          <w:p w14:paraId="6EF98FCB" w14:textId="77777777" w:rsidR="00760F0E" w:rsidRDefault="00760F0E" w:rsidP="00BD7CA7">
            <w:pPr>
              <w:pStyle w:val="TableParagraph"/>
              <w:spacing w:line="288" w:lineRule="auto"/>
              <w:rPr>
                <w:b/>
                <w:i/>
                <w:sz w:val="28"/>
                <w:szCs w:val="28"/>
                <w:lang w:val="en-US"/>
              </w:rPr>
            </w:pPr>
          </w:p>
          <w:p w14:paraId="770E616B" w14:textId="77777777" w:rsidR="00760F0E" w:rsidRDefault="00760F0E" w:rsidP="00BD7CA7">
            <w:pPr>
              <w:pStyle w:val="TableParagraph"/>
              <w:spacing w:line="288" w:lineRule="auto"/>
              <w:rPr>
                <w:b/>
                <w:i/>
                <w:sz w:val="28"/>
                <w:szCs w:val="28"/>
                <w:lang w:val="en-US"/>
              </w:rPr>
            </w:pPr>
          </w:p>
          <w:p w14:paraId="7DBC3DAE" w14:textId="77777777" w:rsidR="00760F0E" w:rsidRDefault="00760F0E" w:rsidP="00BD7CA7">
            <w:pPr>
              <w:pStyle w:val="TableParagraph"/>
              <w:spacing w:line="288" w:lineRule="auto"/>
              <w:rPr>
                <w:b/>
                <w:i/>
                <w:sz w:val="28"/>
                <w:szCs w:val="28"/>
                <w:lang w:val="en-US"/>
              </w:rPr>
            </w:pPr>
          </w:p>
          <w:p w14:paraId="39972722" w14:textId="77777777" w:rsidR="00760F0E" w:rsidRDefault="00760F0E" w:rsidP="00BD7CA7">
            <w:pPr>
              <w:pStyle w:val="TableParagraph"/>
              <w:spacing w:line="288" w:lineRule="auto"/>
              <w:rPr>
                <w:b/>
                <w:i/>
                <w:sz w:val="28"/>
                <w:szCs w:val="28"/>
                <w:lang w:val="en-US"/>
              </w:rPr>
            </w:pPr>
          </w:p>
          <w:p w14:paraId="76C524FB" w14:textId="77777777" w:rsidR="00760F0E" w:rsidRPr="00BD7CA7" w:rsidRDefault="00760F0E" w:rsidP="00BD7CA7">
            <w:pPr>
              <w:pStyle w:val="TableParagraph"/>
              <w:spacing w:line="288" w:lineRule="auto"/>
              <w:rPr>
                <w:b/>
                <w:i/>
                <w:sz w:val="28"/>
                <w:szCs w:val="28"/>
                <w:lang w:val="en-US"/>
              </w:rPr>
            </w:pPr>
          </w:p>
          <w:p w14:paraId="0428A507" w14:textId="77777777" w:rsidR="00760F0E" w:rsidRPr="00BD7CA7" w:rsidRDefault="00760F0E" w:rsidP="00A759A5">
            <w:pPr>
              <w:pStyle w:val="TableParagraph"/>
              <w:numPr>
                <w:ilvl w:val="0"/>
                <w:numId w:val="59"/>
              </w:numPr>
              <w:tabs>
                <w:tab w:val="left" w:pos="280"/>
              </w:tabs>
              <w:spacing w:line="288" w:lineRule="auto"/>
              <w:ind w:right="63" w:firstLine="0"/>
              <w:jc w:val="both"/>
              <w:rPr>
                <w:sz w:val="28"/>
                <w:szCs w:val="28"/>
              </w:rPr>
            </w:pPr>
            <w:r w:rsidRPr="00BD7CA7">
              <w:rPr>
                <w:sz w:val="28"/>
                <w:szCs w:val="28"/>
              </w:rPr>
              <w:t>GV mời</w:t>
            </w:r>
            <w:r w:rsidRPr="00BD7CA7">
              <w:rPr>
                <w:spacing w:val="40"/>
                <w:sz w:val="28"/>
                <w:szCs w:val="28"/>
              </w:rPr>
              <w:t xml:space="preserve"> </w:t>
            </w:r>
            <w:r w:rsidRPr="00BD7CA7">
              <w:rPr>
                <w:sz w:val="28"/>
                <w:szCs w:val="28"/>
              </w:rPr>
              <w:t>các</w:t>
            </w:r>
            <w:r w:rsidRPr="00BD7CA7">
              <w:rPr>
                <w:spacing w:val="40"/>
                <w:sz w:val="28"/>
                <w:szCs w:val="28"/>
              </w:rPr>
              <w:t xml:space="preserve"> </w:t>
            </w:r>
            <w:r w:rsidRPr="00BD7CA7">
              <w:rPr>
                <w:sz w:val="28"/>
                <w:szCs w:val="28"/>
              </w:rPr>
              <w:t>HS</w:t>
            </w:r>
            <w:r w:rsidRPr="00BD7CA7">
              <w:rPr>
                <w:spacing w:val="40"/>
                <w:sz w:val="28"/>
                <w:szCs w:val="28"/>
              </w:rPr>
              <w:t xml:space="preserve"> </w:t>
            </w:r>
            <w:r w:rsidRPr="00BD7CA7">
              <w:rPr>
                <w:sz w:val="28"/>
                <w:szCs w:val="28"/>
              </w:rPr>
              <w:t>khác</w:t>
            </w:r>
            <w:r w:rsidRPr="00BD7CA7">
              <w:rPr>
                <w:spacing w:val="40"/>
                <w:sz w:val="28"/>
                <w:szCs w:val="28"/>
              </w:rPr>
              <w:t xml:space="preserve"> </w:t>
            </w:r>
            <w:r w:rsidRPr="00BD7CA7">
              <w:rPr>
                <w:sz w:val="28"/>
                <w:szCs w:val="28"/>
              </w:rPr>
              <w:t>nhận</w:t>
            </w:r>
            <w:r w:rsidRPr="00BD7CA7">
              <w:rPr>
                <w:spacing w:val="40"/>
                <w:sz w:val="28"/>
                <w:szCs w:val="28"/>
              </w:rPr>
              <w:t xml:space="preserve"> </w:t>
            </w:r>
            <w:r w:rsidRPr="00BD7CA7">
              <w:rPr>
                <w:sz w:val="28"/>
                <w:szCs w:val="28"/>
              </w:rPr>
              <w:t>xét</w:t>
            </w:r>
            <w:r w:rsidRPr="00BD7CA7">
              <w:rPr>
                <w:spacing w:val="40"/>
                <w:sz w:val="28"/>
                <w:szCs w:val="28"/>
              </w:rPr>
              <w:t xml:space="preserve"> </w:t>
            </w:r>
            <w:r w:rsidRPr="00BD7CA7">
              <w:rPr>
                <w:sz w:val="28"/>
                <w:szCs w:val="28"/>
              </w:rPr>
              <w:t>câu</w:t>
            </w:r>
            <w:r w:rsidRPr="00BD7CA7">
              <w:rPr>
                <w:spacing w:val="40"/>
                <w:sz w:val="28"/>
                <w:szCs w:val="28"/>
              </w:rPr>
              <w:t xml:space="preserve"> </w:t>
            </w:r>
            <w:r w:rsidRPr="00BD7CA7">
              <w:rPr>
                <w:sz w:val="28"/>
                <w:szCs w:val="28"/>
              </w:rPr>
              <w:t>trả</w:t>
            </w:r>
            <w:r w:rsidRPr="00BD7CA7">
              <w:rPr>
                <w:spacing w:val="40"/>
                <w:sz w:val="28"/>
                <w:szCs w:val="28"/>
              </w:rPr>
              <w:t xml:space="preserve"> </w:t>
            </w:r>
            <w:r w:rsidRPr="00BD7CA7">
              <w:rPr>
                <w:sz w:val="28"/>
                <w:szCs w:val="28"/>
              </w:rPr>
              <w:t>lời của bạn.</w:t>
            </w:r>
          </w:p>
          <w:p w14:paraId="264FAA21" w14:textId="77777777" w:rsidR="00760F0E" w:rsidRPr="00BD7CA7" w:rsidRDefault="00760F0E" w:rsidP="00A759A5">
            <w:pPr>
              <w:pStyle w:val="TableParagraph"/>
              <w:numPr>
                <w:ilvl w:val="0"/>
                <w:numId w:val="59"/>
              </w:numPr>
              <w:tabs>
                <w:tab w:val="left" w:pos="244"/>
              </w:tabs>
              <w:spacing w:line="288" w:lineRule="auto"/>
              <w:ind w:left="244" w:hanging="165"/>
              <w:jc w:val="both"/>
              <w:rPr>
                <w:sz w:val="28"/>
                <w:szCs w:val="28"/>
              </w:rPr>
            </w:pPr>
            <w:r w:rsidRPr="00BD7CA7">
              <w:rPr>
                <w:sz w:val="28"/>
                <w:szCs w:val="28"/>
              </w:rPr>
              <w:t>GV</w:t>
            </w:r>
            <w:r w:rsidRPr="00BD7CA7">
              <w:rPr>
                <w:spacing w:val="-5"/>
                <w:sz w:val="28"/>
                <w:szCs w:val="28"/>
              </w:rPr>
              <w:t xml:space="preserve"> </w:t>
            </w:r>
            <w:r w:rsidRPr="00BD7CA7">
              <w:rPr>
                <w:sz w:val="28"/>
                <w:szCs w:val="28"/>
              </w:rPr>
              <w:t xml:space="preserve">nhận xét và chốt lại kiến </w:t>
            </w:r>
            <w:r w:rsidRPr="00BD7CA7">
              <w:rPr>
                <w:spacing w:val="-2"/>
                <w:sz w:val="28"/>
                <w:szCs w:val="28"/>
              </w:rPr>
              <w:t>thức:</w:t>
            </w:r>
          </w:p>
          <w:p w14:paraId="593E6A63" w14:textId="77777777" w:rsidR="00760F0E" w:rsidRPr="00BD7CA7" w:rsidRDefault="00760F0E" w:rsidP="00BD7CA7">
            <w:pPr>
              <w:spacing w:line="288" w:lineRule="auto"/>
              <w:jc w:val="both"/>
              <w:rPr>
                <w:i/>
                <w:iCs/>
                <w:szCs w:val="28"/>
                <w:lang w:val="vi"/>
              </w:rPr>
            </w:pPr>
            <w:r w:rsidRPr="00BD7CA7">
              <w:rPr>
                <w:i/>
                <w:iCs/>
                <w:szCs w:val="28"/>
                <w:lang w:val="vi"/>
              </w:rPr>
              <w:t>+</w:t>
            </w:r>
            <w:r w:rsidRPr="00BD7CA7">
              <w:rPr>
                <w:i/>
                <w:iCs/>
                <w:spacing w:val="-10"/>
                <w:szCs w:val="28"/>
                <w:lang w:val="vi"/>
              </w:rPr>
              <w:t xml:space="preserve"> </w:t>
            </w:r>
            <w:r w:rsidRPr="00BD7CA7">
              <w:rPr>
                <w:i/>
                <w:iCs/>
                <w:szCs w:val="28"/>
                <w:lang w:val="vi"/>
              </w:rPr>
              <w:t>Vi</w:t>
            </w:r>
            <w:r w:rsidRPr="00BD7CA7">
              <w:rPr>
                <w:i/>
                <w:iCs/>
                <w:spacing w:val="-6"/>
                <w:szCs w:val="28"/>
                <w:lang w:val="vi"/>
              </w:rPr>
              <w:t xml:space="preserve"> </w:t>
            </w:r>
            <w:r w:rsidRPr="00BD7CA7">
              <w:rPr>
                <w:i/>
                <w:iCs/>
                <w:szCs w:val="28"/>
                <w:lang w:val="vi"/>
              </w:rPr>
              <w:t>khuẩn</w:t>
            </w:r>
            <w:r w:rsidRPr="00BD7CA7">
              <w:rPr>
                <w:i/>
                <w:iCs/>
                <w:spacing w:val="-6"/>
                <w:szCs w:val="28"/>
                <w:lang w:val="vi"/>
              </w:rPr>
              <w:t xml:space="preserve"> </w:t>
            </w:r>
            <w:r w:rsidRPr="00BD7CA7">
              <w:rPr>
                <w:i/>
                <w:iCs/>
                <w:szCs w:val="28"/>
                <w:lang w:val="vi"/>
              </w:rPr>
              <w:t>có</w:t>
            </w:r>
            <w:r w:rsidRPr="00BD7CA7">
              <w:rPr>
                <w:i/>
                <w:iCs/>
                <w:spacing w:val="-6"/>
                <w:szCs w:val="28"/>
                <w:lang w:val="vi"/>
              </w:rPr>
              <w:t xml:space="preserve"> </w:t>
            </w:r>
            <w:r w:rsidRPr="00BD7CA7">
              <w:rPr>
                <w:i/>
                <w:iCs/>
                <w:szCs w:val="28"/>
                <w:lang w:val="vi"/>
              </w:rPr>
              <w:t>nhiều</w:t>
            </w:r>
            <w:r w:rsidRPr="00BD7CA7">
              <w:rPr>
                <w:i/>
                <w:iCs/>
                <w:spacing w:val="-6"/>
                <w:szCs w:val="28"/>
                <w:lang w:val="vi"/>
              </w:rPr>
              <w:t xml:space="preserve"> </w:t>
            </w:r>
            <w:r w:rsidRPr="00BD7CA7">
              <w:rPr>
                <w:i/>
                <w:iCs/>
                <w:szCs w:val="28"/>
                <w:lang w:val="vi"/>
              </w:rPr>
              <w:t>hình</w:t>
            </w:r>
            <w:r w:rsidRPr="00BD7CA7">
              <w:rPr>
                <w:i/>
                <w:iCs/>
                <w:spacing w:val="-6"/>
                <w:szCs w:val="28"/>
                <w:lang w:val="vi"/>
              </w:rPr>
              <w:t xml:space="preserve"> </w:t>
            </w:r>
            <w:r w:rsidRPr="00BD7CA7">
              <w:rPr>
                <w:i/>
                <w:iCs/>
                <w:szCs w:val="28"/>
                <w:lang w:val="vi"/>
              </w:rPr>
              <w:t>dạng</w:t>
            </w:r>
            <w:r w:rsidRPr="00BD7CA7">
              <w:rPr>
                <w:i/>
                <w:iCs/>
                <w:spacing w:val="-6"/>
                <w:szCs w:val="28"/>
                <w:lang w:val="vi"/>
              </w:rPr>
              <w:t xml:space="preserve"> </w:t>
            </w:r>
            <w:r w:rsidRPr="00BD7CA7">
              <w:rPr>
                <w:i/>
                <w:iCs/>
                <w:szCs w:val="28"/>
                <w:lang w:val="vi"/>
              </w:rPr>
              <w:t>khác</w:t>
            </w:r>
            <w:r w:rsidRPr="00BD7CA7">
              <w:rPr>
                <w:i/>
                <w:iCs/>
                <w:spacing w:val="-6"/>
                <w:szCs w:val="28"/>
                <w:lang w:val="vi"/>
              </w:rPr>
              <w:t xml:space="preserve"> </w:t>
            </w:r>
            <w:r w:rsidRPr="00BD7CA7">
              <w:rPr>
                <w:i/>
                <w:iCs/>
                <w:szCs w:val="28"/>
                <w:lang w:val="vi"/>
              </w:rPr>
              <w:t>nhau,</w:t>
            </w:r>
            <w:r w:rsidRPr="00BD7CA7">
              <w:rPr>
                <w:i/>
                <w:iCs/>
                <w:spacing w:val="-6"/>
                <w:szCs w:val="28"/>
                <w:lang w:val="vi"/>
              </w:rPr>
              <w:t xml:space="preserve"> </w:t>
            </w:r>
            <w:r w:rsidRPr="00BD7CA7">
              <w:rPr>
                <w:i/>
                <w:iCs/>
                <w:szCs w:val="28"/>
                <w:lang w:val="vi"/>
              </w:rPr>
              <w:t>trong đó có ba dạng điển hình là hình que, hình xoắn và hình cầu.</w:t>
            </w:r>
          </w:p>
          <w:p w14:paraId="4A842CDC" w14:textId="77777777" w:rsidR="00760F0E" w:rsidRPr="00BD7CA7" w:rsidRDefault="00760F0E" w:rsidP="00BD7CA7">
            <w:pPr>
              <w:pStyle w:val="TableParagraph"/>
              <w:spacing w:line="288" w:lineRule="auto"/>
              <w:ind w:left="80" w:right="67"/>
              <w:jc w:val="both"/>
              <w:rPr>
                <w:i/>
                <w:iCs/>
                <w:sz w:val="28"/>
                <w:szCs w:val="28"/>
              </w:rPr>
            </w:pPr>
            <w:r w:rsidRPr="00BD7CA7">
              <w:rPr>
                <w:i/>
                <w:iCs/>
                <w:sz w:val="28"/>
                <w:szCs w:val="28"/>
              </w:rPr>
              <w:t>+</w:t>
            </w:r>
            <w:r w:rsidRPr="00BD7CA7">
              <w:rPr>
                <w:i/>
                <w:iCs/>
                <w:spacing w:val="-1"/>
                <w:sz w:val="28"/>
                <w:szCs w:val="28"/>
              </w:rPr>
              <w:t xml:space="preserve"> </w:t>
            </w:r>
            <w:r w:rsidRPr="00BD7CA7">
              <w:rPr>
                <w:i/>
                <w:iCs/>
                <w:sz w:val="28"/>
                <w:szCs w:val="28"/>
              </w:rPr>
              <w:t>Vi khuẩn có kích thước rất nhỏ bé, không thể nhìn thấy được bằng mắt thường. Chúng ta chỉ có</w:t>
            </w:r>
            <w:r w:rsidRPr="00BD7CA7">
              <w:rPr>
                <w:i/>
                <w:iCs/>
                <w:spacing w:val="-12"/>
                <w:sz w:val="28"/>
                <w:szCs w:val="28"/>
              </w:rPr>
              <w:t xml:space="preserve"> </w:t>
            </w:r>
            <w:r w:rsidRPr="00BD7CA7">
              <w:rPr>
                <w:i/>
                <w:iCs/>
                <w:sz w:val="28"/>
                <w:szCs w:val="28"/>
              </w:rPr>
              <w:t>thể</w:t>
            </w:r>
            <w:r w:rsidRPr="00BD7CA7">
              <w:rPr>
                <w:i/>
                <w:iCs/>
                <w:spacing w:val="-12"/>
                <w:sz w:val="28"/>
                <w:szCs w:val="28"/>
              </w:rPr>
              <w:t xml:space="preserve"> </w:t>
            </w:r>
            <w:r w:rsidRPr="00BD7CA7">
              <w:rPr>
                <w:i/>
                <w:iCs/>
                <w:sz w:val="28"/>
                <w:szCs w:val="28"/>
              </w:rPr>
              <w:t>nhìn</w:t>
            </w:r>
            <w:r w:rsidRPr="00BD7CA7">
              <w:rPr>
                <w:i/>
                <w:iCs/>
                <w:spacing w:val="-12"/>
                <w:sz w:val="28"/>
                <w:szCs w:val="28"/>
              </w:rPr>
              <w:t xml:space="preserve"> </w:t>
            </w:r>
            <w:r w:rsidRPr="00BD7CA7">
              <w:rPr>
                <w:i/>
                <w:iCs/>
                <w:sz w:val="28"/>
                <w:szCs w:val="28"/>
              </w:rPr>
              <w:t>thấy</w:t>
            </w:r>
            <w:r w:rsidRPr="00BD7CA7">
              <w:rPr>
                <w:i/>
                <w:iCs/>
                <w:spacing w:val="-12"/>
                <w:sz w:val="28"/>
                <w:szCs w:val="28"/>
              </w:rPr>
              <w:t xml:space="preserve"> </w:t>
            </w:r>
            <w:r w:rsidRPr="00BD7CA7">
              <w:rPr>
                <w:i/>
                <w:iCs/>
                <w:sz w:val="28"/>
                <w:szCs w:val="28"/>
              </w:rPr>
              <w:t>được</w:t>
            </w:r>
            <w:r w:rsidRPr="00BD7CA7">
              <w:rPr>
                <w:i/>
                <w:iCs/>
                <w:spacing w:val="-12"/>
                <w:sz w:val="28"/>
                <w:szCs w:val="28"/>
              </w:rPr>
              <w:t xml:space="preserve"> </w:t>
            </w:r>
            <w:r w:rsidRPr="00BD7CA7">
              <w:rPr>
                <w:i/>
                <w:iCs/>
                <w:sz w:val="28"/>
                <w:szCs w:val="28"/>
              </w:rPr>
              <w:t>vi</w:t>
            </w:r>
            <w:r w:rsidRPr="00BD7CA7">
              <w:rPr>
                <w:i/>
                <w:iCs/>
                <w:spacing w:val="-12"/>
                <w:sz w:val="28"/>
                <w:szCs w:val="28"/>
              </w:rPr>
              <w:t xml:space="preserve"> </w:t>
            </w:r>
            <w:r w:rsidRPr="00BD7CA7">
              <w:rPr>
                <w:i/>
                <w:iCs/>
                <w:sz w:val="28"/>
                <w:szCs w:val="28"/>
              </w:rPr>
              <w:t>khuẩn</w:t>
            </w:r>
            <w:r w:rsidRPr="00BD7CA7">
              <w:rPr>
                <w:i/>
                <w:iCs/>
                <w:spacing w:val="-12"/>
                <w:sz w:val="28"/>
                <w:szCs w:val="28"/>
              </w:rPr>
              <w:t xml:space="preserve"> </w:t>
            </w:r>
            <w:r w:rsidRPr="00BD7CA7">
              <w:rPr>
                <w:i/>
                <w:iCs/>
                <w:sz w:val="28"/>
                <w:szCs w:val="28"/>
              </w:rPr>
              <w:t>khi</w:t>
            </w:r>
            <w:r w:rsidRPr="00BD7CA7">
              <w:rPr>
                <w:i/>
                <w:iCs/>
                <w:spacing w:val="-12"/>
                <w:sz w:val="28"/>
                <w:szCs w:val="28"/>
              </w:rPr>
              <w:t xml:space="preserve"> </w:t>
            </w:r>
            <w:r w:rsidRPr="00BD7CA7">
              <w:rPr>
                <w:i/>
                <w:iCs/>
                <w:sz w:val="28"/>
                <w:szCs w:val="28"/>
              </w:rPr>
              <w:t>quan</w:t>
            </w:r>
            <w:r w:rsidRPr="00BD7CA7">
              <w:rPr>
                <w:i/>
                <w:iCs/>
                <w:spacing w:val="-12"/>
                <w:sz w:val="28"/>
                <w:szCs w:val="28"/>
              </w:rPr>
              <w:t xml:space="preserve"> </w:t>
            </w:r>
            <w:r w:rsidRPr="00BD7CA7">
              <w:rPr>
                <w:i/>
                <w:iCs/>
                <w:sz w:val="28"/>
                <w:szCs w:val="28"/>
              </w:rPr>
              <w:t>sát</w:t>
            </w:r>
            <w:r w:rsidRPr="00BD7CA7">
              <w:rPr>
                <w:i/>
                <w:iCs/>
                <w:spacing w:val="-12"/>
                <w:sz w:val="28"/>
                <w:szCs w:val="28"/>
              </w:rPr>
              <w:t xml:space="preserve"> </w:t>
            </w:r>
            <w:r w:rsidRPr="00BD7CA7">
              <w:rPr>
                <w:i/>
                <w:iCs/>
                <w:sz w:val="28"/>
                <w:szCs w:val="28"/>
              </w:rPr>
              <w:t>dưới kính hiển vi.</w:t>
            </w:r>
          </w:p>
          <w:p w14:paraId="4BB9C60B" w14:textId="77777777" w:rsidR="00760F0E" w:rsidRPr="00BD7CA7" w:rsidRDefault="00760F0E" w:rsidP="00BD7CA7">
            <w:pPr>
              <w:pStyle w:val="TableParagraph"/>
              <w:spacing w:line="288" w:lineRule="auto"/>
              <w:ind w:left="80" w:right="67"/>
              <w:jc w:val="both"/>
              <w:rPr>
                <w:i/>
                <w:iCs/>
                <w:sz w:val="28"/>
                <w:szCs w:val="28"/>
              </w:rPr>
            </w:pPr>
            <w:r w:rsidRPr="00BD7CA7">
              <w:rPr>
                <w:sz w:val="28"/>
                <w:szCs w:val="28"/>
              </w:rPr>
              <w:t>–</w:t>
            </w:r>
            <w:r w:rsidRPr="00BD7CA7">
              <w:rPr>
                <w:spacing w:val="-9"/>
                <w:sz w:val="28"/>
                <w:szCs w:val="28"/>
              </w:rPr>
              <w:t xml:space="preserve"> </w:t>
            </w:r>
            <w:r w:rsidRPr="00BD7CA7">
              <w:rPr>
                <w:sz w:val="28"/>
                <w:szCs w:val="28"/>
              </w:rPr>
              <w:t>GV</w:t>
            </w:r>
            <w:r w:rsidRPr="00BD7CA7">
              <w:rPr>
                <w:spacing w:val="-13"/>
                <w:sz w:val="28"/>
                <w:szCs w:val="28"/>
              </w:rPr>
              <w:t xml:space="preserve"> </w:t>
            </w:r>
            <w:r w:rsidRPr="00BD7CA7">
              <w:rPr>
                <w:sz w:val="28"/>
                <w:szCs w:val="28"/>
              </w:rPr>
              <w:t>mở</w:t>
            </w:r>
            <w:r w:rsidRPr="00BD7CA7">
              <w:rPr>
                <w:spacing w:val="-9"/>
                <w:sz w:val="28"/>
                <w:szCs w:val="28"/>
              </w:rPr>
              <w:t xml:space="preserve"> </w:t>
            </w:r>
            <w:r w:rsidRPr="00BD7CA7">
              <w:rPr>
                <w:sz w:val="28"/>
                <w:szCs w:val="28"/>
              </w:rPr>
              <w:t>rộng</w:t>
            </w:r>
            <w:r w:rsidRPr="00BD7CA7">
              <w:rPr>
                <w:spacing w:val="-9"/>
                <w:sz w:val="28"/>
                <w:szCs w:val="28"/>
              </w:rPr>
              <w:t xml:space="preserve"> </w:t>
            </w:r>
            <w:r w:rsidRPr="00BD7CA7">
              <w:rPr>
                <w:sz w:val="28"/>
                <w:szCs w:val="28"/>
              </w:rPr>
              <w:t>thêm</w:t>
            </w:r>
            <w:r w:rsidRPr="00BD7CA7">
              <w:rPr>
                <w:spacing w:val="-9"/>
                <w:sz w:val="28"/>
                <w:szCs w:val="28"/>
              </w:rPr>
              <w:t xml:space="preserve"> </w:t>
            </w:r>
            <w:r w:rsidRPr="00BD7CA7">
              <w:rPr>
                <w:sz w:val="28"/>
                <w:szCs w:val="28"/>
              </w:rPr>
              <w:t>kiến</w:t>
            </w:r>
            <w:r w:rsidRPr="00BD7CA7">
              <w:rPr>
                <w:spacing w:val="-9"/>
                <w:sz w:val="28"/>
                <w:szCs w:val="28"/>
              </w:rPr>
              <w:t xml:space="preserve"> </w:t>
            </w:r>
            <w:r w:rsidRPr="00BD7CA7">
              <w:rPr>
                <w:sz w:val="28"/>
                <w:szCs w:val="28"/>
              </w:rPr>
              <w:t>thức</w:t>
            </w:r>
            <w:r w:rsidRPr="00BD7CA7">
              <w:rPr>
                <w:spacing w:val="-9"/>
                <w:sz w:val="28"/>
                <w:szCs w:val="28"/>
              </w:rPr>
              <w:t xml:space="preserve"> </w:t>
            </w:r>
            <w:r w:rsidRPr="00BD7CA7">
              <w:rPr>
                <w:sz w:val="28"/>
                <w:szCs w:val="28"/>
              </w:rPr>
              <w:t>cho</w:t>
            </w:r>
            <w:r w:rsidRPr="00BD7CA7">
              <w:rPr>
                <w:spacing w:val="-9"/>
                <w:sz w:val="28"/>
                <w:szCs w:val="28"/>
              </w:rPr>
              <w:t xml:space="preserve"> </w:t>
            </w:r>
            <w:r w:rsidRPr="00BD7CA7">
              <w:rPr>
                <w:sz w:val="28"/>
                <w:szCs w:val="28"/>
              </w:rPr>
              <w:t>HS</w:t>
            </w:r>
            <w:r w:rsidRPr="00BD7CA7">
              <w:rPr>
                <w:i/>
                <w:iCs/>
                <w:sz w:val="28"/>
                <w:szCs w:val="28"/>
              </w:rPr>
              <w:t>:</w:t>
            </w:r>
            <w:r w:rsidRPr="00BD7CA7">
              <w:rPr>
                <w:i/>
                <w:iCs/>
                <w:spacing w:val="-13"/>
                <w:sz w:val="28"/>
                <w:szCs w:val="28"/>
              </w:rPr>
              <w:t xml:space="preserve"> </w:t>
            </w:r>
            <w:r w:rsidRPr="00BD7CA7">
              <w:rPr>
                <w:i/>
                <w:iCs/>
                <w:sz w:val="28"/>
                <w:szCs w:val="28"/>
              </w:rPr>
              <w:t>Vi</w:t>
            </w:r>
            <w:r w:rsidRPr="00BD7CA7">
              <w:rPr>
                <w:i/>
                <w:iCs/>
                <w:spacing w:val="-9"/>
                <w:sz w:val="28"/>
                <w:szCs w:val="28"/>
              </w:rPr>
              <w:t xml:space="preserve"> </w:t>
            </w:r>
            <w:r w:rsidRPr="00BD7CA7">
              <w:rPr>
                <w:i/>
                <w:iCs/>
                <w:sz w:val="28"/>
                <w:szCs w:val="28"/>
              </w:rPr>
              <w:t>khuẩn là sinh vật đơn bào rất nhỏ bé, có kích thước khoảng 0,5 – 10 micrômét. Micrômét là đơn vị đo</w:t>
            </w:r>
            <w:r w:rsidRPr="00BD7CA7">
              <w:rPr>
                <w:i/>
                <w:iCs/>
                <w:spacing w:val="-1"/>
                <w:sz w:val="28"/>
                <w:szCs w:val="28"/>
              </w:rPr>
              <w:t xml:space="preserve"> </w:t>
            </w:r>
            <w:r w:rsidRPr="00BD7CA7">
              <w:rPr>
                <w:i/>
                <w:iCs/>
                <w:sz w:val="28"/>
                <w:szCs w:val="28"/>
              </w:rPr>
              <w:t>lường</w:t>
            </w:r>
            <w:r w:rsidRPr="00BD7CA7">
              <w:rPr>
                <w:i/>
                <w:iCs/>
                <w:spacing w:val="-1"/>
                <w:sz w:val="28"/>
                <w:szCs w:val="28"/>
              </w:rPr>
              <w:t xml:space="preserve"> </w:t>
            </w:r>
            <w:r w:rsidRPr="00BD7CA7">
              <w:rPr>
                <w:i/>
                <w:iCs/>
                <w:sz w:val="28"/>
                <w:szCs w:val="28"/>
              </w:rPr>
              <w:t>quốc</w:t>
            </w:r>
            <w:r w:rsidRPr="00BD7CA7">
              <w:rPr>
                <w:i/>
                <w:iCs/>
                <w:spacing w:val="-1"/>
                <w:sz w:val="28"/>
                <w:szCs w:val="28"/>
              </w:rPr>
              <w:t xml:space="preserve"> </w:t>
            </w:r>
            <w:r w:rsidRPr="00BD7CA7">
              <w:rPr>
                <w:i/>
                <w:iCs/>
                <w:sz w:val="28"/>
                <w:szCs w:val="28"/>
              </w:rPr>
              <w:t>tế,</w:t>
            </w:r>
            <w:r w:rsidRPr="00BD7CA7">
              <w:rPr>
                <w:i/>
                <w:iCs/>
                <w:spacing w:val="-1"/>
                <w:sz w:val="28"/>
                <w:szCs w:val="28"/>
              </w:rPr>
              <w:t xml:space="preserve"> </w:t>
            </w:r>
            <w:r w:rsidRPr="00BD7CA7">
              <w:rPr>
                <w:i/>
                <w:iCs/>
                <w:sz w:val="28"/>
                <w:szCs w:val="28"/>
              </w:rPr>
              <w:t>viết</w:t>
            </w:r>
            <w:r w:rsidRPr="00BD7CA7">
              <w:rPr>
                <w:i/>
                <w:iCs/>
                <w:spacing w:val="-1"/>
                <w:sz w:val="28"/>
                <w:szCs w:val="28"/>
              </w:rPr>
              <w:t xml:space="preserve"> </w:t>
            </w:r>
            <w:r w:rsidRPr="00BD7CA7">
              <w:rPr>
                <w:i/>
                <w:iCs/>
                <w:sz w:val="28"/>
                <w:szCs w:val="28"/>
              </w:rPr>
              <w:t>tắt</w:t>
            </w:r>
            <w:r w:rsidRPr="00BD7CA7">
              <w:rPr>
                <w:i/>
                <w:iCs/>
                <w:spacing w:val="-1"/>
                <w:sz w:val="28"/>
                <w:szCs w:val="28"/>
              </w:rPr>
              <w:t xml:space="preserve"> </w:t>
            </w:r>
            <w:r w:rsidRPr="00BD7CA7">
              <w:rPr>
                <w:i/>
                <w:iCs/>
                <w:sz w:val="28"/>
                <w:szCs w:val="28"/>
              </w:rPr>
              <w:t>là</w:t>
            </w:r>
            <w:r w:rsidRPr="00BD7CA7">
              <w:rPr>
                <w:i/>
                <w:iCs/>
                <w:spacing w:val="-1"/>
                <w:sz w:val="28"/>
                <w:szCs w:val="28"/>
              </w:rPr>
              <w:t xml:space="preserve"> </w:t>
            </w:r>
            <w:r w:rsidRPr="00BD7CA7">
              <w:rPr>
                <w:i/>
                <w:iCs/>
                <w:sz w:val="28"/>
                <w:szCs w:val="28"/>
              </w:rPr>
              <w:t>µm</w:t>
            </w:r>
            <w:r w:rsidRPr="00BD7CA7">
              <w:rPr>
                <w:i/>
                <w:iCs/>
                <w:spacing w:val="-1"/>
                <w:sz w:val="28"/>
                <w:szCs w:val="28"/>
              </w:rPr>
              <w:t xml:space="preserve"> </w:t>
            </w:r>
            <w:r w:rsidRPr="00BD7CA7">
              <w:rPr>
                <w:i/>
                <w:iCs/>
                <w:sz w:val="28"/>
                <w:szCs w:val="28"/>
              </w:rPr>
              <w:t>(1</w:t>
            </w:r>
            <w:r w:rsidRPr="00BD7CA7">
              <w:rPr>
                <w:i/>
                <w:iCs/>
                <w:spacing w:val="-1"/>
                <w:sz w:val="28"/>
                <w:szCs w:val="28"/>
              </w:rPr>
              <w:t xml:space="preserve"> </w:t>
            </w:r>
            <w:r w:rsidRPr="00BD7CA7">
              <w:rPr>
                <w:i/>
                <w:iCs/>
                <w:sz w:val="28"/>
                <w:szCs w:val="28"/>
              </w:rPr>
              <w:t>µm</w:t>
            </w:r>
            <w:r w:rsidRPr="00BD7CA7">
              <w:rPr>
                <w:i/>
                <w:iCs/>
                <w:spacing w:val="-1"/>
                <w:sz w:val="28"/>
                <w:szCs w:val="28"/>
              </w:rPr>
              <w:t xml:space="preserve"> </w:t>
            </w:r>
            <w:r w:rsidRPr="00BD7CA7">
              <w:rPr>
                <w:i/>
                <w:iCs/>
                <w:sz w:val="28"/>
                <w:szCs w:val="28"/>
              </w:rPr>
              <w:t>=</w:t>
            </w:r>
            <w:r w:rsidRPr="00BD7CA7">
              <w:rPr>
                <w:i/>
                <w:iCs/>
                <w:spacing w:val="-1"/>
                <w:sz w:val="28"/>
                <w:szCs w:val="28"/>
              </w:rPr>
              <w:t xml:space="preserve"> </w:t>
            </w:r>
            <w:r w:rsidRPr="00BD7CA7">
              <w:rPr>
                <w:i/>
                <w:iCs/>
                <w:sz w:val="28"/>
                <w:szCs w:val="28"/>
              </w:rPr>
              <w:t>0,0001 cm).</w:t>
            </w:r>
            <w:r w:rsidRPr="00BD7CA7">
              <w:rPr>
                <w:i/>
                <w:iCs/>
                <w:spacing w:val="17"/>
                <w:sz w:val="28"/>
                <w:szCs w:val="28"/>
              </w:rPr>
              <w:t xml:space="preserve"> </w:t>
            </w:r>
            <w:r w:rsidRPr="00BD7CA7">
              <w:rPr>
                <w:i/>
                <w:iCs/>
                <w:sz w:val="28"/>
                <w:szCs w:val="28"/>
              </w:rPr>
              <w:t>Vi</w:t>
            </w:r>
            <w:r w:rsidRPr="00BD7CA7">
              <w:rPr>
                <w:i/>
                <w:iCs/>
                <w:spacing w:val="22"/>
                <w:sz w:val="28"/>
                <w:szCs w:val="28"/>
              </w:rPr>
              <w:t xml:space="preserve"> </w:t>
            </w:r>
            <w:r w:rsidRPr="00BD7CA7">
              <w:rPr>
                <w:i/>
                <w:iCs/>
                <w:sz w:val="28"/>
                <w:szCs w:val="28"/>
              </w:rPr>
              <w:t>khuẩn</w:t>
            </w:r>
            <w:r w:rsidRPr="00BD7CA7">
              <w:rPr>
                <w:i/>
                <w:iCs/>
                <w:spacing w:val="21"/>
                <w:sz w:val="28"/>
                <w:szCs w:val="28"/>
              </w:rPr>
              <w:t xml:space="preserve"> </w:t>
            </w:r>
            <w:r w:rsidRPr="00BD7CA7">
              <w:rPr>
                <w:i/>
                <w:iCs/>
                <w:sz w:val="28"/>
                <w:szCs w:val="28"/>
              </w:rPr>
              <w:t>nhỏ</w:t>
            </w:r>
            <w:r w:rsidRPr="00BD7CA7">
              <w:rPr>
                <w:i/>
                <w:iCs/>
                <w:spacing w:val="22"/>
                <w:sz w:val="28"/>
                <w:szCs w:val="28"/>
              </w:rPr>
              <w:t xml:space="preserve"> </w:t>
            </w:r>
            <w:r w:rsidRPr="00BD7CA7">
              <w:rPr>
                <w:i/>
                <w:iCs/>
                <w:sz w:val="28"/>
                <w:szCs w:val="28"/>
              </w:rPr>
              <w:t>bé</w:t>
            </w:r>
            <w:r w:rsidRPr="00BD7CA7">
              <w:rPr>
                <w:i/>
                <w:iCs/>
                <w:spacing w:val="22"/>
                <w:sz w:val="28"/>
                <w:szCs w:val="28"/>
              </w:rPr>
              <w:t xml:space="preserve"> </w:t>
            </w:r>
            <w:r w:rsidRPr="00BD7CA7">
              <w:rPr>
                <w:i/>
                <w:iCs/>
                <w:sz w:val="28"/>
                <w:szCs w:val="28"/>
              </w:rPr>
              <w:t>tới</w:t>
            </w:r>
            <w:r w:rsidRPr="00BD7CA7">
              <w:rPr>
                <w:i/>
                <w:iCs/>
                <w:spacing w:val="21"/>
                <w:sz w:val="28"/>
                <w:szCs w:val="28"/>
              </w:rPr>
              <w:t xml:space="preserve"> </w:t>
            </w:r>
            <w:r w:rsidRPr="00BD7CA7">
              <w:rPr>
                <w:i/>
                <w:iCs/>
                <w:sz w:val="28"/>
                <w:szCs w:val="28"/>
              </w:rPr>
              <w:t>mức</w:t>
            </w:r>
            <w:r w:rsidRPr="00BD7CA7">
              <w:rPr>
                <w:i/>
                <w:iCs/>
                <w:spacing w:val="22"/>
                <w:sz w:val="28"/>
                <w:szCs w:val="28"/>
              </w:rPr>
              <w:t xml:space="preserve"> </w:t>
            </w:r>
            <w:r w:rsidRPr="00BD7CA7">
              <w:rPr>
                <w:i/>
                <w:iCs/>
                <w:sz w:val="28"/>
                <w:szCs w:val="28"/>
              </w:rPr>
              <w:t>có</w:t>
            </w:r>
            <w:r w:rsidRPr="00BD7CA7">
              <w:rPr>
                <w:i/>
                <w:iCs/>
                <w:spacing w:val="21"/>
                <w:sz w:val="28"/>
                <w:szCs w:val="28"/>
              </w:rPr>
              <w:t xml:space="preserve"> </w:t>
            </w:r>
            <w:r w:rsidRPr="00BD7CA7">
              <w:rPr>
                <w:i/>
                <w:iCs/>
                <w:sz w:val="28"/>
                <w:szCs w:val="28"/>
              </w:rPr>
              <w:t>vài</w:t>
            </w:r>
            <w:r w:rsidRPr="00BD7CA7">
              <w:rPr>
                <w:i/>
                <w:iCs/>
                <w:spacing w:val="22"/>
                <w:sz w:val="28"/>
                <w:szCs w:val="28"/>
              </w:rPr>
              <w:t xml:space="preserve"> </w:t>
            </w:r>
            <w:r w:rsidRPr="00BD7CA7">
              <w:rPr>
                <w:i/>
                <w:iCs/>
                <w:sz w:val="28"/>
                <w:szCs w:val="28"/>
              </w:rPr>
              <w:t>nghìn</w:t>
            </w:r>
            <w:r w:rsidRPr="00BD7CA7">
              <w:rPr>
                <w:i/>
                <w:iCs/>
                <w:spacing w:val="22"/>
                <w:sz w:val="28"/>
                <w:szCs w:val="28"/>
              </w:rPr>
              <w:t xml:space="preserve"> </w:t>
            </w:r>
            <w:r w:rsidRPr="00BD7CA7">
              <w:rPr>
                <w:i/>
                <w:iCs/>
                <w:spacing w:val="-5"/>
                <w:sz w:val="28"/>
                <w:szCs w:val="28"/>
              </w:rPr>
              <w:t>vi</w:t>
            </w:r>
            <w:r>
              <w:rPr>
                <w:i/>
                <w:iCs/>
                <w:spacing w:val="-5"/>
                <w:sz w:val="28"/>
                <w:szCs w:val="28"/>
                <w:lang w:val="en-US"/>
              </w:rPr>
              <w:t xml:space="preserve"> </w:t>
            </w:r>
            <w:r w:rsidRPr="00BD7CA7">
              <w:rPr>
                <w:i/>
                <w:iCs/>
                <w:sz w:val="28"/>
                <w:szCs w:val="28"/>
              </w:rPr>
              <w:t xml:space="preserve">khuẩn có thể bám trên một cái đinh </w:t>
            </w:r>
            <w:r w:rsidRPr="00BD7CA7">
              <w:rPr>
                <w:i/>
                <w:iCs/>
                <w:spacing w:val="-2"/>
                <w:sz w:val="28"/>
                <w:szCs w:val="28"/>
              </w:rPr>
              <w:t>ghim.</w:t>
            </w:r>
          </w:p>
        </w:tc>
        <w:tc>
          <w:tcPr>
            <w:tcW w:w="4140" w:type="dxa"/>
            <w:gridSpan w:val="2"/>
            <w:tcBorders>
              <w:top w:val="dashed" w:sz="4" w:space="0" w:color="auto"/>
              <w:bottom w:val="dashed" w:sz="4" w:space="0" w:color="auto"/>
            </w:tcBorders>
          </w:tcPr>
          <w:p w14:paraId="30EF70D5" w14:textId="77777777" w:rsidR="00760F0E" w:rsidRPr="00BD7CA7" w:rsidRDefault="00760F0E" w:rsidP="00BD7CA7">
            <w:pPr>
              <w:spacing w:line="288" w:lineRule="auto"/>
              <w:jc w:val="both"/>
              <w:rPr>
                <w:rFonts w:eastAsia="Calibri"/>
                <w:szCs w:val="28"/>
                <w:lang w:val="vi"/>
              </w:rPr>
            </w:pPr>
            <w:r w:rsidRPr="00BD7CA7">
              <w:rPr>
                <w:rFonts w:eastAsia="Calibri"/>
                <w:szCs w:val="28"/>
                <w:lang w:val="vi"/>
              </w:rPr>
              <w:lastRenderedPageBreak/>
              <w:t>− HS chia nhóm.</w:t>
            </w:r>
          </w:p>
          <w:p w14:paraId="6CC8773D" w14:textId="77777777" w:rsidR="00760F0E" w:rsidRPr="00BD7CA7" w:rsidRDefault="00760F0E" w:rsidP="00BD7CA7">
            <w:pPr>
              <w:spacing w:line="288" w:lineRule="auto"/>
              <w:jc w:val="both"/>
              <w:rPr>
                <w:rFonts w:eastAsia="Calibri"/>
                <w:szCs w:val="28"/>
                <w:lang w:val="vi"/>
              </w:rPr>
            </w:pPr>
            <w:r w:rsidRPr="00BD7CA7">
              <w:rPr>
                <w:rFonts w:eastAsia="Calibri"/>
                <w:szCs w:val="28"/>
                <w:lang w:val="vi"/>
              </w:rPr>
              <w:t>− HS quan sát hình 2, đọc nội dung trong hộp thông tin (SGK trang 67), thảo luận nhóm và chia sẻ kết quả:</w:t>
            </w:r>
          </w:p>
          <w:p w14:paraId="61935386" w14:textId="77777777" w:rsidR="00760F0E" w:rsidRPr="00BD7CA7" w:rsidRDefault="00760F0E" w:rsidP="00A759A5">
            <w:pPr>
              <w:pStyle w:val="TableParagraph"/>
              <w:numPr>
                <w:ilvl w:val="0"/>
                <w:numId w:val="60"/>
              </w:numPr>
              <w:tabs>
                <w:tab w:val="left" w:pos="244"/>
              </w:tabs>
              <w:spacing w:line="288" w:lineRule="auto"/>
              <w:rPr>
                <w:sz w:val="28"/>
                <w:szCs w:val="28"/>
              </w:rPr>
            </w:pPr>
            <w:r w:rsidRPr="00BD7CA7">
              <w:rPr>
                <w:sz w:val="28"/>
                <w:szCs w:val="28"/>
              </w:rPr>
              <w:t>HS</w:t>
            </w:r>
            <w:r w:rsidRPr="00BD7CA7">
              <w:rPr>
                <w:spacing w:val="-2"/>
                <w:sz w:val="28"/>
                <w:szCs w:val="28"/>
              </w:rPr>
              <w:t xml:space="preserve"> </w:t>
            </w:r>
            <w:r w:rsidRPr="00BD7CA7">
              <w:rPr>
                <w:sz w:val="28"/>
                <w:szCs w:val="28"/>
              </w:rPr>
              <w:t xml:space="preserve">trả </w:t>
            </w:r>
            <w:r w:rsidRPr="00BD7CA7">
              <w:rPr>
                <w:spacing w:val="-4"/>
                <w:sz w:val="28"/>
                <w:szCs w:val="28"/>
              </w:rPr>
              <w:t>lời:</w:t>
            </w:r>
          </w:p>
          <w:p w14:paraId="6BF818F7" w14:textId="77777777" w:rsidR="00760F0E" w:rsidRPr="00BD7CA7" w:rsidRDefault="00760F0E" w:rsidP="00BD7CA7">
            <w:pPr>
              <w:pStyle w:val="TableParagraph"/>
              <w:spacing w:line="288" w:lineRule="auto"/>
              <w:ind w:left="79"/>
              <w:rPr>
                <w:sz w:val="28"/>
                <w:szCs w:val="28"/>
                <w:lang w:val="en-US"/>
              </w:rPr>
            </w:pPr>
            <w:r w:rsidRPr="00BD7CA7">
              <w:rPr>
                <w:sz w:val="28"/>
                <w:szCs w:val="28"/>
              </w:rPr>
              <w:t xml:space="preserve">+ Hình dạng của vi khuẩn: hình </w:t>
            </w:r>
            <w:r w:rsidRPr="00BD7CA7">
              <w:rPr>
                <w:sz w:val="28"/>
                <w:szCs w:val="28"/>
              </w:rPr>
              <w:lastRenderedPageBreak/>
              <w:t>que, hình xoắn và hình cầu.</w:t>
            </w:r>
          </w:p>
          <w:p w14:paraId="27E29B0B" w14:textId="77777777" w:rsidR="00760F0E" w:rsidRPr="00BD7CA7" w:rsidRDefault="00760F0E" w:rsidP="00BD7CA7">
            <w:pPr>
              <w:pStyle w:val="TableParagraph"/>
              <w:spacing w:line="288" w:lineRule="auto"/>
              <w:ind w:left="79"/>
              <w:rPr>
                <w:sz w:val="28"/>
                <w:szCs w:val="28"/>
              </w:rPr>
            </w:pPr>
            <w:r w:rsidRPr="00BD7CA7">
              <w:rPr>
                <w:sz w:val="28"/>
                <w:szCs w:val="28"/>
              </w:rPr>
              <w:t>+</w:t>
            </w:r>
            <w:r w:rsidRPr="00BD7CA7">
              <w:rPr>
                <w:spacing w:val="-8"/>
                <w:sz w:val="28"/>
                <w:szCs w:val="28"/>
              </w:rPr>
              <w:t xml:space="preserve"> </w:t>
            </w:r>
            <w:r w:rsidRPr="00BD7CA7">
              <w:rPr>
                <w:sz w:val="28"/>
                <w:szCs w:val="28"/>
              </w:rPr>
              <w:t>Kích</w:t>
            </w:r>
            <w:r w:rsidRPr="00BD7CA7">
              <w:rPr>
                <w:spacing w:val="-8"/>
                <w:sz w:val="28"/>
                <w:szCs w:val="28"/>
              </w:rPr>
              <w:t xml:space="preserve"> </w:t>
            </w:r>
            <w:r w:rsidRPr="00BD7CA7">
              <w:rPr>
                <w:sz w:val="28"/>
                <w:szCs w:val="28"/>
              </w:rPr>
              <w:t>thước</w:t>
            </w:r>
            <w:r w:rsidRPr="00BD7CA7">
              <w:rPr>
                <w:spacing w:val="-8"/>
                <w:sz w:val="28"/>
                <w:szCs w:val="28"/>
              </w:rPr>
              <w:t xml:space="preserve"> </w:t>
            </w:r>
            <w:r w:rsidRPr="00BD7CA7">
              <w:rPr>
                <w:sz w:val="28"/>
                <w:szCs w:val="28"/>
              </w:rPr>
              <w:t>của</w:t>
            </w:r>
            <w:r w:rsidRPr="00BD7CA7">
              <w:rPr>
                <w:spacing w:val="-8"/>
                <w:sz w:val="28"/>
                <w:szCs w:val="28"/>
              </w:rPr>
              <w:t xml:space="preserve"> </w:t>
            </w:r>
            <w:r w:rsidRPr="00BD7CA7">
              <w:rPr>
                <w:sz w:val="28"/>
                <w:szCs w:val="28"/>
              </w:rPr>
              <w:t>vi</w:t>
            </w:r>
            <w:r w:rsidRPr="00BD7CA7">
              <w:rPr>
                <w:spacing w:val="-8"/>
                <w:sz w:val="28"/>
                <w:szCs w:val="28"/>
              </w:rPr>
              <w:t xml:space="preserve"> </w:t>
            </w:r>
            <w:r w:rsidRPr="00BD7CA7">
              <w:rPr>
                <w:sz w:val="28"/>
                <w:szCs w:val="28"/>
              </w:rPr>
              <w:t>khuẩn:</w:t>
            </w:r>
            <w:r w:rsidRPr="00BD7CA7">
              <w:rPr>
                <w:spacing w:val="-8"/>
                <w:sz w:val="28"/>
                <w:szCs w:val="28"/>
              </w:rPr>
              <w:t xml:space="preserve"> </w:t>
            </w:r>
            <w:r w:rsidRPr="00BD7CA7">
              <w:rPr>
                <w:sz w:val="28"/>
                <w:szCs w:val="28"/>
              </w:rPr>
              <w:t>rất</w:t>
            </w:r>
            <w:r w:rsidRPr="00BD7CA7">
              <w:rPr>
                <w:spacing w:val="-8"/>
                <w:sz w:val="28"/>
                <w:szCs w:val="28"/>
              </w:rPr>
              <w:t xml:space="preserve"> </w:t>
            </w:r>
            <w:r w:rsidRPr="00BD7CA7">
              <w:rPr>
                <w:sz w:val="28"/>
                <w:szCs w:val="28"/>
              </w:rPr>
              <w:t>nhỏ</w:t>
            </w:r>
            <w:r w:rsidRPr="00BD7CA7">
              <w:rPr>
                <w:spacing w:val="-8"/>
                <w:sz w:val="28"/>
                <w:szCs w:val="28"/>
              </w:rPr>
              <w:t xml:space="preserve"> </w:t>
            </w:r>
            <w:r w:rsidRPr="00BD7CA7">
              <w:rPr>
                <w:sz w:val="28"/>
                <w:szCs w:val="28"/>
              </w:rPr>
              <w:t>bé</w:t>
            </w:r>
            <w:r w:rsidRPr="00BD7CA7">
              <w:rPr>
                <w:spacing w:val="-8"/>
                <w:sz w:val="28"/>
                <w:szCs w:val="28"/>
              </w:rPr>
              <w:t xml:space="preserve"> </w:t>
            </w:r>
            <w:r w:rsidRPr="00BD7CA7">
              <w:rPr>
                <w:sz w:val="28"/>
                <w:szCs w:val="28"/>
              </w:rPr>
              <w:t>không</w:t>
            </w:r>
            <w:r w:rsidRPr="00BD7CA7">
              <w:rPr>
                <w:spacing w:val="-8"/>
                <w:sz w:val="28"/>
                <w:szCs w:val="28"/>
              </w:rPr>
              <w:t xml:space="preserve"> </w:t>
            </w:r>
            <w:r w:rsidRPr="00BD7CA7">
              <w:rPr>
                <w:sz w:val="28"/>
                <w:szCs w:val="28"/>
              </w:rPr>
              <w:t>thể nhìn thấy được bằng mắt thường.</w:t>
            </w:r>
          </w:p>
          <w:p w14:paraId="3B62AA45" w14:textId="77777777" w:rsidR="00760F0E" w:rsidRDefault="00760F0E" w:rsidP="00BD7CA7">
            <w:pPr>
              <w:pStyle w:val="TableParagraph"/>
              <w:spacing w:line="288" w:lineRule="auto"/>
              <w:rPr>
                <w:b/>
                <w:i/>
                <w:sz w:val="28"/>
                <w:szCs w:val="28"/>
                <w:lang w:val="en-US"/>
              </w:rPr>
            </w:pPr>
          </w:p>
          <w:p w14:paraId="532AF886" w14:textId="77777777" w:rsidR="00760F0E" w:rsidRPr="00BD7CA7" w:rsidRDefault="00760F0E" w:rsidP="00BD7CA7">
            <w:pPr>
              <w:pStyle w:val="TableParagraph"/>
              <w:spacing w:line="288" w:lineRule="auto"/>
              <w:rPr>
                <w:b/>
                <w:i/>
                <w:sz w:val="28"/>
                <w:szCs w:val="28"/>
                <w:lang w:val="en-US"/>
              </w:rPr>
            </w:pPr>
          </w:p>
          <w:p w14:paraId="328D1641" w14:textId="77777777" w:rsidR="00760F0E" w:rsidRPr="00BD7CA7" w:rsidRDefault="00760F0E" w:rsidP="00BD7CA7">
            <w:pPr>
              <w:spacing w:line="288" w:lineRule="auto"/>
              <w:jc w:val="both"/>
              <w:rPr>
                <w:rFonts w:eastAsia="Calibri"/>
                <w:szCs w:val="28"/>
                <w:lang w:val="vi"/>
              </w:rPr>
            </w:pPr>
            <w:r w:rsidRPr="00BD7CA7">
              <w:rPr>
                <w:szCs w:val="28"/>
                <w:lang w:val="vi"/>
              </w:rPr>
              <w:t>HS</w:t>
            </w:r>
            <w:r w:rsidRPr="00BD7CA7">
              <w:rPr>
                <w:spacing w:val="-2"/>
                <w:szCs w:val="28"/>
                <w:lang w:val="vi"/>
              </w:rPr>
              <w:t xml:space="preserve"> </w:t>
            </w:r>
            <w:r w:rsidRPr="00BD7CA7">
              <w:rPr>
                <w:szCs w:val="28"/>
                <w:lang w:val="vi"/>
              </w:rPr>
              <w:t xml:space="preserve">lắng </w:t>
            </w:r>
            <w:r w:rsidRPr="00BD7CA7">
              <w:rPr>
                <w:spacing w:val="-2"/>
                <w:szCs w:val="28"/>
                <w:lang w:val="vi"/>
              </w:rPr>
              <w:t>nghe</w:t>
            </w:r>
          </w:p>
          <w:p w14:paraId="699B92D4" w14:textId="77777777" w:rsidR="00760F0E" w:rsidRPr="00BD7CA7" w:rsidRDefault="00760F0E" w:rsidP="00BD7CA7">
            <w:pPr>
              <w:spacing w:line="288" w:lineRule="auto"/>
              <w:jc w:val="both"/>
              <w:rPr>
                <w:rFonts w:eastAsia="Calibri"/>
                <w:szCs w:val="28"/>
                <w:lang w:val="vi"/>
              </w:rPr>
            </w:pPr>
          </w:p>
          <w:p w14:paraId="105CB958" w14:textId="77777777" w:rsidR="00760F0E" w:rsidRPr="00BD7CA7" w:rsidRDefault="00760F0E" w:rsidP="00BD7CA7">
            <w:pPr>
              <w:spacing w:line="288" w:lineRule="auto"/>
              <w:jc w:val="both"/>
              <w:rPr>
                <w:rFonts w:eastAsia="Calibri"/>
                <w:szCs w:val="28"/>
                <w:lang w:val="vi"/>
              </w:rPr>
            </w:pPr>
          </w:p>
          <w:p w14:paraId="503F0EC7" w14:textId="77777777" w:rsidR="00760F0E" w:rsidRPr="00BD7CA7" w:rsidRDefault="00760F0E" w:rsidP="00BD7CA7">
            <w:pPr>
              <w:spacing w:line="288" w:lineRule="auto"/>
              <w:jc w:val="both"/>
              <w:rPr>
                <w:rFonts w:eastAsia="Calibri"/>
                <w:szCs w:val="28"/>
                <w:lang w:val="vi"/>
              </w:rPr>
            </w:pPr>
          </w:p>
          <w:p w14:paraId="1E26CFC5" w14:textId="77777777" w:rsidR="00760F0E" w:rsidRPr="00BD7CA7" w:rsidRDefault="00760F0E" w:rsidP="00BD7CA7">
            <w:pPr>
              <w:spacing w:line="288" w:lineRule="auto"/>
              <w:jc w:val="both"/>
              <w:rPr>
                <w:rFonts w:eastAsia="Calibri"/>
                <w:szCs w:val="28"/>
                <w:lang w:val="vi"/>
              </w:rPr>
            </w:pPr>
          </w:p>
          <w:p w14:paraId="51FD8C7C" w14:textId="77777777" w:rsidR="00760F0E" w:rsidRPr="00BD7CA7" w:rsidRDefault="00760F0E" w:rsidP="00BD7CA7">
            <w:pPr>
              <w:spacing w:line="288" w:lineRule="auto"/>
              <w:jc w:val="both"/>
              <w:rPr>
                <w:rFonts w:eastAsia="Calibri"/>
                <w:szCs w:val="28"/>
                <w:lang w:val="vi"/>
              </w:rPr>
            </w:pPr>
          </w:p>
          <w:p w14:paraId="07035BAC" w14:textId="77777777" w:rsidR="00760F0E" w:rsidRPr="00BD7CA7" w:rsidRDefault="00760F0E" w:rsidP="00BD7CA7">
            <w:pPr>
              <w:spacing w:line="288" w:lineRule="auto"/>
              <w:jc w:val="both"/>
              <w:rPr>
                <w:rFonts w:eastAsia="Calibri"/>
                <w:szCs w:val="28"/>
              </w:rPr>
            </w:pPr>
            <w:r w:rsidRPr="00BD7CA7">
              <w:rPr>
                <w:rFonts w:eastAsia="Calibri"/>
                <w:szCs w:val="28"/>
                <w:lang w:val="vi"/>
              </w:rPr>
              <w:t>– Các nhóm khác nhận xét và bổ sung</w:t>
            </w:r>
            <w:r>
              <w:rPr>
                <w:rFonts w:eastAsia="Calibri"/>
                <w:szCs w:val="28"/>
              </w:rPr>
              <w:t>.</w:t>
            </w:r>
          </w:p>
        </w:tc>
      </w:tr>
      <w:tr w:rsidR="00760F0E" w:rsidRPr="00BD7CA7" w14:paraId="0614EB04" w14:textId="77777777" w:rsidTr="00DD1A4D">
        <w:tc>
          <w:tcPr>
            <w:tcW w:w="10278" w:type="dxa"/>
            <w:gridSpan w:val="4"/>
            <w:tcBorders>
              <w:top w:val="dashed" w:sz="4" w:space="0" w:color="auto"/>
              <w:bottom w:val="dashed" w:sz="4" w:space="0" w:color="auto"/>
            </w:tcBorders>
          </w:tcPr>
          <w:p w14:paraId="11AD979E" w14:textId="77777777" w:rsidR="00760F0E" w:rsidRPr="00BD7CA7" w:rsidRDefault="00760F0E" w:rsidP="00BD7CA7">
            <w:pPr>
              <w:spacing w:line="288" w:lineRule="auto"/>
              <w:rPr>
                <w:b/>
                <w:bCs/>
                <w:szCs w:val="28"/>
                <w:lang w:val="vi"/>
              </w:rPr>
            </w:pPr>
            <w:r w:rsidRPr="00BD7CA7">
              <w:rPr>
                <w:b/>
                <w:bCs/>
                <w:szCs w:val="28"/>
                <w:lang w:val="vi"/>
              </w:rPr>
              <w:lastRenderedPageBreak/>
              <w:t>2.2. Hoạt động 2: Tìm</w:t>
            </w:r>
            <w:r w:rsidRPr="00BD7CA7">
              <w:rPr>
                <w:b/>
                <w:bCs/>
                <w:spacing w:val="-1"/>
                <w:szCs w:val="28"/>
                <w:lang w:val="vi"/>
              </w:rPr>
              <w:t xml:space="preserve"> </w:t>
            </w:r>
            <w:r w:rsidRPr="00BD7CA7">
              <w:rPr>
                <w:b/>
                <w:bCs/>
                <w:szCs w:val="28"/>
                <w:lang w:val="vi"/>
              </w:rPr>
              <w:t>hiểu</w:t>
            </w:r>
            <w:r w:rsidRPr="00BD7CA7">
              <w:rPr>
                <w:b/>
                <w:bCs/>
                <w:spacing w:val="-1"/>
                <w:szCs w:val="28"/>
                <w:lang w:val="vi"/>
              </w:rPr>
              <w:t xml:space="preserve"> </w:t>
            </w:r>
            <w:r w:rsidRPr="00BD7CA7">
              <w:rPr>
                <w:b/>
                <w:bCs/>
                <w:szCs w:val="28"/>
                <w:lang w:val="vi"/>
              </w:rPr>
              <w:t>về</w:t>
            </w:r>
            <w:r w:rsidRPr="00BD7CA7">
              <w:rPr>
                <w:b/>
                <w:bCs/>
                <w:spacing w:val="-1"/>
                <w:szCs w:val="28"/>
                <w:lang w:val="vi"/>
              </w:rPr>
              <w:t xml:space="preserve"> </w:t>
            </w:r>
            <w:r w:rsidRPr="00BD7CA7">
              <w:rPr>
                <w:b/>
                <w:bCs/>
                <w:szCs w:val="28"/>
                <w:lang w:val="vi"/>
              </w:rPr>
              <w:t>nơi</w:t>
            </w:r>
            <w:r w:rsidRPr="00BD7CA7">
              <w:rPr>
                <w:b/>
                <w:bCs/>
                <w:spacing w:val="-1"/>
                <w:szCs w:val="28"/>
                <w:lang w:val="vi"/>
              </w:rPr>
              <w:t xml:space="preserve"> </w:t>
            </w:r>
            <w:r w:rsidRPr="00BD7CA7">
              <w:rPr>
                <w:b/>
                <w:bCs/>
                <w:szCs w:val="28"/>
                <w:lang w:val="vi"/>
              </w:rPr>
              <w:t>sống của</w:t>
            </w:r>
            <w:r w:rsidRPr="00BD7CA7">
              <w:rPr>
                <w:b/>
                <w:bCs/>
                <w:spacing w:val="-1"/>
                <w:szCs w:val="28"/>
                <w:lang w:val="vi"/>
              </w:rPr>
              <w:t xml:space="preserve"> </w:t>
            </w:r>
            <w:r w:rsidRPr="00BD7CA7">
              <w:rPr>
                <w:b/>
                <w:bCs/>
                <w:szCs w:val="28"/>
                <w:lang w:val="vi"/>
              </w:rPr>
              <w:t>vi khuẩn</w:t>
            </w:r>
          </w:p>
          <w:p w14:paraId="4B9E3774" w14:textId="77777777" w:rsidR="00760F0E" w:rsidRPr="00BD7CA7" w:rsidRDefault="00760F0E" w:rsidP="00BD7CA7">
            <w:pPr>
              <w:widowControl w:val="0"/>
              <w:tabs>
                <w:tab w:val="left" w:pos="661"/>
              </w:tabs>
              <w:autoSpaceDE w:val="0"/>
              <w:autoSpaceDN w:val="0"/>
              <w:spacing w:line="288" w:lineRule="auto"/>
              <w:rPr>
                <w:szCs w:val="28"/>
              </w:rPr>
            </w:pPr>
            <w:r w:rsidRPr="00BD7CA7">
              <w:rPr>
                <w:b/>
                <w:bCs/>
                <w:szCs w:val="28"/>
                <w:lang w:val="vi"/>
              </w:rPr>
              <w:t xml:space="preserve">a)Mục tiêu: </w:t>
            </w:r>
            <w:r w:rsidRPr="00BD7CA7">
              <w:rPr>
                <w:szCs w:val="28"/>
                <w:lang w:val="vi"/>
              </w:rPr>
              <w:t>HS</w:t>
            </w:r>
            <w:r w:rsidRPr="00BD7CA7">
              <w:rPr>
                <w:spacing w:val="-2"/>
                <w:szCs w:val="28"/>
                <w:lang w:val="vi"/>
              </w:rPr>
              <w:t xml:space="preserve"> </w:t>
            </w:r>
            <w:r w:rsidRPr="00BD7CA7">
              <w:rPr>
                <w:szCs w:val="28"/>
                <w:lang w:val="vi"/>
              </w:rPr>
              <w:t>nhận biết</w:t>
            </w:r>
            <w:r w:rsidRPr="00BD7CA7">
              <w:rPr>
                <w:spacing w:val="-1"/>
                <w:szCs w:val="28"/>
                <w:lang w:val="vi"/>
              </w:rPr>
              <w:t xml:space="preserve"> </w:t>
            </w:r>
            <w:r w:rsidRPr="00BD7CA7">
              <w:rPr>
                <w:szCs w:val="28"/>
                <w:lang w:val="vi"/>
              </w:rPr>
              <w:t>được nơi</w:t>
            </w:r>
            <w:r w:rsidRPr="00BD7CA7">
              <w:rPr>
                <w:spacing w:val="-1"/>
                <w:szCs w:val="28"/>
                <w:lang w:val="vi"/>
              </w:rPr>
              <w:t xml:space="preserve"> </w:t>
            </w:r>
            <w:r w:rsidRPr="00BD7CA7">
              <w:rPr>
                <w:szCs w:val="28"/>
                <w:lang w:val="vi"/>
              </w:rPr>
              <w:t>sống của</w:t>
            </w:r>
            <w:r w:rsidRPr="00BD7CA7">
              <w:rPr>
                <w:spacing w:val="-1"/>
                <w:szCs w:val="28"/>
                <w:lang w:val="vi"/>
              </w:rPr>
              <w:t xml:space="preserve"> </w:t>
            </w:r>
            <w:r w:rsidRPr="00BD7CA7">
              <w:rPr>
                <w:szCs w:val="28"/>
                <w:lang w:val="vi"/>
              </w:rPr>
              <w:t xml:space="preserve">vi </w:t>
            </w:r>
            <w:r w:rsidRPr="00BD7CA7">
              <w:rPr>
                <w:spacing w:val="-2"/>
                <w:szCs w:val="28"/>
                <w:lang w:val="vi"/>
              </w:rPr>
              <w:t>khuẩn.</w:t>
            </w:r>
          </w:p>
          <w:p w14:paraId="0FC239AE" w14:textId="77777777" w:rsidR="00760F0E" w:rsidRPr="00BD7CA7" w:rsidRDefault="00760F0E" w:rsidP="00BD7CA7">
            <w:pPr>
              <w:spacing w:line="288" w:lineRule="auto"/>
              <w:rPr>
                <w:b/>
                <w:bCs/>
                <w:szCs w:val="28"/>
                <w:lang w:val="vi"/>
              </w:rPr>
            </w:pPr>
            <w:r w:rsidRPr="00BD7CA7">
              <w:rPr>
                <w:b/>
                <w:bCs/>
                <w:szCs w:val="28"/>
                <w:lang w:val="vi"/>
              </w:rPr>
              <w:t xml:space="preserve">b)Phương pháp và kĩ thuật dạy học: </w:t>
            </w:r>
            <w:r w:rsidRPr="00BD7CA7">
              <w:rPr>
                <w:szCs w:val="28"/>
                <w:lang w:val="vi"/>
              </w:rPr>
              <w:t>Phương</w:t>
            </w:r>
            <w:r w:rsidRPr="00BD7CA7">
              <w:rPr>
                <w:spacing w:val="-13"/>
                <w:szCs w:val="28"/>
                <w:lang w:val="vi"/>
              </w:rPr>
              <w:t xml:space="preserve"> </w:t>
            </w:r>
            <w:r w:rsidRPr="00BD7CA7">
              <w:rPr>
                <w:szCs w:val="28"/>
                <w:lang w:val="vi"/>
              </w:rPr>
              <w:t>pháp</w:t>
            </w:r>
            <w:r w:rsidRPr="00BD7CA7">
              <w:rPr>
                <w:spacing w:val="-14"/>
                <w:szCs w:val="28"/>
                <w:lang w:val="vi"/>
              </w:rPr>
              <w:t xml:space="preserve"> </w:t>
            </w:r>
            <w:r w:rsidRPr="00BD7CA7">
              <w:rPr>
                <w:szCs w:val="28"/>
                <w:lang w:val="vi"/>
              </w:rPr>
              <w:t>vấn</w:t>
            </w:r>
            <w:r w:rsidRPr="00BD7CA7">
              <w:rPr>
                <w:spacing w:val="-14"/>
                <w:szCs w:val="28"/>
                <w:lang w:val="vi"/>
              </w:rPr>
              <w:t xml:space="preserve"> </w:t>
            </w:r>
            <w:r w:rsidRPr="00BD7CA7">
              <w:rPr>
                <w:szCs w:val="28"/>
                <w:lang w:val="vi"/>
              </w:rPr>
              <w:t>đáp,</w:t>
            </w:r>
            <w:r w:rsidRPr="00BD7CA7">
              <w:rPr>
                <w:spacing w:val="-14"/>
                <w:szCs w:val="28"/>
                <w:lang w:val="vi"/>
              </w:rPr>
              <w:t xml:space="preserve"> </w:t>
            </w:r>
            <w:r w:rsidRPr="00BD7CA7">
              <w:rPr>
                <w:szCs w:val="28"/>
                <w:lang w:val="vi"/>
              </w:rPr>
              <w:t>phương</w:t>
            </w:r>
            <w:r w:rsidRPr="00BD7CA7">
              <w:rPr>
                <w:spacing w:val="-13"/>
                <w:szCs w:val="28"/>
                <w:lang w:val="vi"/>
              </w:rPr>
              <w:t xml:space="preserve"> </w:t>
            </w:r>
            <w:r w:rsidRPr="00BD7CA7">
              <w:rPr>
                <w:szCs w:val="28"/>
                <w:lang w:val="vi"/>
              </w:rPr>
              <w:t>pháp</w:t>
            </w:r>
            <w:r w:rsidRPr="00BD7CA7">
              <w:rPr>
                <w:spacing w:val="-14"/>
                <w:szCs w:val="28"/>
                <w:lang w:val="vi"/>
              </w:rPr>
              <w:t xml:space="preserve"> </w:t>
            </w:r>
            <w:r w:rsidRPr="00BD7CA7">
              <w:rPr>
                <w:szCs w:val="28"/>
                <w:lang w:val="vi"/>
              </w:rPr>
              <w:t>trực</w:t>
            </w:r>
            <w:r w:rsidRPr="00BD7CA7">
              <w:rPr>
                <w:spacing w:val="-14"/>
                <w:szCs w:val="28"/>
                <w:lang w:val="vi"/>
              </w:rPr>
              <w:t xml:space="preserve"> </w:t>
            </w:r>
            <w:r w:rsidRPr="00BD7CA7">
              <w:rPr>
                <w:szCs w:val="28"/>
                <w:lang w:val="vi"/>
              </w:rPr>
              <w:t>quan,</w:t>
            </w:r>
            <w:r w:rsidRPr="00BD7CA7">
              <w:rPr>
                <w:spacing w:val="-14"/>
                <w:szCs w:val="28"/>
                <w:lang w:val="vi"/>
              </w:rPr>
              <w:t xml:space="preserve"> </w:t>
            </w:r>
            <w:r w:rsidRPr="00BD7CA7">
              <w:rPr>
                <w:szCs w:val="28"/>
                <w:lang w:val="vi"/>
              </w:rPr>
              <w:t>phương</w:t>
            </w:r>
            <w:r w:rsidRPr="00BD7CA7">
              <w:rPr>
                <w:spacing w:val="-13"/>
                <w:szCs w:val="28"/>
                <w:lang w:val="vi"/>
              </w:rPr>
              <w:t xml:space="preserve"> </w:t>
            </w:r>
            <w:r w:rsidRPr="00BD7CA7">
              <w:rPr>
                <w:szCs w:val="28"/>
                <w:lang w:val="vi"/>
              </w:rPr>
              <w:t>pháp dạy học hợp tác, kĩ thuật mảnh ghép</w:t>
            </w:r>
          </w:p>
          <w:p w14:paraId="292B8834" w14:textId="77777777" w:rsidR="00760F0E" w:rsidRPr="00BD7CA7" w:rsidRDefault="00760F0E" w:rsidP="00BD7CA7">
            <w:pPr>
              <w:spacing w:line="288" w:lineRule="auto"/>
              <w:ind w:right="52"/>
              <w:jc w:val="both"/>
              <w:rPr>
                <w:rFonts w:eastAsia="Calibri"/>
                <w:szCs w:val="28"/>
                <w:lang w:val="vi"/>
              </w:rPr>
            </w:pPr>
            <w:r w:rsidRPr="00BD7CA7">
              <w:rPr>
                <w:b/>
                <w:bCs/>
                <w:szCs w:val="28"/>
                <w:lang w:val="vi"/>
              </w:rPr>
              <w:t>c)Tiến trình tổ chức hoạt động:</w:t>
            </w:r>
          </w:p>
        </w:tc>
      </w:tr>
      <w:tr w:rsidR="00760F0E" w:rsidRPr="00BD7CA7" w14:paraId="54338CB1" w14:textId="77777777" w:rsidTr="00DD1A4D">
        <w:tc>
          <w:tcPr>
            <w:tcW w:w="6138" w:type="dxa"/>
            <w:gridSpan w:val="2"/>
            <w:tcBorders>
              <w:top w:val="dashed" w:sz="4" w:space="0" w:color="auto"/>
              <w:bottom w:val="dashed" w:sz="4" w:space="0" w:color="auto"/>
            </w:tcBorders>
          </w:tcPr>
          <w:p w14:paraId="6B88ADCD" w14:textId="77777777" w:rsidR="00760F0E" w:rsidRPr="00BD7CA7" w:rsidRDefault="00760F0E" w:rsidP="00A759A5">
            <w:pPr>
              <w:pStyle w:val="TableParagraph"/>
              <w:numPr>
                <w:ilvl w:val="0"/>
                <w:numId w:val="58"/>
              </w:numPr>
              <w:tabs>
                <w:tab w:val="left" w:pos="244"/>
              </w:tabs>
              <w:spacing w:line="288" w:lineRule="auto"/>
              <w:ind w:left="244"/>
              <w:jc w:val="both"/>
              <w:rPr>
                <w:sz w:val="28"/>
                <w:szCs w:val="28"/>
              </w:rPr>
            </w:pPr>
            <w:r w:rsidRPr="00BD7CA7">
              <w:rPr>
                <w:sz w:val="28"/>
                <w:szCs w:val="28"/>
              </w:rPr>
              <w:t>GV</w:t>
            </w:r>
            <w:r w:rsidRPr="00BD7CA7">
              <w:rPr>
                <w:spacing w:val="-5"/>
                <w:sz w:val="28"/>
                <w:szCs w:val="28"/>
              </w:rPr>
              <w:t xml:space="preserve"> </w:t>
            </w:r>
            <w:r w:rsidRPr="00BD7CA7">
              <w:rPr>
                <w:sz w:val="28"/>
                <w:szCs w:val="28"/>
              </w:rPr>
              <w:t>tổ chức cho HS</w:t>
            </w:r>
            <w:r w:rsidRPr="00BD7CA7">
              <w:rPr>
                <w:spacing w:val="-2"/>
                <w:sz w:val="28"/>
                <w:szCs w:val="28"/>
              </w:rPr>
              <w:t xml:space="preserve"> </w:t>
            </w:r>
            <w:r w:rsidRPr="00BD7CA7">
              <w:rPr>
                <w:sz w:val="28"/>
                <w:szCs w:val="28"/>
              </w:rPr>
              <w:t xml:space="preserve">hoạt động nhóm </w:t>
            </w:r>
            <w:r w:rsidRPr="00BD7CA7">
              <w:rPr>
                <w:spacing w:val="-4"/>
                <w:sz w:val="28"/>
                <w:szCs w:val="28"/>
              </w:rPr>
              <w:t>đôi.</w:t>
            </w:r>
          </w:p>
          <w:p w14:paraId="758077E6" w14:textId="77777777" w:rsidR="00760F0E" w:rsidRPr="00BD7CA7" w:rsidRDefault="00760F0E" w:rsidP="00A759A5">
            <w:pPr>
              <w:pStyle w:val="TableParagraph"/>
              <w:numPr>
                <w:ilvl w:val="0"/>
                <w:numId w:val="58"/>
              </w:numPr>
              <w:tabs>
                <w:tab w:val="left" w:pos="263"/>
              </w:tabs>
              <w:spacing w:line="288" w:lineRule="auto"/>
              <w:ind w:right="68" w:firstLine="0"/>
              <w:jc w:val="both"/>
              <w:rPr>
                <w:sz w:val="28"/>
                <w:szCs w:val="28"/>
              </w:rPr>
            </w:pPr>
            <w:r w:rsidRPr="00BD7CA7">
              <w:rPr>
                <w:sz w:val="28"/>
                <w:szCs w:val="28"/>
              </w:rPr>
              <w:t xml:space="preserve"> HS quan sát các hình 2, 3, 4, 5,</w:t>
            </w:r>
            <w:r w:rsidRPr="00BD7CA7">
              <w:rPr>
                <w:spacing w:val="80"/>
                <w:w w:val="150"/>
                <w:sz w:val="28"/>
                <w:szCs w:val="28"/>
              </w:rPr>
              <w:t xml:space="preserve"> </w:t>
            </w:r>
            <w:r w:rsidRPr="00BD7CA7">
              <w:rPr>
                <w:sz w:val="28"/>
                <w:szCs w:val="28"/>
              </w:rPr>
              <w:t xml:space="preserve">6 (SGK trang 66) để nhận biết nơi sống của vi </w:t>
            </w:r>
            <w:r w:rsidRPr="00BD7CA7">
              <w:rPr>
                <w:spacing w:val="-2"/>
                <w:sz w:val="28"/>
                <w:szCs w:val="28"/>
              </w:rPr>
              <w:t>khuẩn.</w:t>
            </w:r>
          </w:p>
          <w:p w14:paraId="5C849815" w14:textId="77777777" w:rsidR="00760F0E" w:rsidRPr="00BD7CA7" w:rsidRDefault="00760F0E" w:rsidP="00A759A5">
            <w:pPr>
              <w:pStyle w:val="TableParagraph"/>
              <w:numPr>
                <w:ilvl w:val="0"/>
                <w:numId w:val="58"/>
              </w:numPr>
              <w:tabs>
                <w:tab w:val="left" w:pos="251"/>
              </w:tabs>
              <w:spacing w:line="288" w:lineRule="auto"/>
              <w:ind w:right="68" w:firstLine="0"/>
              <w:jc w:val="both"/>
              <w:rPr>
                <w:sz w:val="28"/>
                <w:szCs w:val="28"/>
              </w:rPr>
            </w:pPr>
            <w:r w:rsidRPr="00BD7CA7">
              <w:rPr>
                <w:sz w:val="28"/>
                <w:szCs w:val="28"/>
                <w:lang w:val="en-US"/>
              </w:rPr>
              <w:t>HS trả lời</w:t>
            </w:r>
          </w:p>
          <w:p w14:paraId="65CB3C43" w14:textId="77777777" w:rsidR="00760F0E" w:rsidRPr="00BD7CA7" w:rsidRDefault="00760F0E" w:rsidP="00BD7CA7">
            <w:pPr>
              <w:pStyle w:val="TableParagraph"/>
              <w:spacing w:line="288" w:lineRule="auto"/>
              <w:rPr>
                <w:b/>
                <w:i/>
                <w:sz w:val="28"/>
                <w:szCs w:val="28"/>
              </w:rPr>
            </w:pPr>
          </w:p>
          <w:p w14:paraId="40D3BFFD" w14:textId="77777777" w:rsidR="00760F0E" w:rsidRPr="00BD7CA7" w:rsidRDefault="00760F0E" w:rsidP="00BD7CA7">
            <w:pPr>
              <w:pStyle w:val="TableParagraph"/>
              <w:spacing w:line="288" w:lineRule="auto"/>
              <w:rPr>
                <w:b/>
                <w:i/>
                <w:sz w:val="28"/>
                <w:szCs w:val="28"/>
              </w:rPr>
            </w:pPr>
          </w:p>
          <w:p w14:paraId="16792B19" w14:textId="77777777" w:rsidR="00760F0E" w:rsidRPr="00BD7CA7" w:rsidRDefault="00760F0E" w:rsidP="00BD7CA7">
            <w:pPr>
              <w:pStyle w:val="TableParagraph"/>
              <w:spacing w:line="288" w:lineRule="auto"/>
              <w:rPr>
                <w:b/>
                <w:i/>
                <w:sz w:val="28"/>
                <w:szCs w:val="28"/>
              </w:rPr>
            </w:pPr>
          </w:p>
          <w:p w14:paraId="41771DEC" w14:textId="77777777" w:rsidR="00760F0E" w:rsidRPr="00BD7CA7" w:rsidRDefault="00760F0E" w:rsidP="00BD7CA7">
            <w:pPr>
              <w:pStyle w:val="TableParagraph"/>
              <w:spacing w:line="288" w:lineRule="auto"/>
              <w:rPr>
                <w:b/>
                <w:i/>
                <w:sz w:val="28"/>
                <w:szCs w:val="28"/>
              </w:rPr>
            </w:pPr>
          </w:p>
          <w:p w14:paraId="11C3B749" w14:textId="77777777" w:rsidR="00760F0E" w:rsidRPr="00BD7CA7" w:rsidRDefault="00760F0E" w:rsidP="00BD7CA7">
            <w:pPr>
              <w:pStyle w:val="TableParagraph"/>
              <w:spacing w:line="288" w:lineRule="auto"/>
              <w:rPr>
                <w:b/>
                <w:i/>
                <w:sz w:val="28"/>
                <w:szCs w:val="28"/>
              </w:rPr>
            </w:pPr>
          </w:p>
          <w:p w14:paraId="1C5B291D" w14:textId="77777777" w:rsidR="00760F0E" w:rsidRDefault="00760F0E" w:rsidP="00BD7CA7">
            <w:pPr>
              <w:pStyle w:val="TableParagraph"/>
              <w:spacing w:line="288" w:lineRule="auto"/>
              <w:rPr>
                <w:b/>
                <w:i/>
                <w:sz w:val="28"/>
                <w:szCs w:val="28"/>
                <w:lang w:val="en-US"/>
              </w:rPr>
            </w:pPr>
          </w:p>
          <w:p w14:paraId="7044FCD9" w14:textId="77777777" w:rsidR="00760F0E" w:rsidRDefault="00760F0E" w:rsidP="00BD7CA7">
            <w:pPr>
              <w:pStyle w:val="TableParagraph"/>
              <w:spacing w:line="288" w:lineRule="auto"/>
              <w:rPr>
                <w:b/>
                <w:i/>
                <w:sz w:val="28"/>
                <w:szCs w:val="28"/>
                <w:lang w:val="en-US"/>
              </w:rPr>
            </w:pPr>
          </w:p>
          <w:p w14:paraId="21A4FD55" w14:textId="77777777" w:rsidR="00760F0E" w:rsidRDefault="00760F0E" w:rsidP="00BD7CA7">
            <w:pPr>
              <w:pStyle w:val="TableParagraph"/>
              <w:spacing w:line="288" w:lineRule="auto"/>
              <w:rPr>
                <w:b/>
                <w:i/>
                <w:sz w:val="28"/>
                <w:szCs w:val="28"/>
                <w:lang w:val="en-US"/>
              </w:rPr>
            </w:pPr>
          </w:p>
          <w:p w14:paraId="519759F4" w14:textId="77777777" w:rsidR="00760F0E" w:rsidRDefault="00760F0E" w:rsidP="00BD7CA7">
            <w:pPr>
              <w:pStyle w:val="TableParagraph"/>
              <w:spacing w:line="288" w:lineRule="auto"/>
              <w:rPr>
                <w:b/>
                <w:i/>
                <w:sz w:val="28"/>
                <w:szCs w:val="28"/>
                <w:lang w:val="en-US"/>
              </w:rPr>
            </w:pPr>
          </w:p>
          <w:p w14:paraId="3662C8B2" w14:textId="77777777" w:rsidR="00760F0E" w:rsidRDefault="00760F0E" w:rsidP="00BD7CA7">
            <w:pPr>
              <w:pStyle w:val="TableParagraph"/>
              <w:spacing w:line="288" w:lineRule="auto"/>
              <w:rPr>
                <w:b/>
                <w:i/>
                <w:sz w:val="28"/>
                <w:szCs w:val="28"/>
                <w:lang w:val="en-US"/>
              </w:rPr>
            </w:pPr>
          </w:p>
          <w:p w14:paraId="06BA3374" w14:textId="77777777" w:rsidR="00760F0E" w:rsidRDefault="00760F0E" w:rsidP="00BD7CA7">
            <w:pPr>
              <w:pStyle w:val="TableParagraph"/>
              <w:spacing w:line="288" w:lineRule="auto"/>
              <w:rPr>
                <w:b/>
                <w:i/>
                <w:sz w:val="28"/>
                <w:szCs w:val="28"/>
                <w:lang w:val="en-US"/>
              </w:rPr>
            </w:pPr>
          </w:p>
          <w:p w14:paraId="30549400" w14:textId="77777777" w:rsidR="00760F0E" w:rsidRDefault="00760F0E" w:rsidP="00BD7CA7">
            <w:pPr>
              <w:pStyle w:val="TableParagraph"/>
              <w:spacing w:line="288" w:lineRule="auto"/>
              <w:rPr>
                <w:b/>
                <w:i/>
                <w:sz w:val="28"/>
                <w:szCs w:val="28"/>
                <w:lang w:val="en-US"/>
              </w:rPr>
            </w:pPr>
          </w:p>
          <w:p w14:paraId="37BE99F2" w14:textId="77777777" w:rsidR="00760F0E" w:rsidRPr="00BD7CA7" w:rsidRDefault="00760F0E" w:rsidP="00BD7CA7">
            <w:pPr>
              <w:pStyle w:val="TableParagraph"/>
              <w:spacing w:line="288" w:lineRule="auto"/>
              <w:rPr>
                <w:b/>
                <w:i/>
                <w:sz w:val="28"/>
                <w:szCs w:val="28"/>
                <w:lang w:val="en-US"/>
              </w:rPr>
            </w:pPr>
          </w:p>
          <w:p w14:paraId="26249981" w14:textId="77777777" w:rsidR="00760F0E" w:rsidRPr="00BD7CA7" w:rsidRDefault="00760F0E" w:rsidP="00BD7CA7">
            <w:pPr>
              <w:pStyle w:val="TableParagraph"/>
              <w:spacing w:line="288" w:lineRule="auto"/>
              <w:rPr>
                <w:b/>
                <w:i/>
                <w:sz w:val="28"/>
                <w:szCs w:val="28"/>
              </w:rPr>
            </w:pPr>
          </w:p>
          <w:p w14:paraId="6521B35E" w14:textId="77777777" w:rsidR="00760F0E" w:rsidRPr="00BD7CA7" w:rsidRDefault="00760F0E" w:rsidP="00BD7CA7">
            <w:pPr>
              <w:pStyle w:val="TableParagraph"/>
              <w:spacing w:line="288" w:lineRule="auto"/>
              <w:rPr>
                <w:b/>
                <w:i/>
                <w:sz w:val="28"/>
                <w:szCs w:val="28"/>
              </w:rPr>
            </w:pPr>
          </w:p>
          <w:p w14:paraId="58EAFE41" w14:textId="77777777" w:rsidR="00760F0E" w:rsidRPr="00BD7CA7" w:rsidRDefault="00760F0E" w:rsidP="00A759A5">
            <w:pPr>
              <w:pStyle w:val="TableParagraph"/>
              <w:numPr>
                <w:ilvl w:val="0"/>
                <w:numId w:val="58"/>
              </w:numPr>
              <w:tabs>
                <w:tab w:val="left" w:pos="244"/>
              </w:tabs>
              <w:spacing w:line="288" w:lineRule="auto"/>
              <w:ind w:left="244"/>
              <w:jc w:val="both"/>
              <w:rPr>
                <w:sz w:val="28"/>
                <w:szCs w:val="28"/>
              </w:rPr>
            </w:pPr>
            <w:r w:rsidRPr="00BD7CA7">
              <w:rPr>
                <w:sz w:val="28"/>
                <w:szCs w:val="28"/>
              </w:rPr>
              <w:t>GV</w:t>
            </w:r>
            <w:r w:rsidRPr="00BD7CA7">
              <w:rPr>
                <w:spacing w:val="-5"/>
                <w:sz w:val="28"/>
                <w:szCs w:val="28"/>
              </w:rPr>
              <w:t xml:space="preserve"> </w:t>
            </w:r>
            <w:r w:rsidRPr="00BD7CA7">
              <w:rPr>
                <w:sz w:val="28"/>
                <w:szCs w:val="28"/>
              </w:rPr>
              <w:t>mời HS</w:t>
            </w:r>
            <w:r w:rsidRPr="00BD7CA7">
              <w:rPr>
                <w:spacing w:val="-1"/>
                <w:sz w:val="28"/>
                <w:szCs w:val="28"/>
              </w:rPr>
              <w:t xml:space="preserve"> </w:t>
            </w:r>
            <w:r w:rsidRPr="00BD7CA7">
              <w:rPr>
                <w:sz w:val="28"/>
                <w:szCs w:val="28"/>
              </w:rPr>
              <w:t>khác nhận</w:t>
            </w:r>
            <w:r w:rsidRPr="00BD7CA7">
              <w:rPr>
                <w:spacing w:val="-1"/>
                <w:sz w:val="28"/>
                <w:szCs w:val="28"/>
              </w:rPr>
              <w:t xml:space="preserve"> </w:t>
            </w:r>
            <w:r w:rsidRPr="00BD7CA7">
              <w:rPr>
                <w:sz w:val="28"/>
                <w:szCs w:val="28"/>
              </w:rPr>
              <w:t xml:space="preserve">xét và bổ </w:t>
            </w:r>
            <w:r w:rsidRPr="00BD7CA7">
              <w:rPr>
                <w:spacing w:val="-2"/>
                <w:sz w:val="28"/>
                <w:szCs w:val="28"/>
              </w:rPr>
              <w:t>sung.</w:t>
            </w:r>
          </w:p>
          <w:p w14:paraId="4A28ED09" w14:textId="77777777" w:rsidR="00760F0E" w:rsidRPr="00BD7CA7" w:rsidRDefault="00760F0E" w:rsidP="00BD7CA7">
            <w:pPr>
              <w:spacing w:line="288" w:lineRule="auto"/>
              <w:ind w:right="52"/>
              <w:jc w:val="both"/>
              <w:rPr>
                <w:rFonts w:eastAsia="Calibri"/>
                <w:szCs w:val="28"/>
                <w:lang w:val="vi"/>
              </w:rPr>
            </w:pPr>
            <w:r w:rsidRPr="00BD7CA7">
              <w:rPr>
                <w:szCs w:val="28"/>
                <w:lang w:val="vi"/>
              </w:rPr>
              <w:t xml:space="preserve">GV kết luận: </w:t>
            </w:r>
            <w:r w:rsidRPr="00BD7CA7">
              <w:rPr>
                <w:i/>
                <w:iCs/>
                <w:szCs w:val="28"/>
                <w:lang w:val="vi"/>
              </w:rPr>
              <w:t>Vi khuẩn sống ở khắp mọi nơi trên Trái Đất như không khí, đất, nước; cơ thể người, thực vật và động vật,...</w:t>
            </w:r>
          </w:p>
        </w:tc>
        <w:tc>
          <w:tcPr>
            <w:tcW w:w="4140" w:type="dxa"/>
            <w:gridSpan w:val="2"/>
            <w:tcBorders>
              <w:top w:val="dashed" w:sz="4" w:space="0" w:color="auto"/>
              <w:bottom w:val="dashed" w:sz="4" w:space="0" w:color="auto"/>
            </w:tcBorders>
          </w:tcPr>
          <w:p w14:paraId="1F1A61EA" w14:textId="77777777" w:rsidR="00760F0E" w:rsidRPr="00BD7CA7" w:rsidRDefault="00760F0E" w:rsidP="00A759A5">
            <w:pPr>
              <w:pStyle w:val="TableParagraph"/>
              <w:numPr>
                <w:ilvl w:val="0"/>
                <w:numId w:val="61"/>
              </w:numPr>
              <w:tabs>
                <w:tab w:val="left" w:pos="244"/>
              </w:tabs>
              <w:spacing w:line="288" w:lineRule="auto"/>
              <w:jc w:val="both"/>
              <w:rPr>
                <w:sz w:val="28"/>
                <w:szCs w:val="28"/>
              </w:rPr>
            </w:pPr>
            <w:r w:rsidRPr="00BD7CA7">
              <w:rPr>
                <w:sz w:val="28"/>
                <w:szCs w:val="28"/>
              </w:rPr>
              <w:lastRenderedPageBreak/>
              <w:t>HS</w:t>
            </w:r>
            <w:r w:rsidRPr="00BD7CA7">
              <w:rPr>
                <w:spacing w:val="-2"/>
                <w:sz w:val="28"/>
                <w:szCs w:val="28"/>
              </w:rPr>
              <w:t xml:space="preserve"> </w:t>
            </w:r>
            <w:r w:rsidRPr="00BD7CA7">
              <w:rPr>
                <w:sz w:val="28"/>
                <w:szCs w:val="28"/>
              </w:rPr>
              <w:t xml:space="preserve">chia </w:t>
            </w:r>
            <w:r w:rsidRPr="00BD7CA7">
              <w:rPr>
                <w:spacing w:val="-2"/>
                <w:sz w:val="28"/>
                <w:szCs w:val="28"/>
              </w:rPr>
              <w:t>nhóm.</w:t>
            </w:r>
          </w:p>
          <w:p w14:paraId="522B1A36" w14:textId="77777777" w:rsidR="00760F0E" w:rsidRPr="00BD7CA7" w:rsidRDefault="00760F0E" w:rsidP="00A759A5">
            <w:pPr>
              <w:pStyle w:val="TableParagraph"/>
              <w:numPr>
                <w:ilvl w:val="0"/>
                <w:numId w:val="61"/>
              </w:numPr>
              <w:tabs>
                <w:tab w:val="left" w:pos="244"/>
              </w:tabs>
              <w:spacing w:line="288" w:lineRule="auto"/>
              <w:jc w:val="both"/>
              <w:rPr>
                <w:sz w:val="28"/>
                <w:szCs w:val="28"/>
              </w:rPr>
            </w:pPr>
            <w:r w:rsidRPr="00BD7CA7">
              <w:rPr>
                <w:sz w:val="28"/>
                <w:szCs w:val="28"/>
              </w:rPr>
              <w:t>HS</w:t>
            </w:r>
            <w:r w:rsidRPr="00BD7CA7">
              <w:rPr>
                <w:spacing w:val="-2"/>
                <w:sz w:val="28"/>
                <w:szCs w:val="28"/>
              </w:rPr>
              <w:t xml:space="preserve"> </w:t>
            </w:r>
            <w:r w:rsidRPr="00BD7CA7">
              <w:rPr>
                <w:sz w:val="28"/>
                <w:szCs w:val="28"/>
              </w:rPr>
              <w:t xml:space="preserve">quan sát và mô tả các </w:t>
            </w:r>
            <w:r w:rsidRPr="00BD7CA7">
              <w:rPr>
                <w:spacing w:val="-2"/>
                <w:sz w:val="28"/>
                <w:szCs w:val="28"/>
              </w:rPr>
              <w:t>hình:</w:t>
            </w:r>
          </w:p>
          <w:p w14:paraId="5A99590A" w14:textId="77777777" w:rsidR="00760F0E" w:rsidRPr="00BD7CA7" w:rsidRDefault="00760F0E" w:rsidP="00BD7CA7">
            <w:pPr>
              <w:pStyle w:val="TableParagraph"/>
              <w:spacing w:line="288" w:lineRule="auto"/>
              <w:ind w:left="79" w:right="68"/>
              <w:jc w:val="both"/>
              <w:rPr>
                <w:sz w:val="28"/>
                <w:szCs w:val="28"/>
              </w:rPr>
            </w:pPr>
            <w:r w:rsidRPr="00BD7CA7">
              <w:rPr>
                <w:sz w:val="28"/>
                <w:szCs w:val="28"/>
              </w:rPr>
              <w:t>+ Hình 2: Vi khuẩn sống ở trên cơ thể các sinh vật (thực vật, động vật), trên những đồ dùng trong</w:t>
            </w:r>
            <w:r w:rsidRPr="00BD7CA7">
              <w:rPr>
                <w:spacing w:val="-7"/>
                <w:sz w:val="28"/>
                <w:szCs w:val="28"/>
              </w:rPr>
              <w:t xml:space="preserve"> </w:t>
            </w:r>
            <w:r w:rsidRPr="00BD7CA7">
              <w:rPr>
                <w:sz w:val="28"/>
                <w:szCs w:val="28"/>
              </w:rPr>
              <w:t>ngôi</w:t>
            </w:r>
            <w:r w:rsidRPr="00BD7CA7">
              <w:rPr>
                <w:spacing w:val="-7"/>
                <w:sz w:val="28"/>
                <w:szCs w:val="28"/>
              </w:rPr>
              <w:t xml:space="preserve"> </w:t>
            </w:r>
            <w:r w:rsidRPr="00BD7CA7">
              <w:rPr>
                <w:sz w:val="28"/>
                <w:szCs w:val="28"/>
              </w:rPr>
              <w:t>nhà</w:t>
            </w:r>
            <w:r w:rsidRPr="00BD7CA7">
              <w:rPr>
                <w:spacing w:val="-7"/>
                <w:sz w:val="28"/>
                <w:szCs w:val="28"/>
              </w:rPr>
              <w:t xml:space="preserve"> </w:t>
            </w:r>
            <w:r w:rsidRPr="00BD7CA7">
              <w:rPr>
                <w:sz w:val="28"/>
                <w:szCs w:val="28"/>
              </w:rPr>
              <w:t>như</w:t>
            </w:r>
            <w:r w:rsidRPr="00BD7CA7">
              <w:rPr>
                <w:spacing w:val="-7"/>
                <w:sz w:val="28"/>
                <w:szCs w:val="28"/>
              </w:rPr>
              <w:t xml:space="preserve"> </w:t>
            </w:r>
            <w:r w:rsidRPr="00BD7CA7">
              <w:rPr>
                <w:sz w:val="28"/>
                <w:szCs w:val="28"/>
              </w:rPr>
              <w:t>bàn,</w:t>
            </w:r>
            <w:r w:rsidRPr="00BD7CA7">
              <w:rPr>
                <w:spacing w:val="-7"/>
                <w:sz w:val="28"/>
                <w:szCs w:val="28"/>
              </w:rPr>
              <w:t xml:space="preserve"> </w:t>
            </w:r>
            <w:r w:rsidRPr="00BD7CA7">
              <w:rPr>
                <w:sz w:val="28"/>
                <w:szCs w:val="28"/>
              </w:rPr>
              <w:t>ghế,</w:t>
            </w:r>
            <w:r w:rsidRPr="00BD7CA7">
              <w:rPr>
                <w:spacing w:val="-7"/>
                <w:sz w:val="28"/>
                <w:szCs w:val="28"/>
              </w:rPr>
              <w:t xml:space="preserve"> </w:t>
            </w:r>
            <w:r w:rsidRPr="00BD7CA7">
              <w:rPr>
                <w:sz w:val="28"/>
                <w:szCs w:val="28"/>
              </w:rPr>
              <w:t>bếp,</w:t>
            </w:r>
            <w:r w:rsidRPr="00BD7CA7">
              <w:rPr>
                <w:spacing w:val="-7"/>
                <w:sz w:val="28"/>
                <w:szCs w:val="28"/>
              </w:rPr>
              <w:t xml:space="preserve"> </w:t>
            </w:r>
            <w:r w:rsidRPr="00BD7CA7">
              <w:rPr>
                <w:sz w:val="28"/>
                <w:szCs w:val="28"/>
              </w:rPr>
              <w:t>nhà</w:t>
            </w:r>
            <w:r w:rsidRPr="00BD7CA7">
              <w:rPr>
                <w:spacing w:val="-7"/>
                <w:sz w:val="28"/>
                <w:szCs w:val="28"/>
              </w:rPr>
              <w:t xml:space="preserve"> </w:t>
            </w:r>
            <w:r w:rsidRPr="00BD7CA7">
              <w:rPr>
                <w:sz w:val="28"/>
                <w:szCs w:val="28"/>
              </w:rPr>
              <w:t>vệ</w:t>
            </w:r>
            <w:r w:rsidRPr="00BD7CA7">
              <w:rPr>
                <w:spacing w:val="-7"/>
                <w:sz w:val="28"/>
                <w:szCs w:val="28"/>
              </w:rPr>
              <w:t xml:space="preserve"> </w:t>
            </w:r>
            <w:r w:rsidRPr="00BD7CA7">
              <w:rPr>
                <w:spacing w:val="-2"/>
                <w:sz w:val="28"/>
                <w:szCs w:val="28"/>
              </w:rPr>
              <w:t>sinh,…</w:t>
            </w:r>
          </w:p>
          <w:p w14:paraId="47F9C327" w14:textId="77777777" w:rsidR="00760F0E" w:rsidRPr="00BD7CA7" w:rsidRDefault="00760F0E" w:rsidP="00BD7CA7">
            <w:pPr>
              <w:pStyle w:val="TableParagraph"/>
              <w:spacing w:line="288" w:lineRule="auto"/>
              <w:ind w:left="79"/>
              <w:jc w:val="both"/>
              <w:rPr>
                <w:sz w:val="28"/>
                <w:szCs w:val="28"/>
              </w:rPr>
            </w:pPr>
            <w:r w:rsidRPr="00BD7CA7">
              <w:rPr>
                <w:sz w:val="28"/>
                <w:szCs w:val="28"/>
              </w:rPr>
              <w:t>+</w:t>
            </w:r>
            <w:r w:rsidRPr="00BD7CA7">
              <w:rPr>
                <w:spacing w:val="-2"/>
                <w:sz w:val="28"/>
                <w:szCs w:val="28"/>
              </w:rPr>
              <w:t xml:space="preserve"> </w:t>
            </w:r>
            <w:r w:rsidRPr="00BD7CA7">
              <w:rPr>
                <w:sz w:val="28"/>
                <w:szCs w:val="28"/>
              </w:rPr>
              <w:t>Hình</w:t>
            </w:r>
            <w:r w:rsidRPr="00BD7CA7">
              <w:rPr>
                <w:spacing w:val="-2"/>
                <w:sz w:val="28"/>
                <w:szCs w:val="28"/>
              </w:rPr>
              <w:t xml:space="preserve"> </w:t>
            </w:r>
            <w:r w:rsidRPr="00BD7CA7">
              <w:rPr>
                <w:sz w:val="28"/>
                <w:szCs w:val="28"/>
              </w:rPr>
              <w:t>3:</w:t>
            </w:r>
            <w:r w:rsidRPr="00BD7CA7">
              <w:rPr>
                <w:spacing w:val="-6"/>
                <w:sz w:val="28"/>
                <w:szCs w:val="28"/>
              </w:rPr>
              <w:t xml:space="preserve"> </w:t>
            </w:r>
            <w:r w:rsidRPr="00BD7CA7">
              <w:rPr>
                <w:sz w:val="28"/>
                <w:szCs w:val="28"/>
              </w:rPr>
              <w:t>Vi</w:t>
            </w:r>
            <w:r w:rsidRPr="00BD7CA7">
              <w:rPr>
                <w:spacing w:val="-1"/>
                <w:sz w:val="28"/>
                <w:szCs w:val="28"/>
              </w:rPr>
              <w:t xml:space="preserve"> </w:t>
            </w:r>
            <w:r w:rsidRPr="00BD7CA7">
              <w:rPr>
                <w:sz w:val="28"/>
                <w:szCs w:val="28"/>
              </w:rPr>
              <w:t>khuẩn</w:t>
            </w:r>
            <w:r w:rsidRPr="00BD7CA7">
              <w:rPr>
                <w:spacing w:val="-2"/>
                <w:sz w:val="28"/>
                <w:szCs w:val="28"/>
              </w:rPr>
              <w:t xml:space="preserve"> </w:t>
            </w:r>
            <w:r w:rsidRPr="00BD7CA7">
              <w:rPr>
                <w:sz w:val="28"/>
                <w:szCs w:val="28"/>
              </w:rPr>
              <w:t>sống</w:t>
            </w:r>
            <w:r w:rsidRPr="00BD7CA7">
              <w:rPr>
                <w:spacing w:val="-2"/>
                <w:sz w:val="28"/>
                <w:szCs w:val="28"/>
              </w:rPr>
              <w:t xml:space="preserve"> </w:t>
            </w:r>
            <w:r w:rsidRPr="00BD7CA7">
              <w:rPr>
                <w:sz w:val="28"/>
                <w:szCs w:val="28"/>
              </w:rPr>
              <w:t>trong</w:t>
            </w:r>
            <w:r w:rsidRPr="00BD7CA7">
              <w:rPr>
                <w:spacing w:val="-2"/>
                <w:sz w:val="28"/>
                <w:szCs w:val="28"/>
              </w:rPr>
              <w:t xml:space="preserve"> </w:t>
            </w:r>
            <w:r w:rsidRPr="00BD7CA7">
              <w:rPr>
                <w:sz w:val="28"/>
                <w:szCs w:val="28"/>
              </w:rPr>
              <w:t>không</w:t>
            </w:r>
            <w:r w:rsidRPr="00BD7CA7">
              <w:rPr>
                <w:spacing w:val="-1"/>
                <w:sz w:val="28"/>
                <w:szCs w:val="28"/>
              </w:rPr>
              <w:t xml:space="preserve"> </w:t>
            </w:r>
            <w:r w:rsidRPr="00BD7CA7">
              <w:rPr>
                <w:spacing w:val="-2"/>
                <w:sz w:val="28"/>
                <w:szCs w:val="28"/>
              </w:rPr>
              <w:t>khí,…</w:t>
            </w:r>
          </w:p>
          <w:p w14:paraId="53C085EF" w14:textId="77777777" w:rsidR="00760F0E" w:rsidRPr="00BD7CA7" w:rsidRDefault="00760F0E" w:rsidP="00BD7CA7">
            <w:pPr>
              <w:pStyle w:val="TableParagraph"/>
              <w:spacing w:line="288" w:lineRule="auto"/>
              <w:ind w:left="79" w:right="68"/>
              <w:jc w:val="both"/>
              <w:rPr>
                <w:sz w:val="28"/>
                <w:szCs w:val="28"/>
              </w:rPr>
            </w:pPr>
            <w:r w:rsidRPr="00BD7CA7">
              <w:rPr>
                <w:sz w:val="28"/>
                <w:szCs w:val="28"/>
              </w:rPr>
              <w:t xml:space="preserve">+ Hình 4: Vi khuẩn sống ở trên </w:t>
            </w:r>
            <w:r w:rsidRPr="00BD7CA7">
              <w:rPr>
                <w:sz w:val="28"/>
                <w:szCs w:val="28"/>
              </w:rPr>
              <w:lastRenderedPageBreak/>
              <w:t>cơ thể thực vật như lá rau, củ, quả,…</w:t>
            </w:r>
          </w:p>
          <w:p w14:paraId="1BDF08B4" w14:textId="77777777" w:rsidR="00760F0E" w:rsidRPr="00BD7CA7" w:rsidRDefault="00760F0E" w:rsidP="00BD7CA7">
            <w:pPr>
              <w:pStyle w:val="TableParagraph"/>
              <w:spacing w:line="288" w:lineRule="auto"/>
              <w:ind w:left="79" w:right="68"/>
              <w:jc w:val="both"/>
              <w:rPr>
                <w:sz w:val="28"/>
                <w:szCs w:val="28"/>
              </w:rPr>
            </w:pPr>
            <w:r w:rsidRPr="00BD7CA7">
              <w:rPr>
                <w:sz w:val="28"/>
                <w:szCs w:val="28"/>
              </w:rPr>
              <w:t>+ Hình 5: Vi khuẩn sống ở trong nước và trên cơ thể các sinh vật sống trong nước,…</w:t>
            </w:r>
          </w:p>
          <w:p w14:paraId="565DA3ED" w14:textId="77777777" w:rsidR="00760F0E" w:rsidRPr="00BD7CA7" w:rsidRDefault="00760F0E" w:rsidP="00BD7CA7">
            <w:pPr>
              <w:pStyle w:val="TableParagraph"/>
              <w:spacing w:line="288" w:lineRule="auto"/>
              <w:ind w:left="79" w:right="68"/>
              <w:jc w:val="both"/>
              <w:rPr>
                <w:sz w:val="28"/>
                <w:szCs w:val="28"/>
              </w:rPr>
            </w:pPr>
            <w:r w:rsidRPr="00BD7CA7">
              <w:rPr>
                <w:sz w:val="28"/>
                <w:szCs w:val="28"/>
              </w:rPr>
              <w:t>+ Hình 6: Vi khuẩn sống ở trên cơ thể người, hiện</w:t>
            </w:r>
            <w:r w:rsidRPr="00BD7CA7">
              <w:rPr>
                <w:spacing w:val="-11"/>
                <w:sz w:val="28"/>
                <w:szCs w:val="28"/>
              </w:rPr>
              <w:t xml:space="preserve"> </w:t>
            </w:r>
            <w:r w:rsidRPr="00BD7CA7">
              <w:rPr>
                <w:sz w:val="28"/>
                <w:szCs w:val="28"/>
              </w:rPr>
              <w:t>diện</w:t>
            </w:r>
            <w:r w:rsidRPr="00BD7CA7">
              <w:rPr>
                <w:spacing w:val="-11"/>
                <w:sz w:val="28"/>
                <w:szCs w:val="28"/>
              </w:rPr>
              <w:t xml:space="preserve"> </w:t>
            </w:r>
            <w:r w:rsidRPr="00BD7CA7">
              <w:rPr>
                <w:sz w:val="28"/>
                <w:szCs w:val="28"/>
              </w:rPr>
              <w:t>nhiều</w:t>
            </w:r>
            <w:r w:rsidRPr="00BD7CA7">
              <w:rPr>
                <w:spacing w:val="-11"/>
                <w:sz w:val="28"/>
                <w:szCs w:val="28"/>
              </w:rPr>
              <w:t xml:space="preserve"> </w:t>
            </w:r>
            <w:r w:rsidRPr="00BD7CA7">
              <w:rPr>
                <w:sz w:val="28"/>
                <w:szCs w:val="28"/>
              </w:rPr>
              <w:t>ở</w:t>
            </w:r>
            <w:r w:rsidRPr="00BD7CA7">
              <w:rPr>
                <w:spacing w:val="-11"/>
                <w:sz w:val="28"/>
                <w:szCs w:val="28"/>
              </w:rPr>
              <w:t xml:space="preserve"> </w:t>
            </w:r>
            <w:r w:rsidRPr="00BD7CA7">
              <w:rPr>
                <w:sz w:val="28"/>
                <w:szCs w:val="28"/>
              </w:rPr>
              <w:t>một</w:t>
            </w:r>
            <w:r w:rsidRPr="00BD7CA7">
              <w:rPr>
                <w:spacing w:val="-11"/>
                <w:sz w:val="28"/>
                <w:szCs w:val="28"/>
              </w:rPr>
              <w:t xml:space="preserve"> </w:t>
            </w:r>
            <w:r w:rsidRPr="00BD7CA7">
              <w:rPr>
                <w:sz w:val="28"/>
                <w:szCs w:val="28"/>
              </w:rPr>
              <w:t>số</w:t>
            </w:r>
            <w:r w:rsidRPr="00BD7CA7">
              <w:rPr>
                <w:spacing w:val="-11"/>
                <w:sz w:val="28"/>
                <w:szCs w:val="28"/>
              </w:rPr>
              <w:t xml:space="preserve"> </w:t>
            </w:r>
            <w:r w:rsidRPr="00BD7CA7">
              <w:rPr>
                <w:sz w:val="28"/>
                <w:szCs w:val="28"/>
              </w:rPr>
              <w:t>cơ</w:t>
            </w:r>
            <w:r w:rsidRPr="00BD7CA7">
              <w:rPr>
                <w:spacing w:val="-11"/>
                <w:sz w:val="28"/>
                <w:szCs w:val="28"/>
              </w:rPr>
              <w:t xml:space="preserve"> </w:t>
            </w:r>
            <w:r w:rsidRPr="00BD7CA7">
              <w:rPr>
                <w:sz w:val="28"/>
                <w:szCs w:val="28"/>
              </w:rPr>
              <w:t>quan</w:t>
            </w:r>
            <w:r w:rsidRPr="00BD7CA7">
              <w:rPr>
                <w:spacing w:val="-11"/>
                <w:sz w:val="28"/>
                <w:szCs w:val="28"/>
              </w:rPr>
              <w:t xml:space="preserve"> </w:t>
            </w:r>
            <w:r w:rsidRPr="00BD7CA7">
              <w:rPr>
                <w:sz w:val="28"/>
                <w:szCs w:val="28"/>
              </w:rPr>
              <w:t>và</w:t>
            </w:r>
            <w:r w:rsidRPr="00BD7CA7">
              <w:rPr>
                <w:spacing w:val="-11"/>
                <w:sz w:val="28"/>
                <w:szCs w:val="28"/>
              </w:rPr>
              <w:t xml:space="preserve"> </w:t>
            </w:r>
            <w:r w:rsidRPr="00BD7CA7">
              <w:rPr>
                <w:sz w:val="28"/>
                <w:szCs w:val="28"/>
              </w:rPr>
              <w:t>bộ</w:t>
            </w:r>
            <w:r w:rsidRPr="00BD7CA7">
              <w:rPr>
                <w:spacing w:val="-11"/>
                <w:sz w:val="28"/>
                <w:szCs w:val="28"/>
              </w:rPr>
              <w:t xml:space="preserve"> </w:t>
            </w:r>
            <w:r w:rsidRPr="00BD7CA7">
              <w:rPr>
                <w:sz w:val="28"/>
                <w:szCs w:val="28"/>
              </w:rPr>
              <w:t>phận</w:t>
            </w:r>
            <w:r w:rsidRPr="00BD7CA7">
              <w:rPr>
                <w:spacing w:val="-11"/>
                <w:sz w:val="28"/>
                <w:szCs w:val="28"/>
              </w:rPr>
              <w:t xml:space="preserve"> </w:t>
            </w:r>
            <w:r w:rsidRPr="00BD7CA7">
              <w:rPr>
                <w:sz w:val="28"/>
                <w:szCs w:val="28"/>
              </w:rPr>
              <w:t>của cơ thể như tay, chân, cơ quan tiêu hoá,…</w:t>
            </w:r>
          </w:p>
          <w:p w14:paraId="6166A053" w14:textId="77777777" w:rsidR="00760F0E" w:rsidRPr="00BD7CA7" w:rsidRDefault="00760F0E" w:rsidP="00A759A5">
            <w:pPr>
              <w:pStyle w:val="TableParagraph"/>
              <w:numPr>
                <w:ilvl w:val="0"/>
                <w:numId w:val="61"/>
              </w:numPr>
              <w:tabs>
                <w:tab w:val="left" w:pos="244"/>
              </w:tabs>
              <w:spacing w:line="288" w:lineRule="auto"/>
              <w:jc w:val="both"/>
              <w:rPr>
                <w:sz w:val="28"/>
                <w:szCs w:val="28"/>
              </w:rPr>
            </w:pPr>
            <w:r w:rsidRPr="00BD7CA7">
              <w:rPr>
                <w:sz w:val="28"/>
                <w:szCs w:val="28"/>
              </w:rPr>
              <w:t>HS</w:t>
            </w:r>
            <w:r w:rsidRPr="00BD7CA7">
              <w:rPr>
                <w:spacing w:val="-2"/>
                <w:sz w:val="28"/>
                <w:szCs w:val="28"/>
              </w:rPr>
              <w:t xml:space="preserve"> </w:t>
            </w:r>
            <w:r w:rsidRPr="00BD7CA7">
              <w:rPr>
                <w:sz w:val="28"/>
                <w:szCs w:val="28"/>
              </w:rPr>
              <w:t xml:space="preserve">nhận xét và bổ </w:t>
            </w:r>
            <w:r w:rsidRPr="00BD7CA7">
              <w:rPr>
                <w:spacing w:val="-2"/>
                <w:sz w:val="28"/>
                <w:szCs w:val="28"/>
              </w:rPr>
              <w:t>sung.</w:t>
            </w:r>
          </w:p>
          <w:p w14:paraId="39217934" w14:textId="77777777" w:rsidR="00760F0E" w:rsidRPr="00BD7CA7" w:rsidRDefault="00760F0E" w:rsidP="00BD7CA7">
            <w:pPr>
              <w:spacing w:line="288" w:lineRule="auto"/>
              <w:ind w:right="52"/>
              <w:jc w:val="both"/>
              <w:rPr>
                <w:rFonts w:eastAsia="Calibri"/>
                <w:szCs w:val="28"/>
              </w:rPr>
            </w:pPr>
            <w:r w:rsidRPr="00BD7CA7">
              <w:rPr>
                <w:szCs w:val="28"/>
              </w:rPr>
              <w:t>HS</w:t>
            </w:r>
            <w:r w:rsidRPr="00BD7CA7">
              <w:rPr>
                <w:spacing w:val="-2"/>
                <w:szCs w:val="28"/>
              </w:rPr>
              <w:t xml:space="preserve"> </w:t>
            </w:r>
            <w:r w:rsidRPr="00BD7CA7">
              <w:rPr>
                <w:szCs w:val="28"/>
              </w:rPr>
              <w:t xml:space="preserve">lắng </w:t>
            </w:r>
            <w:r w:rsidRPr="00BD7CA7">
              <w:rPr>
                <w:spacing w:val="-2"/>
                <w:szCs w:val="28"/>
              </w:rPr>
              <w:t>nghe.</w:t>
            </w:r>
          </w:p>
        </w:tc>
      </w:tr>
      <w:tr w:rsidR="00760F0E" w:rsidRPr="00BD7CA7" w14:paraId="78A4E125" w14:textId="77777777" w:rsidTr="00D73693">
        <w:tc>
          <w:tcPr>
            <w:tcW w:w="10278" w:type="dxa"/>
            <w:gridSpan w:val="4"/>
            <w:tcBorders>
              <w:top w:val="dashed" w:sz="4" w:space="0" w:color="auto"/>
              <w:bottom w:val="dashed" w:sz="4" w:space="0" w:color="auto"/>
            </w:tcBorders>
          </w:tcPr>
          <w:p w14:paraId="58A9431B" w14:textId="77777777" w:rsidR="00760F0E" w:rsidRPr="00BD7CA7" w:rsidRDefault="00760F0E" w:rsidP="00BD7CA7">
            <w:pPr>
              <w:spacing w:line="288" w:lineRule="auto"/>
              <w:rPr>
                <w:b/>
                <w:bCs/>
                <w:szCs w:val="28"/>
                <w:lang w:val="vi"/>
              </w:rPr>
            </w:pPr>
            <w:r>
              <w:rPr>
                <w:b/>
                <w:bCs/>
                <w:szCs w:val="28"/>
              </w:rPr>
              <w:lastRenderedPageBreak/>
              <w:t>2</w:t>
            </w:r>
            <w:r w:rsidRPr="00BD7CA7">
              <w:rPr>
                <w:b/>
                <w:bCs/>
                <w:szCs w:val="28"/>
                <w:lang w:val="vi"/>
              </w:rPr>
              <w:t>.3.Hoạt động luyện tập: Cùng sáng tạo (8 phút)</w:t>
            </w:r>
          </w:p>
          <w:p w14:paraId="708056B8" w14:textId="77777777" w:rsidR="00760F0E" w:rsidRPr="00BD7CA7" w:rsidRDefault="00760F0E" w:rsidP="00BD7CA7">
            <w:pPr>
              <w:spacing w:line="288" w:lineRule="auto"/>
              <w:rPr>
                <w:szCs w:val="28"/>
                <w:lang w:val="vi"/>
              </w:rPr>
            </w:pPr>
            <w:r w:rsidRPr="00BD7CA7">
              <w:rPr>
                <w:b/>
                <w:bCs/>
                <w:szCs w:val="28"/>
                <w:lang w:val="vi"/>
              </w:rPr>
              <w:t>a)Mục tiêu:</w:t>
            </w:r>
            <w:r w:rsidRPr="00BD7CA7">
              <w:rPr>
                <w:szCs w:val="28"/>
                <w:lang w:val="vi"/>
              </w:rPr>
              <w:t xml:space="preserve"> HS vận dụng được kiến thức về hình dạng của vi khuẩn để tạo hình vi khuẩn bằng đất nặn.</w:t>
            </w:r>
          </w:p>
          <w:p w14:paraId="068BD0FA" w14:textId="77777777" w:rsidR="00760F0E" w:rsidRPr="00BD7CA7" w:rsidRDefault="00760F0E" w:rsidP="00BD7CA7">
            <w:pPr>
              <w:spacing w:line="288" w:lineRule="auto"/>
              <w:rPr>
                <w:szCs w:val="28"/>
                <w:lang w:val="vi"/>
              </w:rPr>
            </w:pPr>
            <w:r w:rsidRPr="00BD7CA7">
              <w:rPr>
                <w:b/>
                <w:bCs/>
                <w:szCs w:val="28"/>
                <w:lang w:val="vi"/>
              </w:rPr>
              <w:t>b)Phương pháp và kĩ thuật dạy học:</w:t>
            </w:r>
            <w:r w:rsidRPr="00BD7CA7">
              <w:rPr>
                <w:szCs w:val="28"/>
                <w:lang w:val="vi"/>
              </w:rPr>
              <w:t xml:space="preserve"> Phương pháp trực quan, phương pháp dạy học hợp tác, phương pháp nêu và giải quyết vấn đề, phương pháp thực hành.</w:t>
            </w:r>
          </w:p>
          <w:p w14:paraId="3CDCAB50" w14:textId="77777777" w:rsidR="00760F0E" w:rsidRPr="00BD7CA7" w:rsidRDefault="00760F0E" w:rsidP="00BD7CA7">
            <w:pPr>
              <w:pStyle w:val="TableParagraph"/>
              <w:tabs>
                <w:tab w:val="left" w:pos="244"/>
              </w:tabs>
              <w:spacing w:line="288" w:lineRule="auto"/>
              <w:jc w:val="both"/>
              <w:rPr>
                <w:b/>
                <w:bCs/>
                <w:sz w:val="28"/>
                <w:szCs w:val="28"/>
              </w:rPr>
            </w:pPr>
            <w:r w:rsidRPr="00BD7CA7">
              <w:rPr>
                <w:b/>
                <w:bCs/>
                <w:sz w:val="28"/>
                <w:szCs w:val="28"/>
              </w:rPr>
              <w:t>c)</w:t>
            </w:r>
            <w:r w:rsidRPr="00BD7CA7">
              <w:rPr>
                <w:b/>
                <w:bCs/>
                <w:sz w:val="28"/>
                <w:szCs w:val="28"/>
              </w:rPr>
              <w:tab/>
              <w:t>Tiến trình tổ chức hoạt động:</w:t>
            </w:r>
          </w:p>
        </w:tc>
      </w:tr>
      <w:tr w:rsidR="00760F0E" w:rsidRPr="00BD7CA7" w14:paraId="42870AD9" w14:textId="77777777" w:rsidTr="00DD1A4D">
        <w:tc>
          <w:tcPr>
            <w:tcW w:w="6138" w:type="dxa"/>
            <w:gridSpan w:val="2"/>
            <w:tcBorders>
              <w:top w:val="dashed" w:sz="4" w:space="0" w:color="auto"/>
              <w:bottom w:val="dashed" w:sz="4" w:space="0" w:color="auto"/>
            </w:tcBorders>
          </w:tcPr>
          <w:p w14:paraId="685E3469" w14:textId="77777777" w:rsidR="00760F0E" w:rsidRPr="00BD7CA7" w:rsidRDefault="00760F0E" w:rsidP="00BD7CA7">
            <w:pPr>
              <w:spacing w:line="288" w:lineRule="auto"/>
              <w:rPr>
                <w:szCs w:val="28"/>
                <w:lang w:val="vi"/>
              </w:rPr>
            </w:pPr>
            <w:r w:rsidRPr="00BD7CA7">
              <w:rPr>
                <w:szCs w:val="28"/>
                <w:lang w:val="vi"/>
              </w:rPr>
              <w:t>–GV chia lớp thành các nhóm 4 và phát cho mỗi nhóm một bộ đất nặn nhiều màu.</w:t>
            </w:r>
          </w:p>
          <w:p w14:paraId="010D969C" w14:textId="77777777" w:rsidR="00760F0E" w:rsidRDefault="00760F0E" w:rsidP="00BD7CA7">
            <w:pPr>
              <w:spacing w:line="288" w:lineRule="auto"/>
              <w:rPr>
                <w:szCs w:val="28"/>
              </w:rPr>
            </w:pPr>
            <w:r w:rsidRPr="00BD7CA7">
              <w:rPr>
                <w:szCs w:val="28"/>
                <w:lang w:val="vi"/>
              </w:rPr>
              <w:t>–GV yêu cầu các nhóm dùng đất nặn để tạo hình các loại vi khuẩn. GV quan sát, hỗ trợ các nhóm khi tạo hình.</w:t>
            </w:r>
          </w:p>
          <w:p w14:paraId="015798D2" w14:textId="77777777" w:rsidR="00760F0E" w:rsidRDefault="00760F0E" w:rsidP="00BD7CA7">
            <w:pPr>
              <w:spacing w:line="288" w:lineRule="auto"/>
              <w:rPr>
                <w:szCs w:val="28"/>
              </w:rPr>
            </w:pPr>
          </w:p>
          <w:p w14:paraId="188E61F8" w14:textId="77777777" w:rsidR="00760F0E" w:rsidRPr="00BD7CA7" w:rsidRDefault="00760F0E" w:rsidP="00BD7CA7">
            <w:pPr>
              <w:spacing w:line="288" w:lineRule="auto"/>
              <w:rPr>
                <w:szCs w:val="28"/>
              </w:rPr>
            </w:pPr>
          </w:p>
          <w:p w14:paraId="2951367B" w14:textId="77777777" w:rsidR="00760F0E" w:rsidRPr="00BD7CA7" w:rsidRDefault="00760F0E" w:rsidP="00BD7CA7">
            <w:pPr>
              <w:spacing w:line="288" w:lineRule="auto"/>
              <w:rPr>
                <w:szCs w:val="28"/>
                <w:lang w:val="vi"/>
              </w:rPr>
            </w:pPr>
            <w:r w:rsidRPr="00BD7CA7">
              <w:rPr>
                <w:szCs w:val="28"/>
                <w:lang w:val="vi"/>
              </w:rPr>
              <w:t>–GV tổ chức cho các nhóm trình bày sản phẩm với cả lớp.</w:t>
            </w:r>
          </w:p>
          <w:p w14:paraId="2BA3CD89" w14:textId="77777777" w:rsidR="00760F0E" w:rsidRPr="00BD7CA7" w:rsidRDefault="00760F0E" w:rsidP="00BD7CA7">
            <w:pPr>
              <w:spacing w:line="288" w:lineRule="auto"/>
              <w:rPr>
                <w:szCs w:val="28"/>
                <w:lang w:val="vi"/>
              </w:rPr>
            </w:pPr>
            <w:r w:rsidRPr="00BD7CA7">
              <w:rPr>
                <w:szCs w:val="28"/>
                <w:lang w:val="vi"/>
              </w:rPr>
              <w:t>–GV dẫn dắt HS rút ra kết luận về hình dạng của vi khuẩn và nhắc lại kích thước, nơi sống của vi khuẩn để khắc sâu kiến thức.</w:t>
            </w:r>
          </w:p>
          <w:p w14:paraId="4610CF7B" w14:textId="77777777" w:rsidR="00760F0E" w:rsidRPr="00BD7CA7" w:rsidRDefault="00760F0E" w:rsidP="00BD7CA7">
            <w:pPr>
              <w:spacing w:line="288" w:lineRule="auto"/>
              <w:rPr>
                <w:b/>
                <w:bCs/>
                <w:szCs w:val="28"/>
                <w:lang w:val="vi"/>
              </w:rPr>
            </w:pPr>
            <w:r w:rsidRPr="00BD7CA7">
              <w:rPr>
                <w:szCs w:val="28"/>
                <w:lang w:val="vi"/>
              </w:rPr>
              <w:t>–GV nhận xét, khen các nhóm thực hiện tốt.</w:t>
            </w:r>
          </w:p>
        </w:tc>
        <w:tc>
          <w:tcPr>
            <w:tcW w:w="4140" w:type="dxa"/>
            <w:gridSpan w:val="2"/>
            <w:tcBorders>
              <w:top w:val="dashed" w:sz="4" w:space="0" w:color="auto"/>
              <w:bottom w:val="dashed" w:sz="4" w:space="0" w:color="auto"/>
            </w:tcBorders>
          </w:tcPr>
          <w:p w14:paraId="0DF4878D" w14:textId="77777777" w:rsidR="00760F0E" w:rsidRPr="00BD7CA7" w:rsidRDefault="00760F0E" w:rsidP="00BD7CA7">
            <w:pPr>
              <w:pStyle w:val="TableParagraph"/>
              <w:tabs>
                <w:tab w:val="left" w:pos="244"/>
              </w:tabs>
              <w:spacing w:line="288" w:lineRule="auto"/>
              <w:ind w:left="244"/>
              <w:jc w:val="both"/>
              <w:rPr>
                <w:sz w:val="28"/>
                <w:szCs w:val="28"/>
              </w:rPr>
            </w:pPr>
            <w:r w:rsidRPr="00BD7CA7">
              <w:rPr>
                <w:sz w:val="28"/>
                <w:szCs w:val="28"/>
              </w:rPr>
              <w:t>–HS chia nhóm và nhận đất nặn.</w:t>
            </w:r>
          </w:p>
          <w:p w14:paraId="7900F08E" w14:textId="77777777" w:rsidR="00760F0E" w:rsidRPr="00BD7CA7" w:rsidRDefault="00760F0E" w:rsidP="00BD7CA7">
            <w:pPr>
              <w:pStyle w:val="TableParagraph"/>
              <w:tabs>
                <w:tab w:val="left" w:pos="244"/>
              </w:tabs>
              <w:spacing w:line="288" w:lineRule="auto"/>
              <w:ind w:left="244"/>
              <w:jc w:val="both"/>
              <w:rPr>
                <w:sz w:val="28"/>
                <w:szCs w:val="28"/>
              </w:rPr>
            </w:pPr>
          </w:p>
          <w:p w14:paraId="34196A9A" w14:textId="77777777" w:rsidR="00760F0E" w:rsidRPr="00BD7CA7" w:rsidRDefault="00760F0E" w:rsidP="00BD7CA7">
            <w:pPr>
              <w:pStyle w:val="TableParagraph"/>
              <w:tabs>
                <w:tab w:val="left" w:pos="244"/>
              </w:tabs>
              <w:spacing w:line="288" w:lineRule="auto"/>
              <w:ind w:left="244"/>
              <w:jc w:val="both"/>
              <w:rPr>
                <w:sz w:val="28"/>
                <w:szCs w:val="28"/>
              </w:rPr>
            </w:pPr>
            <w:r w:rsidRPr="00BD7CA7">
              <w:rPr>
                <w:sz w:val="28"/>
                <w:szCs w:val="28"/>
              </w:rPr>
              <w:t>–HS thực hiện nặn theo nhóm. HS tạo hình một số vi khuẩn từ đất nặn. HS tự do sáng tạo màu sắc, kích thước, hình dạng của vi khuẩn.</w:t>
            </w:r>
          </w:p>
          <w:p w14:paraId="4E1B68E4" w14:textId="77777777" w:rsidR="00760F0E" w:rsidRPr="00BD7CA7" w:rsidRDefault="00760F0E" w:rsidP="00BD7CA7">
            <w:pPr>
              <w:pStyle w:val="TableParagraph"/>
              <w:tabs>
                <w:tab w:val="left" w:pos="244"/>
              </w:tabs>
              <w:spacing w:line="288" w:lineRule="auto"/>
              <w:ind w:left="244"/>
              <w:jc w:val="both"/>
              <w:rPr>
                <w:sz w:val="28"/>
                <w:szCs w:val="28"/>
              </w:rPr>
            </w:pPr>
            <w:r w:rsidRPr="00BD7CA7">
              <w:rPr>
                <w:sz w:val="28"/>
                <w:szCs w:val="28"/>
              </w:rPr>
              <w:t>–Các nhóm chia sẻ sản phẩm và nhận xét sản phẩm của nhau.</w:t>
            </w:r>
          </w:p>
          <w:p w14:paraId="0C93CF98" w14:textId="77777777" w:rsidR="00760F0E" w:rsidRPr="00BD7CA7" w:rsidRDefault="00760F0E" w:rsidP="00BD7CA7">
            <w:pPr>
              <w:pStyle w:val="TableParagraph"/>
              <w:tabs>
                <w:tab w:val="left" w:pos="244"/>
              </w:tabs>
              <w:spacing w:line="288" w:lineRule="auto"/>
              <w:ind w:left="244"/>
              <w:jc w:val="both"/>
              <w:rPr>
                <w:sz w:val="28"/>
                <w:szCs w:val="28"/>
              </w:rPr>
            </w:pPr>
            <w:r w:rsidRPr="00BD7CA7">
              <w:rPr>
                <w:sz w:val="28"/>
                <w:szCs w:val="28"/>
              </w:rPr>
              <w:t>–HS lắng nghe và rút ra kết luận.</w:t>
            </w:r>
          </w:p>
          <w:p w14:paraId="1D8FA8C0" w14:textId="77777777" w:rsidR="00760F0E" w:rsidRPr="00BD7CA7" w:rsidRDefault="00760F0E" w:rsidP="00BD7CA7">
            <w:pPr>
              <w:pStyle w:val="TableParagraph"/>
              <w:tabs>
                <w:tab w:val="left" w:pos="244"/>
              </w:tabs>
              <w:spacing w:line="288" w:lineRule="auto"/>
              <w:jc w:val="both"/>
              <w:rPr>
                <w:sz w:val="28"/>
                <w:szCs w:val="28"/>
                <w:lang w:val="en-US"/>
              </w:rPr>
            </w:pPr>
          </w:p>
          <w:p w14:paraId="2B499FDF" w14:textId="77777777" w:rsidR="00760F0E" w:rsidRPr="00BD7CA7" w:rsidRDefault="00760F0E" w:rsidP="00BD7CA7">
            <w:pPr>
              <w:pStyle w:val="TableParagraph"/>
              <w:tabs>
                <w:tab w:val="left" w:pos="244"/>
              </w:tabs>
              <w:spacing w:line="288" w:lineRule="auto"/>
              <w:ind w:left="244"/>
              <w:jc w:val="both"/>
              <w:rPr>
                <w:sz w:val="28"/>
                <w:szCs w:val="28"/>
              </w:rPr>
            </w:pPr>
            <w:r w:rsidRPr="00BD7CA7">
              <w:rPr>
                <w:sz w:val="28"/>
                <w:szCs w:val="28"/>
              </w:rPr>
              <w:t>–HS lắng nghe.</w:t>
            </w:r>
          </w:p>
        </w:tc>
      </w:tr>
      <w:tr w:rsidR="00760F0E" w:rsidRPr="00BD7CA7" w14:paraId="1E48C616" w14:textId="77777777" w:rsidTr="00141E81">
        <w:trPr>
          <w:trHeight w:val="338"/>
        </w:trPr>
        <w:tc>
          <w:tcPr>
            <w:tcW w:w="10278" w:type="dxa"/>
            <w:gridSpan w:val="4"/>
            <w:tcBorders>
              <w:top w:val="dashed" w:sz="4" w:space="0" w:color="auto"/>
              <w:bottom w:val="dashed" w:sz="4" w:space="0" w:color="auto"/>
            </w:tcBorders>
          </w:tcPr>
          <w:p w14:paraId="51B802B2" w14:textId="77777777" w:rsidR="00760F0E" w:rsidRPr="00BD7CA7" w:rsidRDefault="00760F0E" w:rsidP="00BD7CA7">
            <w:pPr>
              <w:spacing w:line="288" w:lineRule="auto"/>
              <w:rPr>
                <w:b/>
                <w:szCs w:val="28"/>
              </w:rPr>
            </w:pPr>
            <w:r w:rsidRPr="00BD7CA7">
              <w:rPr>
                <w:b/>
                <w:szCs w:val="28"/>
              </w:rPr>
              <w:t xml:space="preserve">3. Hoạt động </w:t>
            </w:r>
            <w:r>
              <w:rPr>
                <w:b/>
                <w:szCs w:val="28"/>
              </w:rPr>
              <w:t>vận dụng: Cùng thảo luận</w:t>
            </w:r>
          </w:p>
          <w:p w14:paraId="1B4C34AB" w14:textId="77777777" w:rsidR="00760F0E" w:rsidRDefault="00760F0E" w:rsidP="00BD7CA7">
            <w:pPr>
              <w:spacing w:line="288" w:lineRule="auto"/>
              <w:rPr>
                <w:szCs w:val="28"/>
              </w:rPr>
            </w:pPr>
            <w:r w:rsidRPr="00BD7CA7">
              <w:rPr>
                <w:b/>
                <w:bCs/>
                <w:szCs w:val="28"/>
              </w:rPr>
              <w:t>a) Mục tiêu:</w:t>
            </w:r>
            <w:r w:rsidRPr="00BD7CA7">
              <w:rPr>
                <w:szCs w:val="28"/>
              </w:rPr>
              <w:t xml:space="preserve"> Kiểm tra sự hiểu biết của HS về hình dạng, kích thước và nơi sống của vi khuẩn. Giúp HS biết vận dụng kiến thức vào việc vệ sinh cá nhân như rửa tay, chải răng, </w:t>
            </w:r>
            <w:r w:rsidRPr="00BD7CA7">
              <w:rPr>
                <w:szCs w:val="28"/>
              </w:rPr>
              <w:lastRenderedPageBreak/>
              <w:t>tắm gội sạch sẽ,…; phát triển năng lực khái quát hoá, trao đổi và thảo luận, hoạt động nhóm.</w:t>
            </w:r>
          </w:p>
          <w:p w14:paraId="558D3AF8" w14:textId="77777777" w:rsidR="00760F0E" w:rsidRPr="00BD7CA7" w:rsidRDefault="00760F0E" w:rsidP="00BD7CA7">
            <w:pPr>
              <w:spacing w:line="288" w:lineRule="auto"/>
              <w:rPr>
                <w:szCs w:val="28"/>
              </w:rPr>
            </w:pPr>
            <w:r w:rsidRPr="00BD7CA7">
              <w:rPr>
                <w:b/>
                <w:bCs/>
                <w:szCs w:val="28"/>
              </w:rPr>
              <w:t>b)Phương pháp và kĩ thuật dạy học:</w:t>
            </w:r>
            <w:r w:rsidRPr="00BD7CA7">
              <w:rPr>
                <w:szCs w:val="28"/>
              </w:rPr>
              <w:t xml:space="preserve"> Phương pháp nêu và giải quyết vấn đề, phương pháp sắm vai.</w:t>
            </w:r>
          </w:p>
          <w:p w14:paraId="261C1470" w14:textId="77777777" w:rsidR="00760F0E" w:rsidRPr="00BD7CA7" w:rsidRDefault="00760F0E" w:rsidP="00BD7CA7">
            <w:pPr>
              <w:spacing w:line="288" w:lineRule="auto"/>
              <w:rPr>
                <w:b/>
                <w:bCs/>
                <w:szCs w:val="28"/>
              </w:rPr>
            </w:pPr>
            <w:r w:rsidRPr="00BD7CA7">
              <w:rPr>
                <w:b/>
                <w:bCs/>
                <w:szCs w:val="28"/>
              </w:rPr>
              <w:t>c)Tiến trình tổ chức hoạt động:</w:t>
            </w:r>
          </w:p>
        </w:tc>
      </w:tr>
      <w:tr w:rsidR="00760F0E" w:rsidRPr="00BD7CA7" w14:paraId="75C3B6BC" w14:textId="77777777" w:rsidTr="00901A42">
        <w:trPr>
          <w:trHeight w:val="338"/>
        </w:trPr>
        <w:tc>
          <w:tcPr>
            <w:tcW w:w="6045" w:type="dxa"/>
            <w:tcBorders>
              <w:top w:val="dashed" w:sz="4" w:space="0" w:color="auto"/>
              <w:bottom w:val="dashed" w:sz="4" w:space="0" w:color="auto"/>
              <w:right w:val="dashed" w:sz="4" w:space="0" w:color="auto"/>
            </w:tcBorders>
          </w:tcPr>
          <w:p w14:paraId="68E3F2B6" w14:textId="77777777" w:rsidR="00760F0E" w:rsidRPr="00BD7CA7" w:rsidRDefault="00760F0E" w:rsidP="00BD7CA7">
            <w:pPr>
              <w:spacing w:line="288" w:lineRule="auto"/>
              <w:rPr>
                <w:rFonts w:eastAsia="Calibri"/>
                <w:szCs w:val="28"/>
                <w:lang w:val="vi"/>
              </w:rPr>
            </w:pPr>
            <w:r w:rsidRPr="00BD7CA7">
              <w:rPr>
                <w:rFonts w:eastAsia="Calibri"/>
                <w:szCs w:val="28"/>
                <w:lang w:val="vi"/>
              </w:rPr>
              <w:lastRenderedPageBreak/>
              <w:t>–GV chia lớp thành các nhóm 4 hoặc nhóm 6.</w:t>
            </w:r>
          </w:p>
          <w:p w14:paraId="0BE31D37" w14:textId="77777777" w:rsidR="00760F0E" w:rsidRDefault="00760F0E" w:rsidP="00BD7CA7">
            <w:pPr>
              <w:spacing w:line="288" w:lineRule="auto"/>
              <w:rPr>
                <w:rFonts w:eastAsia="Calibri"/>
                <w:szCs w:val="28"/>
              </w:rPr>
            </w:pPr>
            <w:r w:rsidRPr="00BD7CA7">
              <w:rPr>
                <w:rFonts w:eastAsia="Calibri"/>
                <w:szCs w:val="28"/>
                <w:lang w:val="vi"/>
              </w:rPr>
              <w:t>–GV yêu cầu HS đọc nội dung mục Cùng thảo luận (SGK trang 67) và giao nhiệm vụ: Vẽ hoặc viết về hình dạng, kích thước và nơi sống của vi khuẩn vào giấy khổ A3 (hoặc A0).</w:t>
            </w:r>
          </w:p>
          <w:p w14:paraId="22E48C71" w14:textId="77777777" w:rsidR="00760F0E" w:rsidRPr="00BD7CA7" w:rsidRDefault="00760F0E" w:rsidP="00BD7CA7">
            <w:pPr>
              <w:spacing w:line="288" w:lineRule="auto"/>
              <w:rPr>
                <w:rFonts w:eastAsia="Calibri"/>
                <w:szCs w:val="28"/>
              </w:rPr>
            </w:pPr>
            <w:r w:rsidRPr="00BD7CA7">
              <w:rPr>
                <w:rFonts w:eastAsia="Calibri"/>
                <w:szCs w:val="28"/>
              </w:rPr>
              <w:t>–GV khuyến khích để mỗi HS phát huy được năng lực sáng tạo trong việc vẽ, viết và thuyết trình.</w:t>
            </w:r>
          </w:p>
          <w:p w14:paraId="34EC8D23" w14:textId="77777777" w:rsidR="00760F0E" w:rsidRPr="00BD7CA7" w:rsidRDefault="00760F0E" w:rsidP="00BD7CA7">
            <w:pPr>
              <w:spacing w:line="288" w:lineRule="auto"/>
              <w:rPr>
                <w:rFonts w:eastAsia="Calibri"/>
                <w:szCs w:val="28"/>
              </w:rPr>
            </w:pPr>
            <w:r w:rsidRPr="00BD7CA7">
              <w:rPr>
                <w:rFonts w:eastAsia="Calibri"/>
                <w:szCs w:val="28"/>
              </w:rPr>
              <w:t>–GV mời đại diện các nhóm lên bảng thuyết trình về sản phẩm của nhóm và trả lời câu hỏi: Vì sao chúng ta phải thường xuyên vệ sinh cá nhân như rửa tay, chải răng,…</w:t>
            </w:r>
          </w:p>
          <w:p w14:paraId="71EF597E" w14:textId="77777777" w:rsidR="00760F0E" w:rsidRPr="00BD7CA7" w:rsidRDefault="00760F0E" w:rsidP="00BD7CA7">
            <w:pPr>
              <w:spacing w:line="288" w:lineRule="auto"/>
              <w:rPr>
                <w:rFonts w:eastAsia="Calibri"/>
                <w:szCs w:val="28"/>
              </w:rPr>
            </w:pPr>
            <w:r w:rsidRPr="00BD7CA7">
              <w:rPr>
                <w:rFonts w:eastAsia="Calibri"/>
                <w:szCs w:val="28"/>
              </w:rPr>
              <w:t>–GV khen ngợi những nhóm có câu trả lời đúng, thuyết trình lưu loát và có thêm những ý mới, sáng tạo. GV nhắc lại hình dạng, kích thước và nơi sống của vi khuẩn.</w:t>
            </w:r>
          </w:p>
          <w:p w14:paraId="0649388E" w14:textId="77777777" w:rsidR="00760F0E" w:rsidRPr="00BD7CA7" w:rsidRDefault="00760F0E" w:rsidP="00BD7CA7">
            <w:pPr>
              <w:spacing w:line="288" w:lineRule="auto"/>
              <w:rPr>
                <w:rFonts w:eastAsia="Calibri"/>
                <w:szCs w:val="28"/>
              </w:rPr>
            </w:pPr>
            <w:r w:rsidRPr="00BD7CA7">
              <w:rPr>
                <w:rFonts w:eastAsia="Calibri"/>
                <w:szCs w:val="28"/>
              </w:rPr>
              <w:t>–GV, HS đánh giá tiết học.</w:t>
            </w:r>
          </w:p>
          <w:p w14:paraId="420B43C7" w14:textId="77777777" w:rsidR="00760F0E" w:rsidRPr="00BD7CA7" w:rsidRDefault="00760F0E" w:rsidP="00BD7CA7">
            <w:pPr>
              <w:spacing w:line="288" w:lineRule="auto"/>
              <w:rPr>
                <w:rFonts w:eastAsia="Calibri"/>
                <w:szCs w:val="28"/>
              </w:rPr>
            </w:pPr>
            <w:r w:rsidRPr="00BD7CA7">
              <w:rPr>
                <w:rFonts w:eastAsia="Calibri"/>
                <w:szCs w:val="28"/>
              </w:rPr>
              <w:t>–GV kết nối: GV yêu cầu HS đọc và ghi nhớ thông tin kiến thức ở các mục Em đã học được trong bài 18; về nhà tìm hiểu về vi khuẩn có lợi được ứng dụng trong chế biến thực phẩm để chuẩn bị cho bài học sau.</w:t>
            </w:r>
          </w:p>
          <w:p w14:paraId="4533F8DE" w14:textId="77777777" w:rsidR="00760F0E" w:rsidRPr="00BD7CA7" w:rsidRDefault="00760F0E" w:rsidP="00BD7CA7">
            <w:pPr>
              <w:spacing w:line="288" w:lineRule="auto"/>
              <w:rPr>
                <w:rFonts w:eastAsia="Calibri"/>
                <w:szCs w:val="28"/>
              </w:rPr>
            </w:pPr>
            <w:r w:rsidRPr="00BD7CA7">
              <w:rPr>
                <w:rFonts w:eastAsia="Calibri"/>
                <w:szCs w:val="28"/>
              </w:rPr>
              <w:t>–GV dẫn dắt để HS tìm ra các từ khoá: Vi khuẩn; Kích thước nhỏ.</w:t>
            </w:r>
          </w:p>
        </w:tc>
        <w:tc>
          <w:tcPr>
            <w:tcW w:w="4233" w:type="dxa"/>
            <w:gridSpan w:val="3"/>
            <w:tcBorders>
              <w:top w:val="dashed" w:sz="4" w:space="0" w:color="auto"/>
              <w:left w:val="dashed" w:sz="4" w:space="0" w:color="auto"/>
              <w:bottom w:val="dashed" w:sz="4" w:space="0" w:color="auto"/>
            </w:tcBorders>
          </w:tcPr>
          <w:p w14:paraId="75DF32BD" w14:textId="77777777" w:rsidR="00760F0E" w:rsidRPr="00BD7CA7" w:rsidRDefault="00760F0E" w:rsidP="00BD7CA7">
            <w:pPr>
              <w:spacing w:line="288" w:lineRule="auto"/>
              <w:jc w:val="both"/>
              <w:rPr>
                <w:szCs w:val="28"/>
              </w:rPr>
            </w:pPr>
            <w:r w:rsidRPr="00BD7CA7">
              <w:rPr>
                <w:szCs w:val="28"/>
              </w:rPr>
              <w:t>–HS chia nhóm.</w:t>
            </w:r>
          </w:p>
          <w:p w14:paraId="0EAA718D" w14:textId="77777777" w:rsidR="00760F0E" w:rsidRPr="00BD7CA7" w:rsidRDefault="00760F0E" w:rsidP="00BD7CA7">
            <w:pPr>
              <w:spacing w:line="288" w:lineRule="auto"/>
              <w:jc w:val="both"/>
              <w:rPr>
                <w:szCs w:val="28"/>
              </w:rPr>
            </w:pPr>
            <w:r w:rsidRPr="00BD7CA7">
              <w:rPr>
                <w:szCs w:val="28"/>
              </w:rPr>
              <w:t>–HS đọc nội dung mục Cùng thảo luận, lắng nghe yêu cầu và thực hiện theo nhóm.</w:t>
            </w:r>
          </w:p>
          <w:p w14:paraId="3BD2EF7C" w14:textId="77777777" w:rsidR="00760F0E" w:rsidRDefault="00760F0E" w:rsidP="00BD7CA7">
            <w:pPr>
              <w:spacing w:line="288" w:lineRule="auto"/>
              <w:jc w:val="both"/>
              <w:rPr>
                <w:szCs w:val="28"/>
              </w:rPr>
            </w:pPr>
          </w:p>
          <w:p w14:paraId="263A49E8" w14:textId="77777777" w:rsidR="00760F0E" w:rsidRDefault="00760F0E" w:rsidP="00BD7CA7">
            <w:pPr>
              <w:spacing w:line="288" w:lineRule="auto"/>
              <w:jc w:val="both"/>
              <w:rPr>
                <w:szCs w:val="28"/>
              </w:rPr>
            </w:pPr>
          </w:p>
          <w:p w14:paraId="2532054D" w14:textId="77777777" w:rsidR="00760F0E" w:rsidRPr="00BD7CA7" w:rsidRDefault="00760F0E" w:rsidP="00BD7CA7">
            <w:pPr>
              <w:spacing w:line="288" w:lineRule="auto"/>
              <w:jc w:val="both"/>
              <w:rPr>
                <w:szCs w:val="28"/>
              </w:rPr>
            </w:pPr>
          </w:p>
          <w:p w14:paraId="0B022169" w14:textId="77777777" w:rsidR="00760F0E" w:rsidRPr="00BD7CA7" w:rsidRDefault="00760F0E" w:rsidP="00BD7CA7">
            <w:pPr>
              <w:spacing w:line="288" w:lineRule="auto"/>
              <w:jc w:val="both"/>
              <w:rPr>
                <w:szCs w:val="28"/>
                <w:lang w:val="vi"/>
              </w:rPr>
            </w:pPr>
            <w:r w:rsidRPr="00BD7CA7">
              <w:rPr>
                <w:szCs w:val="28"/>
                <w:lang w:val="vi"/>
              </w:rPr>
              <w:t>–HS đại diện nhóm lên trình bày và trả lời câu hỏi.</w:t>
            </w:r>
          </w:p>
          <w:p w14:paraId="6BC862BA" w14:textId="77777777" w:rsidR="00760F0E" w:rsidRPr="00BD7CA7" w:rsidRDefault="00760F0E" w:rsidP="00BD7CA7">
            <w:pPr>
              <w:spacing w:line="288" w:lineRule="auto"/>
              <w:jc w:val="both"/>
              <w:rPr>
                <w:szCs w:val="28"/>
                <w:lang w:val="vi"/>
              </w:rPr>
            </w:pPr>
          </w:p>
          <w:p w14:paraId="01807282" w14:textId="77777777" w:rsidR="00760F0E" w:rsidRPr="00BD7CA7" w:rsidRDefault="00760F0E" w:rsidP="00BD7CA7">
            <w:pPr>
              <w:spacing w:line="288" w:lineRule="auto"/>
              <w:jc w:val="both"/>
              <w:rPr>
                <w:szCs w:val="28"/>
                <w:lang w:val="vi"/>
              </w:rPr>
            </w:pPr>
          </w:p>
          <w:p w14:paraId="37B59F4C" w14:textId="77777777" w:rsidR="00760F0E" w:rsidRPr="00BD7CA7" w:rsidRDefault="00760F0E" w:rsidP="00BD7CA7">
            <w:pPr>
              <w:spacing w:line="288" w:lineRule="auto"/>
              <w:jc w:val="both"/>
              <w:rPr>
                <w:szCs w:val="28"/>
                <w:lang w:val="vi"/>
              </w:rPr>
            </w:pPr>
            <w:r w:rsidRPr="00BD7CA7">
              <w:rPr>
                <w:szCs w:val="28"/>
                <w:lang w:val="vi"/>
              </w:rPr>
              <w:t>–HS lắng nghe.</w:t>
            </w:r>
          </w:p>
          <w:p w14:paraId="4DACF7AF" w14:textId="77777777" w:rsidR="00760F0E" w:rsidRPr="00BD7CA7" w:rsidRDefault="00760F0E" w:rsidP="00BD7CA7">
            <w:pPr>
              <w:spacing w:line="288" w:lineRule="auto"/>
              <w:jc w:val="both"/>
              <w:rPr>
                <w:szCs w:val="28"/>
                <w:lang w:val="vi"/>
              </w:rPr>
            </w:pPr>
          </w:p>
          <w:p w14:paraId="7FA6C80A" w14:textId="77777777" w:rsidR="00760F0E" w:rsidRPr="00BD7CA7" w:rsidRDefault="00760F0E" w:rsidP="00BD7CA7">
            <w:pPr>
              <w:spacing w:line="288" w:lineRule="auto"/>
              <w:jc w:val="both"/>
              <w:rPr>
                <w:szCs w:val="28"/>
                <w:lang w:val="vi"/>
              </w:rPr>
            </w:pPr>
          </w:p>
          <w:p w14:paraId="3C55352C" w14:textId="77777777" w:rsidR="00760F0E" w:rsidRPr="00BD7CA7" w:rsidRDefault="00760F0E" w:rsidP="00BD7CA7">
            <w:pPr>
              <w:spacing w:line="288" w:lineRule="auto"/>
              <w:jc w:val="both"/>
              <w:rPr>
                <w:szCs w:val="28"/>
                <w:lang w:val="vi"/>
              </w:rPr>
            </w:pPr>
          </w:p>
          <w:p w14:paraId="2BE5B778" w14:textId="77777777" w:rsidR="00760F0E" w:rsidRPr="00BD7CA7" w:rsidRDefault="00760F0E" w:rsidP="00BD7CA7">
            <w:pPr>
              <w:spacing w:line="288" w:lineRule="auto"/>
              <w:jc w:val="both"/>
              <w:rPr>
                <w:szCs w:val="28"/>
              </w:rPr>
            </w:pPr>
          </w:p>
          <w:p w14:paraId="26BC524F" w14:textId="77777777" w:rsidR="00760F0E" w:rsidRPr="00BD7CA7" w:rsidRDefault="00760F0E" w:rsidP="00BD7CA7">
            <w:pPr>
              <w:spacing w:line="288" w:lineRule="auto"/>
              <w:jc w:val="both"/>
              <w:rPr>
                <w:szCs w:val="28"/>
                <w:lang w:val="vi"/>
              </w:rPr>
            </w:pPr>
            <w:r w:rsidRPr="00BD7CA7">
              <w:rPr>
                <w:szCs w:val="28"/>
                <w:lang w:val="vi"/>
              </w:rPr>
              <w:t>–HS lắng nghe.</w:t>
            </w:r>
          </w:p>
          <w:p w14:paraId="21AE60C4" w14:textId="77777777" w:rsidR="00760F0E" w:rsidRPr="00BD7CA7" w:rsidRDefault="00760F0E" w:rsidP="00BD7CA7">
            <w:pPr>
              <w:spacing w:line="288" w:lineRule="auto"/>
              <w:jc w:val="both"/>
              <w:rPr>
                <w:szCs w:val="28"/>
                <w:lang w:val="vi"/>
              </w:rPr>
            </w:pPr>
          </w:p>
          <w:p w14:paraId="39C2FE4B" w14:textId="77777777" w:rsidR="00760F0E" w:rsidRPr="00BD7CA7" w:rsidRDefault="00760F0E" w:rsidP="00BD7CA7">
            <w:pPr>
              <w:spacing w:line="288" w:lineRule="auto"/>
              <w:jc w:val="both"/>
              <w:rPr>
                <w:szCs w:val="28"/>
                <w:lang w:val="vi"/>
              </w:rPr>
            </w:pPr>
          </w:p>
          <w:p w14:paraId="08A25AD7" w14:textId="77777777" w:rsidR="00760F0E" w:rsidRPr="00BD7CA7" w:rsidRDefault="00760F0E" w:rsidP="00BD7CA7">
            <w:pPr>
              <w:spacing w:line="288" w:lineRule="auto"/>
              <w:jc w:val="both"/>
              <w:rPr>
                <w:szCs w:val="28"/>
                <w:lang w:val="vi"/>
              </w:rPr>
            </w:pPr>
          </w:p>
          <w:p w14:paraId="5783AA8B" w14:textId="77777777" w:rsidR="00760F0E" w:rsidRPr="00BD7CA7" w:rsidRDefault="00760F0E" w:rsidP="00BD7CA7">
            <w:pPr>
              <w:spacing w:line="288" w:lineRule="auto"/>
              <w:jc w:val="both"/>
              <w:rPr>
                <w:szCs w:val="28"/>
              </w:rPr>
            </w:pPr>
          </w:p>
          <w:p w14:paraId="7132786D" w14:textId="77777777" w:rsidR="00760F0E" w:rsidRDefault="00760F0E" w:rsidP="00BD7CA7">
            <w:pPr>
              <w:spacing w:line="288" w:lineRule="auto"/>
              <w:jc w:val="both"/>
            </w:pPr>
            <w:r w:rsidRPr="00BD7CA7">
              <w:rPr>
                <w:szCs w:val="28"/>
                <w:lang w:val="vi"/>
              </w:rPr>
              <w:t>–HS tìm và nêu các từ khoá trong bài.</w:t>
            </w:r>
            <w:r>
              <w:t xml:space="preserve"> </w:t>
            </w:r>
          </w:p>
          <w:p w14:paraId="3842D6F3" w14:textId="77777777" w:rsidR="00760F0E" w:rsidRDefault="00760F0E" w:rsidP="00BD7CA7">
            <w:pPr>
              <w:spacing w:line="288" w:lineRule="auto"/>
              <w:jc w:val="both"/>
            </w:pPr>
            <w:r>
              <w:t>Hs ghi nhớ kiến thức:</w:t>
            </w:r>
          </w:p>
          <w:p w14:paraId="773CEABC" w14:textId="77777777" w:rsidR="00760F0E" w:rsidRPr="00BD7CA7" w:rsidRDefault="00760F0E" w:rsidP="00BD7CA7">
            <w:pPr>
              <w:spacing w:line="288" w:lineRule="auto"/>
              <w:jc w:val="both"/>
              <w:rPr>
                <w:szCs w:val="28"/>
                <w:lang w:val="vi"/>
              </w:rPr>
            </w:pPr>
            <w:r w:rsidRPr="00BD7CA7">
              <w:rPr>
                <w:szCs w:val="28"/>
                <w:lang w:val="vi"/>
              </w:rPr>
              <w:t>+ Vi khuẩn có nhiều hình dạng khác nhau như hình que, hình xoắn, hình cầu,...</w:t>
            </w:r>
          </w:p>
          <w:p w14:paraId="770632EB" w14:textId="77777777" w:rsidR="00760F0E" w:rsidRPr="00BD7CA7" w:rsidRDefault="00760F0E" w:rsidP="00BD7CA7">
            <w:pPr>
              <w:spacing w:line="288" w:lineRule="auto"/>
              <w:jc w:val="both"/>
              <w:rPr>
                <w:szCs w:val="28"/>
                <w:lang w:val="vi"/>
              </w:rPr>
            </w:pPr>
            <w:r w:rsidRPr="00BD7CA7">
              <w:rPr>
                <w:szCs w:val="28"/>
                <w:lang w:val="vi"/>
              </w:rPr>
              <w:t>+ Vi khuẩn có kích thước rất nhỏ, chỉ có thể quan sát được dưới kính hiển vi.</w:t>
            </w:r>
          </w:p>
          <w:p w14:paraId="43DC4EB1" w14:textId="77777777" w:rsidR="00760F0E" w:rsidRPr="00BD7CA7" w:rsidRDefault="00760F0E" w:rsidP="00BD7CA7">
            <w:pPr>
              <w:spacing w:line="288" w:lineRule="auto"/>
              <w:jc w:val="both"/>
              <w:rPr>
                <w:rFonts w:eastAsia="Calibri"/>
                <w:szCs w:val="28"/>
                <w:lang w:val="vi"/>
              </w:rPr>
            </w:pPr>
            <w:r w:rsidRPr="00BD7CA7">
              <w:rPr>
                <w:szCs w:val="28"/>
                <w:lang w:val="vi"/>
              </w:rPr>
              <w:lastRenderedPageBreak/>
              <w:t>+ Vi khuẩn sống ở khắp mọi nơi trên Trái Đất như trong không khí, đất, nước; trên cơ thể người, thực vật và động vật,...</w:t>
            </w:r>
          </w:p>
        </w:tc>
      </w:tr>
      <w:tr w:rsidR="00760F0E" w:rsidRPr="00BD7CA7" w14:paraId="45D72608" w14:textId="77777777" w:rsidTr="00640814">
        <w:trPr>
          <w:trHeight w:val="1700"/>
        </w:trPr>
        <w:tc>
          <w:tcPr>
            <w:tcW w:w="10278" w:type="dxa"/>
            <w:gridSpan w:val="4"/>
            <w:tcBorders>
              <w:top w:val="dashed" w:sz="4" w:space="0" w:color="auto"/>
            </w:tcBorders>
          </w:tcPr>
          <w:p w14:paraId="704653B6" w14:textId="77777777" w:rsidR="00760F0E" w:rsidRPr="00BD7CA7" w:rsidRDefault="00760F0E" w:rsidP="00BD7CA7">
            <w:pPr>
              <w:spacing w:line="288" w:lineRule="auto"/>
              <w:rPr>
                <w:rFonts w:eastAsia="Calibri"/>
                <w:b/>
                <w:szCs w:val="28"/>
                <w:lang w:val="vi"/>
              </w:rPr>
            </w:pPr>
            <w:r w:rsidRPr="00BD7CA7">
              <w:rPr>
                <w:rFonts w:eastAsia="Calibri"/>
                <w:b/>
                <w:szCs w:val="28"/>
                <w:lang w:val="vi"/>
              </w:rPr>
              <w:lastRenderedPageBreak/>
              <w:t>IV. ĐIỀU CHỈNH BỔ SUNG</w:t>
            </w:r>
          </w:p>
          <w:p w14:paraId="5506726A" w14:textId="77777777" w:rsidR="00760F0E" w:rsidRPr="00BD7CA7" w:rsidRDefault="00760F0E" w:rsidP="00BD7CA7">
            <w:pPr>
              <w:spacing w:line="288" w:lineRule="auto"/>
              <w:rPr>
                <w:rFonts w:eastAsia="Calibri"/>
                <w:szCs w:val="28"/>
                <w:lang w:val="vi"/>
              </w:rPr>
            </w:pPr>
            <w:r w:rsidRPr="00BD7CA7">
              <w:rPr>
                <w:rFonts w:eastAsia="Calibri"/>
                <w:szCs w:val="28"/>
                <w:lang w:val="vi"/>
              </w:rPr>
              <w:t>.............................................................................................................................................</w:t>
            </w:r>
          </w:p>
          <w:p w14:paraId="73602BBD" w14:textId="77777777" w:rsidR="00760F0E" w:rsidRPr="00BD7CA7" w:rsidRDefault="00760F0E" w:rsidP="00BD7CA7">
            <w:pPr>
              <w:spacing w:line="288" w:lineRule="auto"/>
              <w:rPr>
                <w:rFonts w:eastAsia="Calibri"/>
                <w:szCs w:val="28"/>
                <w:lang w:val="nl-NL"/>
              </w:rPr>
            </w:pPr>
            <w:r w:rsidRPr="00BD7CA7">
              <w:rPr>
                <w:rFonts w:eastAsia="Calibri"/>
                <w:szCs w:val="28"/>
                <w:lang w:val="nl-NL"/>
              </w:rPr>
              <w:t>.............................................................................................................................................</w:t>
            </w:r>
          </w:p>
          <w:p w14:paraId="4B7AECB1" w14:textId="77777777" w:rsidR="00760F0E" w:rsidRPr="00BD7CA7" w:rsidRDefault="00760F0E" w:rsidP="00BD7CA7">
            <w:pPr>
              <w:spacing w:line="288" w:lineRule="auto"/>
              <w:rPr>
                <w:rFonts w:eastAsia="Calibri"/>
                <w:b/>
                <w:szCs w:val="28"/>
                <w:lang w:val="nl-NL"/>
              </w:rPr>
            </w:pPr>
            <w:r w:rsidRPr="00BD7CA7">
              <w:rPr>
                <w:rFonts w:eastAsia="Calibri"/>
                <w:szCs w:val="28"/>
                <w:lang w:val="nl-NL"/>
              </w:rPr>
              <w:t>.............................................................................................................................................</w:t>
            </w:r>
          </w:p>
        </w:tc>
      </w:tr>
    </w:tbl>
    <w:p w14:paraId="69DAD1AD" w14:textId="77777777" w:rsidR="00760F0E" w:rsidRPr="00BD7CA7" w:rsidRDefault="00760F0E" w:rsidP="00BD7CA7">
      <w:pPr>
        <w:spacing w:line="288" w:lineRule="auto"/>
        <w:jc w:val="center"/>
        <w:rPr>
          <w:b/>
          <w:bCs/>
          <w:szCs w:val="28"/>
          <w:u w:val="single"/>
          <w:lang w:val="nl-NL"/>
        </w:rPr>
      </w:pPr>
      <w:r w:rsidRPr="00BD7CA7">
        <w:rPr>
          <w:b/>
          <w:bCs/>
          <w:szCs w:val="28"/>
          <w:u w:val="single"/>
          <w:lang w:val="nl-NL"/>
        </w:rPr>
        <w:t>-----------------------------------------------------------------------</w:t>
      </w:r>
    </w:p>
    <w:p w14:paraId="0AAAD2B6" w14:textId="77777777" w:rsidR="00760F0E" w:rsidRPr="00BD7CA7" w:rsidRDefault="00760F0E" w:rsidP="00BD7CA7">
      <w:pPr>
        <w:spacing w:line="288" w:lineRule="auto"/>
        <w:rPr>
          <w:szCs w:val="28"/>
          <w:lang w:val="vi-VN"/>
        </w:rPr>
      </w:pPr>
    </w:p>
    <w:p w14:paraId="12B3D0CD" w14:textId="77777777" w:rsidR="00760F0E" w:rsidRPr="00BD7CA7" w:rsidRDefault="00760F0E" w:rsidP="00BD7CA7">
      <w:pPr>
        <w:spacing w:line="288" w:lineRule="auto"/>
        <w:rPr>
          <w:b/>
          <w:bCs/>
          <w:szCs w:val="28"/>
          <w:u w:val="single"/>
          <w:lang w:val="nl-NL"/>
        </w:rPr>
      </w:pPr>
    </w:p>
    <w:p w14:paraId="05AF3196" w14:textId="77777777" w:rsidR="00760F0E" w:rsidRPr="00F07D9D" w:rsidRDefault="00760F0E" w:rsidP="00606718">
      <w:pPr>
        <w:spacing w:line="288" w:lineRule="auto"/>
        <w:rPr>
          <w:lang w:val="vi-VN"/>
        </w:rPr>
      </w:pPr>
    </w:p>
    <w:p w14:paraId="0B7BD81D" w14:textId="77777777" w:rsidR="00760F0E" w:rsidRDefault="00760F0E" w:rsidP="00672C5C">
      <w:pPr>
        <w:spacing w:line="288" w:lineRule="auto"/>
        <w:rPr>
          <w:b/>
          <w:bCs/>
          <w:u w:val="single"/>
          <w:lang w:val="nl-NL"/>
        </w:rPr>
      </w:pPr>
    </w:p>
    <w:p w14:paraId="291E9A57" w14:textId="77777777" w:rsidR="00760F0E" w:rsidRPr="00513852" w:rsidRDefault="00760F0E" w:rsidP="00672C5C">
      <w:pPr>
        <w:spacing w:line="288" w:lineRule="auto"/>
        <w:jc w:val="center"/>
        <w:rPr>
          <w:b/>
          <w:bCs/>
          <w:lang w:val="nl-NL"/>
        </w:rPr>
      </w:pPr>
      <w:r w:rsidRPr="00513852">
        <w:rPr>
          <w:b/>
          <w:bCs/>
          <w:lang w:val="nl-NL"/>
        </w:rPr>
        <w:t xml:space="preserve">CHỦ ĐỀ 1: </w:t>
      </w:r>
      <w:r>
        <w:rPr>
          <w:b/>
          <w:bCs/>
          <w:lang w:val="nl-NL"/>
        </w:rPr>
        <w:t>VI KHUẨN</w:t>
      </w:r>
    </w:p>
    <w:p w14:paraId="1613D23A" w14:textId="77777777" w:rsidR="00760F0E" w:rsidRPr="00F07D9D" w:rsidRDefault="00760F0E" w:rsidP="00672C5C">
      <w:pPr>
        <w:spacing w:line="288" w:lineRule="auto"/>
        <w:jc w:val="center"/>
        <w:rPr>
          <w:b/>
          <w:bCs/>
          <w:lang w:val="nl-NL"/>
        </w:rPr>
      </w:pPr>
      <w:r w:rsidRPr="00F07D9D">
        <w:rPr>
          <w:b/>
          <w:bCs/>
          <w:lang w:val="nl-NL"/>
        </w:rPr>
        <w:t>Bài 1</w:t>
      </w:r>
      <w:r>
        <w:rPr>
          <w:b/>
          <w:bCs/>
          <w:lang w:val="nl-NL"/>
        </w:rPr>
        <w:t>9</w:t>
      </w:r>
      <w:r w:rsidRPr="00F07D9D">
        <w:rPr>
          <w:b/>
          <w:bCs/>
          <w:lang w:val="nl-NL"/>
        </w:rPr>
        <w:t xml:space="preserve">: - </w:t>
      </w:r>
      <w:r>
        <w:rPr>
          <w:b/>
          <w:bCs/>
          <w:lang w:val="nl-NL"/>
        </w:rPr>
        <w:t>VI KHUẨN</w:t>
      </w:r>
      <w:r w:rsidRPr="00F07D9D">
        <w:rPr>
          <w:b/>
          <w:bCs/>
          <w:lang w:val="nl-NL"/>
        </w:rPr>
        <w:t xml:space="preserve"> </w:t>
      </w:r>
      <w:r>
        <w:rPr>
          <w:b/>
          <w:bCs/>
          <w:lang w:val="nl-NL"/>
        </w:rPr>
        <w:t xml:space="preserve">CÓ ÍCH TRONG CHẾ BIẾN THỰC PHẨM (3 </w:t>
      </w:r>
      <w:r w:rsidRPr="00F07D9D">
        <w:rPr>
          <w:b/>
          <w:bCs/>
          <w:lang w:val="nl-NL"/>
        </w:rPr>
        <w:t xml:space="preserve">TIẾT </w:t>
      </w:r>
      <w:r>
        <w:rPr>
          <w:b/>
          <w:bCs/>
          <w:lang w:val="nl-NL"/>
        </w:rPr>
        <w:t>)</w:t>
      </w:r>
    </w:p>
    <w:p w14:paraId="1174ADA6" w14:textId="77777777" w:rsidR="00760F0E" w:rsidRPr="00F07D9D" w:rsidRDefault="00760F0E" w:rsidP="00606718">
      <w:pPr>
        <w:spacing w:line="288" w:lineRule="auto"/>
        <w:jc w:val="center"/>
        <w:rPr>
          <w:b/>
          <w:bCs/>
          <w:u w:val="single"/>
          <w:lang w:val="nl-NL"/>
        </w:rPr>
      </w:pPr>
      <w:r>
        <w:rPr>
          <w:b/>
          <w:bCs/>
          <w:u w:val="single"/>
          <w:lang w:val="nl-NL"/>
        </w:rPr>
        <w:t>Tiết 1</w:t>
      </w:r>
    </w:p>
    <w:p w14:paraId="44368415" w14:textId="77777777" w:rsidR="00760F0E" w:rsidRPr="00F07D9D" w:rsidRDefault="00760F0E" w:rsidP="008113F8">
      <w:pPr>
        <w:spacing w:line="288" w:lineRule="auto"/>
        <w:ind w:firstLine="360"/>
        <w:rPr>
          <w:b/>
          <w:bCs/>
          <w:lang w:val="nl-NL"/>
        </w:rPr>
      </w:pPr>
      <w:r w:rsidRPr="00F07D9D">
        <w:rPr>
          <w:b/>
          <w:bCs/>
          <w:lang w:val="nl-NL"/>
        </w:rPr>
        <w:t>I. YÊU CẦU CẦN ĐẠT:</w:t>
      </w:r>
    </w:p>
    <w:p w14:paraId="7A75FE1B" w14:textId="77777777" w:rsidR="00760F0E" w:rsidRPr="00F07D9D" w:rsidRDefault="00760F0E" w:rsidP="008113F8">
      <w:pPr>
        <w:spacing w:line="288" w:lineRule="auto"/>
        <w:ind w:firstLine="360"/>
        <w:rPr>
          <w:b/>
          <w:lang w:val="nl-NL"/>
        </w:rPr>
      </w:pPr>
      <w:r w:rsidRPr="00F07D9D">
        <w:rPr>
          <w:b/>
          <w:lang w:val="nl-NL"/>
        </w:rPr>
        <w:t>1. Năng lực đặc thù.</w:t>
      </w:r>
    </w:p>
    <w:p w14:paraId="1BA241E7" w14:textId="77777777" w:rsidR="00760F0E" w:rsidRPr="00B57568" w:rsidRDefault="00760F0E" w:rsidP="00A759A5">
      <w:pPr>
        <w:pStyle w:val="ListParagraph"/>
        <w:widowControl w:val="0"/>
        <w:numPr>
          <w:ilvl w:val="2"/>
          <w:numId w:val="62"/>
        </w:numPr>
        <w:tabs>
          <w:tab w:val="left" w:pos="702"/>
        </w:tabs>
        <w:autoSpaceDE w:val="0"/>
        <w:autoSpaceDN w:val="0"/>
        <w:spacing w:before="124"/>
        <w:contextualSpacing w:val="0"/>
        <w:rPr>
          <w:szCs w:val="28"/>
          <w:lang w:val="nl-NL"/>
        </w:rPr>
      </w:pPr>
      <w:r w:rsidRPr="00B57568">
        <w:rPr>
          <w:szCs w:val="28"/>
          <w:lang w:val="nl-NL"/>
        </w:rPr>
        <w:t xml:space="preserve">Nêu được vai trò của vi khuẩn trong quá trình muối dưa </w:t>
      </w:r>
      <w:r w:rsidRPr="00B57568">
        <w:rPr>
          <w:spacing w:val="-4"/>
          <w:szCs w:val="28"/>
          <w:lang w:val="nl-NL"/>
        </w:rPr>
        <w:t>cải.</w:t>
      </w:r>
    </w:p>
    <w:p w14:paraId="3AC70A91" w14:textId="77777777" w:rsidR="00760F0E" w:rsidRPr="00B57568" w:rsidRDefault="00760F0E" w:rsidP="00B57568">
      <w:pPr>
        <w:spacing w:line="288" w:lineRule="auto"/>
        <w:ind w:left="537"/>
        <w:rPr>
          <w:b/>
          <w:lang w:val="nl-NL"/>
        </w:rPr>
      </w:pPr>
      <w:r>
        <w:rPr>
          <w:szCs w:val="28"/>
          <w:lang w:val="nl-NL"/>
        </w:rPr>
        <w:t xml:space="preserve">- </w:t>
      </w:r>
      <w:r w:rsidRPr="00B57568">
        <w:rPr>
          <w:szCs w:val="28"/>
          <w:lang w:val="nl-NL"/>
        </w:rPr>
        <w:t xml:space="preserve">Nêu được vai trò của vi khuẩn trong quá trình làm sữa </w:t>
      </w:r>
      <w:r w:rsidRPr="00B57568">
        <w:rPr>
          <w:spacing w:val="-2"/>
          <w:szCs w:val="28"/>
          <w:lang w:val="nl-NL"/>
        </w:rPr>
        <w:t>chua</w:t>
      </w:r>
    </w:p>
    <w:p w14:paraId="00ED39BE" w14:textId="77777777" w:rsidR="00760F0E" w:rsidRPr="00B15BB3" w:rsidRDefault="00760F0E" w:rsidP="008113F8">
      <w:pPr>
        <w:spacing w:line="288" w:lineRule="auto"/>
        <w:ind w:firstLine="360"/>
        <w:rPr>
          <w:b/>
          <w:lang w:val="nl-NL"/>
        </w:rPr>
      </w:pPr>
      <w:r w:rsidRPr="00B15BB3">
        <w:rPr>
          <w:b/>
          <w:lang w:val="nl-NL"/>
        </w:rPr>
        <w:t>2. Năng lực chung.</w:t>
      </w:r>
    </w:p>
    <w:p w14:paraId="27CCD211" w14:textId="77777777" w:rsidR="00760F0E" w:rsidRPr="007E5476" w:rsidRDefault="00760F0E" w:rsidP="008113F8">
      <w:pPr>
        <w:spacing w:line="288" w:lineRule="auto"/>
        <w:ind w:firstLine="360"/>
        <w:rPr>
          <w:lang w:val="nl-NL"/>
        </w:rPr>
      </w:pPr>
      <w:r w:rsidRPr="00B15BB3">
        <w:rPr>
          <w:lang w:val="nl-NL"/>
        </w:rPr>
        <w:t xml:space="preserve">− Năng lực giao tiếp và hợp tác trong thảo luận nhóm; </w:t>
      </w:r>
      <w:r w:rsidRPr="007E5476">
        <w:rPr>
          <w:szCs w:val="28"/>
          <w:lang w:val="nl-NL"/>
        </w:rPr>
        <w:t xml:space="preserve">trong việc bảo quản sữa </w:t>
      </w:r>
      <w:r w:rsidRPr="007E5476">
        <w:rPr>
          <w:spacing w:val="-2"/>
          <w:szCs w:val="28"/>
          <w:lang w:val="nl-NL"/>
        </w:rPr>
        <w:t>chua.</w:t>
      </w:r>
    </w:p>
    <w:p w14:paraId="77A397D0" w14:textId="77777777" w:rsidR="00760F0E" w:rsidRPr="007E5476" w:rsidRDefault="00760F0E" w:rsidP="008113F8">
      <w:pPr>
        <w:spacing w:line="288" w:lineRule="auto"/>
        <w:ind w:firstLine="360"/>
        <w:rPr>
          <w:lang w:val="nl-NL"/>
        </w:rPr>
      </w:pPr>
      <w:r w:rsidRPr="00B15BB3">
        <w:rPr>
          <w:lang w:val="nl-NL"/>
        </w:rPr>
        <w:t xml:space="preserve">− Năng lực thực hành thí nghiệm: </w:t>
      </w:r>
      <w:r w:rsidRPr="007E5476">
        <w:rPr>
          <w:szCs w:val="28"/>
          <w:lang w:val="nl-NL"/>
        </w:rPr>
        <w:t xml:space="preserve">tác trong thảo luận, thực </w:t>
      </w:r>
      <w:r w:rsidRPr="007E5476">
        <w:rPr>
          <w:spacing w:val="-2"/>
          <w:szCs w:val="28"/>
          <w:lang w:val="nl-NL"/>
        </w:rPr>
        <w:t>hành</w:t>
      </w:r>
    </w:p>
    <w:p w14:paraId="5A03F066" w14:textId="77777777" w:rsidR="00760F0E" w:rsidRPr="00B15BB3" w:rsidRDefault="00760F0E" w:rsidP="008113F8">
      <w:pPr>
        <w:spacing w:line="288" w:lineRule="auto"/>
        <w:ind w:firstLine="360"/>
        <w:rPr>
          <w:lang w:val="nl-NL"/>
        </w:rPr>
      </w:pPr>
      <w:r w:rsidRPr="00B15BB3">
        <w:rPr>
          <w:lang w:val="nl-NL"/>
        </w:rPr>
        <w:t xml:space="preserve">− Năng lực giải quyết vấn đề và sáng tạo thông qua việc giải thích một số việc làm như </w:t>
      </w:r>
    </w:p>
    <w:p w14:paraId="642A5597" w14:textId="77777777" w:rsidR="00760F0E" w:rsidRPr="00B15BB3" w:rsidRDefault="00760F0E" w:rsidP="008113F8">
      <w:pPr>
        <w:spacing w:line="288" w:lineRule="auto"/>
        <w:ind w:firstLine="360"/>
        <w:rPr>
          <w:b/>
          <w:lang w:val="nl-NL"/>
        </w:rPr>
      </w:pPr>
      <w:r w:rsidRPr="00B15BB3">
        <w:rPr>
          <w:b/>
          <w:lang w:val="nl-NL"/>
        </w:rPr>
        <w:t>3. Phẩm chất.</w:t>
      </w:r>
    </w:p>
    <w:p w14:paraId="47226835" w14:textId="77777777" w:rsidR="00760F0E" w:rsidRPr="007E5476" w:rsidRDefault="00760F0E" w:rsidP="007E5476">
      <w:pPr>
        <w:widowControl w:val="0"/>
        <w:tabs>
          <w:tab w:val="left" w:pos="698"/>
        </w:tabs>
        <w:autoSpaceDE w:val="0"/>
        <w:autoSpaceDN w:val="0"/>
        <w:spacing w:before="124"/>
        <w:rPr>
          <w:szCs w:val="28"/>
          <w:lang w:val="nl-NL"/>
        </w:rPr>
      </w:pPr>
      <w:r>
        <w:rPr>
          <w:lang w:val="nl-NL"/>
        </w:rPr>
        <w:t xml:space="preserve">     </w:t>
      </w:r>
      <w:r w:rsidRPr="007E5476">
        <w:rPr>
          <w:lang w:val="nl-NL"/>
        </w:rPr>
        <w:t xml:space="preserve">− Trách nhiệm: </w:t>
      </w:r>
      <w:r w:rsidRPr="007E5476">
        <w:rPr>
          <w:szCs w:val="28"/>
          <w:lang w:val="nl-NL"/>
        </w:rPr>
        <w:t>với</w:t>
      </w:r>
      <w:r w:rsidRPr="007E5476">
        <w:rPr>
          <w:spacing w:val="-1"/>
          <w:szCs w:val="28"/>
          <w:lang w:val="nl-NL"/>
        </w:rPr>
        <w:t xml:space="preserve"> </w:t>
      </w:r>
      <w:r w:rsidRPr="007E5476">
        <w:rPr>
          <w:szCs w:val="28"/>
          <w:lang w:val="nl-NL"/>
        </w:rPr>
        <w:t>công</w:t>
      </w:r>
      <w:r w:rsidRPr="007E5476">
        <w:rPr>
          <w:spacing w:val="-1"/>
          <w:szCs w:val="28"/>
          <w:lang w:val="nl-NL"/>
        </w:rPr>
        <w:t xml:space="preserve"> </w:t>
      </w:r>
      <w:r w:rsidRPr="007E5476">
        <w:rPr>
          <w:szCs w:val="28"/>
          <w:lang w:val="nl-NL"/>
        </w:rPr>
        <w:t>việc</w:t>
      </w:r>
      <w:r w:rsidRPr="007E5476">
        <w:rPr>
          <w:spacing w:val="-1"/>
          <w:szCs w:val="28"/>
          <w:lang w:val="nl-NL"/>
        </w:rPr>
        <w:t xml:space="preserve"> </w:t>
      </w:r>
      <w:r w:rsidRPr="007E5476">
        <w:rPr>
          <w:szCs w:val="28"/>
          <w:lang w:val="nl-NL"/>
        </w:rPr>
        <w:t>được</w:t>
      </w:r>
      <w:r w:rsidRPr="007E5476">
        <w:rPr>
          <w:spacing w:val="-1"/>
          <w:szCs w:val="28"/>
          <w:lang w:val="nl-NL"/>
        </w:rPr>
        <w:t xml:space="preserve"> </w:t>
      </w:r>
      <w:r w:rsidRPr="007E5476">
        <w:rPr>
          <w:szCs w:val="28"/>
          <w:lang w:val="nl-NL"/>
        </w:rPr>
        <w:t>giao</w:t>
      </w:r>
      <w:r w:rsidRPr="007E5476">
        <w:rPr>
          <w:spacing w:val="-1"/>
          <w:szCs w:val="28"/>
          <w:lang w:val="nl-NL"/>
        </w:rPr>
        <w:t xml:space="preserve"> </w:t>
      </w:r>
      <w:r w:rsidRPr="007E5476">
        <w:rPr>
          <w:szCs w:val="28"/>
          <w:lang w:val="nl-NL"/>
        </w:rPr>
        <w:t>ở</w:t>
      </w:r>
      <w:r w:rsidRPr="007E5476">
        <w:rPr>
          <w:spacing w:val="-1"/>
          <w:szCs w:val="28"/>
          <w:lang w:val="nl-NL"/>
        </w:rPr>
        <w:t xml:space="preserve"> </w:t>
      </w:r>
      <w:r w:rsidRPr="007E5476">
        <w:rPr>
          <w:spacing w:val="-4"/>
          <w:szCs w:val="28"/>
          <w:lang w:val="nl-NL"/>
        </w:rPr>
        <w:t>lớp.</w:t>
      </w:r>
    </w:p>
    <w:p w14:paraId="0E0497BE" w14:textId="77777777" w:rsidR="00760F0E" w:rsidRPr="00B15BB3" w:rsidRDefault="00760F0E" w:rsidP="008113F8">
      <w:pPr>
        <w:spacing w:line="288" w:lineRule="auto"/>
        <w:ind w:firstLine="360"/>
        <w:rPr>
          <w:lang w:val="nl-NL"/>
        </w:rPr>
      </w:pPr>
      <w:r w:rsidRPr="00B15BB3">
        <w:rPr>
          <w:lang w:val="nl-NL"/>
        </w:rPr>
        <w:t>− Trung thực trong tiến hành thí nghiệm và báo cáo kết quả thảo luận.</w:t>
      </w:r>
    </w:p>
    <w:p w14:paraId="613E095F" w14:textId="77777777" w:rsidR="00760F0E" w:rsidRPr="00B15BB3" w:rsidRDefault="00760F0E" w:rsidP="008113F8">
      <w:pPr>
        <w:spacing w:line="288" w:lineRule="auto"/>
        <w:ind w:firstLine="360"/>
        <w:rPr>
          <w:lang w:val="nl-NL"/>
        </w:rPr>
      </w:pPr>
      <w:r w:rsidRPr="00B15BB3">
        <w:rPr>
          <w:lang w:val="nl-NL"/>
        </w:rPr>
        <w:t>− Chăm chỉ: Ham hiểu biết, tìm hiểu về thành phần, vai trò của đất và vận dụng</w:t>
      </w:r>
    </w:p>
    <w:p w14:paraId="23FA67F1" w14:textId="77777777" w:rsidR="00760F0E" w:rsidRPr="00B15BB3" w:rsidRDefault="00760F0E" w:rsidP="008113F8">
      <w:pPr>
        <w:spacing w:line="288" w:lineRule="auto"/>
        <w:ind w:firstLine="360"/>
        <w:rPr>
          <w:b/>
          <w:lang w:val="nl-NL"/>
        </w:rPr>
      </w:pPr>
      <w:r w:rsidRPr="00B15BB3">
        <w:rPr>
          <w:b/>
          <w:lang w:val="nl-NL"/>
        </w:rPr>
        <w:t xml:space="preserve">II. ĐỒ DÙNG DẠY HỌC </w:t>
      </w:r>
    </w:p>
    <w:p w14:paraId="587247A4" w14:textId="77777777" w:rsidR="00760F0E" w:rsidRPr="00B15BB3" w:rsidRDefault="00760F0E" w:rsidP="008113F8">
      <w:pPr>
        <w:spacing w:line="288" w:lineRule="auto"/>
        <w:ind w:firstLine="360"/>
        <w:rPr>
          <w:lang w:val="nl-NL"/>
        </w:rPr>
      </w:pPr>
      <w:r w:rsidRPr="00B15BB3">
        <w:rPr>
          <w:lang w:val="nl-NL"/>
        </w:rPr>
        <w:t>- GV: Các hình trong bài 1</w:t>
      </w:r>
      <w:r>
        <w:rPr>
          <w:lang w:val="nl-NL"/>
        </w:rPr>
        <w:t>9</w:t>
      </w:r>
      <w:r w:rsidRPr="00B15BB3">
        <w:rPr>
          <w:lang w:val="nl-NL"/>
        </w:rPr>
        <w:t xml:space="preserve"> SGK.</w:t>
      </w:r>
    </w:p>
    <w:p w14:paraId="3333362C" w14:textId="77777777" w:rsidR="00760F0E" w:rsidRDefault="00760F0E" w:rsidP="008113F8">
      <w:pPr>
        <w:spacing w:line="288" w:lineRule="auto"/>
        <w:ind w:firstLine="360"/>
        <w:rPr>
          <w:lang w:val="nl-NL"/>
        </w:rPr>
      </w:pPr>
      <w:r w:rsidRPr="00B15BB3">
        <w:rPr>
          <w:lang w:val="nl-NL"/>
        </w:rPr>
        <w:t xml:space="preserve">- HS: SGK, VBT. </w:t>
      </w:r>
    </w:p>
    <w:p w14:paraId="4EB1F66C" w14:textId="77777777" w:rsidR="00760F0E" w:rsidRPr="00CC7B1D" w:rsidRDefault="00760F0E" w:rsidP="007E5476">
      <w:pPr>
        <w:spacing w:line="288" w:lineRule="auto"/>
        <w:ind w:firstLine="360"/>
        <w:jc w:val="both"/>
        <w:rPr>
          <w:rFonts w:eastAsia="Times New Roman"/>
          <w:szCs w:val="28"/>
          <w:lang w:val="nl-NL"/>
        </w:rPr>
      </w:pPr>
      <w:r w:rsidRPr="00CC7B1D">
        <w:rPr>
          <w:lang w:val="nl-NL"/>
        </w:rPr>
        <w:t>-</w:t>
      </w:r>
      <w:r w:rsidRPr="00CC7B1D">
        <w:rPr>
          <w:rFonts w:eastAsia="Times New Roman"/>
          <w:szCs w:val="28"/>
          <w:lang w:val="nl-NL"/>
        </w:rPr>
        <w:t xml:space="preserve"> Kế hoạch bài dạy, bài giảng Power point.</w:t>
      </w:r>
    </w:p>
    <w:p w14:paraId="1C476F2B" w14:textId="77777777" w:rsidR="00760F0E" w:rsidRPr="00CC7B1D" w:rsidRDefault="00760F0E" w:rsidP="008113F8">
      <w:pPr>
        <w:spacing w:line="288" w:lineRule="auto"/>
        <w:ind w:firstLine="360"/>
        <w:rPr>
          <w:lang w:val="nl-NL"/>
        </w:rPr>
      </w:pPr>
    </w:p>
    <w:p w14:paraId="7B80879B" w14:textId="77777777" w:rsidR="00760F0E" w:rsidRPr="00CC7B1D" w:rsidRDefault="00760F0E" w:rsidP="00672C5C">
      <w:pPr>
        <w:spacing w:line="288" w:lineRule="auto"/>
        <w:rPr>
          <w:b/>
          <w:lang w:val="nl-NL"/>
        </w:rPr>
      </w:pPr>
      <w:r w:rsidRPr="00CC7B1D">
        <w:rPr>
          <w:b/>
          <w:lang w:val="nl-NL"/>
        </w:rPr>
        <w:t>III. HOẠT ĐỘNG DẠY HỌC:</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45"/>
        <w:gridCol w:w="93"/>
        <w:gridCol w:w="899"/>
        <w:gridCol w:w="3241"/>
      </w:tblGrid>
      <w:tr w:rsidR="00760F0E" w:rsidRPr="00CC7B1D" w14:paraId="70D5D5EE" w14:textId="77777777" w:rsidTr="00DD1A4D">
        <w:tc>
          <w:tcPr>
            <w:tcW w:w="7037" w:type="dxa"/>
            <w:gridSpan w:val="3"/>
            <w:tcBorders>
              <w:bottom w:val="dashed" w:sz="4" w:space="0" w:color="auto"/>
            </w:tcBorders>
          </w:tcPr>
          <w:p w14:paraId="0CDF2DFD" w14:textId="77777777" w:rsidR="00760F0E" w:rsidRPr="00CC7B1D" w:rsidRDefault="00760F0E" w:rsidP="00606718">
            <w:pPr>
              <w:spacing w:line="288" w:lineRule="auto"/>
              <w:jc w:val="center"/>
              <w:rPr>
                <w:rFonts w:eastAsia="Calibri"/>
                <w:b/>
                <w:szCs w:val="28"/>
                <w:lang w:val="nl-NL"/>
              </w:rPr>
            </w:pPr>
            <w:r w:rsidRPr="00CC7B1D">
              <w:rPr>
                <w:rFonts w:eastAsia="Calibri"/>
                <w:b/>
                <w:szCs w:val="28"/>
                <w:lang w:val="nl-NL"/>
              </w:rPr>
              <w:t>Hoạt động của giáo viên</w:t>
            </w:r>
          </w:p>
        </w:tc>
        <w:tc>
          <w:tcPr>
            <w:tcW w:w="3241" w:type="dxa"/>
            <w:tcBorders>
              <w:bottom w:val="dashed" w:sz="4" w:space="0" w:color="auto"/>
            </w:tcBorders>
          </w:tcPr>
          <w:p w14:paraId="68F3ECF1" w14:textId="77777777" w:rsidR="00760F0E" w:rsidRPr="00CC7B1D" w:rsidRDefault="00760F0E" w:rsidP="00606718">
            <w:pPr>
              <w:spacing w:line="288" w:lineRule="auto"/>
              <w:jc w:val="center"/>
              <w:rPr>
                <w:rFonts w:eastAsia="Calibri"/>
                <w:b/>
                <w:szCs w:val="28"/>
                <w:lang w:val="nl-NL"/>
              </w:rPr>
            </w:pPr>
            <w:r w:rsidRPr="00CC7B1D">
              <w:rPr>
                <w:rFonts w:eastAsia="Calibri"/>
                <w:b/>
                <w:szCs w:val="28"/>
                <w:lang w:val="nl-NL"/>
              </w:rPr>
              <w:t>Hoạt động của học sinh</w:t>
            </w:r>
          </w:p>
        </w:tc>
      </w:tr>
      <w:tr w:rsidR="00760F0E" w:rsidRPr="00C3333A" w14:paraId="785B44BA" w14:textId="77777777" w:rsidTr="00DD1A4D">
        <w:tc>
          <w:tcPr>
            <w:tcW w:w="10278" w:type="dxa"/>
            <w:gridSpan w:val="4"/>
            <w:tcBorders>
              <w:bottom w:val="dashed" w:sz="4" w:space="0" w:color="auto"/>
            </w:tcBorders>
          </w:tcPr>
          <w:p w14:paraId="567CF961" w14:textId="77777777" w:rsidR="00760F0E" w:rsidRPr="005D24F3" w:rsidRDefault="00760F0E" w:rsidP="00606718">
            <w:pPr>
              <w:spacing w:line="288" w:lineRule="auto"/>
              <w:rPr>
                <w:bCs/>
                <w:i/>
              </w:rPr>
            </w:pPr>
            <w:r w:rsidRPr="005D24F3">
              <w:rPr>
                <w:b/>
                <w:bCs/>
              </w:rPr>
              <w:t>1. Khởi động.</w:t>
            </w:r>
          </w:p>
          <w:p w14:paraId="1377EA10" w14:textId="77777777" w:rsidR="00760F0E" w:rsidRPr="00D8551D" w:rsidRDefault="00760F0E" w:rsidP="00D8551D">
            <w:pPr>
              <w:pStyle w:val="ListParagraph"/>
              <w:widowControl w:val="0"/>
              <w:tabs>
                <w:tab w:val="left" w:pos="663"/>
              </w:tabs>
              <w:autoSpaceDE w:val="0"/>
              <w:autoSpaceDN w:val="0"/>
              <w:spacing w:before="67" w:line="304" w:lineRule="auto"/>
              <w:ind w:left="423" w:right="1131"/>
              <w:contextualSpacing w:val="0"/>
              <w:rPr>
                <w:szCs w:val="28"/>
              </w:rPr>
            </w:pPr>
            <w:r w:rsidRPr="005D24F3">
              <w:rPr>
                <w:b/>
                <w:bCs/>
              </w:rPr>
              <w:t xml:space="preserve">a)Mục tiêu: </w:t>
            </w:r>
            <w:r w:rsidRPr="005D24F3">
              <w:rPr>
                <w:b/>
                <w:i/>
                <w:szCs w:val="28"/>
              </w:rPr>
              <w:t xml:space="preserve">: </w:t>
            </w:r>
            <w:r w:rsidRPr="005D24F3">
              <w:rPr>
                <w:szCs w:val="28"/>
              </w:rPr>
              <w:t>Khơi gợi những hiểu biết đã có của HS về vai trò của vi khuẩn trong chế biến thực phẩm nói chung và trong món dưa muối nói riêng để dẫn dắt vào bài học mới.</w:t>
            </w:r>
          </w:p>
          <w:p w14:paraId="7A5B29E5" w14:textId="77777777" w:rsidR="00760F0E" w:rsidRPr="005D24F3" w:rsidRDefault="00760F0E" w:rsidP="00672C5C">
            <w:pPr>
              <w:spacing w:line="288" w:lineRule="auto"/>
            </w:pPr>
            <w:r w:rsidRPr="005D24F3">
              <w:rPr>
                <w:b/>
                <w:bCs/>
              </w:rPr>
              <w:t xml:space="preserve">b)Phương pháp và kĩ thuật dạy học: </w:t>
            </w:r>
            <w:r w:rsidRPr="005D24F3">
              <w:rPr>
                <w:szCs w:val="28"/>
              </w:rPr>
              <w:t xml:space="preserve">Phương pháp vấn </w:t>
            </w:r>
            <w:r w:rsidRPr="005D24F3">
              <w:rPr>
                <w:spacing w:val="-4"/>
                <w:szCs w:val="28"/>
              </w:rPr>
              <w:t>đáp.</w:t>
            </w:r>
          </w:p>
          <w:p w14:paraId="16633E57" w14:textId="77777777" w:rsidR="00760F0E" w:rsidRPr="005D24F3" w:rsidRDefault="00760F0E" w:rsidP="00672C5C">
            <w:pPr>
              <w:spacing w:line="288" w:lineRule="auto"/>
              <w:rPr>
                <w:rFonts w:eastAsia="Calibri"/>
              </w:rPr>
            </w:pPr>
            <w:r w:rsidRPr="005D24F3">
              <w:rPr>
                <w:b/>
                <w:bCs/>
              </w:rPr>
              <w:t>c)Tiến trình tổ chức hoạt động:</w:t>
            </w:r>
          </w:p>
        </w:tc>
      </w:tr>
      <w:tr w:rsidR="00760F0E" w:rsidRPr="00CC7B1D" w14:paraId="467C294D" w14:textId="77777777" w:rsidTr="00DD1A4D">
        <w:tc>
          <w:tcPr>
            <w:tcW w:w="7037" w:type="dxa"/>
            <w:gridSpan w:val="3"/>
            <w:tcBorders>
              <w:bottom w:val="dashed" w:sz="4" w:space="0" w:color="auto"/>
            </w:tcBorders>
          </w:tcPr>
          <w:p w14:paraId="60688B74" w14:textId="77777777" w:rsidR="00760F0E" w:rsidRDefault="00760F0E" w:rsidP="007E5476">
            <w:pPr>
              <w:pStyle w:val="TableParagraph"/>
              <w:spacing w:before="112" w:line="304" w:lineRule="auto"/>
              <w:ind w:left="79"/>
              <w:rPr>
                <w:sz w:val="28"/>
                <w:szCs w:val="28"/>
                <w:lang w:val="en-US"/>
              </w:rPr>
            </w:pPr>
            <w:r w:rsidRPr="00DA4FCE">
              <w:rPr>
                <w:rFonts w:ascii="Cambria Math" w:hAnsi="Cambria Math" w:cs="Cambria Math"/>
                <w:sz w:val="28"/>
                <w:szCs w:val="28"/>
              </w:rPr>
              <w:t>‒</w:t>
            </w:r>
            <w:r w:rsidRPr="00DA4FCE">
              <w:rPr>
                <w:sz w:val="28"/>
                <w:szCs w:val="28"/>
              </w:rPr>
              <w:t xml:space="preserve"> GV tổ chức cho HS hoạt động nhóm đôi</w:t>
            </w:r>
          </w:p>
          <w:p w14:paraId="25BAD2F5" w14:textId="77777777" w:rsidR="00760F0E" w:rsidRPr="00DA4FCE" w:rsidRDefault="00760F0E" w:rsidP="00A759A5">
            <w:pPr>
              <w:pStyle w:val="TableParagraph"/>
              <w:numPr>
                <w:ilvl w:val="0"/>
                <w:numId w:val="78"/>
              </w:numPr>
              <w:spacing w:before="112" w:line="304" w:lineRule="auto"/>
              <w:rPr>
                <w:sz w:val="28"/>
                <w:szCs w:val="28"/>
              </w:rPr>
            </w:pPr>
            <w:r>
              <w:rPr>
                <w:sz w:val="28"/>
                <w:szCs w:val="28"/>
                <w:lang w:val="en-US"/>
              </w:rPr>
              <w:t xml:space="preserve">HS </w:t>
            </w:r>
            <w:r w:rsidRPr="00DA4FCE">
              <w:rPr>
                <w:sz w:val="28"/>
                <w:szCs w:val="28"/>
              </w:rPr>
              <w:t>đọc câu hỏi và quan sát hình 1 (SGK trang 68).</w:t>
            </w:r>
          </w:p>
          <w:p w14:paraId="0B3BD77A" w14:textId="77777777" w:rsidR="00760F0E" w:rsidRPr="00DA4FCE" w:rsidRDefault="00760F0E" w:rsidP="007E5476">
            <w:pPr>
              <w:pStyle w:val="TableParagraph"/>
              <w:spacing w:line="304" w:lineRule="auto"/>
              <w:ind w:left="79"/>
              <w:rPr>
                <w:sz w:val="28"/>
                <w:szCs w:val="28"/>
              </w:rPr>
            </w:pPr>
            <w:r w:rsidRPr="00DA4FCE">
              <w:rPr>
                <w:rFonts w:ascii="Cambria Math" w:hAnsi="Cambria Math" w:cs="Cambria Math"/>
                <w:sz w:val="28"/>
                <w:szCs w:val="28"/>
              </w:rPr>
              <w:t>‒</w:t>
            </w:r>
            <w:r w:rsidRPr="00DA4FCE">
              <w:rPr>
                <w:spacing w:val="-2"/>
                <w:sz w:val="28"/>
                <w:szCs w:val="28"/>
              </w:rPr>
              <w:t xml:space="preserve">  </w:t>
            </w:r>
            <w:r w:rsidRPr="00DA4FCE">
              <w:rPr>
                <w:sz w:val="28"/>
                <w:szCs w:val="28"/>
              </w:rPr>
              <w:t>HS</w:t>
            </w:r>
            <w:r w:rsidRPr="00DA4FCE">
              <w:rPr>
                <w:spacing w:val="-2"/>
                <w:sz w:val="28"/>
                <w:szCs w:val="28"/>
              </w:rPr>
              <w:t xml:space="preserve"> </w:t>
            </w:r>
            <w:r w:rsidRPr="00DA4FCE">
              <w:rPr>
                <w:sz w:val="28"/>
                <w:szCs w:val="28"/>
              </w:rPr>
              <w:t>hỏi</w:t>
            </w:r>
            <w:r w:rsidRPr="00DA4FCE">
              <w:rPr>
                <w:spacing w:val="-2"/>
                <w:sz w:val="28"/>
                <w:szCs w:val="28"/>
              </w:rPr>
              <w:t xml:space="preserve"> </w:t>
            </w:r>
            <w:r w:rsidRPr="00DA4FCE">
              <w:rPr>
                <w:sz w:val="28"/>
                <w:szCs w:val="28"/>
              </w:rPr>
              <w:t>–</w:t>
            </w:r>
            <w:r w:rsidRPr="00DA4FCE">
              <w:rPr>
                <w:spacing w:val="-2"/>
                <w:sz w:val="28"/>
                <w:szCs w:val="28"/>
              </w:rPr>
              <w:t xml:space="preserve"> </w:t>
            </w:r>
            <w:r w:rsidRPr="00DA4FCE">
              <w:rPr>
                <w:sz w:val="28"/>
                <w:szCs w:val="28"/>
              </w:rPr>
              <w:t>đáp</w:t>
            </w:r>
            <w:r w:rsidRPr="00DA4FCE">
              <w:rPr>
                <w:spacing w:val="-2"/>
                <w:sz w:val="28"/>
                <w:szCs w:val="28"/>
              </w:rPr>
              <w:t xml:space="preserve"> </w:t>
            </w:r>
            <w:r w:rsidRPr="00DA4FCE">
              <w:rPr>
                <w:sz w:val="28"/>
                <w:szCs w:val="28"/>
              </w:rPr>
              <w:t>với</w:t>
            </w:r>
            <w:r w:rsidRPr="00DA4FCE">
              <w:rPr>
                <w:spacing w:val="-2"/>
                <w:sz w:val="28"/>
                <w:szCs w:val="28"/>
              </w:rPr>
              <w:t xml:space="preserve"> </w:t>
            </w:r>
            <w:r w:rsidRPr="00DA4FCE">
              <w:rPr>
                <w:sz w:val="28"/>
                <w:szCs w:val="28"/>
              </w:rPr>
              <w:t>nhau.</w:t>
            </w:r>
            <w:r w:rsidRPr="00DA4FCE">
              <w:rPr>
                <w:spacing w:val="-2"/>
                <w:sz w:val="28"/>
                <w:szCs w:val="28"/>
              </w:rPr>
              <w:t xml:space="preserve"> </w:t>
            </w:r>
            <w:r w:rsidRPr="00DA4FCE">
              <w:rPr>
                <w:sz w:val="28"/>
                <w:szCs w:val="28"/>
              </w:rPr>
              <w:t>Một bạn đặt câu hỏi, một bạn trả lời.</w:t>
            </w:r>
          </w:p>
          <w:p w14:paraId="11C607F7" w14:textId="77777777" w:rsidR="00760F0E" w:rsidRPr="00DA4FCE" w:rsidRDefault="00760F0E" w:rsidP="007E5476">
            <w:pPr>
              <w:pStyle w:val="TableParagraph"/>
              <w:rPr>
                <w:b/>
                <w:i/>
                <w:sz w:val="28"/>
                <w:szCs w:val="28"/>
              </w:rPr>
            </w:pPr>
          </w:p>
          <w:p w14:paraId="752C3B63" w14:textId="77777777" w:rsidR="00760F0E" w:rsidRPr="00DA4FCE" w:rsidRDefault="00760F0E" w:rsidP="007E5476">
            <w:pPr>
              <w:pStyle w:val="TableParagraph"/>
              <w:rPr>
                <w:b/>
                <w:i/>
                <w:sz w:val="28"/>
                <w:szCs w:val="28"/>
              </w:rPr>
            </w:pPr>
          </w:p>
          <w:p w14:paraId="3CEF28B2" w14:textId="77777777" w:rsidR="00760F0E" w:rsidRPr="00DA4FCE" w:rsidRDefault="00760F0E" w:rsidP="007E5476">
            <w:pPr>
              <w:pStyle w:val="TableParagraph"/>
              <w:rPr>
                <w:b/>
                <w:i/>
                <w:sz w:val="28"/>
                <w:szCs w:val="28"/>
              </w:rPr>
            </w:pPr>
          </w:p>
          <w:p w14:paraId="3DF90583" w14:textId="77777777" w:rsidR="00760F0E" w:rsidRPr="00DA4FCE" w:rsidRDefault="00760F0E" w:rsidP="007E5476">
            <w:pPr>
              <w:pStyle w:val="TableParagraph"/>
              <w:rPr>
                <w:b/>
                <w:i/>
                <w:sz w:val="28"/>
                <w:szCs w:val="28"/>
              </w:rPr>
            </w:pPr>
          </w:p>
          <w:p w14:paraId="15554C0F" w14:textId="77777777" w:rsidR="00760F0E" w:rsidRPr="00DA4FCE" w:rsidRDefault="00760F0E" w:rsidP="007E5476">
            <w:pPr>
              <w:pStyle w:val="TableParagraph"/>
              <w:rPr>
                <w:b/>
                <w:i/>
                <w:sz w:val="28"/>
                <w:szCs w:val="28"/>
              </w:rPr>
            </w:pPr>
          </w:p>
          <w:p w14:paraId="04538A49" w14:textId="77777777" w:rsidR="00760F0E" w:rsidRPr="00DA4FCE" w:rsidRDefault="00760F0E" w:rsidP="007E5476">
            <w:pPr>
              <w:pStyle w:val="TableParagraph"/>
              <w:rPr>
                <w:b/>
                <w:i/>
                <w:sz w:val="28"/>
                <w:szCs w:val="28"/>
              </w:rPr>
            </w:pPr>
          </w:p>
          <w:p w14:paraId="13ECB3CA" w14:textId="77777777" w:rsidR="00760F0E" w:rsidRPr="00DA4FCE" w:rsidRDefault="00760F0E" w:rsidP="007E5476">
            <w:pPr>
              <w:pStyle w:val="TableParagraph"/>
              <w:spacing w:before="144"/>
              <w:rPr>
                <w:b/>
                <w:i/>
                <w:sz w:val="28"/>
                <w:szCs w:val="28"/>
              </w:rPr>
            </w:pPr>
          </w:p>
          <w:p w14:paraId="7ABA18BB" w14:textId="77777777" w:rsidR="00760F0E" w:rsidRPr="005D24F3" w:rsidRDefault="00760F0E" w:rsidP="007E5476">
            <w:pPr>
              <w:spacing w:line="288" w:lineRule="auto"/>
              <w:ind w:right="52"/>
              <w:jc w:val="both"/>
              <w:rPr>
                <w:rFonts w:ascii="Cambria Math" w:hAnsi="Cambria Math" w:cs="Cambria Math"/>
                <w:szCs w:val="28"/>
                <w:lang w:val="vi"/>
              </w:rPr>
            </w:pPr>
          </w:p>
          <w:p w14:paraId="5053C1A8" w14:textId="77777777" w:rsidR="00760F0E" w:rsidRPr="005D24F3" w:rsidRDefault="00760F0E" w:rsidP="007E5476">
            <w:pPr>
              <w:spacing w:line="288" w:lineRule="auto"/>
              <w:ind w:right="52"/>
              <w:jc w:val="both"/>
              <w:rPr>
                <w:rFonts w:ascii="Cambria Math" w:hAnsi="Cambria Math" w:cs="Cambria Math"/>
                <w:szCs w:val="28"/>
                <w:lang w:val="vi"/>
              </w:rPr>
            </w:pPr>
          </w:p>
          <w:p w14:paraId="38393076" w14:textId="77777777" w:rsidR="00760F0E" w:rsidRPr="005D24F3" w:rsidRDefault="00760F0E" w:rsidP="007E5476">
            <w:pPr>
              <w:spacing w:line="288" w:lineRule="auto"/>
              <w:ind w:right="52"/>
              <w:jc w:val="both"/>
              <w:rPr>
                <w:rFonts w:ascii="Cambria Math" w:hAnsi="Cambria Math" w:cs="Cambria Math"/>
                <w:szCs w:val="28"/>
                <w:lang w:val="vi"/>
              </w:rPr>
            </w:pPr>
          </w:p>
          <w:p w14:paraId="0504DDF6" w14:textId="77777777" w:rsidR="00760F0E" w:rsidRPr="005D24F3" w:rsidRDefault="00760F0E" w:rsidP="007E5476">
            <w:pPr>
              <w:spacing w:line="288" w:lineRule="auto"/>
              <w:ind w:right="52"/>
              <w:jc w:val="both"/>
              <w:rPr>
                <w:rFonts w:ascii="Cambria Math" w:hAnsi="Cambria Math" w:cs="Cambria Math"/>
                <w:szCs w:val="28"/>
                <w:lang w:val="vi"/>
              </w:rPr>
            </w:pPr>
          </w:p>
          <w:p w14:paraId="26C3D799" w14:textId="77777777" w:rsidR="00760F0E" w:rsidRPr="005D24F3" w:rsidRDefault="00760F0E" w:rsidP="007E5476">
            <w:pPr>
              <w:spacing w:line="288" w:lineRule="auto"/>
              <w:ind w:right="52"/>
              <w:jc w:val="both"/>
              <w:rPr>
                <w:rFonts w:ascii="Cambria Math" w:hAnsi="Cambria Math" w:cs="Cambria Math"/>
                <w:szCs w:val="28"/>
                <w:lang w:val="vi"/>
              </w:rPr>
            </w:pPr>
          </w:p>
          <w:p w14:paraId="4232C905" w14:textId="77777777" w:rsidR="00760F0E" w:rsidRPr="005D24F3" w:rsidRDefault="00760F0E" w:rsidP="007E5476">
            <w:pPr>
              <w:spacing w:line="288" w:lineRule="auto"/>
              <w:ind w:right="52"/>
              <w:jc w:val="both"/>
              <w:rPr>
                <w:rFonts w:ascii="Cambria Math" w:hAnsi="Cambria Math" w:cs="Cambria Math"/>
                <w:szCs w:val="28"/>
                <w:lang w:val="vi"/>
              </w:rPr>
            </w:pPr>
          </w:p>
          <w:p w14:paraId="3156A6C0" w14:textId="77777777" w:rsidR="00760F0E" w:rsidRPr="005D24F3" w:rsidRDefault="00760F0E" w:rsidP="007E5476">
            <w:pPr>
              <w:spacing w:line="288" w:lineRule="auto"/>
              <w:ind w:right="52"/>
              <w:jc w:val="both"/>
              <w:rPr>
                <w:rFonts w:ascii="Cambria Math" w:hAnsi="Cambria Math" w:cs="Cambria Math"/>
                <w:szCs w:val="28"/>
                <w:lang w:val="vi"/>
              </w:rPr>
            </w:pPr>
          </w:p>
          <w:p w14:paraId="6447D6BC" w14:textId="77777777" w:rsidR="00760F0E" w:rsidRPr="005D24F3" w:rsidRDefault="00760F0E" w:rsidP="007E5476">
            <w:pPr>
              <w:spacing w:line="288" w:lineRule="auto"/>
              <w:ind w:right="52"/>
              <w:jc w:val="both"/>
              <w:rPr>
                <w:rFonts w:ascii="Cambria Math" w:hAnsi="Cambria Math" w:cs="Cambria Math"/>
                <w:szCs w:val="28"/>
                <w:lang w:val="vi"/>
              </w:rPr>
            </w:pPr>
          </w:p>
          <w:p w14:paraId="3305D2F9" w14:textId="77777777" w:rsidR="00760F0E" w:rsidRPr="00CC7B1D" w:rsidRDefault="00760F0E" w:rsidP="007E5476">
            <w:pPr>
              <w:spacing w:line="288" w:lineRule="auto"/>
              <w:ind w:right="52"/>
              <w:jc w:val="both"/>
              <w:rPr>
                <w:rFonts w:ascii="Cambria Math" w:hAnsi="Cambria Math" w:cs="Cambria Math"/>
                <w:szCs w:val="28"/>
                <w:lang w:val="vi"/>
              </w:rPr>
            </w:pPr>
          </w:p>
          <w:p w14:paraId="017B6AC9" w14:textId="77777777" w:rsidR="00760F0E" w:rsidRPr="00CC7B1D" w:rsidRDefault="00760F0E" w:rsidP="007E5476">
            <w:pPr>
              <w:spacing w:line="288" w:lineRule="auto"/>
              <w:ind w:right="52"/>
              <w:jc w:val="both"/>
              <w:rPr>
                <w:rFonts w:ascii="Cambria Math" w:hAnsi="Cambria Math" w:cs="Cambria Math"/>
                <w:szCs w:val="28"/>
                <w:lang w:val="vi"/>
              </w:rPr>
            </w:pPr>
          </w:p>
          <w:p w14:paraId="76BC49B4" w14:textId="77777777" w:rsidR="00760F0E" w:rsidRPr="00CC7B1D" w:rsidRDefault="00760F0E" w:rsidP="007E5476">
            <w:pPr>
              <w:spacing w:line="288" w:lineRule="auto"/>
              <w:ind w:right="52"/>
              <w:jc w:val="both"/>
              <w:rPr>
                <w:rFonts w:ascii="Cambria Math" w:hAnsi="Cambria Math" w:cs="Cambria Math"/>
                <w:szCs w:val="28"/>
                <w:lang w:val="vi"/>
              </w:rPr>
            </w:pPr>
          </w:p>
          <w:p w14:paraId="3064706F" w14:textId="77777777" w:rsidR="00760F0E" w:rsidRPr="00CC7B1D" w:rsidRDefault="00760F0E" w:rsidP="007E5476">
            <w:pPr>
              <w:spacing w:line="288" w:lineRule="auto"/>
              <w:ind w:right="52"/>
              <w:jc w:val="both"/>
              <w:rPr>
                <w:rFonts w:ascii="Cambria Math" w:hAnsi="Cambria Math" w:cs="Cambria Math"/>
                <w:szCs w:val="28"/>
                <w:lang w:val="vi"/>
              </w:rPr>
            </w:pPr>
          </w:p>
          <w:p w14:paraId="183A22E0" w14:textId="77777777" w:rsidR="00760F0E" w:rsidRPr="007E5476" w:rsidRDefault="00760F0E" w:rsidP="007E5476">
            <w:pPr>
              <w:spacing w:line="288" w:lineRule="auto"/>
              <w:ind w:right="52"/>
              <w:jc w:val="both"/>
              <w:rPr>
                <w:rFonts w:eastAsia="Calibri"/>
                <w:szCs w:val="28"/>
                <w:lang w:val="vi"/>
              </w:rPr>
            </w:pPr>
            <w:r w:rsidRPr="007E5476">
              <w:rPr>
                <w:rFonts w:ascii="Cambria Math" w:hAnsi="Cambria Math" w:cs="Cambria Math"/>
                <w:szCs w:val="28"/>
                <w:lang w:val="vi"/>
              </w:rPr>
              <w:t>‒</w:t>
            </w:r>
            <w:r w:rsidRPr="007E5476">
              <w:rPr>
                <w:spacing w:val="-8"/>
                <w:szCs w:val="28"/>
                <w:lang w:val="vi"/>
              </w:rPr>
              <w:t xml:space="preserve"> </w:t>
            </w:r>
            <w:r w:rsidRPr="007E5476">
              <w:rPr>
                <w:szCs w:val="28"/>
                <w:lang w:val="vi"/>
              </w:rPr>
              <w:t>GV</w:t>
            </w:r>
            <w:r w:rsidRPr="007E5476">
              <w:rPr>
                <w:spacing w:val="-12"/>
                <w:szCs w:val="28"/>
                <w:lang w:val="vi"/>
              </w:rPr>
              <w:t xml:space="preserve"> </w:t>
            </w:r>
            <w:r w:rsidRPr="007E5476">
              <w:rPr>
                <w:szCs w:val="28"/>
                <w:lang w:val="vi"/>
              </w:rPr>
              <w:t>nhận</w:t>
            </w:r>
            <w:r w:rsidRPr="007E5476">
              <w:rPr>
                <w:spacing w:val="-8"/>
                <w:szCs w:val="28"/>
                <w:lang w:val="vi"/>
              </w:rPr>
              <w:t xml:space="preserve"> </w:t>
            </w:r>
            <w:r w:rsidRPr="007E5476">
              <w:rPr>
                <w:szCs w:val="28"/>
                <w:lang w:val="vi"/>
              </w:rPr>
              <w:t>xét</w:t>
            </w:r>
            <w:r w:rsidRPr="007E5476">
              <w:rPr>
                <w:spacing w:val="-8"/>
                <w:szCs w:val="28"/>
                <w:lang w:val="vi"/>
              </w:rPr>
              <w:t xml:space="preserve"> </w:t>
            </w:r>
            <w:r w:rsidRPr="007E5476">
              <w:rPr>
                <w:szCs w:val="28"/>
                <w:lang w:val="vi"/>
              </w:rPr>
              <w:t>chung</w:t>
            </w:r>
            <w:r w:rsidRPr="007E5476">
              <w:rPr>
                <w:spacing w:val="-8"/>
                <w:szCs w:val="28"/>
                <w:lang w:val="vi"/>
              </w:rPr>
              <w:t xml:space="preserve"> </w:t>
            </w:r>
            <w:r w:rsidRPr="007E5476">
              <w:rPr>
                <w:szCs w:val="28"/>
                <w:lang w:val="vi"/>
              </w:rPr>
              <w:t>và</w:t>
            </w:r>
            <w:r w:rsidRPr="007E5476">
              <w:rPr>
                <w:spacing w:val="-8"/>
                <w:szCs w:val="28"/>
                <w:lang w:val="vi"/>
              </w:rPr>
              <w:t xml:space="preserve"> </w:t>
            </w:r>
            <w:r w:rsidRPr="007E5476">
              <w:rPr>
                <w:szCs w:val="28"/>
                <w:lang w:val="vi"/>
              </w:rPr>
              <w:t>dẫn</w:t>
            </w:r>
            <w:r w:rsidRPr="007E5476">
              <w:rPr>
                <w:spacing w:val="-8"/>
                <w:szCs w:val="28"/>
                <w:lang w:val="vi"/>
              </w:rPr>
              <w:t xml:space="preserve"> </w:t>
            </w:r>
            <w:r w:rsidRPr="007E5476">
              <w:rPr>
                <w:szCs w:val="28"/>
                <w:lang w:val="vi"/>
              </w:rPr>
              <w:t>dắt</w:t>
            </w:r>
            <w:r w:rsidRPr="007E5476">
              <w:rPr>
                <w:spacing w:val="-8"/>
                <w:szCs w:val="28"/>
                <w:lang w:val="vi"/>
              </w:rPr>
              <w:t xml:space="preserve"> </w:t>
            </w:r>
            <w:r w:rsidRPr="007E5476">
              <w:rPr>
                <w:szCs w:val="28"/>
                <w:lang w:val="vi"/>
              </w:rPr>
              <w:t>vào</w:t>
            </w:r>
            <w:r w:rsidRPr="007E5476">
              <w:rPr>
                <w:spacing w:val="-8"/>
                <w:szCs w:val="28"/>
                <w:lang w:val="vi"/>
              </w:rPr>
              <w:t xml:space="preserve"> </w:t>
            </w:r>
            <w:r w:rsidRPr="007E5476">
              <w:rPr>
                <w:szCs w:val="28"/>
                <w:lang w:val="vi"/>
              </w:rPr>
              <w:t>bài</w:t>
            </w:r>
            <w:r w:rsidRPr="007E5476">
              <w:rPr>
                <w:spacing w:val="-8"/>
                <w:szCs w:val="28"/>
                <w:lang w:val="vi"/>
              </w:rPr>
              <w:t xml:space="preserve"> </w:t>
            </w:r>
            <w:r w:rsidRPr="007E5476">
              <w:rPr>
                <w:szCs w:val="28"/>
                <w:lang w:val="vi"/>
              </w:rPr>
              <w:t>học</w:t>
            </w:r>
            <w:r w:rsidRPr="007E5476">
              <w:rPr>
                <w:spacing w:val="-8"/>
                <w:szCs w:val="28"/>
                <w:lang w:val="vi"/>
              </w:rPr>
              <w:t xml:space="preserve"> </w:t>
            </w:r>
            <w:r w:rsidRPr="007E5476">
              <w:rPr>
                <w:szCs w:val="28"/>
                <w:lang w:val="vi"/>
              </w:rPr>
              <w:t>“Vi khuẩn có ích trong chế biến thực phẩm”.</w:t>
            </w:r>
          </w:p>
        </w:tc>
        <w:tc>
          <w:tcPr>
            <w:tcW w:w="3241" w:type="dxa"/>
            <w:tcBorders>
              <w:bottom w:val="dashed" w:sz="4" w:space="0" w:color="auto"/>
            </w:tcBorders>
          </w:tcPr>
          <w:p w14:paraId="0958A8F8" w14:textId="77777777" w:rsidR="00760F0E" w:rsidRPr="00DA4FCE" w:rsidRDefault="00760F0E" w:rsidP="00A759A5">
            <w:pPr>
              <w:pStyle w:val="TableParagraph"/>
              <w:numPr>
                <w:ilvl w:val="0"/>
                <w:numId w:val="63"/>
              </w:numPr>
              <w:tabs>
                <w:tab w:val="left" w:pos="244"/>
              </w:tabs>
              <w:spacing w:before="112"/>
              <w:jc w:val="both"/>
              <w:rPr>
                <w:sz w:val="28"/>
                <w:szCs w:val="28"/>
              </w:rPr>
            </w:pPr>
            <w:r w:rsidRPr="00DA4FCE">
              <w:rPr>
                <w:sz w:val="28"/>
                <w:szCs w:val="28"/>
              </w:rPr>
              <w:t>HS</w:t>
            </w:r>
            <w:r w:rsidRPr="00DA4FCE">
              <w:rPr>
                <w:spacing w:val="-2"/>
                <w:sz w:val="28"/>
                <w:szCs w:val="28"/>
              </w:rPr>
              <w:t xml:space="preserve"> </w:t>
            </w:r>
            <w:r w:rsidRPr="00DA4FCE">
              <w:rPr>
                <w:sz w:val="28"/>
                <w:szCs w:val="28"/>
              </w:rPr>
              <w:t xml:space="preserve">đọc câu hỏi và quan sát </w:t>
            </w:r>
            <w:r w:rsidRPr="00DA4FCE">
              <w:rPr>
                <w:spacing w:val="-2"/>
                <w:sz w:val="28"/>
                <w:szCs w:val="28"/>
              </w:rPr>
              <w:t>hình.</w:t>
            </w:r>
          </w:p>
          <w:p w14:paraId="2956F169" w14:textId="77777777" w:rsidR="00760F0E" w:rsidRPr="006C4C47" w:rsidRDefault="00760F0E" w:rsidP="006C4C47">
            <w:pPr>
              <w:pStyle w:val="TableParagraph"/>
              <w:tabs>
                <w:tab w:val="left" w:pos="244"/>
              </w:tabs>
              <w:spacing w:before="68"/>
              <w:ind w:left="244"/>
              <w:jc w:val="both"/>
              <w:rPr>
                <w:sz w:val="28"/>
                <w:szCs w:val="28"/>
              </w:rPr>
            </w:pPr>
          </w:p>
          <w:p w14:paraId="07780F48" w14:textId="77777777" w:rsidR="00760F0E" w:rsidRPr="006C4C47" w:rsidRDefault="00760F0E" w:rsidP="00A759A5">
            <w:pPr>
              <w:pStyle w:val="TableParagraph"/>
              <w:numPr>
                <w:ilvl w:val="0"/>
                <w:numId w:val="63"/>
              </w:numPr>
              <w:tabs>
                <w:tab w:val="left" w:pos="244"/>
              </w:tabs>
              <w:spacing w:before="67" w:line="304" w:lineRule="auto"/>
              <w:ind w:left="79" w:right="68"/>
              <w:jc w:val="both"/>
              <w:rPr>
                <w:sz w:val="28"/>
                <w:szCs w:val="28"/>
              </w:rPr>
            </w:pPr>
            <w:r w:rsidRPr="006C4C47">
              <w:rPr>
                <w:sz w:val="28"/>
                <w:szCs w:val="28"/>
              </w:rPr>
              <w:t>HS</w:t>
            </w:r>
            <w:r w:rsidRPr="006C4C47">
              <w:rPr>
                <w:spacing w:val="-2"/>
                <w:sz w:val="28"/>
                <w:szCs w:val="28"/>
              </w:rPr>
              <w:t xml:space="preserve"> </w:t>
            </w:r>
            <w:r w:rsidRPr="006C4C47">
              <w:rPr>
                <w:sz w:val="28"/>
                <w:szCs w:val="28"/>
              </w:rPr>
              <w:t>hỏi – đáp</w:t>
            </w:r>
            <w:r>
              <w:rPr>
                <w:sz w:val="28"/>
                <w:szCs w:val="28"/>
                <w:lang w:val="en-US"/>
              </w:rPr>
              <w:t>:</w:t>
            </w:r>
          </w:p>
          <w:p w14:paraId="23EEF13C" w14:textId="77777777" w:rsidR="00760F0E" w:rsidRDefault="00760F0E" w:rsidP="006C4C47">
            <w:pPr>
              <w:pStyle w:val="ListParagraph"/>
              <w:rPr>
                <w:szCs w:val="28"/>
              </w:rPr>
            </w:pPr>
          </w:p>
          <w:p w14:paraId="20A9477E" w14:textId="77777777" w:rsidR="00760F0E" w:rsidRPr="006C4C47" w:rsidRDefault="00760F0E" w:rsidP="006C4C47">
            <w:pPr>
              <w:pStyle w:val="TableParagraph"/>
              <w:tabs>
                <w:tab w:val="left" w:pos="244"/>
              </w:tabs>
              <w:spacing w:before="67" w:line="304" w:lineRule="auto"/>
              <w:ind w:left="79" w:right="68"/>
              <w:jc w:val="both"/>
              <w:rPr>
                <w:sz w:val="28"/>
                <w:szCs w:val="28"/>
              </w:rPr>
            </w:pPr>
            <w:r w:rsidRPr="006C4C47">
              <w:rPr>
                <w:sz w:val="28"/>
                <w:szCs w:val="28"/>
              </w:rPr>
              <w:t>+ Bạn hỏi: Bạn đã ăn món dưa muối bao giờ chưa?</w:t>
            </w:r>
            <w:r w:rsidRPr="006C4C47">
              <w:rPr>
                <w:spacing w:val="-2"/>
                <w:sz w:val="28"/>
                <w:szCs w:val="28"/>
              </w:rPr>
              <w:t xml:space="preserve"> </w:t>
            </w:r>
            <w:r w:rsidRPr="006C4C47">
              <w:rPr>
                <w:sz w:val="28"/>
                <w:szCs w:val="28"/>
              </w:rPr>
              <w:t>Bạn</w:t>
            </w:r>
            <w:r w:rsidRPr="006C4C47">
              <w:rPr>
                <w:spacing w:val="-2"/>
                <w:sz w:val="28"/>
                <w:szCs w:val="28"/>
              </w:rPr>
              <w:t xml:space="preserve"> </w:t>
            </w:r>
            <w:r w:rsidRPr="006C4C47">
              <w:rPr>
                <w:sz w:val="28"/>
                <w:szCs w:val="28"/>
              </w:rPr>
              <w:t>có</w:t>
            </w:r>
            <w:r w:rsidRPr="006C4C47">
              <w:rPr>
                <w:spacing w:val="-2"/>
                <w:sz w:val="28"/>
                <w:szCs w:val="28"/>
              </w:rPr>
              <w:t xml:space="preserve"> </w:t>
            </w:r>
            <w:r w:rsidRPr="006C4C47">
              <w:rPr>
                <w:sz w:val="28"/>
                <w:szCs w:val="28"/>
              </w:rPr>
              <w:t>biết</w:t>
            </w:r>
            <w:r w:rsidRPr="006C4C47">
              <w:rPr>
                <w:spacing w:val="-2"/>
                <w:sz w:val="28"/>
                <w:szCs w:val="28"/>
              </w:rPr>
              <w:t xml:space="preserve"> </w:t>
            </w:r>
            <w:r w:rsidRPr="006C4C47">
              <w:rPr>
                <w:sz w:val="28"/>
                <w:szCs w:val="28"/>
              </w:rPr>
              <w:t>món</w:t>
            </w:r>
            <w:r w:rsidRPr="006C4C47">
              <w:rPr>
                <w:spacing w:val="-2"/>
                <w:sz w:val="28"/>
                <w:szCs w:val="28"/>
              </w:rPr>
              <w:t xml:space="preserve"> </w:t>
            </w:r>
            <w:r w:rsidRPr="006C4C47">
              <w:rPr>
                <w:sz w:val="28"/>
                <w:szCs w:val="28"/>
              </w:rPr>
              <w:t>dưa</w:t>
            </w:r>
            <w:r w:rsidRPr="006C4C47">
              <w:rPr>
                <w:spacing w:val="-1"/>
                <w:sz w:val="28"/>
                <w:szCs w:val="28"/>
              </w:rPr>
              <w:t xml:space="preserve"> </w:t>
            </w:r>
            <w:r w:rsidRPr="006C4C47">
              <w:rPr>
                <w:sz w:val="28"/>
                <w:szCs w:val="28"/>
              </w:rPr>
              <w:t>muối</w:t>
            </w:r>
            <w:r w:rsidRPr="006C4C47">
              <w:rPr>
                <w:spacing w:val="-2"/>
                <w:sz w:val="28"/>
                <w:szCs w:val="28"/>
              </w:rPr>
              <w:t xml:space="preserve"> </w:t>
            </w:r>
            <w:r w:rsidRPr="006C4C47">
              <w:rPr>
                <w:sz w:val="28"/>
                <w:szCs w:val="28"/>
              </w:rPr>
              <w:t>được</w:t>
            </w:r>
            <w:r w:rsidRPr="006C4C47">
              <w:rPr>
                <w:spacing w:val="-2"/>
                <w:sz w:val="28"/>
                <w:szCs w:val="28"/>
              </w:rPr>
              <w:t xml:space="preserve"> </w:t>
            </w:r>
            <w:r w:rsidRPr="006C4C47">
              <w:rPr>
                <w:sz w:val="28"/>
                <w:szCs w:val="28"/>
              </w:rPr>
              <w:t>chế</w:t>
            </w:r>
            <w:r w:rsidRPr="006C4C47">
              <w:rPr>
                <w:spacing w:val="-2"/>
                <w:sz w:val="28"/>
                <w:szCs w:val="28"/>
              </w:rPr>
              <w:t xml:space="preserve"> </w:t>
            </w:r>
            <w:r w:rsidRPr="006C4C47">
              <w:rPr>
                <w:sz w:val="28"/>
                <w:szCs w:val="28"/>
              </w:rPr>
              <w:t>biến từ những nguyên liệu gì? Mùi, vị của dưa muối đó như thế nào?</w:t>
            </w:r>
          </w:p>
          <w:p w14:paraId="19286532" w14:textId="77777777" w:rsidR="00760F0E" w:rsidRPr="00CC7B1D" w:rsidRDefault="00760F0E" w:rsidP="007E5476">
            <w:pPr>
              <w:pStyle w:val="TableParagraph"/>
              <w:spacing w:line="304" w:lineRule="auto"/>
              <w:ind w:left="79" w:right="68"/>
              <w:jc w:val="both"/>
              <w:rPr>
                <w:sz w:val="28"/>
                <w:szCs w:val="28"/>
              </w:rPr>
            </w:pPr>
            <w:r w:rsidRPr="00DA4FCE">
              <w:rPr>
                <w:sz w:val="28"/>
                <w:szCs w:val="28"/>
              </w:rPr>
              <w:t>+</w:t>
            </w:r>
            <w:r w:rsidRPr="00DA4FCE">
              <w:rPr>
                <w:spacing w:val="-11"/>
                <w:sz w:val="28"/>
                <w:szCs w:val="28"/>
              </w:rPr>
              <w:t xml:space="preserve"> </w:t>
            </w:r>
            <w:r w:rsidRPr="00DA4FCE">
              <w:rPr>
                <w:sz w:val="28"/>
                <w:szCs w:val="28"/>
              </w:rPr>
              <w:t>Bạn</w:t>
            </w:r>
            <w:r w:rsidRPr="00DA4FCE">
              <w:rPr>
                <w:spacing w:val="-11"/>
                <w:sz w:val="28"/>
                <w:szCs w:val="28"/>
              </w:rPr>
              <w:t xml:space="preserve"> </w:t>
            </w:r>
            <w:r w:rsidRPr="00DA4FCE">
              <w:rPr>
                <w:sz w:val="28"/>
                <w:szCs w:val="28"/>
              </w:rPr>
              <w:t>trả</w:t>
            </w:r>
            <w:r w:rsidRPr="00DA4FCE">
              <w:rPr>
                <w:spacing w:val="-11"/>
                <w:sz w:val="28"/>
                <w:szCs w:val="28"/>
              </w:rPr>
              <w:t xml:space="preserve"> </w:t>
            </w:r>
            <w:r w:rsidRPr="00DA4FCE">
              <w:rPr>
                <w:sz w:val="28"/>
                <w:szCs w:val="28"/>
              </w:rPr>
              <w:t>lời:</w:t>
            </w:r>
            <w:r w:rsidRPr="00DA4FCE">
              <w:rPr>
                <w:spacing w:val="-11"/>
                <w:sz w:val="28"/>
                <w:szCs w:val="28"/>
              </w:rPr>
              <w:t xml:space="preserve"> </w:t>
            </w:r>
            <w:r w:rsidRPr="00DA4FCE">
              <w:rPr>
                <w:sz w:val="28"/>
                <w:szCs w:val="28"/>
              </w:rPr>
              <w:t>Gia</w:t>
            </w:r>
            <w:r w:rsidRPr="00DA4FCE">
              <w:rPr>
                <w:spacing w:val="-11"/>
                <w:sz w:val="28"/>
                <w:szCs w:val="28"/>
              </w:rPr>
              <w:t xml:space="preserve"> </w:t>
            </w:r>
            <w:r w:rsidRPr="00DA4FCE">
              <w:rPr>
                <w:sz w:val="28"/>
                <w:szCs w:val="28"/>
              </w:rPr>
              <w:t>đình</w:t>
            </w:r>
            <w:r w:rsidRPr="00DA4FCE">
              <w:rPr>
                <w:spacing w:val="-11"/>
                <w:sz w:val="28"/>
                <w:szCs w:val="28"/>
              </w:rPr>
              <w:t xml:space="preserve"> </w:t>
            </w:r>
            <w:r w:rsidRPr="00DA4FCE">
              <w:rPr>
                <w:sz w:val="28"/>
                <w:szCs w:val="28"/>
              </w:rPr>
              <w:t>mình</w:t>
            </w:r>
            <w:r w:rsidRPr="00DA4FCE">
              <w:rPr>
                <w:spacing w:val="-11"/>
                <w:sz w:val="28"/>
                <w:szCs w:val="28"/>
              </w:rPr>
              <w:t xml:space="preserve"> </w:t>
            </w:r>
            <w:r w:rsidRPr="00DA4FCE">
              <w:rPr>
                <w:sz w:val="28"/>
                <w:szCs w:val="28"/>
              </w:rPr>
              <w:t>thỉnh</w:t>
            </w:r>
            <w:r w:rsidRPr="00DA4FCE">
              <w:rPr>
                <w:spacing w:val="-11"/>
                <w:sz w:val="28"/>
                <w:szCs w:val="28"/>
              </w:rPr>
              <w:t xml:space="preserve"> </w:t>
            </w:r>
            <w:r w:rsidRPr="00DA4FCE">
              <w:rPr>
                <w:sz w:val="28"/>
                <w:szCs w:val="28"/>
              </w:rPr>
              <w:t>thoảng</w:t>
            </w:r>
            <w:r w:rsidRPr="00DA4FCE">
              <w:rPr>
                <w:spacing w:val="-11"/>
                <w:sz w:val="28"/>
                <w:szCs w:val="28"/>
              </w:rPr>
              <w:t xml:space="preserve"> </w:t>
            </w:r>
            <w:r w:rsidRPr="00DA4FCE">
              <w:rPr>
                <w:sz w:val="28"/>
                <w:szCs w:val="28"/>
              </w:rPr>
              <w:t>ăn</w:t>
            </w:r>
            <w:r w:rsidRPr="00DA4FCE">
              <w:rPr>
                <w:spacing w:val="-11"/>
                <w:sz w:val="28"/>
                <w:szCs w:val="28"/>
              </w:rPr>
              <w:t xml:space="preserve"> </w:t>
            </w:r>
            <w:r w:rsidRPr="00DA4FCE">
              <w:rPr>
                <w:sz w:val="28"/>
                <w:szCs w:val="28"/>
              </w:rPr>
              <w:t>dưa muối kèm thịt kho. Món dưa muối được làm từ rau cải, hành, đường, muối. Dưa muối giòn, vị chua ngọt và có mùi thơm nhẹ.</w:t>
            </w:r>
          </w:p>
          <w:p w14:paraId="3DBF0063" w14:textId="77777777" w:rsidR="00760F0E" w:rsidRPr="00CC7B1D" w:rsidRDefault="00760F0E" w:rsidP="001269FF">
            <w:pPr>
              <w:spacing w:line="288" w:lineRule="auto"/>
              <w:ind w:right="52"/>
              <w:rPr>
                <w:rFonts w:ascii="Cambria Math" w:hAnsi="Cambria Math" w:cs="Cambria Math"/>
                <w:szCs w:val="28"/>
                <w:lang w:val="vi"/>
              </w:rPr>
            </w:pPr>
            <w:r w:rsidRPr="00CC7B1D">
              <w:rPr>
                <w:rFonts w:ascii="Cambria Math" w:hAnsi="Cambria Math" w:cs="Cambria Math"/>
                <w:szCs w:val="28"/>
                <w:lang w:val="vi"/>
              </w:rPr>
              <w:t>-HS nhận xét bổ sung nếu có)</w:t>
            </w:r>
          </w:p>
          <w:p w14:paraId="637EABE8" w14:textId="77777777" w:rsidR="00760F0E" w:rsidRPr="00CC7B1D" w:rsidRDefault="00760F0E" w:rsidP="0054155A">
            <w:pPr>
              <w:pStyle w:val="TableParagraph"/>
              <w:spacing w:line="304" w:lineRule="auto"/>
              <w:ind w:right="68"/>
              <w:jc w:val="both"/>
              <w:rPr>
                <w:sz w:val="28"/>
                <w:szCs w:val="28"/>
              </w:rPr>
            </w:pPr>
            <w:r w:rsidRPr="00CC7B1D">
              <w:rPr>
                <w:sz w:val="28"/>
                <w:szCs w:val="28"/>
              </w:rPr>
              <w:t>- GV nhận xét kết luận</w:t>
            </w:r>
          </w:p>
          <w:p w14:paraId="0D95CA3C" w14:textId="77777777" w:rsidR="00760F0E" w:rsidRPr="00CC7B1D" w:rsidRDefault="00760F0E" w:rsidP="007E5476">
            <w:pPr>
              <w:spacing w:line="288" w:lineRule="auto"/>
              <w:jc w:val="both"/>
              <w:rPr>
                <w:rFonts w:eastAsia="Calibri"/>
                <w:szCs w:val="28"/>
                <w:lang w:val="vi"/>
              </w:rPr>
            </w:pPr>
            <w:r w:rsidRPr="00CC7B1D">
              <w:rPr>
                <w:szCs w:val="28"/>
                <w:lang w:val="vi"/>
              </w:rPr>
              <w:t>HS</w:t>
            </w:r>
            <w:r w:rsidRPr="00CC7B1D">
              <w:rPr>
                <w:spacing w:val="-2"/>
                <w:szCs w:val="28"/>
                <w:lang w:val="vi"/>
              </w:rPr>
              <w:t xml:space="preserve"> </w:t>
            </w:r>
            <w:r w:rsidRPr="00CC7B1D">
              <w:rPr>
                <w:szCs w:val="28"/>
                <w:lang w:val="vi"/>
              </w:rPr>
              <w:t xml:space="preserve">lắng </w:t>
            </w:r>
            <w:r w:rsidRPr="00CC7B1D">
              <w:rPr>
                <w:spacing w:val="-2"/>
                <w:szCs w:val="28"/>
                <w:lang w:val="vi"/>
              </w:rPr>
              <w:t>nghe.</w:t>
            </w:r>
          </w:p>
        </w:tc>
      </w:tr>
      <w:tr w:rsidR="00760F0E" w:rsidRPr="00CC7B1D" w14:paraId="2B91F8B1" w14:textId="77777777" w:rsidTr="00FA7841">
        <w:tc>
          <w:tcPr>
            <w:tcW w:w="10278" w:type="dxa"/>
            <w:gridSpan w:val="4"/>
            <w:tcBorders>
              <w:top w:val="dashed" w:sz="4" w:space="0" w:color="auto"/>
              <w:bottom w:val="dashed" w:sz="4" w:space="0" w:color="auto"/>
            </w:tcBorders>
          </w:tcPr>
          <w:p w14:paraId="24495015" w14:textId="77777777" w:rsidR="00760F0E" w:rsidRPr="00CC7B1D" w:rsidRDefault="00760F0E" w:rsidP="00FA7841">
            <w:pPr>
              <w:spacing w:line="288" w:lineRule="auto"/>
              <w:rPr>
                <w:b/>
                <w:bCs/>
                <w:iCs/>
                <w:lang w:val="vi"/>
              </w:rPr>
            </w:pPr>
            <w:r w:rsidRPr="00CC7B1D">
              <w:rPr>
                <w:b/>
                <w:bCs/>
                <w:iCs/>
                <w:lang w:val="vi"/>
              </w:rPr>
              <w:lastRenderedPageBreak/>
              <w:t xml:space="preserve">2. </w:t>
            </w:r>
            <w:r w:rsidRPr="00CC7B1D">
              <w:rPr>
                <w:b/>
                <w:bCs/>
                <w:lang w:val="vi"/>
              </w:rPr>
              <w:t>Hoạt động Khám phá và luyện tập</w:t>
            </w:r>
            <w:r w:rsidRPr="00CC7B1D">
              <w:rPr>
                <w:bCs/>
                <w:i/>
                <w:iCs/>
                <w:lang w:val="vi"/>
              </w:rPr>
              <w:t>.</w:t>
            </w:r>
          </w:p>
        </w:tc>
      </w:tr>
      <w:tr w:rsidR="00760F0E" w:rsidRPr="00CC7B1D" w14:paraId="7910F38A" w14:textId="77777777" w:rsidTr="00FA7841">
        <w:tc>
          <w:tcPr>
            <w:tcW w:w="10278" w:type="dxa"/>
            <w:gridSpan w:val="4"/>
            <w:tcBorders>
              <w:top w:val="dashed" w:sz="4" w:space="0" w:color="auto"/>
              <w:bottom w:val="dashed" w:sz="4" w:space="0" w:color="auto"/>
            </w:tcBorders>
          </w:tcPr>
          <w:p w14:paraId="19FE6795" w14:textId="77777777" w:rsidR="00760F0E" w:rsidRPr="00CC7B1D" w:rsidRDefault="00760F0E" w:rsidP="00FA7841">
            <w:pPr>
              <w:spacing w:line="288" w:lineRule="auto"/>
              <w:rPr>
                <w:b/>
                <w:bCs/>
                <w:lang w:val="vi"/>
              </w:rPr>
            </w:pPr>
            <w:r w:rsidRPr="00CC7B1D">
              <w:rPr>
                <w:b/>
                <w:bCs/>
                <w:lang w:val="vi"/>
              </w:rPr>
              <w:t xml:space="preserve">2.1. Hoạt động 1: </w:t>
            </w:r>
            <w:r w:rsidRPr="00CC7B1D">
              <w:rPr>
                <w:szCs w:val="28"/>
                <w:lang w:val="vi"/>
              </w:rPr>
              <w:t>Tìm</w:t>
            </w:r>
            <w:r w:rsidRPr="00CC7B1D">
              <w:rPr>
                <w:spacing w:val="-5"/>
                <w:szCs w:val="28"/>
                <w:lang w:val="vi"/>
              </w:rPr>
              <w:t xml:space="preserve"> </w:t>
            </w:r>
            <w:r w:rsidRPr="00CC7B1D">
              <w:rPr>
                <w:szCs w:val="28"/>
                <w:lang w:val="vi"/>
              </w:rPr>
              <w:t>hiểu</w:t>
            </w:r>
            <w:r w:rsidRPr="00CC7B1D">
              <w:rPr>
                <w:spacing w:val="-5"/>
                <w:szCs w:val="28"/>
                <w:lang w:val="vi"/>
              </w:rPr>
              <w:t xml:space="preserve"> </w:t>
            </w:r>
            <w:r w:rsidRPr="00CC7B1D">
              <w:rPr>
                <w:szCs w:val="28"/>
                <w:lang w:val="vi"/>
              </w:rPr>
              <w:t>vai</w:t>
            </w:r>
            <w:r w:rsidRPr="00CC7B1D">
              <w:rPr>
                <w:spacing w:val="-5"/>
                <w:szCs w:val="28"/>
                <w:lang w:val="vi"/>
              </w:rPr>
              <w:t xml:space="preserve"> </w:t>
            </w:r>
            <w:r w:rsidRPr="00CC7B1D">
              <w:rPr>
                <w:szCs w:val="28"/>
                <w:lang w:val="vi"/>
              </w:rPr>
              <w:t>trò</w:t>
            </w:r>
            <w:r w:rsidRPr="00CC7B1D">
              <w:rPr>
                <w:spacing w:val="-5"/>
                <w:szCs w:val="28"/>
                <w:lang w:val="vi"/>
              </w:rPr>
              <w:t xml:space="preserve"> </w:t>
            </w:r>
            <w:r w:rsidRPr="00CC7B1D">
              <w:rPr>
                <w:szCs w:val="28"/>
                <w:lang w:val="vi"/>
              </w:rPr>
              <w:t>của</w:t>
            </w:r>
            <w:r w:rsidRPr="00CC7B1D">
              <w:rPr>
                <w:spacing w:val="-5"/>
                <w:szCs w:val="28"/>
                <w:lang w:val="vi"/>
              </w:rPr>
              <w:t xml:space="preserve"> </w:t>
            </w:r>
            <w:r w:rsidRPr="00CC7B1D">
              <w:rPr>
                <w:szCs w:val="28"/>
                <w:lang w:val="vi"/>
              </w:rPr>
              <w:t>vi</w:t>
            </w:r>
            <w:r w:rsidRPr="00CC7B1D">
              <w:rPr>
                <w:spacing w:val="-5"/>
                <w:szCs w:val="28"/>
                <w:lang w:val="vi"/>
              </w:rPr>
              <w:t xml:space="preserve"> </w:t>
            </w:r>
            <w:r w:rsidRPr="00CC7B1D">
              <w:rPr>
                <w:szCs w:val="28"/>
                <w:lang w:val="vi"/>
              </w:rPr>
              <w:t>khuẩn</w:t>
            </w:r>
            <w:r w:rsidRPr="00CC7B1D">
              <w:rPr>
                <w:spacing w:val="-5"/>
                <w:szCs w:val="28"/>
                <w:lang w:val="vi"/>
              </w:rPr>
              <w:t xml:space="preserve"> </w:t>
            </w:r>
            <w:r w:rsidRPr="00CC7B1D">
              <w:rPr>
                <w:szCs w:val="28"/>
                <w:lang w:val="vi"/>
              </w:rPr>
              <w:t>trong</w:t>
            </w:r>
            <w:r w:rsidRPr="00CC7B1D">
              <w:rPr>
                <w:spacing w:val="-5"/>
                <w:szCs w:val="28"/>
                <w:lang w:val="vi"/>
              </w:rPr>
              <w:t xml:space="preserve"> </w:t>
            </w:r>
            <w:r w:rsidRPr="00CC7B1D">
              <w:rPr>
                <w:szCs w:val="28"/>
                <w:lang w:val="vi"/>
              </w:rPr>
              <w:t>quá</w:t>
            </w:r>
            <w:r w:rsidRPr="00CC7B1D">
              <w:rPr>
                <w:spacing w:val="-5"/>
                <w:szCs w:val="28"/>
                <w:lang w:val="vi"/>
              </w:rPr>
              <w:t xml:space="preserve"> </w:t>
            </w:r>
            <w:r w:rsidRPr="00CC7B1D">
              <w:rPr>
                <w:szCs w:val="28"/>
                <w:lang w:val="vi"/>
              </w:rPr>
              <w:t>trình muối dưa cải</w:t>
            </w:r>
          </w:p>
          <w:p w14:paraId="4FD88B55" w14:textId="77777777" w:rsidR="00760F0E" w:rsidRPr="00CC7B1D" w:rsidRDefault="00760F0E" w:rsidP="00FA7841">
            <w:pPr>
              <w:spacing w:line="288" w:lineRule="auto"/>
              <w:rPr>
                <w:lang w:val="vi"/>
              </w:rPr>
            </w:pPr>
            <w:r w:rsidRPr="00CC7B1D">
              <w:rPr>
                <w:b/>
                <w:bCs/>
                <w:lang w:val="vi"/>
              </w:rPr>
              <w:t>a) Mục tiêu:</w:t>
            </w:r>
            <w:r w:rsidRPr="00CC7B1D">
              <w:rPr>
                <w:lang w:val="vi"/>
              </w:rPr>
              <w:t>.</w:t>
            </w:r>
            <w:r w:rsidRPr="00CC7B1D">
              <w:rPr>
                <w:szCs w:val="28"/>
                <w:lang w:val="vi"/>
              </w:rPr>
              <w:t xml:space="preserve"> HS</w:t>
            </w:r>
            <w:r w:rsidRPr="00CC7B1D">
              <w:rPr>
                <w:spacing w:val="-1"/>
                <w:szCs w:val="28"/>
                <w:lang w:val="vi"/>
              </w:rPr>
              <w:t xml:space="preserve"> </w:t>
            </w:r>
            <w:r w:rsidRPr="00CC7B1D">
              <w:rPr>
                <w:szCs w:val="28"/>
                <w:lang w:val="vi"/>
              </w:rPr>
              <w:t xml:space="preserve">nhận biết được vai trò của vi khuẩn trong quá trình muối dưa </w:t>
            </w:r>
            <w:r w:rsidRPr="00CC7B1D">
              <w:rPr>
                <w:spacing w:val="-4"/>
                <w:szCs w:val="28"/>
                <w:lang w:val="vi"/>
              </w:rPr>
              <w:t>cải</w:t>
            </w:r>
          </w:p>
          <w:p w14:paraId="41660B4E" w14:textId="77777777" w:rsidR="00760F0E" w:rsidRPr="00CC7B1D" w:rsidRDefault="00760F0E" w:rsidP="00FA7841">
            <w:pPr>
              <w:spacing w:line="288" w:lineRule="auto"/>
              <w:rPr>
                <w:szCs w:val="28"/>
                <w:lang w:val="vi"/>
              </w:rPr>
            </w:pPr>
            <w:r w:rsidRPr="00CC7B1D">
              <w:rPr>
                <w:b/>
                <w:bCs/>
                <w:lang w:val="vi"/>
              </w:rPr>
              <w:t xml:space="preserve">b) Phương pháp và kĩ thuật dạy học: </w:t>
            </w:r>
            <w:r w:rsidRPr="00CC7B1D">
              <w:rPr>
                <w:szCs w:val="28"/>
                <w:lang w:val="vi"/>
              </w:rPr>
              <w:t>Phương pháp vấn đáp, phương pháp trực quan, phương</w:t>
            </w:r>
            <w:r w:rsidRPr="00CC7B1D">
              <w:rPr>
                <w:spacing w:val="40"/>
                <w:szCs w:val="28"/>
                <w:lang w:val="vi"/>
              </w:rPr>
              <w:t xml:space="preserve"> </w:t>
            </w:r>
            <w:r w:rsidRPr="00CC7B1D">
              <w:rPr>
                <w:szCs w:val="28"/>
                <w:lang w:val="vi"/>
              </w:rPr>
              <w:t>pháp nêu và giải quyết vấn đề.</w:t>
            </w:r>
          </w:p>
          <w:p w14:paraId="02CC777F" w14:textId="77777777" w:rsidR="00760F0E" w:rsidRPr="00CC7B1D" w:rsidRDefault="00760F0E" w:rsidP="00FA7841">
            <w:pPr>
              <w:spacing w:line="288" w:lineRule="auto"/>
              <w:rPr>
                <w:b/>
                <w:bCs/>
                <w:iCs/>
                <w:lang w:val="vi"/>
              </w:rPr>
            </w:pPr>
            <w:r w:rsidRPr="00CC7B1D">
              <w:rPr>
                <w:b/>
                <w:bCs/>
                <w:lang w:val="vi"/>
              </w:rPr>
              <w:t>c) Tiến trình tổ chức hoạt động:</w:t>
            </w:r>
          </w:p>
        </w:tc>
      </w:tr>
      <w:tr w:rsidR="00760F0E" w:rsidRPr="00CC7B1D" w14:paraId="5090011D" w14:textId="77777777" w:rsidTr="00FA7841">
        <w:tc>
          <w:tcPr>
            <w:tcW w:w="6138" w:type="dxa"/>
            <w:gridSpan w:val="2"/>
            <w:tcBorders>
              <w:top w:val="dashed" w:sz="4" w:space="0" w:color="auto"/>
              <w:bottom w:val="dashed" w:sz="4" w:space="0" w:color="auto"/>
            </w:tcBorders>
          </w:tcPr>
          <w:p w14:paraId="1A5BDC04" w14:textId="77777777" w:rsidR="00760F0E" w:rsidRPr="00CC7B1D" w:rsidRDefault="00760F0E" w:rsidP="00FA7841">
            <w:pPr>
              <w:pStyle w:val="TableParagraph"/>
              <w:spacing w:before="112" w:line="295" w:lineRule="auto"/>
              <w:ind w:left="79" w:right="68"/>
              <w:jc w:val="both"/>
              <w:rPr>
                <w:sz w:val="28"/>
                <w:szCs w:val="28"/>
              </w:rPr>
            </w:pPr>
            <w:r w:rsidRPr="00DA4FCE">
              <w:rPr>
                <w:rFonts w:ascii="Cambria Math" w:hAnsi="Cambria Math" w:cs="Cambria Math"/>
                <w:sz w:val="28"/>
                <w:szCs w:val="28"/>
              </w:rPr>
              <w:t>‒</w:t>
            </w:r>
            <w:r w:rsidRPr="00DA4FCE">
              <w:rPr>
                <w:spacing w:val="-8"/>
                <w:sz w:val="28"/>
                <w:szCs w:val="28"/>
              </w:rPr>
              <w:t xml:space="preserve"> </w:t>
            </w:r>
            <w:r w:rsidRPr="00DA4FCE">
              <w:rPr>
                <w:sz w:val="28"/>
                <w:szCs w:val="28"/>
              </w:rPr>
              <w:t>GV</w:t>
            </w:r>
            <w:r w:rsidRPr="00DA4FCE">
              <w:rPr>
                <w:spacing w:val="-12"/>
                <w:sz w:val="28"/>
                <w:szCs w:val="28"/>
              </w:rPr>
              <w:t xml:space="preserve"> </w:t>
            </w:r>
            <w:r w:rsidRPr="00DA4FCE">
              <w:rPr>
                <w:sz w:val="28"/>
                <w:szCs w:val="28"/>
              </w:rPr>
              <w:t>tổ</w:t>
            </w:r>
            <w:r w:rsidRPr="00DA4FCE">
              <w:rPr>
                <w:spacing w:val="-8"/>
                <w:sz w:val="28"/>
                <w:szCs w:val="28"/>
              </w:rPr>
              <w:t xml:space="preserve"> </w:t>
            </w:r>
            <w:r w:rsidRPr="00DA4FCE">
              <w:rPr>
                <w:sz w:val="28"/>
                <w:szCs w:val="28"/>
              </w:rPr>
              <w:t>chức</w:t>
            </w:r>
            <w:r w:rsidRPr="00DA4FCE">
              <w:rPr>
                <w:spacing w:val="-8"/>
                <w:sz w:val="28"/>
                <w:szCs w:val="28"/>
              </w:rPr>
              <w:t xml:space="preserve"> </w:t>
            </w:r>
            <w:r w:rsidRPr="00DA4FCE">
              <w:rPr>
                <w:sz w:val="28"/>
                <w:szCs w:val="28"/>
              </w:rPr>
              <w:t>cho</w:t>
            </w:r>
            <w:r w:rsidRPr="00DA4FCE">
              <w:rPr>
                <w:spacing w:val="-8"/>
                <w:sz w:val="28"/>
                <w:szCs w:val="28"/>
              </w:rPr>
              <w:t xml:space="preserve"> </w:t>
            </w:r>
            <w:r w:rsidRPr="00DA4FCE">
              <w:rPr>
                <w:sz w:val="28"/>
                <w:szCs w:val="28"/>
              </w:rPr>
              <w:t>HS</w:t>
            </w:r>
            <w:r w:rsidRPr="00DA4FCE">
              <w:rPr>
                <w:spacing w:val="-8"/>
                <w:sz w:val="28"/>
                <w:szCs w:val="28"/>
              </w:rPr>
              <w:t xml:space="preserve"> </w:t>
            </w:r>
            <w:r w:rsidRPr="00DA4FCE">
              <w:rPr>
                <w:sz w:val="28"/>
                <w:szCs w:val="28"/>
              </w:rPr>
              <w:t>hoạt</w:t>
            </w:r>
            <w:r w:rsidRPr="00DA4FCE">
              <w:rPr>
                <w:spacing w:val="-8"/>
                <w:sz w:val="28"/>
                <w:szCs w:val="28"/>
              </w:rPr>
              <w:t xml:space="preserve"> </w:t>
            </w:r>
            <w:r w:rsidRPr="00DA4FCE">
              <w:rPr>
                <w:sz w:val="28"/>
                <w:szCs w:val="28"/>
              </w:rPr>
              <w:t>động</w:t>
            </w:r>
            <w:r w:rsidRPr="00DA4FCE">
              <w:rPr>
                <w:spacing w:val="-8"/>
                <w:sz w:val="28"/>
                <w:szCs w:val="28"/>
              </w:rPr>
              <w:t xml:space="preserve"> </w:t>
            </w:r>
            <w:r w:rsidRPr="00DA4FCE">
              <w:rPr>
                <w:sz w:val="28"/>
                <w:szCs w:val="28"/>
              </w:rPr>
              <w:t>nhó</w:t>
            </w:r>
            <w:r w:rsidRPr="00CC7B1D">
              <w:rPr>
                <w:sz w:val="28"/>
                <w:szCs w:val="28"/>
              </w:rPr>
              <w:t>m 4</w:t>
            </w:r>
          </w:p>
          <w:p w14:paraId="511438A1" w14:textId="77777777" w:rsidR="00760F0E" w:rsidRPr="00DA4FCE" w:rsidRDefault="00760F0E" w:rsidP="00FA7841">
            <w:pPr>
              <w:pStyle w:val="TableParagraph"/>
              <w:spacing w:before="112" w:line="295" w:lineRule="auto"/>
              <w:ind w:left="79" w:right="68"/>
              <w:jc w:val="both"/>
              <w:rPr>
                <w:sz w:val="28"/>
                <w:szCs w:val="28"/>
              </w:rPr>
            </w:pPr>
            <w:r w:rsidRPr="00CC7B1D">
              <w:rPr>
                <w:spacing w:val="-8"/>
                <w:sz w:val="28"/>
                <w:szCs w:val="28"/>
              </w:rPr>
              <w:t>-HS</w:t>
            </w:r>
            <w:r w:rsidRPr="00DA4FCE">
              <w:rPr>
                <w:spacing w:val="-8"/>
                <w:sz w:val="28"/>
                <w:szCs w:val="28"/>
              </w:rPr>
              <w:t xml:space="preserve"> </w:t>
            </w:r>
            <w:r w:rsidRPr="00DA4FCE">
              <w:rPr>
                <w:sz w:val="28"/>
                <w:szCs w:val="28"/>
              </w:rPr>
              <w:t>quan</w:t>
            </w:r>
            <w:r w:rsidRPr="00DA4FCE">
              <w:rPr>
                <w:spacing w:val="-8"/>
                <w:sz w:val="28"/>
                <w:szCs w:val="28"/>
              </w:rPr>
              <w:t xml:space="preserve"> </w:t>
            </w:r>
            <w:r w:rsidRPr="00DA4FCE">
              <w:rPr>
                <w:sz w:val="28"/>
                <w:szCs w:val="28"/>
              </w:rPr>
              <w:t>sát, đọc thông tin trong các hình 2a, 2b (SGK trang 68) và trả lời các câu hỏi:</w:t>
            </w:r>
          </w:p>
          <w:p w14:paraId="0FCD54A7" w14:textId="77777777" w:rsidR="00760F0E" w:rsidRPr="00CC7B1D" w:rsidRDefault="00760F0E" w:rsidP="00FA7841">
            <w:pPr>
              <w:pStyle w:val="TableParagraph"/>
              <w:spacing w:line="295" w:lineRule="auto"/>
              <w:ind w:left="79" w:right="68"/>
              <w:jc w:val="both"/>
              <w:rPr>
                <w:sz w:val="28"/>
                <w:szCs w:val="28"/>
              </w:rPr>
            </w:pPr>
          </w:p>
          <w:p w14:paraId="53354E2D" w14:textId="77777777" w:rsidR="00760F0E" w:rsidRPr="00DA4FCE" w:rsidRDefault="00760F0E" w:rsidP="00FA7841">
            <w:pPr>
              <w:pStyle w:val="TableParagraph"/>
              <w:spacing w:line="295" w:lineRule="auto"/>
              <w:ind w:left="79" w:right="68"/>
              <w:jc w:val="both"/>
              <w:rPr>
                <w:sz w:val="28"/>
                <w:szCs w:val="28"/>
              </w:rPr>
            </w:pPr>
            <w:r w:rsidRPr="00DA4FCE">
              <w:rPr>
                <w:sz w:val="28"/>
                <w:szCs w:val="28"/>
              </w:rPr>
              <w:t>+ Màu sắc, mùi, vị của rau cải đã thay đổi như thế nào sau 2 đến 3 ngày? Vai trò của vi khuẩn trong quá trình này là gì?</w:t>
            </w:r>
          </w:p>
          <w:p w14:paraId="3F050770" w14:textId="77777777" w:rsidR="00760F0E" w:rsidRPr="00DA4FCE" w:rsidRDefault="00760F0E" w:rsidP="00FA7841">
            <w:pPr>
              <w:pStyle w:val="TableParagraph"/>
              <w:rPr>
                <w:b/>
                <w:i/>
                <w:sz w:val="28"/>
                <w:szCs w:val="28"/>
              </w:rPr>
            </w:pPr>
          </w:p>
          <w:p w14:paraId="3EFB2D87" w14:textId="77777777" w:rsidR="00760F0E" w:rsidRPr="00DA4FCE" w:rsidRDefault="00760F0E" w:rsidP="00FA7841">
            <w:pPr>
              <w:pStyle w:val="TableParagraph"/>
              <w:rPr>
                <w:b/>
                <w:i/>
                <w:sz w:val="28"/>
                <w:szCs w:val="28"/>
              </w:rPr>
            </w:pPr>
          </w:p>
          <w:p w14:paraId="450E65B7" w14:textId="77777777" w:rsidR="00760F0E" w:rsidRPr="00DA4FCE" w:rsidRDefault="00760F0E" w:rsidP="00FA7841">
            <w:pPr>
              <w:pStyle w:val="TableParagraph"/>
              <w:rPr>
                <w:b/>
                <w:i/>
                <w:sz w:val="28"/>
                <w:szCs w:val="28"/>
              </w:rPr>
            </w:pPr>
          </w:p>
          <w:p w14:paraId="5460F6DE" w14:textId="77777777" w:rsidR="00760F0E" w:rsidRPr="00DA4FCE" w:rsidRDefault="00760F0E" w:rsidP="00FA7841">
            <w:pPr>
              <w:pStyle w:val="TableParagraph"/>
              <w:spacing w:before="221"/>
              <w:rPr>
                <w:b/>
                <w:i/>
                <w:sz w:val="28"/>
                <w:szCs w:val="28"/>
              </w:rPr>
            </w:pPr>
          </w:p>
          <w:p w14:paraId="26EB973D" w14:textId="77777777" w:rsidR="00760F0E" w:rsidRPr="00CC7B1D" w:rsidRDefault="00760F0E" w:rsidP="00FA7841">
            <w:pPr>
              <w:pStyle w:val="TableParagraph"/>
              <w:spacing w:line="295" w:lineRule="auto"/>
              <w:ind w:left="79" w:right="61"/>
              <w:jc w:val="both"/>
              <w:rPr>
                <w:sz w:val="28"/>
                <w:szCs w:val="28"/>
              </w:rPr>
            </w:pPr>
          </w:p>
          <w:p w14:paraId="3715CAEA" w14:textId="77777777" w:rsidR="00760F0E" w:rsidRPr="00CC7B1D" w:rsidRDefault="00760F0E" w:rsidP="00FA7841">
            <w:pPr>
              <w:pStyle w:val="TableParagraph"/>
              <w:spacing w:line="295" w:lineRule="auto"/>
              <w:ind w:left="79" w:right="61"/>
              <w:jc w:val="both"/>
              <w:rPr>
                <w:sz w:val="28"/>
                <w:szCs w:val="28"/>
              </w:rPr>
            </w:pPr>
          </w:p>
          <w:p w14:paraId="5A163EFC" w14:textId="77777777" w:rsidR="00760F0E" w:rsidRPr="00CC7B1D" w:rsidRDefault="00760F0E" w:rsidP="00FA7841">
            <w:pPr>
              <w:pStyle w:val="TableParagraph"/>
              <w:spacing w:line="295" w:lineRule="auto"/>
              <w:ind w:left="79" w:right="61"/>
              <w:jc w:val="both"/>
              <w:rPr>
                <w:sz w:val="28"/>
                <w:szCs w:val="28"/>
              </w:rPr>
            </w:pPr>
          </w:p>
          <w:p w14:paraId="227B2A6E" w14:textId="77777777" w:rsidR="00760F0E" w:rsidRPr="00CC7B1D" w:rsidRDefault="00760F0E" w:rsidP="00FA7841">
            <w:pPr>
              <w:pStyle w:val="TableParagraph"/>
              <w:spacing w:line="295" w:lineRule="auto"/>
              <w:ind w:left="79" w:right="61"/>
              <w:jc w:val="both"/>
              <w:rPr>
                <w:sz w:val="28"/>
                <w:szCs w:val="28"/>
              </w:rPr>
            </w:pPr>
          </w:p>
          <w:p w14:paraId="6A17927A" w14:textId="77777777" w:rsidR="00760F0E" w:rsidRPr="00CC7B1D" w:rsidRDefault="00760F0E" w:rsidP="00FA7841">
            <w:pPr>
              <w:pStyle w:val="TableParagraph"/>
              <w:spacing w:line="295" w:lineRule="auto"/>
              <w:ind w:left="79" w:right="61"/>
              <w:jc w:val="both"/>
              <w:rPr>
                <w:sz w:val="28"/>
                <w:szCs w:val="28"/>
              </w:rPr>
            </w:pPr>
          </w:p>
          <w:p w14:paraId="255B4E54" w14:textId="77777777" w:rsidR="00760F0E" w:rsidRPr="00DA4FCE" w:rsidRDefault="00760F0E" w:rsidP="00FA7841">
            <w:pPr>
              <w:pStyle w:val="TableParagraph"/>
              <w:spacing w:line="295" w:lineRule="auto"/>
              <w:ind w:left="79" w:right="61"/>
              <w:jc w:val="both"/>
              <w:rPr>
                <w:sz w:val="28"/>
                <w:szCs w:val="28"/>
              </w:rPr>
            </w:pPr>
            <w:r w:rsidRPr="00DA4FCE">
              <w:rPr>
                <w:sz w:val="28"/>
                <w:szCs w:val="28"/>
              </w:rPr>
              <w:t>+</w:t>
            </w:r>
            <w:r w:rsidRPr="00DA4FCE">
              <w:rPr>
                <w:spacing w:val="40"/>
                <w:sz w:val="28"/>
                <w:szCs w:val="28"/>
              </w:rPr>
              <w:t xml:space="preserve"> </w:t>
            </w:r>
            <w:r w:rsidRPr="00DA4FCE">
              <w:rPr>
                <w:sz w:val="28"/>
                <w:szCs w:val="28"/>
              </w:rPr>
              <w:t>Vì</w:t>
            </w:r>
            <w:r w:rsidRPr="00DA4FCE">
              <w:rPr>
                <w:spacing w:val="40"/>
                <w:sz w:val="28"/>
                <w:szCs w:val="28"/>
              </w:rPr>
              <w:t xml:space="preserve"> </w:t>
            </w:r>
            <w:r w:rsidRPr="00DA4FCE">
              <w:rPr>
                <w:sz w:val="28"/>
                <w:szCs w:val="28"/>
              </w:rPr>
              <w:t>sao</w:t>
            </w:r>
            <w:r w:rsidRPr="00DA4FCE">
              <w:rPr>
                <w:spacing w:val="40"/>
                <w:sz w:val="28"/>
                <w:szCs w:val="28"/>
              </w:rPr>
              <w:t xml:space="preserve"> </w:t>
            </w:r>
            <w:r w:rsidRPr="00DA4FCE">
              <w:rPr>
                <w:sz w:val="28"/>
                <w:szCs w:val="28"/>
              </w:rPr>
              <w:t>quá</w:t>
            </w:r>
            <w:r w:rsidRPr="00DA4FCE">
              <w:rPr>
                <w:spacing w:val="40"/>
                <w:sz w:val="28"/>
                <w:szCs w:val="28"/>
              </w:rPr>
              <w:t xml:space="preserve"> </w:t>
            </w:r>
            <w:r w:rsidRPr="00DA4FCE">
              <w:rPr>
                <w:sz w:val="28"/>
                <w:szCs w:val="28"/>
              </w:rPr>
              <w:t>trình</w:t>
            </w:r>
            <w:r w:rsidRPr="00DA4FCE">
              <w:rPr>
                <w:spacing w:val="40"/>
                <w:sz w:val="28"/>
                <w:szCs w:val="28"/>
              </w:rPr>
              <w:t xml:space="preserve"> </w:t>
            </w:r>
            <w:r w:rsidRPr="00DA4FCE">
              <w:rPr>
                <w:sz w:val="28"/>
                <w:szCs w:val="28"/>
              </w:rPr>
              <w:t>muối</w:t>
            </w:r>
            <w:r w:rsidRPr="00DA4FCE">
              <w:rPr>
                <w:spacing w:val="40"/>
                <w:sz w:val="28"/>
                <w:szCs w:val="28"/>
              </w:rPr>
              <w:t xml:space="preserve"> </w:t>
            </w:r>
            <w:r w:rsidRPr="00DA4FCE">
              <w:rPr>
                <w:sz w:val="28"/>
                <w:szCs w:val="28"/>
              </w:rPr>
              <w:t>dưa</w:t>
            </w:r>
            <w:r w:rsidRPr="00DA4FCE">
              <w:rPr>
                <w:spacing w:val="40"/>
                <w:sz w:val="28"/>
                <w:szCs w:val="28"/>
              </w:rPr>
              <w:t xml:space="preserve"> </w:t>
            </w:r>
            <w:r w:rsidRPr="00DA4FCE">
              <w:rPr>
                <w:sz w:val="28"/>
                <w:szCs w:val="28"/>
              </w:rPr>
              <w:t>cải</w:t>
            </w:r>
            <w:r w:rsidRPr="00DA4FCE">
              <w:rPr>
                <w:spacing w:val="40"/>
                <w:sz w:val="28"/>
                <w:szCs w:val="28"/>
              </w:rPr>
              <w:t xml:space="preserve"> </w:t>
            </w:r>
            <w:r w:rsidRPr="00DA4FCE">
              <w:rPr>
                <w:sz w:val="28"/>
                <w:szCs w:val="28"/>
              </w:rPr>
              <w:t>cần</w:t>
            </w:r>
            <w:r w:rsidRPr="00DA4FCE">
              <w:rPr>
                <w:spacing w:val="40"/>
                <w:sz w:val="28"/>
                <w:szCs w:val="28"/>
              </w:rPr>
              <w:t xml:space="preserve"> </w:t>
            </w:r>
            <w:r w:rsidRPr="00DA4FCE">
              <w:rPr>
                <w:sz w:val="28"/>
                <w:szCs w:val="28"/>
              </w:rPr>
              <w:t>dùng nước ấm?</w:t>
            </w:r>
          </w:p>
          <w:p w14:paraId="3AD8B798" w14:textId="77777777" w:rsidR="00760F0E" w:rsidRPr="00DA4FCE" w:rsidRDefault="00760F0E" w:rsidP="00FA7841">
            <w:pPr>
              <w:pStyle w:val="TableParagraph"/>
              <w:spacing w:before="54"/>
              <w:rPr>
                <w:b/>
                <w:i/>
                <w:sz w:val="28"/>
                <w:szCs w:val="28"/>
              </w:rPr>
            </w:pPr>
          </w:p>
          <w:p w14:paraId="27081C36" w14:textId="77777777" w:rsidR="00760F0E" w:rsidRPr="003E3871" w:rsidRDefault="00760F0E" w:rsidP="003E3871">
            <w:pPr>
              <w:pStyle w:val="TableParagraph"/>
              <w:tabs>
                <w:tab w:val="left" w:pos="235"/>
              </w:tabs>
              <w:spacing w:before="1"/>
              <w:ind w:left="235"/>
              <w:jc w:val="both"/>
              <w:rPr>
                <w:sz w:val="28"/>
                <w:szCs w:val="28"/>
              </w:rPr>
            </w:pPr>
          </w:p>
          <w:p w14:paraId="7D2EFCDC" w14:textId="77777777" w:rsidR="00760F0E" w:rsidRPr="003E3871" w:rsidRDefault="00760F0E" w:rsidP="003E3871">
            <w:pPr>
              <w:pStyle w:val="TableParagraph"/>
              <w:tabs>
                <w:tab w:val="left" w:pos="235"/>
              </w:tabs>
              <w:spacing w:before="1"/>
              <w:ind w:left="235"/>
              <w:jc w:val="both"/>
              <w:rPr>
                <w:sz w:val="28"/>
                <w:szCs w:val="28"/>
              </w:rPr>
            </w:pPr>
          </w:p>
          <w:p w14:paraId="0EA77B70" w14:textId="77777777" w:rsidR="00760F0E" w:rsidRPr="00DA4FCE" w:rsidRDefault="00760F0E" w:rsidP="00A759A5">
            <w:pPr>
              <w:pStyle w:val="TableParagraph"/>
              <w:numPr>
                <w:ilvl w:val="0"/>
                <w:numId w:val="64"/>
              </w:numPr>
              <w:tabs>
                <w:tab w:val="left" w:pos="235"/>
              </w:tabs>
              <w:spacing w:before="1"/>
              <w:ind w:left="235" w:hanging="156"/>
              <w:jc w:val="both"/>
              <w:rPr>
                <w:sz w:val="28"/>
                <w:szCs w:val="28"/>
              </w:rPr>
            </w:pPr>
            <w:r w:rsidRPr="00DA4FCE">
              <w:rPr>
                <w:spacing w:val="-4"/>
                <w:sz w:val="28"/>
                <w:szCs w:val="28"/>
              </w:rPr>
              <w:t>GV</w:t>
            </w:r>
            <w:r w:rsidRPr="00DA4FCE">
              <w:rPr>
                <w:spacing w:val="-14"/>
                <w:sz w:val="28"/>
                <w:szCs w:val="28"/>
              </w:rPr>
              <w:t xml:space="preserve"> </w:t>
            </w:r>
            <w:r w:rsidRPr="00DA4FCE">
              <w:rPr>
                <w:spacing w:val="-4"/>
                <w:sz w:val="28"/>
                <w:szCs w:val="28"/>
              </w:rPr>
              <w:t>mời</w:t>
            </w:r>
            <w:r w:rsidRPr="00DA4FCE">
              <w:rPr>
                <w:spacing w:val="-6"/>
                <w:sz w:val="28"/>
                <w:szCs w:val="28"/>
              </w:rPr>
              <w:t xml:space="preserve"> </w:t>
            </w:r>
            <w:r w:rsidRPr="00DA4FCE">
              <w:rPr>
                <w:spacing w:val="-4"/>
                <w:sz w:val="28"/>
                <w:szCs w:val="28"/>
              </w:rPr>
              <w:t>một</w:t>
            </w:r>
            <w:r w:rsidRPr="00DA4FCE">
              <w:rPr>
                <w:spacing w:val="-7"/>
                <w:sz w:val="28"/>
                <w:szCs w:val="28"/>
              </w:rPr>
              <w:t xml:space="preserve"> </w:t>
            </w:r>
            <w:r w:rsidRPr="00DA4FCE">
              <w:rPr>
                <w:spacing w:val="-4"/>
                <w:sz w:val="28"/>
                <w:szCs w:val="28"/>
              </w:rPr>
              <w:t>số</w:t>
            </w:r>
            <w:r w:rsidRPr="00DA4FCE">
              <w:rPr>
                <w:spacing w:val="-7"/>
                <w:sz w:val="28"/>
                <w:szCs w:val="28"/>
              </w:rPr>
              <w:t xml:space="preserve"> </w:t>
            </w:r>
            <w:r w:rsidRPr="00DA4FCE">
              <w:rPr>
                <w:spacing w:val="-4"/>
                <w:sz w:val="28"/>
                <w:szCs w:val="28"/>
              </w:rPr>
              <w:t>HS</w:t>
            </w:r>
            <w:r w:rsidRPr="00DA4FCE">
              <w:rPr>
                <w:spacing w:val="-7"/>
                <w:sz w:val="28"/>
                <w:szCs w:val="28"/>
              </w:rPr>
              <w:t xml:space="preserve"> </w:t>
            </w:r>
            <w:r w:rsidRPr="00DA4FCE">
              <w:rPr>
                <w:spacing w:val="-4"/>
                <w:sz w:val="28"/>
                <w:szCs w:val="28"/>
              </w:rPr>
              <w:t>chia</w:t>
            </w:r>
            <w:r w:rsidRPr="00DA4FCE">
              <w:rPr>
                <w:spacing w:val="-7"/>
                <w:sz w:val="28"/>
                <w:szCs w:val="28"/>
              </w:rPr>
              <w:t xml:space="preserve"> </w:t>
            </w:r>
            <w:r w:rsidRPr="00DA4FCE">
              <w:rPr>
                <w:spacing w:val="-4"/>
                <w:sz w:val="28"/>
                <w:szCs w:val="28"/>
              </w:rPr>
              <w:t>sẻ</w:t>
            </w:r>
            <w:r w:rsidRPr="00DA4FCE">
              <w:rPr>
                <w:spacing w:val="-7"/>
                <w:sz w:val="28"/>
                <w:szCs w:val="28"/>
              </w:rPr>
              <w:t xml:space="preserve"> </w:t>
            </w:r>
            <w:r w:rsidRPr="00DA4FCE">
              <w:rPr>
                <w:spacing w:val="-4"/>
                <w:sz w:val="28"/>
                <w:szCs w:val="28"/>
              </w:rPr>
              <w:t>câu</w:t>
            </w:r>
            <w:r w:rsidRPr="00DA4FCE">
              <w:rPr>
                <w:spacing w:val="-7"/>
                <w:sz w:val="28"/>
                <w:szCs w:val="28"/>
              </w:rPr>
              <w:t xml:space="preserve"> </w:t>
            </w:r>
            <w:r w:rsidRPr="00DA4FCE">
              <w:rPr>
                <w:spacing w:val="-4"/>
                <w:sz w:val="28"/>
                <w:szCs w:val="28"/>
              </w:rPr>
              <w:t>trả</w:t>
            </w:r>
            <w:r w:rsidRPr="00DA4FCE">
              <w:rPr>
                <w:spacing w:val="-7"/>
                <w:sz w:val="28"/>
                <w:szCs w:val="28"/>
              </w:rPr>
              <w:t xml:space="preserve"> </w:t>
            </w:r>
            <w:r w:rsidRPr="00DA4FCE">
              <w:rPr>
                <w:spacing w:val="-4"/>
                <w:sz w:val="28"/>
                <w:szCs w:val="28"/>
              </w:rPr>
              <w:t>lời</w:t>
            </w:r>
            <w:r w:rsidRPr="00DA4FCE">
              <w:rPr>
                <w:spacing w:val="-7"/>
                <w:sz w:val="28"/>
                <w:szCs w:val="28"/>
              </w:rPr>
              <w:t xml:space="preserve"> </w:t>
            </w:r>
            <w:r w:rsidRPr="00DA4FCE">
              <w:rPr>
                <w:spacing w:val="-4"/>
                <w:sz w:val="28"/>
                <w:szCs w:val="28"/>
              </w:rPr>
              <w:t>trước</w:t>
            </w:r>
            <w:r w:rsidRPr="00DA4FCE">
              <w:rPr>
                <w:spacing w:val="-6"/>
                <w:sz w:val="28"/>
                <w:szCs w:val="28"/>
              </w:rPr>
              <w:t xml:space="preserve"> </w:t>
            </w:r>
            <w:r w:rsidRPr="00DA4FCE">
              <w:rPr>
                <w:spacing w:val="-4"/>
                <w:sz w:val="28"/>
                <w:szCs w:val="28"/>
              </w:rPr>
              <w:t>lớp.</w:t>
            </w:r>
          </w:p>
          <w:p w14:paraId="4A372060" w14:textId="77777777" w:rsidR="00760F0E" w:rsidRPr="00DA4FCE" w:rsidRDefault="00760F0E" w:rsidP="00A759A5">
            <w:pPr>
              <w:pStyle w:val="TableParagraph"/>
              <w:numPr>
                <w:ilvl w:val="0"/>
                <w:numId w:val="64"/>
              </w:numPr>
              <w:tabs>
                <w:tab w:val="left" w:pos="244"/>
              </w:tabs>
              <w:spacing w:before="57"/>
              <w:ind w:left="244" w:hanging="165"/>
              <w:jc w:val="both"/>
              <w:rPr>
                <w:sz w:val="28"/>
                <w:szCs w:val="28"/>
              </w:rPr>
            </w:pPr>
            <w:r w:rsidRPr="00DA4FCE">
              <w:rPr>
                <w:sz w:val="28"/>
                <w:szCs w:val="28"/>
              </w:rPr>
              <w:t>GV</w:t>
            </w:r>
            <w:r w:rsidRPr="00DA4FCE">
              <w:rPr>
                <w:spacing w:val="-5"/>
                <w:sz w:val="28"/>
                <w:szCs w:val="28"/>
              </w:rPr>
              <w:t xml:space="preserve"> </w:t>
            </w:r>
            <w:r w:rsidRPr="00DA4FCE">
              <w:rPr>
                <w:sz w:val="28"/>
                <w:szCs w:val="28"/>
              </w:rPr>
              <w:t>mời các HS</w:t>
            </w:r>
            <w:r w:rsidRPr="00DA4FCE">
              <w:rPr>
                <w:spacing w:val="-1"/>
                <w:sz w:val="28"/>
                <w:szCs w:val="28"/>
              </w:rPr>
              <w:t xml:space="preserve"> </w:t>
            </w:r>
            <w:r w:rsidRPr="00DA4FCE">
              <w:rPr>
                <w:sz w:val="28"/>
                <w:szCs w:val="28"/>
              </w:rPr>
              <w:t>khác</w:t>
            </w:r>
            <w:r w:rsidRPr="00DA4FCE">
              <w:rPr>
                <w:spacing w:val="-1"/>
                <w:sz w:val="28"/>
                <w:szCs w:val="28"/>
              </w:rPr>
              <w:t xml:space="preserve"> </w:t>
            </w:r>
            <w:r w:rsidRPr="00DA4FCE">
              <w:rPr>
                <w:sz w:val="28"/>
                <w:szCs w:val="28"/>
              </w:rPr>
              <w:t xml:space="preserve">nhận xét và bổ </w:t>
            </w:r>
            <w:r w:rsidRPr="00DA4FCE">
              <w:rPr>
                <w:spacing w:val="-2"/>
                <w:sz w:val="28"/>
                <w:szCs w:val="28"/>
              </w:rPr>
              <w:t>sung.</w:t>
            </w:r>
          </w:p>
          <w:p w14:paraId="3FE1CE8E" w14:textId="77777777" w:rsidR="00760F0E" w:rsidRPr="00CC7B1D" w:rsidRDefault="00760F0E" w:rsidP="00FA7841">
            <w:pPr>
              <w:pStyle w:val="TableParagraph"/>
              <w:spacing w:before="57" w:line="295" w:lineRule="auto"/>
              <w:ind w:left="79" w:right="68"/>
              <w:jc w:val="both"/>
              <w:rPr>
                <w:sz w:val="28"/>
                <w:szCs w:val="28"/>
              </w:rPr>
            </w:pPr>
          </w:p>
          <w:p w14:paraId="54BDE298" w14:textId="77777777" w:rsidR="00760F0E" w:rsidRPr="00DA4FCE" w:rsidRDefault="00760F0E" w:rsidP="00FA7841">
            <w:pPr>
              <w:pStyle w:val="TableParagraph"/>
              <w:spacing w:before="57" w:line="295" w:lineRule="auto"/>
              <w:ind w:left="79" w:right="68"/>
              <w:jc w:val="both"/>
              <w:rPr>
                <w:sz w:val="28"/>
                <w:szCs w:val="28"/>
              </w:rPr>
            </w:pPr>
            <w:r w:rsidRPr="00DA4FCE">
              <w:rPr>
                <w:sz w:val="28"/>
                <w:szCs w:val="28"/>
              </w:rPr>
              <w:t>*</w:t>
            </w:r>
            <w:r w:rsidRPr="00DA4FCE">
              <w:rPr>
                <w:i/>
                <w:sz w:val="28"/>
                <w:szCs w:val="28"/>
              </w:rPr>
              <w:t xml:space="preserve"> </w:t>
            </w:r>
            <w:r w:rsidRPr="00DA4FCE">
              <w:rPr>
                <w:sz w:val="28"/>
                <w:szCs w:val="28"/>
              </w:rPr>
              <w:t xml:space="preserve">GV có thể tổ chức cho HS đóng vai “Bạn rau cải” nói về quá trình thay đổi của “mình” trong quá trình bị muối dưa. </w:t>
            </w:r>
            <w:r w:rsidRPr="00121286">
              <w:rPr>
                <w:sz w:val="28"/>
                <w:szCs w:val="28"/>
              </w:rPr>
              <w:t>(</w:t>
            </w:r>
            <w:r w:rsidRPr="00DA4FCE">
              <w:rPr>
                <w:sz w:val="28"/>
                <w:szCs w:val="28"/>
              </w:rPr>
              <w:t>GV có thể sáng tạo thêm các hoạt động khác</w:t>
            </w:r>
            <w:r w:rsidRPr="00121286">
              <w:rPr>
                <w:sz w:val="28"/>
                <w:szCs w:val="28"/>
              </w:rPr>
              <w:t>)</w:t>
            </w:r>
            <w:r w:rsidRPr="00DA4FCE">
              <w:rPr>
                <w:sz w:val="28"/>
                <w:szCs w:val="28"/>
              </w:rPr>
              <w:t xml:space="preserve"> </w:t>
            </w:r>
          </w:p>
          <w:p w14:paraId="13AAC63A" w14:textId="77777777" w:rsidR="00760F0E" w:rsidRPr="008532A1" w:rsidRDefault="00760F0E" w:rsidP="00FA7841">
            <w:pPr>
              <w:spacing w:line="288" w:lineRule="auto"/>
              <w:ind w:right="52"/>
              <w:jc w:val="both"/>
              <w:rPr>
                <w:szCs w:val="28"/>
                <w:lang w:val="vi"/>
              </w:rPr>
            </w:pPr>
            <w:r w:rsidRPr="00453C0F">
              <w:rPr>
                <w:szCs w:val="28"/>
                <w:lang w:val="vi"/>
              </w:rPr>
              <w:lastRenderedPageBreak/>
              <w:t>– GV</w:t>
            </w:r>
            <w:r w:rsidRPr="00453C0F">
              <w:rPr>
                <w:spacing w:val="-4"/>
                <w:szCs w:val="28"/>
                <w:lang w:val="vi"/>
              </w:rPr>
              <w:t xml:space="preserve"> </w:t>
            </w:r>
            <w:r w:rsidRPr="00453C0F">
              <w:rPr>
                <w:szCs w:val="28"/>
                <w:lang w:val="vi"/>
              </w:rPr>
              <w:t>giải thích thêm cho HS: Sau 2 đến 3 ngày muối chua thì rau cải chuyển từ màu xanh sang màu</w:t>
            </w:r>
            <w:r w:rsidRPr="00453C0F">
              <w:rPr>
                <w:spacing w:val="-12"/>
                <w:szCs w:val="28"/>
                <w:lang w:val="vi"/>
              </w:rPr>
              <w:t xml:space="preserve"> </w:t>
            </w:r>
            <w:r w:rsidRPr="00453C0F">
              <w:rPr>
                <w:szCs w:val="28"/>
                <w:lang w:val="vi"/>
              </w:rPr>
              <w:t>vàng</w:t>
            </w:r>
            <w:r w:rsidRPr="00453C0F">
              <w:rPr>
                <w:spacing w:val="-12"/>
                <w:szCs w:val="28"/>
                <w:lang w:val="vi"/>
              </w:rPr>
              <w:t xml:space="preserve"> </w:t>
            </w:r>
            <w:r w:rsidRPr="00453C0F">
              <w:rPr>
                <w:szCs w:val="28"/>
                <w:lang w:val="vi"/>
              </w:rPr>
              <w:t>đặc</w:t>
            </w:r>
            <w:r w:rsidRPr="00453C0F">
              <w:rPr>
                <w:spacing w:val="-12"/>
                <w:szCs w:val="28"/>
                <w:lang w:val="vi"/>
              </w:rPr>
              <w:t xml:space="preserve"> </w:t>
            </w:r>
            <w:r w:rsidRPr="00453C0F">
              <w:rPr>
                <w:szCs w:val="28"/>
                <w:lang w:val="vi"/>
              </w:rPr>
              <w:t>trưng,</w:t>
            </w:r>
            <w:r w:rsidRPr="00453C0F">
              <w:rPr>
                <w:spacing w:val="-12"/>
                <w:szCs w:val="28"/>
                <w:lang w:val="vi"/>
              </w:rPr>
              <w:t xml:space="preserve"> </w:t>
            </w:r>
            <w:r w:rsidRPr="00453C0F">
              <w:rPr>
                <w:szCs w:val="28"/>
                <w:lang w:val="vi"/>
              </w:rPr>
              <w:t>có</w:t>
            </w:r>
            <w:r w:rsidRPr="00453C0F">
              <w:rPr>
                <w:spacing w:val="-12"/>
                <w:szCs w:val="28"/>
                <w:lang w:val="vi"/>
              </w:rPr>
              <w:t xml:space="preserve"> </w:t>
            </w:r>
            <w:r w:rsidRPr="00453C0F">
              <w:rPr>
                <w:szCs w:val="28"/>
                <w:lang w:val="vi"/>
              </w:rPr>
              <w:t>vị</w:t>
            </w:r>
            <w:r w:rsidRPr="00453C0F">
              <w:rPr>
                <w:spacing w:val="-12"/>
                <w:szCs w:val="28"/>
                <w:lang w:val="vi"/>
              </w:rPr>
              <w:t xml:space="preserve"> </w:t>
            </w:r>
            <w:r w:rsidRPr="00453C0F">
              <w:rPr>
                <w:szCs w:val="28"/>
                <w:lang w:val="vi"/>
              </w:rPr>
              <w:t>chua</w:t>
            </w:r>
            <w:r w:rsidRPr="00453C0F">
              <w:rPr>
                <w:spacing w:val="-12"/>
                <w:szCs w:val="28"/>
                <w:lang w:val="vi"/>
              </w:rPr>
              <w:t xml:space="preserve"> </w:t>
            </w:r>
            <w:r w:rsidRPr="00453C0F">
              <w:rPr>
                <w:szCs w:val="28"/>
                <w:lang w:val="vi"/>
              </w:rPr>
              <w:t>nhẹ</w:t>
            </w:r>
            <w:r w:rsidRPr="00453C0F">
              <w:rPr>
                <w:spacing w:val="-12"/>
                <w:szCs w:val="28"/>
                <w:lang w:val="vi"/>
              </w:rPr>
              <w:t xml:space="preserve"> </w:t>
            </w:r>
            <w:r w:rsidRPr="00453C0F">
              <w:rPr>
                <w:szCs w:val="28"/>
                <w:lang w:val="vi"/>
              </w:rPr>
              <w:t>và</w:t>
            </w:r>
            <w:r w:rsidRPr="00453C0F">
              <w:rPr>
                <w:spacing w:val="-12"/>
                <w:szCs w:val="28"/>
                <w:lang w:val="vi"/>
              </w:rPr>
              <w:t xml:space="preserve"> </w:t>
            </w:r>
            <w:r w:rsidRPr="00453C0F">
              <w:rPr>
                <w:szCs w:val="28"/>
                <w:lang w:val="vi"/>
              </w:rPr>
              <w:t>mùi</w:t>
            </w:r>
            <w:r w:rsidRPr="00453C0F">
              <w:rPr>
                <w:spacing w:val="-12"/>
                <w:szCs w:val="28"/>
                <w:lang w:val="vi"/>
              </w:rPr>
              <w:t xml:space="preserve"> </w:t>
            </w:r>
            <w:r w:rsidRPr="00453C0F">
              <w:rPr>
                <w:szCs w:val="28"/>
                <w:lang w:val="vi"/>
              </w:rPr>
              <w:t>thơm là do các vi khuẩn lactic đã sử dụng các chất có trong nguyên liệu để lên men. Quá trình muối dưa cải cần dùng nước ấm là để quá trình lên men diễn ra tốt nhất vì các vi khuẩn lactic thích hợp với nhiệt độ ấm.</w:t>
            </w:r>
          </w:p>
          <w:p w14:paraId="19834CDB" w14:textId="77777777" w:rsidR="00760F0E" w:rsidRPr="008532A1" w:rsidRDefault="00760F0E" w:rsidP="00FA7841">
            <w:pPr>
              <w:spacing w:line="288" w:lineRule="auto"/>
              <w:ind w:right="52"/>
              <w:jc w:val="both"/>
              <w:rPr>
                <w:rFonts w:eastAsia="Calibri"/>
                <w:szCs w:val="28"/>
                <w:lang w:val="vi"/>
              </w:rPr>
            </w:pPr>
            <w:r w:rsidRPr="008532A1">
              <w:rPr>
                <w:szCs w:val="28"/>
                <w:lang w:val="vi"/>
              </w:rPr>
              <w:t>– GV hướng dẫn HS rút ra kết luận: Trong quá trình muối dưa cải, vi khuẩn có ích (chủ yếu là các vi khuẩn lactic) sẽ sử dụng những chất có trong</w:t>
            </w:r>
            <w:r w:rsidRPr="008532A1">
              <w:rPr>
                <w:spacing w:val="-14"/>
                <w:szCs w:val="28"/>
                <w:lang w:val="vi"/>
              </w:rPr>
              <w:t xml:space="preserve"> </w:t>
            </w:r>
            <w:r w:rsidRPr="008532A1">
              <w:rPr>
                <w:szCs w:val="28"/>
                <w:lang w:val="vi"/>
              </w:rPr>
              <w:t>nguyên</w:t>
            </w:r>
            <w:r w:rsidRPr="008532A1">
              <w:rPr>
                <w:spacing w:val="-14"/>
                <w:szCs w:val="28"/>
                <w:lang w:val="vi"/>
              </w:rPr>
              <w:t xml:space="preserve"> </w:t>
            </w:r>
            <w:r w:rsidRPr="008532A1">
              <w:rPr>
                <w:szCs w:val="28"/>
                <w:lang w:val="vi"/>
              </w:rPr>
              <w:t>liệu</w:t>
            </w:r>
            <w:r w:rsidRPr="008532A1">
              <w:rPr>
                <w:spacing w:val="-14"/>
                <w:szCs w:val="28"/>
                <w:lang w:val="vi"/>
              </w:rPr>
              <w:t xml:space="preserve"> </w:t>
            </w:r>
            <w:r w:rsidRPr="008532A1">
              <w:rPr>
                <w:szCs w:val="28"/>
                <w:lang w:val="vi"/>
              </w:rPr>
              <w:t>để</w:t>
            </w:r>
            <w:r w:rsidRPr="008532A1">
              <w:rPr>
                <w:spacing w:val="-13"/>
                <w:szCs w:val="28"/>
                <w:lang w:val="vi"/>
              </w:rPr>
              <w:t xml:space="preserve"> </w:t>
            </w:r>
            <w:r w:rsidRPr="008532A1">
              <w:rPr>
                <w:szCs w:val="28"/>
                <w:lang w:val="vi"/>
              </w:rPr>
              <w:t>lên</w:t>
            </w:r>
            <w:r w:rsidRPr="008532A1">
              <w:rPr>
                <w:spacing w:val="-14"/>
                <w:szCs w:val="28"/>
                <w:lang w:val="vi"/>
              </w:rPr>
              <w:t xml:space="preserve"> </w:t>
            </w:r>
            <w:r w:rsidRPr="008532A1">
              <w:rPr>
                <w:szCs w:val="28"/>
                <w:lang w:val="vi"/>
              </w:rPr>
              <w:t>men,</w:t>
            </w:r>
            <w:r w:rsidRPr="008532A1">
              <w:rPr>
                <w:spacing w:val="-14"/>
                <w:szCs w:val="28"/>
                <w:lang w:val="vi"/>
              </w:rPr>
              <w:t xml:space="preserve"> </w:t>
            </w:r>
            <w:r w:rsidRPr="008532A1">
              <w:rPr>
                <w:szCs w:val="28"/>
                <w:lang w:val="vi"/>
              </w:rPr>
              <w:t>làm</w:t>
            </w:r>
            <w:r w:rsidRPr="008532A1">
              <w:rPr>
                <w:spacing w:val="-14"/>
                <w:szCs w:val="28"/>
                <w:lang w:val="vi"/>
              </w:rPr>
              <w:t xml:space="preserve"> </w:t>
            </w:r>
            <w:r w:rsidRPr="008532A1">
              <w:rPr>
                <w:szCs w:val="28"/>
                <w:lang w:val="vi"/>
              </w:rPr>
              <w:t>cho</w:t>
            </w:r>
            <w:r w:rsidRPr="008532A1">
              <w:rPr>
                <w:spacing w:val="-13"/>
                <w:szCs w:val="28"/>
                <w:lang w:val="vi"/>
              </w:rPr>
              <w:t xml:space="preserve"> </w:t>
            </w:r>
            <w:r w:rsidRPr="008532A1">
              <w:rPr>
                <w:szCs w:val="28"/>
                <w:lang w:val="vi"/>
              </w:rPr>
              <w:t>dưa</w:t>
            </w:r>
            <w:r w:rsidRPr="008532A1">
              <w:rPr>
                <w:spacing w:val="-14"/>
                <w:szCs w:val="28"/>
                <w:lang w:val="vi"/>
              </w:rPr>
              <w:t xml:space="preserve"> </w:t>
            </w:r>
            <w:r w:rsidRPr="008532A1">
              <w:rPr>
                <w:szCs w:val="28"/>
                <w:lang w:val="vi"/>
              </w:rPr>
              <w:t>cải</w:t>
            </w:r>
            <w:r w:rsidRPr="008532A1">
              <w:rPr>
                <w:spacing w:val="-14"/>
                <w:szCs w:val="28"/>
                <w:lang w:val="vi"/>
              </w:rPr>
              <w:t xml:space="preserve"> </w:t>
            </w:r>
            <w:r w:rsidRPr="008532A1">
              <w:rPr>
                <w:szCs w:val="28"/>
                <w:lang w:val="vi"/>
              </w:rPr>
              <w:t>có màu vàng, giòn, có hương thơm và vị chua đặc trưng của món ăn.</w:t>
            </w:r>
          </w:p>
        </w:tc>
        <w:tc>
          <w:tcPr>
            <w:tcW w:w="4140" w:type="dxa"/>
            <w:gridSpan w:val="2"/>
            <w:tcBorders>
              <w:top w:val="dashed" w:sz="4" w:space="0" w:color="auto"/>
              <w:bottom w:val="dashed" w:sz="4" w:space="0" w:color="auto"/>
            </w:tcBorders>
          </w:tcPr>
          <w:p w14:paraId="5D28205C" w14:textId="77777777" w:rsidR="00760F0E" w:rsidRPr="00A8176D" w:rsidRDefault="00760F0E" w:rsidP="00A759A5">
            <w:pPr>
              <w:pStyle w:val="TableParagraph"/>
              <w:numPr>
                <w:ilvl w:val="0"/>
                <w:numId w:val="65"/>
              </w:numPr>
              <w:tabs>
                <w:tab w:val="left" w:pos="243"/>
              </w:tabs>
              <w:spacing w:before="111" w:line="295" w:lineRule="auto"/>
              <w:ind w:right="68" w:firstLine="0"/>
              <w:jc w:val="both"/>
              <w:rPr>
                <w:sz w:val="28"/>
                <w:szCs w:val="28"/>
              </w:rPr>
            </w:pPr>
          </w:p>
          <w:p w14:paraId="676E491A" w14:textId="77777777" w:rsidR="00760F0E" w:rsidRPr="00DA4FCE" w:rsidRDefault="00760F0E" w:rsidP="00A759A5">
            <w:pPr>
              <w:pStyle w:val="TableParagraph"/>
              <w:numPr>
                <w:ilvl w:val="0"/>
                <w:numId w:val="65"/>
              </w:numPr>
              <w:tabs>
                <w:tab w:val="left" w:pos="243"/>
              </w:tabs>
              <w:spacing w:before="111" w:line="295" w:lineRule="auto"/>
              <w:ind w:right="68" w:firstLine="0"/>
              <w:jc w:val="both"/>
              <w:rPr>
                <w:sz w:val="28"/>
                <w:szCs w:val="28"/>
              </w:rPr>
            </w:pPr>
            <w:r w:rsidRPr="00DA4FCE">
              <w:rPr>
                <w:sz w:val="28"/>
                <w:szCs w:val="28"/>
              </w:rPr>
              <w:t>HS</w:t>
            </w:r>
            <w:r w:rsidRPr="00DA4FCE">
              <w:rPr>
                <w:spacing w:val="-5"/>
                <w:sz w:val="28"/>
                <w:szCs w:val="28"/>
              </w:rPr>
              <w:t xml:space="preserve"> </w:t>
            </w:r>
            <w:r w:rsidRPr="00DA4FCE">
              <w:rPr>
                <w:sz w:val="28"/>
                <w:szCs w:val="28"/>
              </w:rPr>
              <w:t>chia</w:t>
            </w:r>
            <w:r w:rsidRPr="00DA4FCE">
              <w:rPr>
                <w:spacing w:val="-5"/>
                <w:sz w:val="28"/>
                <w:szCs w:val="28"/>
              </w:rPr>
              <w:t xml:space="preserve"> </w:t>
            </w:r>
            <w:r w:rsidRPr="00DA4FCE">
              <w:rPr>
                <w:sz w:val="28"/>
                <w:szCs w:val="28"/>
              </w:rPr>
              <w:t>nhóm,</w:t>
            </w:r>
            <w:r w:rsidRPr="00DA4FCE">
              <w:rPr>
                <w:spacing w:val="-5"/>
                <w:sz w:val="28"/>
                <w:szCs w:val="28"/>
              </w:rPr>
              <w:t xml:space="preserve"> </w:t>
            </w:r>
            <w:r w:rsidRPr="00DA4FCE">
              <w:rPr>
                <w:sz w:val="28"/>
                <w:szCs w:val="28"/>
              </w:rPr>
              <w:t>quan</w:t>
            </w:r>
            <w:r w:rsidRPr="00DA4FCE">
              <w:rPr>
                <w:spacing w:val="-5"/>
                <w:sz w:val="28"/>
                <w:szCs w:val="28"/>
              </w:rPr>
              <w:t xml:space="preserve"> </w:t>
            </w:r>
            <w:r w:rsidRPr="00DA4FCE">
              <w:rPr>
                <w:sz w:val="28"/>
                <w:szCs w:val="28"/>
              </w:rPr>
              <w:t>sát</w:t>
            </w:r>
            <w:r w:rsidRPr="00DA4FCE">
              <w:rPr>
                <w:spacing w:val="-5"/>
                <w:sz w:val="28"/>
                <w:szCs w:val="28"/>
              </w:rPr>
              <w:t xml:space="preserve"> </w:t>
            </w:r>
            <w:r w:rsidRPr="00DA4FCE">
              <w:rPr>
                <w:sz w:val="28"/>
                <w:szCs w:val="28"/>
              </w:rPr>
              <w:t>hình,</w:t>
            </w:r>
            <w:r w:rsidRPr="00DA4FCE">
              <w:rPr>
                <w:spacing w:val="-5"/>
                <w:sz w:val="28"/>
                <w:szCs w:val="28"/>
              </w:rPr>
              <w:t xml:space="preserve"> </w:t>
            </w:r>
            <w:r w:rsidRPr="00DA4FCE">
              <w:rPr>
                <w:sz w:val="28"/>
                <w:szCs w:val="28"/>
              </w:rPr>
              <w:t>đọc</w:t>
            </w:r>
            <w:r w:rsidRPr="00DA4FCE">
              <w:rPr>
                <w:spacing w:val="-5"/>
                <w:sz w:val="28"/>
                <w:szCs w:val="28"/>
              </w:rPr>
              <w:t xml:space="preserve"> </w:t>
            </w:r>
            <w:r w:rsidRPr="00DA4FCE">
              <w:rPr>
                <w:sz w:val="28"/>
                <w:szCs w:val="28"/>
              </w:rPr>
              <w:t>thông</w:t>
            </w:r>
            <w:r w:rsidRPr="00DA4FCE">
              <w:rPr>
                <w:spacing w:val="-5"/>
                <w:sz w:val="28"/>
                <w:szCs w:val="28"/>
              </w:rPr>
              <w:t xml:space="preserve"> </w:t>
            </w:r>
            <w:r w:rsidRPr="00DA4FCE">
              <w:rPr>
                <w:sz w:val="28"/>
                <w:szCs w:val="28"/>
              </w:rPr>
              <w:t>tin</w:t>
            </w:r>
            <w:r w:rsidRPr="00DA4FCE">
              <w:rPr>
                <w:spacing w:val="-5"/>
                <w:sz w:val="28"/>
                <w:szCs w:val="28"/>
              </w:rPr>
              <w:t xml:space="preserve"> </w:t>
            </w:r>
            <w:r w:rsidRPr="00DA4FCE">
              <w:rPr>
                <w:sz w:val="28"/>
                <w:szCs w:val="28"/>
              </w:rPr>
              <w:t>và trả lời câu hỏi.</w:t>
            </w:r>
          </w:p>
          <w:p w14:paraId="0CF768ED" w14:textId="77777777" w:rsidR="00760F0E" w:rsidRPr="00CC7B1D" w:rsidRDefault="00760F0E" w:rsidP="00FA7841">
            <w:pPr>
              <w:pStyle w:val="TableParagraph"/>
              <w:spacing w:before="55"/>
              <w:rPr>
                <w:b/>
                <w:iCs/>
                <w:sz w:val="28"/>
                <w:szCs w:val="28"/>
              </w:rPr>
            </w:pPr>
          </w:p>
          <w:p w14:paraId="0A8116F4" w14:textId="77777777" w:rsidR="00760F0E" w:rsidRPr="00A8176D" w:rsidRDefault="00760F0E" w:rsidP="00FA7841">
            <w:pPr>
              <w:pStyle w:val="TableParagraph"/>
              <w:spacing w:before="55"/>
              <w:rPr>
                <w:b/>
                <w:iCs/>
                <w:sz w:val="28"/>
                <w:szCs w:val="28"/>
              </w:rPr>
            </w:pPr>
            <w:r w:rsidRPr="00A8176D">
              <w:rPr>
                <w:b/>
                <w:iCs/>
                <w:sz w:val="28"/>
                <w:szCs w:val="28"/>
              </w:rPr>
              <w:t>-</w:t>
            </w:r>
            <w:r w:rsidRPr="00DA4FCE">
              <w:rPr>
                <w:sz w:val="28"/>
                <w:szCs w:val="28"/>
              </w:rPr>
              <w:t xml:space="preserve"> HS</w:t>
            </w:r>
            <w:r w:rsidRPr="00A8176D">
              <w:rPr>
                <w:sz w:val="28"/>
                <w:szCs w:val="28"/>
              </w:rPr>
              <w:t xml:space="preserve"> thảo luận và trình bày</w:t>
            </w:r>
          </w:p>
          <w:p w14:paraId="155A53BA" w14:textId="77777777" w:rsidR="00760F0E" w:rsidRPr="00DA4FCE" w:rsidRDefault="00760F0E" w:rsidP="00FA7841">
            <w:pPr>
              <w:pStyle w:val="TableParagraph"/>
              <w:spacing w:line="295" w:lineRule="auto"/>
              <w:ind w:left="79" w:right="68"/>
              <w:jc w:val="both"/>
              <w:rPr>
                <w:sz w:val="28"/>
                <w:szCs w:val="28"/>
              </w:rPr>
            </w:pPr>
            <w:r w:rsidRPr="00DA4FCE">
              <w:rPr>
                <w:sz w:val="28"/>
                <w:szCs w:val="28"/>
              </w:rPr>
              <w:t>+</w:t>
            </w:r>
            <w:r w:rsidRPr="00DA4FCE">
              <w:rPr>
                <w:spacing w:val="-3"/>
                <w:sz w:val="28"/>
                <w:szCs w:val="28"/>
              </w:rPr>
              <w:t xml:space="preserve"> </w:t>
            </w:r>
            <w:r w:rsidRPr="00DA4FCE">
              <w:rPr>
                <w:sz w:val="28"/>
                <w:szCs w:val="28"/>
              </w:rPr>
              <w:t>Sau</w:t>
            </w:r>
            <w:r w:rsidRPr="00DA4FCE">
              <w:rPr>
                <w:spacing w:val="-3"/>
                <w:sz w:val="28"/>
                <w:szCs w:val="28"/>
              </w:rPr>
              <w:t xml:space="preserve"> </w:t>
            </w:r>
            <w:r w:rsidRPr="00DA4FCE">
              <w:rPr>
                <w:sz w:val="28"/>
                <w:szCs w:val="28"/>
              </w:rPr>
              <w:t>2</w:t>
            </w:r>
            <w:r w:rsidRPr="00DA4FCE">
              <w:rPr>
                <w:spacing w:val="-3"/>
                <w:sz w:val="28"/>
                <w:szCs w:val="28"/>
              </w:rPr>
              <w:t xml:space="preserve"> </w:t>
            </w:r>
            <w:r w:rsidRPr="00DA4FCE">
              <w:rPr>
                <w:sz w:val="28"/>
                <w:szCs w:val="28"/>
              </w:rPr>
              <w:t>đến</w:t>
            </w:r>
            <w:r w:rsidRPr="00DA4FCE">
              <w:rPr>
                <w:spacing w:val="-3"/>
                <w:sz w:val="28"/>
                <w:szCs w:val="28"/>
              </w:rPr>
              <w:t xml:space="preserve"> </w:t>
            </w:r>
            <w:r w:rsidRPr="00DA4FCE">
              <w:rPr>
                <w:sz w:val="28"/>
                <w:szCs w:val="28"/>
              </w:rPr>
              <w:t>3</w:t>
            </w:r>
            <w:r w:rsidRPr="00DA4FCE">
              <w:rPr>
                <w:spacing w:val="-3"/>
                <w:sz w:val="28"/>
                <w:szCs w:val="28"/>
              </w:rPr>
              <w:t xml:space="preserve"> </w:t>
            </w:r>
            <w:r w:rsidRPr="00DA4FCE">
              <w:rPr>
                <w:sz w:val="28"/>
                <w:szCs w:val="28"/>
              </w:rPr>
              <w:t>ngày</w:t>
            </w:r>
            <w:r w:rsidRPr="00DA4FCE">
              <w:rPr>
                <w:spacing w:val="-3"/>
                <w:sz w:val="28"/>
                <w:szCs w:val="28"/>
              </w:rPr>
              <w:t xml:space="preserve"> </w:t>
            </w:r>
            <w:r w:rsidRPr="00DA4FCE">
              <w:rPr>
                <w:sz w:val="28"/>
                <w:szCs w:val="28"/>
              </w:rPr>
              <w:t>muối</w:t>
            </w:r>
            <w:r w:rsidRPr="00DA4FCE">
              <w:rPr>
                <w:spacing w:val="-3"/>
                <w:sz w:val="28"/>
                <w:szCs w:val="28"/>
              </w:rPr>
              <w:t xml:space="preserve"> </w:t>
            </w:r>
            <w:r w:rsidRPr="00DA4FCE">
              <w:rPr>
                <w:sz w:val="28"/>
                <w:szCs w:val="28"/>
              </w:rPr>
              <w:t>dưa</w:t>
            </w:r>
            <w:r w:rsidRPr="00DA4FCE">
              <w:rPr>
                <w:spacing w:val="-3"/>
                <w:sz w:val="28"/>
                <w:szCs w:val="28"/>
              </w:rPr>
              <w:t xml:space="preserve"> </w:t>
            </w:r>
            <w:r w:rsidRPr="00DA4FCE">
              <w:rPr>
                <w:sz w:val="28"/>
                <w:szCs w:val="28"/>
              </w:rPr>
              <w:t>cải,</w:t>
            </w:r>
            <w:r w:rsidRPr="00DA4FCE">
              <w:rPr>
                <w:spacing w:val="-3"/>
                <w:sz w:val="28"/>
                <w:szCs w:val="28"/>
              </w:rPr>
              <w:t xml:space="preserve"> </w:t>
            </w:r>
            <w:r w:rsidRPr="00DA4FCE">
              <w:rPr>
                <w:sz w:val="28"/>
                <w:szCs w:val="28"/>
              </w:rPr>
              <w:t>màu</w:t>
            </w:r>
            <w:r w:rsidRPr="00DA4FCE">
              <w:rPr>
                <w:spacing w:val="-3"/>
                <w:sz w:val="28"/>
                <w:szCs w:val="28"/>
              </w:rPr>
              <w:t xml:space="preserve"> </w:t>
            </w:r>
            <w:r w:rsidRPr="00DA4FCE">
              <w:rPr>
                <w:sz w:val="28"/>
                <w:szCs w:val="28"/>
              </w:rPr>
              <w:t>xanh</w:t>
            </w:r>
            <w:r w:rsidRPr="00DA4FCE">
              <w:rPr>
                <w:spacing w:val="-3"/>
                <w:sz w:val="28"/>
                <w:szCs w:val="28"/>
              </w:rPr>
              <w:t xml:space="preserve"> </w:t>
            </w:r>
            <w:r w:rsidRPr="00DA4FCE">
              <w:rPr>
                <w:sz w:val="28"/>
                <w:szCs w:val="28"/>
              </w:rPr>
              <w:t>của rau</w:t>
            </w:r>
            <w:r w:rsidRPr="00DA4FCE">
              <w:rPr>
                <w:spacing w:val="-6"/>
                <w:sz w:val="28"/>
                <w:szCs w:val="28"/>
              </w:rPr>
              <w:t xml:space="preserve"> </w:t>
            </w:r>
            <w:r w:rsidRPr="00DA4FCE">
              <w:rPr>
                <w:sz w:val="28"/>
                <w:szCs w:val="28"/>
              </w:rPr>
              <w:t>cải</w:t>
            </w:r>
            <w:r w:rsidRPr="00DA4FCE">
              <w:rPr>
                <w:spacing w:val="-6"/>
                <w:sz w:val="28"/>
                <w:szCs w:val="28"/>
              </w:rPr>
              <w:t xml:space="preserve"> </w:t>
            </w:r>
            <w:r w:rsidRPr="00DA4FCE">
              <w:rPr>
                <w:sz w:val="28"/>
                <w:szCs w:val="28"/>
              </w:rPr>
              <w:t>đã</w:t>
            </w:r>
            <w:r w:rsidRPr="00DA4FCE">
              <w:rPr>
                <w:spacing w:val="-6"/>
                <w:sz w:val="28"/>
                <w:szCs w:val="28"/>
              </w:rPr>
              <w:t xml:space="preserve"> </w:t>
            </w:r>
            <w:r w:rsidRPr="00DA4FCE">
              <w:rPr>
                <w:sz w:val="28"/>
                <w:szCs w:val="28"/>
              </w:rPr>
              <w:t>chuyển</w:t>
            </w:r>
            <w:r w:rsidRPr="00DA4FCE">
              <w:rPr>
                <w:spacing w:val="-6"/>
                <w:sz w:val="28"/>
                <w:szCs w:val="28"/>
              </w:rPr>
              <w:t xml:space="preserve"> </w:t>
            </w:r>
            <w:r w:rsidRPr="00DA4FCE">
              <w:rPr>
                <w:sz w:val="28"/>
                <w:szCs w:val="28"/>
              </w:rPr>
              <w:t>sang</w:t>
            </w:r>
            <w:r w:rsidRPr="00DA4FCE">
              <w:rPr>
                <w:spacing w:val="-6"/>
                <w:sz w:val="28"/>
                <w:szCs w:val="28"/>
              </w:rPr>
              <w:t xml:space="preserve"> </w:t>
            </w:r>
            <w:r w:rsidRPr="00DA4FCE">
              <w:rPr>
                <w:sz w:val="28"/>
                <w:szCs w:val="28"/>
              </w:rPr>
              <w:t>màu</w:t>
            </w:r>
            <w:r w:rsidRPr="00DA4FCE">
              <w:rPr>
                <w:spacing w:val="-6"/>
                <w:sz w:val="28"/>
                <w:szCs w:val="28"/>
              </w:rPr>
              <w:t xml:space="preserve"> </w:t>
            </w:r>
            <w:r w:rsidRPr="00DA4FCE">
              <w:rPr>
                <w:sz w:val="28"/>
                <w:szCs w:val="28"/>
              </w:rPr>
              <w:t>vàng;</w:t>
            </w:r>
            <w:r w:rsidRPr="00DA4FCE">
              <w:rPr>
                <w:spacing w:val="-6"/>
                <w:sz w:val="28"/>
                <w:szCs w:val="28"/>
              </w:rPr>
              <w:t xml:space="preserve"> </w:t>
            </w:r>
            <w:r w:rsidRPr="00DA4FCE">
              <w:rPr>
                <w:sz w:val="28"/>
                <w:szCs w:val="28"/>
              </w:rPr>
              <w:t>xuất</w:t>
            </w:r>
            <w:r w:rsidRPr="00DA4FCE">
              <w:rPr>
                <w:spacing w:val="-6"/>
                <w:sz w:val="28"/>
                <w:szCs w:val="28"/>
              </w:rPr>
              <w:t xml:space="preserve"> </w:t>
            </w:r>
            <w:r w:rsidRPr="00DA4FCE">
              <w:rPr>
                <w:sz w:val="28"/>
                <w:szCs w:val="28"/>
              </w:rPr>
              <w:t>hiện</w:t>
            </w:r>
            <w:r w:rsidRPr="00DA4FCE">
              <w:rPr>
                <w:spacing w:val="-6"/>
                <w:sz w:val="28"/>
                <w:szCs w:val="28"/>
              </w:rPr>
              <w:t xml:space="preserve"> </w:t>
            </w:r>
            <w:r w:rsidRPr="00DA4FCE">
              <w:rPr>
                <w:sz w:val="28"/>
                <w:szCs w:val="28"/>
              </w:rPr>
              <w:t>mùi thơm</w:t>
            </w:r>
            <w:r w:rsidRPr="00DA4FCE">
              <w:rPr>
                <w:spacing w:val="-2"/>
                <w:sz w:val="28"/>
                <w:szCs w:val="28"/>
              </w:rPr>
              <w:t xml:space="preserve"> </w:t>
            </w:r>
            <w:r w:rsidRPr="00DA4FCE">
              <w:rPr>
                <w:sz w:val="28"/>
                <w:szCs w:val="28"/>
              </w:rPr>
              <w:t>và</w:t>
            </w:r>
            <w:r w:rsidRPr="00DA4FCE">
              <w:rPr>
                <w:spacing w:val="-2"/>
                <w:sz w:val="28"/>
                <w:szCs w:val="28"/>
              </w:rPr>
              <w:t xml:space="preserve"> </w:t>
            </w:r>
            <w:r w:rsidRPr="00DA4FCE">
              <w:rPr>
                <w:sz w:val="28"/>
                <w:szCs w:val="28"/>
              </w:rPr>
              <w:t>vị</w:t>
            </w:r>
            <w:r w:rsidRPr="00DA4FCE">
              <w:rPr>
                <w:spacing w:val="-2"/>
                <w:sz w:val="28"/>
                <w:szCs w:val="28"/>
              </w:rPr>
              <w:t xml:space="preserve"> </w:t>
            </w:r>
            <w:r w:rsidRPr="00DA4FCE">
              <w:rPr>
                <w:sz w:val="28"/>
                <w:szCs w:val="28"/>
              </w:rPr>
              <w:t>chua</w:t>
            </w:r>
            <w:r w:rsidRPr="00DA4FCE">
              <w:rPr>
                <w:spacing w:val="-2"/>
                <w:sz w:val="28"/>
                <w:szCs w:val="28"/>
              </w:rPr>
              <w:t xml:space="preserve"> </w:t>
            </w:r>
            <w:r w:rsidRPr="00DA4FCE">
              <w:rPr>
                <w:sz w:val="28"/>
                <w:szCs w:val="28"/>
              </w:rPr>
              <w:t>nhẹ.</w:t>
            </w:r>
            <w:r w:rsidRPr="00DA4FCE">
              <w:rPr>
                <w:spacing w:val="-6"/>
                <w:sz w:val="28"/>
                <w:szCs w:val="28"/>
              </w:rPr>
              <w:t xml:space="preserve"> </w:t>
            </w:r>
            <w:r w:rsidRPr="00DA4FCE">
              <w:rPr>
                <w:sz w:val="28"/>
                <w:szCs w:val="28"/>
              </w:rPr>
              <w:t>Vai</w:t>
            </w:r>
            <w:r w:rsidRPr="00DA4FCE">
              <w:rPr>
                <w:spacing w:val="-2"/>
                <w:sz w:val="28"/>
                <w:szCs w:val="28"/>
              </w:rPr>
              <w:t xml:space="preserve"> </w:t>
            </w:r>
            <w:r w:rsidRPr="00DA4FCE">
              <w:rPr>
                <w:sz w:val="28"/>
                <w:szCs w:val="28"/>
              </w:rPr>
              <w:t>trò</w:t>
            </w:r>
            <w:r w:rsidRPr="00DA4FCE">
              <w:rPr>
                <w:spacing w:val="-2"/>
                <w:sz w:val="28"/>
                <w:szCs w:val="28"/>
              </w:rPr>
              <w:t xml:space="preserve"> </w:t>
            </w:r>
            <w:r w:rsidRPr="00DA4FCE">
              <w:rPr>
                <w:sz w:val="28"/>
                <w:szCs w:val="28"/>
              </w:rPr>
              <w:t>của</w:t>
            </w:r>
            <w:r w:rsidRPr="00DA4FCE">
              <w:rPr>
                <w:spacing w:val="-2"/>
                <w:sz w:val="28"/>
                <w:szCs w:val="28"/>
              </w:rPr>
              <w:t xml:space="preserve"> </w:t>
            </w:r>
            <w:r w:rsidRPr="00DA4FCE">
              <w:rPr>
                <w:sz w:val="28"/>
                <w:szCs w:val="28"/>
              </w:rPr>
              <w:t>vi</w:t>
            </w:r>
            <w:r w:rsidRPr="00DA4FCE">
              <w:rPr>
                <w:spacing w:val="-2"/>
                <w:sz w:val="28"/>
                <w:szCs w:val="28"/>
              </w:rPr>
              <w:t xml:space="preserve"> </w:t>
            </w:r>
            <w:r w:rsidRPr="00DA4FCE">
              <w:rPr>
                <w:sz w:val="28"/>
                <w:szCs w:val="28"/>
              </w:rPr>
              <w:t>khuẩn</w:t>
            </w:r>
            <w:r w:rsidRPr="00DA4FCE">
              <w:rPr>
                <w:spacing w:val="-2"/>
                <w:sz w:val="28"/>
                <w:szCs w:val="28"/>
              </w:rPr>
              <w:t xml:space="preserve"> </w:t>
            </w:r>
            <w:r w:rsidRPr="00DA4FCE">
              <w:rPr>
                <w:sz w:val="28"/>
                <w:szCs w:val="28"/>
              </w:rPr>
              <w:t>trong quá trình muối dưa cải là: vi khuẩn có ích (chủ yếu là vi khuẩn lactic) đã sử dụng các chất có trong</w:t>
            </w:r>
            <w:r w:rsidRPr="00DA4FCE">
              <w:rPr>
                <w:spacing w:val="-13"/>
                <w:sz w:val="28"/>
                <w:szCs w:val="28"/>
              </w:rPr>
              <w:t xml:space="preserve"> </w:t>
            </w:r>
            <w:r w:rsidRPr="00DA4FCE">
              <w:rPr>
                <w:sz w:val="28"/>
                <w:szCs w:val="28"/>
              </w:rPr>
              <w:t>nguyên</w:t>
            </w:r>
            <w:r w:rsidRPr="00DA4FCE">
              <w:rPr>
                <w:spacing w:val="-13"/>
                <w:sz w:val="28"/>
                <w:szCs w:val="28"/>
              </w:rPr>
              <w:t xml:space="preserve"> </w:t>
            </w:r>
            <w:r w:rsidRPr="00DA4FCE">
              <w:rPr>
                <w:sz w:val="28"/>
                <w:szCs w:val="28"/>
              </w:rPr>
              <w:t>liệu</w:t>
            </w:r>
            <w:r w:rsidRPr="00DA4FCE">
              <w:rPr>
                <w:spacing w:val="-13"/>
                <w:sz w:val="28"/>
                <w:szCs w:val="28"/>
              </w:rPr>
              <w:t xml:space="preserve"> </w:t>
            </w:r>
            <w:r w:rsidRPr="00DA4FCE">
              <w:rPr>
                <w:sz w:val="28"/>
                <w:szCs w:val="28"/>
              </w:rPr>
              <w:t>để</w:t>
            </w:r>
            <w:r w:rsidRPr="00DA4FCE">
              <w:rPr>
                <w:spacing w:val="-13"/>
                <w:sz w:val="28"/>
                <w:szCs w:val="28"/>
              </w:rPr>
              <w:t xml:space="preserve"> </w:t>
            </w:r>
            <w:r w:rsidRPr="00DA4FCE">
              <w:rPr>
                <w:sz w:val="28"/>
                <w:szCs w:val="28"/>
              </w:rPr>
              <w:t>lên</w:t>
            </w:r>
            <w:r w:rsidRPr="00DA4FCE">
              <w:rPr>
                <w:spacing w:val="-13"/>
                <w:sz w:val="28"/>
                <w:szCs w:val="28"/>
              </w:rPr>
              <w:t xml:space="preserve"> </w:t>
            </w:r>
            <w:r w:rsidRPr="00DA4FCE">
              <w:rPr>
                <w:sz w:val="28"/>
                <w:szCs w:val="28"/>
              </w:rPr>
              <w:t>men,</w:t>
            </w:r>
            <w:r w:rsidRPr="00DA4FCE">
              <w:rPr>
                <w:spacing w:val="-13"/>
                <w:sz w:val="28"/>
                <w:szCs w:val="28"/>
              </w:rPr>
              <w:t xml:space="preserve"> </w:t>
            </w:r>
            <w:r w:rsidRPr="00DA4FCE">
              <w:rPr>
                <w:sz w:val="28"/>
                <w:szCs w:val="28"/>
              </w:rPr>
              <w:t>tạo</w:t>
            </w:r>
            <w:r w:rsidRPr="00DA4FCE">
              <w:rPr>
                <w:spacing w:val="-13"/>
                <w:sz w:val="28"/>
                <w:szCs w:val="28"/>
              </w:rPr>
              <w:t xml:space="preserve"> </w:t>
            </w:r>
            <w:r w:rsidRPr="00DA4FCE">
              <w:rPr>
                <w:sz w:val="28"/>
                <w:szCs w:val="28"/>
              </w:rPr>
              <w:t>ra</w:t>
            </w:r>
            <w:r w:rsidRPr="00DA4FCE">
              <w:rPr>
                <w:spacing w:val="-13"/>
                <w:sz w:val="28"/>
                <w:szCs w:val="28"/>
              </w:rPr>
              <w:t xml:space="preserve"> </w:t>
            </w:r>
            <w:r w:rsidRPr="00DA4FCE">
              <w:rPr>
                <w:sz w:val="28"/>
                <w:szCs w:val="28"/>
              </w:rPr>
              <w:t>hương</w:t>
            </w:r>
            <w:r w:rsidRPr="00DA4FCE">
              <w:rPr>
                <w:spacing w:val="-13"/>
                <w:sz w:val="28"/>
                <w:szCs w:val="28"/>
              </w:rPr>
              <w:t xml:space="preserve"> </w:t>
            </w:r>
            <w:r w:rsidRPr="00DA4FCE">
              <w:rPr>
                <w:sz w:val="28"/>
                <w:szCs w:val="28"/>
              </w:rPr>
              <w:t>thơm và vị chua đặc trưng của dưa cải muối.</w:t>
            </w:r>
          </w:p>
          <w:p w14:paraId="454ACC2E" w14:textId="77777777" w:rsidR="00760F0E" w:rsidRPr="00DA4FCE" w:rsidRDefault="00760F0E" w:rsidP="00FA7841">
            <w:pPr>
              <w:pStyle w:val="TableParagraph"/>
              <w:spacing w:line="295" w:lineRule="auto"/>
              <w:ind w:left="79" w:right="68"/>
              <w:jc w:val="both"/>
              <w:rPr>
                <w:sz w:val="28"/>
                <w:szCs w:val="28"/>
              </w:rPr>
            </w:pPr>
            <w:r w:rsidRPr="00DA4FCE">
              <w:rPr>
                <w:sz w:val="28"/>
                <w:szCs w:val="28"/>
              </w:rPr>
              <w:t>+ Quá trình muối dưa cải cần dùng nước ấm vì các vi khuẩn có ích (chủ yếu là vi khuẩn lactic) thích hợp với nhiệt độ ấm để lên men.</w:t>
            </w:r>
          </w:p>
          <w:p w14:paraId="6187D0BC" w14:textId="77777777" w:rsidR="00760F0E" w:rsidRPr="00DA4FCE" w:rsidRDefault="00760F0E" w:rsidP="00A759A5">
            <w:pPr>
              <w:pStyle w:val="TableParagraph"/>
              <w:numPr>
                <w:ilvl w:val="0"/>
                <w:numId w:val="65"/>
              </w:numPr>
              <w:tabs>
                <w:tab w:val="left" w:pos="244"/>
              </w:tabs>
              <w:spacing w:line="249" w:lineRule="exact"/>
              <w:ind w:left="244"/>
              <w:jc w:val="both"/>
              <w:rPr>
                <w:sz w:val="28"/>
                <w:szCs w:val="28"/>
              </w:rPr>
            </w:pPr>
            <w:r w:rsidRPr="00DA4FCE">
              <w:rPr>
                <w:sz w:val="28"/>
                <w:szCs w:val="28"/>
              </w:rPr>
              <w:t>HS</w:t>
            </w:r>
            <w:r w:rsidRPr="00DA4FCE">
              <w:rPr>
                <w:spacing w:val="-2"/>
                <w:sz w:val="28"/>
                <w:szCs w:val="28"/>
              </w:rPr>
              <w:t xml:space="preserve"> </w:t>
            </w:r>
            <w:r w:rsidRPr="00DA4FCE">
              <w:rPr>
                <w:sz w:val="28"/>
                <w:szCs w:val="28"/>
              </w:rPr>
              <w:t xml:space="preserve">chia sẻ câu trả </w:t>
            </w:r>
            <w:r w:rsidRPr="00DA4FCE">
              <w:rPr>
                <w:spacing w:val="-4"/>
                <w:sz w:val="28"/>
                <w:szCs w:val="28"/>
              </w:rPr>
              <w:t>lời.</w:t>
            </w:r>
          </w:p>
          <w:p w14:paraId="325F95D6" w14:textId="77777777" w:rsidR="00760F0E" w:rsidRPr="00DA4FCE" w:rsidRDefault="00760F0E" w:rsidP="00A759A5">
            <w:pPr>
              <w:pStyle w:val="TableParagraph"/>
              <w:numPr>
                <w:ilvl w:val="0"/>
                <w:numId w:val="65"/>
              </w:numPr>
              <w:tabs>
                <w:tab w:val="left" w:pos="244"/>
              </w:tabs>
              <w:spacing w:before="49"/>
              <w:ind w:left="244"/>
              <w:jc w:val="both"/>
              <w:rPr>
                <w:sz w:val="28"/>
                <w:szCs w:val="28"/>
              </w:rPr>
            </w:pPr>
            <w:r w:rsidRPr="00DA4FCE">
              <w:rPr>
                <w:sz w:val="28"/>
                <w:szCs w:val="28"/>
              </w:rPr>
              <w:t>HS</w:t>
            </w:r>
            <w:r w:rsidRPr="00DA4FCE">
              <w:rPr>
                <w:spacing w:val="-2"/>
                <w:sz w:val="28"/>
                <w:szCs w:val="28"/>
              </w:rPr>
              <w:t xml:space="preserve"> </w:t>
            </w:r>
            <w:r w:rsidRPr="00DA4FCE">
              <w:rPr>
                <w:sz w:val="28"/>
                <w:szCs w:val="28"/>
              </w:rPr>
              <w:t xml:space="preserve">nhận xét và bổ sung (nếu </w:t>
            </w:r>
            <w:r w:rsidRPr="00DA4FCE">
              <w:rPr>
                <w:spacing w:val="-4"/>
                <w:sz w:val="28"/>
                <w:szCs w:val="28"/>
              </w:rPr>
              <w:t>có).</w:t>
            </w:r>
          </w:p>
          <w:p w14:paraId="18040EE8" w14:textId="77777777" w:rsidR="00760F0E" w:rsidRPr="00121286" w:rsidRDefault="00760F0E" w:rsidP="00FA7841">
            <w:pPr>
              <w:pStyle w:val="TableParagraph"/>
              <w:rPr>
                <w:b/>
                <w:iCs/>
                <w:sz w:val="28"/>
                <w:szCs w:val="28"/>
              </w:rPr>
            </w:pPr>
            <w:r w:rsidRPr="00121286">
              <w:rPr>
                <w:b/>
                <w:iCs/>
                <w:sz w:val="28"/>
                <w:szCs w:val="28"/>
              </w:rPr>
              <w:t>-</w:t>
            </w:r>
            <w:r w:rsidRPr="00121286">
              <w:rPr>
                <w:bCs/>
                <w:iCs/>
                <w:sz w:val="28"/>
                <w:szCs w:val="28"/>
              </w:rPr>
              <w:t>HS đóng vai</w:t>
            </w:r>
          </w:p>
          <w:p w14:paraId="6EBC9DCA" w14:textId="77777777" w:rsidR="00760F0E" w:rsidRPr="00DA4FCE" w:rsidRDefault="00760F0E" w:rsidP="00FA7841">
            <w:pPr>
              <w:pStyle w:val="TableParagraph"/>
              <w:rPr>
                <w:b/>
                <w:i/>
                <w:sz w:val="28"/>
                <w:szCs w:val="28"/>
              </w:rPr>
            </w:pPr>
          </w:p>
          <w:p w14:paraId="54FE4179" w14:textId="77777777" w:rsidR="00760F0E" w:rsidRPr="00DA4FCE" w:rsidRDefault="00760F0E" w:rsidP="00FA7841">
            <w:pPr>
              <w:pStyle w:val="TableParagraph"/>
              <w:rPr>
                <w:b/>
                <w:i/>
                <w:sz w:val="28"/>
                <w:szCs w:val="28"/>
              </w:rPr>
            </w:pPr>
          </w:p>
          <w:p w14:paraId="392298CC" w14:textId="77777777" w:rsidR="00760F0E" w:rsidRPr="00DA4FCE" w:rsidRDefault="00760F0E" w:rsidP="00FA7841">
            <w:pPr>
              <w:pStyle w:val="TableParagraph"/>
              <w:rPr>
                <w:b/>
                <w:i/>
                <w:sz w:val="28"/>
                <w:szCs w:val="28"/>
              </w:rPr>
            </w:pPr>
          </w:p>
          <w:p w14:paraId="7F4C9BC7" w14:textId="77777777" w:rsidR="00760F0E" w:rsidRPr="00DA4FCE" w:rsidRDefault="00760F0E" w:rsidP="00FA7841">
            <w:pPr>
              <w:pStyle w:val="TableParagraph"/>
              <w:rPr>
                <w:b/>
                <w:i/>
                <w:sz w:val="28"/>
                <w:szCs w:val="28"/>
              </w:rPr>
            </w:pPr>
          </w:p>
          <w:p w14:paraId="3901210C" w14:textId="77777777" w:rsidR="00760F0E" w:rsidRPr="008532A1" w:rsidRDefault="00760F0E" w:rsidP="00FA7841">
            <w:pPr>
              <w:spacing w:line="288" w:lineRule="auto"/>
              <w:jc w:val="both"/>
              <w:rPr>
                <w:szCs w:val="28"/>
                <w:lang w:val="vi"/>
              </w:rPr>
            </w:pPr>
            <w:r w:rsidRPr="00121286">
              <w:rPr>
                <w:szCs w:val="28"/>
                <w:lang w:val="vi"/>
              </w:rPr>
              <w:lastRenderedPageBreak/>
              <w:t>-</w:t>
            </w:r>
            <w:r w:rsidRPr="008532A1">
              <w:rPr>
                <w:szCs w:val="28"/>
                <w:lang w:val="vi"/>
              </w:rPr>
              <w:t>HS</w:t>
            </w:r>
            <w:r w:rsidRPr="008532A1">
              <w:rPr>
                <w:spacing w:val="-2"/>
                <w:szCs w:val="28"/>
                <w:lang w:val="vi"/>
              </w:rPr>
              <w:t xml:space="preserve"> </w:t>
            </w:r>
            <w:r w:rsidRPr="008532A1">
              <w:rPr>
                <w:szCs w:val="28"/>
                <w:lang w:val="vi"/>
              </w:rPr>
              <w:t xml:space="preserve">lắng </w:t>
            </w:r>
            <w:r w:rsidRPr="008532A1">
              <w:rPr>
                <w:spacing w:val="-2"/>
                <w:szCs w:val="28"/>
                <w:lang w:val="vi"/>
              </w:rPr>
              <w:t>nghe.</w:t>
            </w:r>
          </w:p>
          <w:p w14:paraId="7B5D97A8" w14:textId="77777777" w:rsidR="00760F0E" w:rsidRPr="008532A1" w:rsidRDefault="00760F0E" w:rsidP="00FA7841">
            <w:pPr>
              <w:rPr>
                <w:rFonts w:eastAsia="Calibri"/>
                <w:szCs w:val="28"/>
                <w:lang w:val="vi"/>
              </w:rPr>
            </w:pPr>
            <w:r w:rsidRPr="008532A1">
              <w:rPr>
                <w:szCs w:val="28"/>
                <w:lang w:val="vi"/>
              </w:rPr>
              <w:t>–</w:t>
            </w:r>
            <w:r w:rsidRPr="008532A1">
              <w:rPr>
                <w:spacing w:val="-1"/>
                <w:szCs w:val="28"/>
                <w:lang w:val="vi"/>
              </w:rPr>
              <w:t xml:space="preserve"> </w:t>
            </w:r>
            <w:r w:rsidRPr="008532A1">
              <w:rPr>
                <w:szCs w:val="28"/>
                <w:lang w:val="vi"/>
              </w:rPr>
              <w:t>HS</w:t>
            </w:r>
            <w:r w:rsidRPr="008532A1">
              <w:rPr>
                <w:spacing w:val="-1"/>
                <w:szCs w:val="28"/>
                <w:lang w:val="vi"/>
              </w:rPr>
              <w:t xml:space="preserve"> </w:t>
            </w:r>
            <w:r w:rsidRPr="008532A1">
              <w:rPr>
                <w:szCs w:val="28"/>
                <w:lang w:val="vi"/>
              </w:rPr>
              <w:t xml:space="preserve">lắng nghe và rút ra kết </w:t>
            </w:r>
            <w:r w:rsidRPr="008532A1">
              <w:rPr>
                <w:spacing w:val="-2"/>
                <w:szCs w:val="28"/>
                <w:lang w:val="vi"/>
              </w:rPr>
              <w:t>luận</w:t>
            </w:r>
          </w:p>
        </w:tc>
      </w:tr>
      <w:tr w:rsidR="00760F0E" w:rsidRPr="00901A42" w14:paraId="35F54B71" w14:textId="77777777" w:rsidTr="00374D35">
        <w:trPr>
          <w:trHeight w:val="338"/>
        </w:trPr>
        <w:tc>
          <w:tcPr>
            <w:tcW w:w="10278" w:type="dxa"/>
            <w:gridSpan w:val="4"/>
            <w:tcBorders>
              <w:top w:val="dashed" w:sz="4" w:space="0" w:color="auto"/>
              <w:bottom w:val="dashed" w:sz="4" w:space="0" w:color="auto"/>
            </w:tcBorders>
          </w:tcPr>
          <w:p w14:paraId="3F87A3C1" w14:textId="77777777" w:rsidR="00760F0E" w:rsidRPr="00E17869" w:rsidRDefault="00760F0E" w:rsidP="00374D35">
            <w:pPr>
              <w:spacing w:line="288" w:lineRule="auto"/>
              <w:rPr>
                <w:b/>
                <w:lang w:val="vi"/>
              </w:rPr>
            </w:pPr>
            <w:r w:rsidRPr="00E17869">
              <w:rPr>
                <w:b/>
                <w:lang w:val="vi"/>
              </w:rPr>
              <w:lastRenderedPageBreak/>
              <w:t>3. Hoạt động nối tiếp</w:t>
            </w:r>
          </w:p>
          <w:p w14:paraId="51A2045F" w14:textId="77777777" w:rsidR="00760F0E" w:rsidRPr="00E17869" w:rsidRDefault="00760F0E" w:rsidP="00374D35">
            <w:pPr>
              <w:spacing w:line="288" w:lineRule="auto"/>
              <w:rPr>
                <w:lang w:val="vi"/>
              </w:rPr>
            </w:pPr>
            <w:r w:rsidRPr="00E17869">
              <w:rPr>
                <w:lang w:val="vi"/>
              </w:rPr>
              <w:t>- Mục tiêu:</w:t>
            </w:r>
            <w:r w:rsidRPr="00E17869">
              <w:rPr>
                <w:szCs w:val="28"/>
                <w:lang w:val="vi"/>
              </w:rPr>
              <w:t xml:space="preserve"> HS</w:t>
            </w:r>
          </w:p>
          <w:p w14:paraId="4F8E8182" w14:textId="77777777" w:rsidR="00760F0E" w:rsidRPr="00E17869" w:rsidRDefault="00760F0E" w:rsidP="00374D35">
            <w:pPr>
              <w:spacing w:line="288" w:lineRule="auto"/>
              <w:rPr>
                <w:lang w:val="vi"/>
              </w:rPr>
            </w:pPr>
            <w:r w:rsidRPr="00E17869">
              <w:rPr>
                <w:lang w:val="vi"/>
              </w:rPr>
              <w:t>+ Củng cố những kiến thức đã học trong tiết học để học sinh khắc sâu nội dung.</w:t>
            </w:r>
          </w:p>
          <w:p w14:paraId="290B3FA1" w14:textId="77777777" w:rsidR="00760F0E" w:rsidRPr="00E17869" w:rsidRDefault="00760F0E" w:rsidP="00374D35">
            <w:pPr>
              <w:spacing w:line="288" w:lineRule="auto"/>
              <w:rPr>
                <w:lang w:val="vi"/>
              </w:rPr>
            </w:pPr>
            <w:r w:rsidRPr="00E17869">
              <w:rPr>
                <w:lang w:val="vi"/>
              </w:rPr>
              <w:t>+ Tạo không khí vui vẻ, hào hứng, lưu luyến sau khi học sinh bài học.</w:t>
            </w:r>
          </w:p>
          <w:p w14:paraId="2F94D071" w14:textId="77777777" w:rsidR="00760F0E" w:rsidRPr="00F07D9D" w:rsidRDefault="00760F0E" w:rsidP="00374D35">
            <w:pPr>
              <w:spacing w:line="288" w:lineRule="auto"/>
            </w:pPr>
            <w:r w:rsidRPr="00F07D9D">
              <w:t xml:space="preserve">+ Chuẩn bị bài cho tiết sau. </w:t>
            </w:r>
          </w:p>
          <w:p w14:paraId="7B0D476E" w14:textId="77777777" w:rsidR="00760F0E" w:rsidRPr="00B15BB3" w:rsidRDefault="00760F0E" w:rsidP="00374D35">
            <w:pPr>
              <w:spacing w:line="288" w:lineRule="auto"/>
            </w:pPr>
            <w:r w:rsidRPr="00B15BB3">
              <w:t xml:space="preserve">+ Phát triển năng lực khoa học. </w:t>
            </w:r>
          </w:p>
          <w:p w14:paraId="477A32A2" w14:textId="77777777" w:rsidR="00760F0E" w:rsidRPr="00901A42" w:rsidRDefault="00760F0E" w:rsidP="00374D35">
            <w:pPr>
              <w:spacing w:line="288" w:lineRule="auto"/>
              <w:rPr>
                <w:rFonts w:eastAsia="Calibri"/>
                <w:szCs w:val="28"/>
                <w:lang w:val="nl-NL"/>
              </w:rPr>
            </w:pPr>
            <w:r w:rsidRPr="00F07D9D">
              <w:t>- Cách tiến hành:</w:t>
            </w:r>
          </w:p>
        </w:tc>
      </w:tr>
      <w:tr w:rsidR="00760F0E" w:rsidRPr="00CC7B1D" w14:paraId="6CF4CBE4" w14:textId="77777777" w:rsidTr="00374D35">
        <w:trPr>
          <w:trHeight w:val="338"/>
        </w:trPr>
        <w:tc>
          <w:tcPr>
            <w:tcW w:w="6045" w:type="dxa"/>
            <w:tcBorders>
              <w:top w:val="dashed" w:sz="4" w:space="0" w:color="auto"/>
              <w:bottom w:val="dashed" w:sz="4" w:space="0" w:color="auto"/>
              <w:right w:val="dashed" w:sz="4" w:space="0" w:color="auto"/>
            </w:tcBorders>
          </w:tcPr>
          <w:p w14:paraId="1E5BF8AF" w14:textId="77777777" w:rsidR="00760F0E" w:rsidRPr="00CC7B1D" w:rsidRDefault="00760F0E" w:rsidP="00374D35">
            <w:pPr>
              <w:pStyle w:val="BodyText"/>
              <w:spacing w:line="304" w:lineRule="auto"/>
              <w:ind w:right="1018"/>
              <w:jc w:val="both"/>
              <w:rPr>
                <w:sz w:val="28"/>
                <w:szCs w:val="28"/>
                <w:lang w:val="en-US"/>
              </w:rPr>
            </w:pPr>
            <w:r w:rsidRPr="00B15BB3">
              <w:rPr>
                <w:b/>
              </w:rPr>
              <w:t xml:space="preserve">- </w:t>
            </w:r>
            <w:r w:rsidRPr="00276E13">
              <w:rPr>
                <w:bCs/>
                <w:sz w:val="28"/>
                <w:szCs w:val="28"/>
              </w:rPr>
              <w:t>GV đặt câu hỏi: Em hãy nêu</w:t>
            </w:r>
            <w:r>
              <w:rPr>
                <w:bCs/>
              </w:rPr>
              <w:t xml:space="preserve"> </w:t>
            </w:r>
            <w:r w:rsidRPr="00CC7B1D">
              <w:rPr>
                <w:bCs/>
                <w:sz w:val="28"/>
                <w:szCs w:val="28"/>
                <w:lang w:val="en-US"/>
              </w:rPr>
              <w:t>cách làm</w:t>
            </w:r>
            <w:r w:rsidRPr="00DA4FCE">
              <w:rPr>
                <w:sz w:val="28"/>
                <w:szCs w:val="28"/>
              </w:rPr>
              <w:t xml:space="preserve"> làm sữa</w:t>
            </w:r>
            <w:r w:rsidRPr="00DA4FCE">
              <w:rPr>
                <w:spacing w:val="-1"/>
                <w:sz w:val="28"/>
                <w:szCs w:val="28"/>
              </w:rPr>
              <w:t xml:space="preserve"> </w:t>
            </w:r>
            <w:r w:rsidRPr="00DA4FCE">
              <w:rPr>
                <w:sz w:val="28"/>
                <w:szCs w:val="28"/>
              </w:rPr>
              <w:t>chua</w:t>
            </w:r>
            <w:r w:rsidRPr="00CC7B1D">
              <w:rPr>
                <w:sz w:val="28"/>
                <w:szCs w:val="28"/>
                <w:lang w:val="en-US"/>
              </w:rPr>
              <w:t xml:space="preserve"> </w:t>
            </w:r>
          </w:p>
          <w:p w14:paraId="496001C1" w14:textId="77777777" w:rsidR="00760F0E" w:rsidRPr="00276E13" w:rsidRDefault="00760F0E" w:rsidP="00374D35">
            <w:pPr>
              <w:spacing w:line="288" w:lineRule="auto"/>
              <w:jc w:val="both"/>
              <w:rPr>
                <w:rFonts w:eastAsia="Calibri"/>
                <w:szCs w:val="28"/>
                <w:lang w:val="vi"/>
              </w:rPr>
            </w:pPr>
            <w:r w:rsidRPr="00276E13">
              <w:rPr>
                <w:bCs/>
                <w:lang w:val="vi"/>
              </w:rPr>
              <w:t xml:space="preserve">- GV yêu cầu HS về nhà tìm hiểu vai trò </w:t>
            </w:r>
            <w:r w:rsidRPr="00E61FFF">
              <w:rPr>
                <w:bCs/>
                <w:lang w:val="vi"/>
              </w:rPr>
              <w:t>của V</w:t>
            </w:r>
            <w:r w:rsidRPr="00276E13">
              <w:rPr>
                <w:bCs/>
                <w:lang w:val="vi"/>
              </w:rPr>
              <w:t xml:space="preserve">i khuẩn có </w:t>
            </w:r>
            <w:r w:rsidRPr="00E61FFF">
              <w:rPr>
                <w:bCs/>
                <w:lang w:val="vi"/>
              </w:rPr>
              <w:t>ích trong chế biến thực phẩm</w:t>
            </w:r>
            <w:r w:rsidRPr="00276E13">
              <w:rPr>
                <w:bCs/>
                <w:lang w:val="vi"/>
              </w:rPr>
              <w:t xml:space="preserve"> </w:t>
            </w:r>
            <w:r w:rsidRPr="00CC7B1D">
              <w:rPr>
                <w:bCs/>
              </w:rPr>
              <w:t xml:space="preserve">(Tiết 2) </w:t>
            </w:r>
            <w:r w:rsidRPr="00276E13">
              <w:rPr>
                <w:bCs/>
                <w:lang w:val="vi"/>
              </w:rPr>
              <w:t>để chuẩn bị cho tiết sau.</w:t>
            </w:r>
          </w:p>
        </w:tc>
        <w:tc>
          <w:tcPr>
            <w:tcW w:w="4233" w:type="dxa"/>
            <w:gridSpan w:val="3"/>
            <w:tcBorders>
              <w:top w:val="dashed" w:sz="4" w:space="0" w:color="auto"/>
              <w:left w:val="dashed" w:sz="4" w:space="0" w:color="auto"/>
              <w:bottom w:val="dashed" w:sz="4" w:space="0" w:color="auto"/>
            </w:tcBorders>
          </w:tcPr>
          <w:p w14:paraId="03301B17" w14:textId="77777777" w:rsidR="00760F0E" w:rsidRPr="00E17869" w:rsidRDefault="00760F0E" w:rsidP="00374D35">
            <w:pPr>
              <w:spacing w:line="288" w:lineRule="auto"/>
              <w:jc w:val="both"/>
              <w:rPr>
                <w:lang w:val="vi"/>
              </w:rPr>
            </w:pPr>
            <w:r w:rsidRPr="00E17869">
              <w:rPr>
                <w:lang w:val="vi"/>
              </w:rPr>
              <w:t>- HS trả lời</w:t>
            </w:r>
          </w:p>
          <w:p w14:paraId="678BE9E4" w14:textId="77777777" w:rsidR="00760F0E" w:rsidRPr="00E17869" w:rsidRDefault="00760F0E" w:rsidP="00374D35">
            <w:pPr>
              <w:spacing w:line="288" w:lineRule="auto"/>
              <w:jc w:val="both"/>
              <w:rPr>
                <w:lang w:val="vi"/>
              </w:rPr>
            </w:pPr>
          </w:p>
          <w:p w14:paraId="7D98B3EE" w14:textId="77777777" w:rsidR="00760F0E" w:rsidRPr="00E17869" w:rsidRDefault="00760F0E" w:rsidP="00374D35">
            <w:pPr>
              <w:spacing w:line="288" w:lineRule="auto"/>
              <w:jc w:val="both"/>
              <w:rPr>
                <w:lang w:val="vi"/>
              </w:rPr>
            </w:pPr>
          </w:p>
          <w:p w14:paraId="663BBC14" w14:textId="77777777" w:rsidR="00760F0E" w:rsidRPr="00E17869" w:rsidRDefault="00760F0E" w:rsidP="00374D35">
            <w:pPr>
              <w:spacing w:line="288" w:lineRule="auto"/>
              <w:jc w:val="both"/>
              <w:rPr>
                <w:lang w:val="vi"/>
              </w:rPr>
            </w:pPr>
          </w:p>
          <w:p w14:paraId="1CAB269B" w14:textId="77777777" w:rsidR="00760F0E" w:rsidRPr="00E17869" w:rsidRDefault="00760F0E" w:rsidP="00374D35">
            <w:pPr>
              <w:spacing w:line="288" w:lineRule="auto"/>
              <w:jc w:val="both"/>
              <w:rPr>
                <w:rFonts w:eastAsia="Calibri"/>
                <w:szCs w:val="28"/>
                <w:lang w:val="vi"/>
              </w:rPr>
            </w:pPr>
            <w:r w:rsidRPr="00E17869">
              <w:rPr>
                <w:lang w:val="vi"/>
              </w:rPr>
              <w:t>-HS lắng nghe và ghi lại dặn dò.</w:t>
            </w:r>
          </w:p>
        </w:tc>
      </w:tr>
    </w:tbl>
    <w:p w14:paraId="063EE3E4" w14:textId="77777777" w:rsidR="00760F0E" w:rsidRPr="00901A42" w:rsidRDefault="00760F0E" w:rsidP="00D8551D">
      <w:pPr>
        <w:spacing w:line="288" w:lineRule="auto"/>
        <w:rPr>
          <w:rFonts w:eastAsia="Calibri"/>
          <w:b/>
          <w:szCs w:val="28"/>
          <w:lang w:val="nl-NL"/>
        </w:rPr>
      </w:pPr>
      <w:r>
        <w:rPr>
          <w:rFonts w:eastAsia="Calibri"/>
          <w:b/>
          <w:szCs w:val="28"/>
          <w:lang w:val="nl-NL"/>
        </w:rPr>
        <w:t>IV.</w:t>
      </w:r>
      <w:r w:rsidRPr="00901A42">
        <w:rPr>
          <w:rFonts w:eastAsia="Calibri"/>
          <w:b/>
          <w:szCs w:val="28"/>
          <w:lang w:val="nl-NL"/>
        </w:rPr>
        <w:t xml:space="preserve"> ĐIỀU CHỈNH BỔ SUNG</w:t>
      </w:r>
    </w:p>
    <w:p w14:paraId="35B95142" w14:textId="77777777" w:rsidR="00760F0E" w:rsidRPr="00901A42" w:rsidRDefault="00760F0E" w:rsidP="00D8551D">
      <w:pPr>
        <w:spacing w:line="288" w:lineRule="auto"/>
        <w:rPr>
          <w:rFonts w:eastAsia="Calibri"/>
          <w:szCs w:val="28"/>
          <w:lang w:val="nl-NL"/>
        </w:rPr>
      </w:pPr>
      <w:r w:rsidRPr="00901A42">
        <w:rPr>
          <w:rFonts w:eastAsia="Calibri"/>
          <w:szCs w:val="28"/>
          <w:lang w:val="nl-NL"/>
        </w:rPr>
        <w:t>............................................................................................................................................</w:t>
      </w:r>
    </w:p>
    <w:p w14:paraId="216F29FE" w14:textId="77777777" w:rsidR="00760F0E" w:rsidRPr="00901A42" w:rsidRDefault="00760F0E" w:rsidP="00D8551D">
      <w:pPr>
        <w:spacing w:line="288" w:lineRule="auto"/>
        <w:rPr>
          <w:rFonts w:eastAsia="Calibri"/>
          <w:szCs w:val="28"/>
          <w:lang w:val="nl-NL"/>
        </w:rPr>
      </w:pPr>
      <w:r w:rsidRPr="00901A42">
        <w:rPr>
          <w:rFonts w:eastAsia="Calibri"/>
          <w:szCs w:val="28"/>
          <w:lang w:val="nl-NL"/>
        </w:rPr>
        <w:t>............................................................................................................................................</w:t>
      </w:r>
    </w:p>
    <w:p w14:paraId="40AAC705" w14:textId="77777777" w:rsidR="00760F0E" w:rsidRPr="005D24F3" w:rsidRDefault="00760F0E" w:rsidP="00D8551D">
      <w:pPr>
        <w:spacing w:line="288" w:lineRule="auto"/>
        <w:rPr>
          <w:lang w:val="vi"/>
        </w:rPr>
      </w:pPr>
      <w:r w:rsidRPr="00901A42">
        <w:rPr>
          <w:rFonts w:eastAsia="Calibri"/>
          <w:szCs w:val="28"/>
          <w:lang w:val="nl-NL"/>
        </w:rPr>
        <w:t>............................................................................................................................................</w:t>
      </w:r>
    </w:p>
    <w:p w14:paraId="72A1EB2C" w14:textId="77777777" w:rsidR="00760F0E" w:rsidRDefault="00760F0E" w:rsidP="007073BA">
      <w:pPr>
        <w:spacing w:line="288" w:lineRule="auto"/>
        <w:jc w:val="center"/>
      </w:pPr>
    </w:p>
    <w:p w14:paraId="48C7E774" w14:textId="77777777" w:rsidR="00760F0E" w:rsidRDefault="00760F0E" w:rsidP="007073BA">
      <w:pPr>
        <w:spacing w:line="288" w:lineRule="auto"/>
        <w:jc w:val="center"/>
      </w:pPr>
    </w:p>
    <w:p w14:paraId="38071958" w14:textId="77777777" w:rsidR="00760F0E" w:rsidRDefault="00760F0E" w:rsidP="007073BA">
      <w:pPr>
        <w:spacing w:line="288" w:lineRule="auto"/>
        <w:jc w:val="center"/>
      </w:pPr>
    </w:p>
    <w:p w14:paraId="03641466" w14:textId="77777777" w:rsidR="00760F0E" w:rsidRDefault="00760F0E" w:rsidP="007073BA">
      <w:pPr>
        <w:spacing w:line="288" w:lineRule="auto"/>
        <w:jc w:val="center"/>
      </w:pPr>
    </w:p>
    <w:p w14:paraId="316F2ED9" w14:textId="77777777" w:rsidR="00760F0E" w:rsidRDefault="00760F0E" w:rsidP="007073BA">
      <w:pPr>
        <w:spacing w:line="288" w:lineRule="auto"/>
        <w:jc w:val="center"/>
      </w:pPr>
    </w:p>
    <w:p w14:paraId="1165119A" w14:textId="77777777" w:rsidR="00760F0E" w:rsidRDefault="00760F0E" w:rsidP="007073BA">
      <w:pPr>
        <w:spacing w:line="288" w:lineRule="auto"/>
        <w:jc w:val="center"/>
      </w:pPr>
    </w:p>
    <w:p w14:paraId="6D610175" w14:textId="77777777" w:rsidR="00760F0E" w:rsidRDefault="00760F0E" w:rsidP="007073BA">
      <w:pPr>
        <w:spacing w:line="288" w:lineRule="auto"/>
        <w:jc w:val="center"/>
      </w:pPr>
    </w:p>
    <w:p w14:paraId="3D81CE67" w14:textId="77777777" w:rsidR="00760F0E" w:rsidRDefault="00760F0E" w:rsidP="00D8551D">
      <w:pPr>
        <w:spacing w:line="288" w:lineRule="auto"/>
      </w:pPr>
    </w:p>
    <w:p w14:paraId="37D82AA6" w14:textId="77777777" w:rsidR="00760F0E" w:rsidRDefault="00760F0E" w:rsidP="00D8551D">
      <w:pPr>
        <w:spacing w:line="288" w:lineRule="auto"/>
      </w:pPr>
    </w:p>
    <w:p w14:paraId="7AE8E4FD" w14:textId="77777777" w:rsidR="00760F0E" w:rsidRDefault="00760F0E" w:rsidP="00D8551D">
      <w:pPr>
        <w:spacing w:line="288" w:lineRule="auto"/>
        <w:jc w:val="center"/>
      </w:pPr>
      <w:r w:rsidRPr="00D8551D">
        <w:rPr>
          <w:b/>
          <w:bCs/>
        </w:rPr>
        <w:t>TIẾT 2</w:t>
      </w:r>
    </w:p>
    <w:p w14:paraId="53A5B113" w14:textId="77777777" w:rsidR="00760F0E" w:rsidRDefault="00760F0E" w:rsidP="00606718">
      <w:pPr>
        <w:spacing w:line="288" w:lineRule="auto"/>
      </w:pPr>
    </w:p>
    <w:tbl>
      <w:tblPr>
        <w:tblW w:w="205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78"/>
        <w:gridCol w:w="267"/>
        <w:gridCol w:w="15"/>
        <w:gridCol w:w="977"/>
        <w:gridCol w:w="3241"/>
        <w:gridCol w:w="10278"/>
      </w:tblGrid>
      <w:tr w:rsidR="00760F0E" w:rsidRPr="00901A42" w14:paraId="333F80C7" w14:textId="77777777" w:rsidTr="00D8551D">
        <w:trPr>
          <w:gridAfter w:val="1"/>
          <w:wAfter w:w="10278" w:type="dxa"/>
        </w:trPr>
        <w:tc>
          <w:tcPr>
            <w:tcW w:w="7037" w:type="dxa"/>
            <w:gridSpan w:val="4"/>
            <w:tcBorders>
              <w:bottom w:val="dashed" w:sz="4" w:space="0" w:color="auto"/>
            </w:tcBorders>
          </w:tcPr>
          <w:p w14:paraId="168706CA" w14:textId="77777777" w:rsidR="00760F0E" w:rsidRPr="00901A42" w:rsidRDefault="00760F0E" w:rsidP="00241CC7">
            <w:pPr>
              <w:spacing w:line="288" w:lineRule="auto"/>
              <w:jc w:val="center"/>
              <w:rPr>
                <w:rFonts w:eastAsia="Calibri"/>
                <w:b/>
                <w:szCs w:val="28"/>
                <w:lang w:val="nl-NL"/>
              </w:rPr>
            </w:pPr>
            <w:r w:rsidRPr="00901A42">
              <w:rPr>
                <w:rFonts w:eastAsia="Calibri"/>
                <w:b/>
                <w:szCs w:val="28"/>
                <w:lang w:val="nl-NL"/>
              </w:rPr>
              <w:t>Hoạt động của giáo viên</w:t>
            </w:r>
          </w:p>
        </w:tc>
        <w:tc>
          <w:tcPr>
            <w:tcW w:w="3241" w:type="dxa"/>
            <w:tcBorders>
              <w:bottom w:val="dashed" w:sz="4" w:space="0" w:color="auto"/>
            </w:tcBorders>
          </w:tcPr>
          <w:p w14:paraId="551C218A" w14:textId="77777777" w:rsidR="00760F0E" w:rsidRPr="00901A42" w:rsidRDefault="00760F0E" w:rsidP="00241CC7">
            <w:pPr>
              <w:spacing w:line="288" w:lineRule="auto"/>
              <w:jc w:val="center"/>
              <w:rPr>
                <w:rFonts w:eastAsia="Calibri"/>
                <w:b/>
                <w:szCs w:val="28"/>
                <w:lang w:val="nl-NL"/>
              </w:rPr>
            </w:pPr>
            <w:r w:rsidRPr="00901A42">
              <w:rPr>
                <w:rFonts w:eastAsia="Calibri"/>
                <w:b/>
                <w:szCs w:val="28"/>
                <w:lang w:val="nl-NL"/>
              </w:rPr>
              <w:t>Hoạt động của học sinh</w:t>
            </w:r>
          </w:p>
        </w:tc>
      </w:tr>
      <w:tr w:rsidR="00760F0E" w:rsidRPr="00901A42" w14:paraId="38B048C4" w14:textId="77777777" w:rsidTr="00D8551D">
        <w:trPr>
          <w:gridAfter w:val="1"/>
          <w:wAfter w:w="10278" w:type="dxa"/>
        </w:trPr>
        <w:tc>
          <w:tcPr>
            <w:tcW w:w="10278" w:type="dxa"/>
            <w:gridSpan w:val="5"/>
            <w:tcBorders>
              <w:bottom w:val="dashed" w:sz="4" w:space="0" w:color="auto"/>
            </w:tcBorders>
          </w:tcPr>
          <w:p w14:paraId="263C1D5F" w14:textId="77777777" w:rsidR="00760F0E" w:rsidRPr="00F07D9D" w:rsidRDefault="00760F0E" w:rsidP="00241CC7">
            <w:pPr>
              <w:spacing w:line="288" w:lineRule="auto"/>
              <w:rPr>
                <w:bCs/>
                <w:i/>
                <w:lang w:val="nl-NL"/>
              </w:rPr>
            </w:pPr>
            <w:r w:rsidRPr="00F07D9D">
              <w:rPr>
                <w:b/>
                <w:bCs/>
                <w:lang w:val="nl-NL"/>
              </w:rPr>
              <w:t>1. Khởi động.</w:t>
            </w:r>
          </w:p>
          <w:p w14:paraId="6B3F9F80" w14:textId="77777777" w:rsidR="00760F0E" w:rsidRPr="002A774F" w:rsidRDefault="00760F0E" w:rsidP="00241CC7">
            <w:pPr>
              <w:spacing w:line="288" w:lineRule="auto"/>
              <w:rPr>
                <w:lang w:val="nl-NL"/>
              </w:rPr>
            </w:pPr>
            <w:r w:rsidRPr="002A774F">
              <w:rPr>
                <w:b/>
                <w:bCs/>
                <w:lang w:val="nl-NL"/>
              </w:rPr>
              <w:t xml:space="preserve">a)Mục tiêu: </w:t>
            </w:r>
            <w:r w:rsidRPr="002A774F">
              <w:rPr>
                <w:lang w:val="nl-NL"/>
              </w:rPr>
              <w:t xml:space="preserve">Tạo hứng thú và khơi gợi những hiểu biết đã có của </w:t>
            </w:r>
            <w:r>
              <w:rPr>
                <w:lang w:val="nl-NL"/>
              </w:rPr>
              <w:t>tiết học trước</w:t>
            </w:r>
          </w:p>
          <w:p w14:paraId="02D6D11D" w14:textId="77777777" w:rsidR="00760F0E" w:rsidRPr="002A774F" w:rsidRDefault="00760F0E" w:rsidP="00241CC7">
            <w:pPr>
              <w:spacing w:line="288" w:lineRule="auto"/>
              <w:rPr>
                <w:lang w:val="nl-NL"/>
              </w:rPr>
            </w:pPr>
            <w:r w:rsidRPr="002A774F">
              <w:rPr>
                <w:b/>
                <w:bCs/>
                <w:lang w:val="nl-NL"/>
              </w:rPr>
              <w:t xml:space="preserve">b)Phương pháp và kĩ thuật dạy học: </w:t>
            </w:r>
            <w:r w:rsidRPr="002A774F">
              <w:rPr>
                <w:lang w:val="nl-NL"/>
              </w:rPr>
              <w:t>Phương pháp vấn đáp.</w:t>
            </w:r>
          </w:p>
          <w:p w14:paraId="0620F053" w14:textId="77777777" w:rsidR="00760F0E" w:rsidRPr="00901A42" w:rsidRDefault="00760F0E" w:rsidP="00241CC7">
            <w:pPr>
              <w:spacing w:line="288" w:lineRule="auto"/>
              <w:rPr>
                <w:rFonts w:eastAsia="Calibri"/>
              </w:rPr>
            </w:pPr>
            <w:r w:rsidRPr="002A774F">
              <w:rPr>
                <w:b/>
                <w:bCs/>
                <w:lang w:val="nl-NL"/>
              </w:rPr>
              <w:t>c)Tiến trình tổ chức hoạt động:</w:t>
            </w:r>
          </w:p>
        </w:tc>
      </w:tr>
      <w:tr w:rsidR="00760F0E" w:rsidRPr="00901A42" w14:paraId="07FE2FAC" w14:textId="77777777" w:rsidTr="00D8551D">
        <w:trPr>
          <w:gridAfter w:val="1"/>
          <w:wAfter w:w="10278" w:type="dxa"/>
        </w:trPr>
        <w:tc>
          <w:tcPr>
            <w:tcW w:w="7037" w:type="dxa"/>
            <w:gridSpan w:val="4"/>
            <w:tcBorders>
              <w:bottom w:val="dashed" w:sz="4" w:space="0" w:color="auto"/>
            </w:tcBorders>
          </w:tcPr>
          <w:p w14:paraId="5DE462E8" w14:textId="77777777" w:rsidR="00760F0E" w:rsidRPr="002A774F" w:rsidRDefault="00760F0E" w:rsidP="00241CC7">
            <w:pPr>
              <w:spacing w:line="288" w:lineRule="auto"/>
              <w:jc w:val="both"/>
              <w:rPr>
                <w:bCs/>
                <w:lang w:val="nl-NL"/>
              </w:rPr>
            </w:pPr>
            <w:r w:rsidRPr="00F07D9D">
              <w:rPr>
                <w:bCs/>
                <w:lang w:val="nl-NL"/>
              </w:rPr>
              <w:t xml:space="preserve">- </w:t>
            </w:r>
            <w:r w:rsidRPr="002A774F">
              <w:rPr>
                <w:bCs/>
                <w:lang w:val="nl-NL"/>
              </w:rPr>
              <w:t>GV</w:t>
            </w:r>
            <w:r>
              <w:rPr>
                <w:bCs/>
                <w:lang w:val="nl-NL"/>
              </w:rPr>
              <w:t xml:space="preserve"> gọi HS nêu lại</w:t>
            </w:r>
            <w:r w:rsidRPr="002A774F">
              <w:rPr>
                <w:bCs/>
                <w:lang w:val="nl-NL"/>
              </w:rPr>
              <w:t xml:space="preserve"> </w:t>
            </w:r>
            <w:r w:rsidRPr="00D8551D">
              <w:rPr>
                <w:bCs/>
                <w:lang w:val="nl-NL"/>
              </w:rPr>
              <w:t>vai trò của vi khuẩn trong quá trình muối dưa cải</w:t>
            </w:r>
          </w:p>
          <w:p w14:paraId="1DB3356D" w14:textId="77777777" w:rsidR="00760F0E" w:rsidRPr="00901A42" w:rsidRDefault="00760F0E" w:rsidP="00241CC7">
            <w:pPr>
              <w:spacing w:line="288" w:lineRule="auto"/>
              <w:ind w:right="52"/>
              <w:jc w:val="both"/>
              <w:rPr>
                <w:rFonts w:eastAsia="Calibri"/>
                <w:szCs w:val="28"/>
              </w:rPr>
            </w:pPr>
            <w:r w:rsidRPr="002A774F">
              <w:rPr>
                <w:bCs/>
                <w:lang w:val="nl-NL"/>
              </w:rPr>
              <w:t>− GV nhận xét chung và dẫn dắt vào bài học</w:t>
            </w:r>
            <w:r>
              <w:rPr>
                <w:bCs/>
                <w:lang w:val="nl-NL"/>
              </w:rPr>
              <w:t>.</w:t>
            </w:r>
          </w:p>
        </w:tc>
        <w:tc>
          <w:tcPr>
            <w:tcW w:w="3241" w:type="dxa"/>
            <w:tcBorders>
              <w:bottom w:val="dashed" w:sz="4" w:space="0" w:color="auto"/>
            </w:tcBorders>
          </w:tcPr>
          <w:p w14:paraId="7F155396" w14:textId="77777777" w:rsidR="00760F0E" w:rsidRDefault="00760F0E" w:rsidP="00241CC7">
            <w:pPr>
              <w:spacing w:line="288" w:lineRule="auto"/>
              <w:jc w:val="both"/>
              <w:rPr>
                <w:lang w:val="nl-NL"/>
              </w:rPr>
            </w:pPr>
            <w:r w:rsidRPr="002A774F">
              <w:rPr>
                <w:lang w:val="nl-NL"/>
              </w:rPr>
              <w:t xml:space="preserve">–HS </w:t>
            </w:r>
            <w:r>
              <w:rPr>
                <w:lang w:val="nl-NL"/>
              </w:rPr>
              <w:t>nêu</w:t>
            </w:r>
          </w:p>
          <w:p w14:paraId="70349C26" w14:textId="77777777" w:rsidR="00760F0E" w:rsidRPr="002A774F" w:rsidRDefault="00760F0E" w:rsidP="00241CC7">
            <w:pPr>
              <w:spacing w:line="288" w:lineRule="auto"/>
              <w:jc w:val="both"/>
              <w:rPr>
                <w:lang w:val="nl-NL"/>
              </w:rPr>
            </w:pPr>
          </w:p>
          <w:p w14:paraId="2D5744FB" w14:textId="77777777" w:rsidR="00760F0E" w:rsidRPr="00901A42" w:rsidRDefault="00760F0E" w:rsidP="00241CC7">
            <w:pPr>
              <w:spacing w:line="288" w:lineRule="auto"/>
              <w:jc w:val="both"/>
              <w:rPr>
                <w:rFonts w:eastAsia="Calibri"/>
                <w:szCs w:val="28"/>
                <w:lang w:val="nl-NL"/>
              </w:rPr>
            </w:pPr>
            <w:r w:rsidRPr="002A774F">
              <w:rPr>
                <w:lang w:val="nl-NL"/>
              </w:rPr>
              <w:t>–HS lắng nghe.</w:t>
            </w:r>
          </w:p>
        </w:tc>
      </w:tr>
      <w:tr w:rsidR="00760F0E" w:rsidRPr="00CC7B1D" w14:paraId="67BEA568" w14:textId="77777777" w:rsidTr="00D8551D">
        <w:tc>
          <w:tcPr>
            <w:tcW w:w="10278" w:type="dxa"/>
            <w:gridSpan w:val="5"/>
            <w:tcBorders>
              <w:top w:val="dashed" w:sz="4" w:space="0" w:color="auto"/>
              <w:bottom w:val="dashed" w:sz="4" w:space="0" w:color="auto"/>
            </w:tcBorders>
          </w:tcPr>
          <w:p w14:paraId="3D778ED5" w14:textId="77777777" w:rsidR="00760F0E" w:rsidRPr="008532A1" w:rsidRDefault="00760F0E" w:rsidP="00FA7841">
            <w:pPr>
              <w:spacing w:line="288" w:lineRule="auto"/>
              <w:rPr>
                <w:b/>
                <w:bCs/>
                <w:lang w:val="vi"/>
              </w:rPr>
            </w:pPr>
            <w:r w:rsidRPr="008532A1">
              <w:rPr>
                <w:b/>
                <w:bCs/>
                <w:lang w:val="vi"/>
              </w:rPr>
              <w:t>2.2. Hoạt động 2: Luyện tập</w:t>
            </w:r>
          </w:p>
          <w:p w14:paraId="2EAF67CF" w14:textId="77777777" w:rsidR="00760F0E" w:rsidRPr="002872EA" w:rsidRDefault="00760F0E" w:rsidP="002872EA">
            <w:pPr>
              <w:widowControl w:val="0"/>
              <w:tabs>
                <w:tab w:val="left" w:pos="655"/>
              </w:tabs>
              <w:autoSpaceDE w:val="0"/>
              <w:autoSpaceDN w:val="0"/>
              <w:spacing w:before="123" w:line="304" w:lineRule="auto"/>
              <w:ind w:right="1131"/>
              <w:rPr>
                <w:szCs w:val="28"/>
                <w:lang w:val="vi"/>
              </w:rPr>
            </w:pPr>
            <w:r>
              <w:rPr>
                <w:b/>
                <w:bCs/>
                <w:szCs w:val="28"/>
              </w:rPr>
              <w:t xml:space="preserve">a. </w:t>
            </w:r>
            <w:r w:rsidRPr="002872EA">
              <w:rPr>
                <w:b/>
                <w:bCs/>
                <w:szCs w:val="28"/>
                <w:lang w:val="vi"/>
              </w:rPr>
              <w:t xml:space="preserve">Mục tiêu: </w:t>
            </w:r>
            <w:r w:rsidRPr="002872EA">
              <w:rPr>
                <w:szCs w:val="28"/>
                <w:lang w:val="vi"/>
              </w:rPr>
              <w:t>Tạo</w:t>
            </w:r>
            <w:r w:rsidRPr="002872EA">
              <w:rPr>
                <w:spacing w:val="-7"/>
                <w:szCs w:val="28"/>
                <w:lang w:val="vi"/>
              </w:rPr>
              <w:t xml:space="preserve"> </w:t>
            </w:r>
            <w:r w:rsidRPr="002872EA">
              <w:rPr>
                <w:szCs w:val="28"/>
                <w:lang w:val="vi"/>
              </w:rPr>
              <w:t>hứng</w:t>
            </w:r>
            <w:r w:rsidRPr="002872EA">
              <w:rPr>
                <w:spacing w:val="-7"/>
                <w:szCs w:val="28"/>
                <w:lang w:val="vi"/>
              </w:rPr>
              <w:t xml:space="preserve"> </w:t>
            </w:r>
            <w:r w:rsidRPr="002872EA">
              <w:rPr>
                <w:szCs w:val="28"/>
                <w:lang w:val="vi"/>
              </w:rPr>
              <w:t>thú</w:t>
            </w:r>
            <w:r w:rsidRPr="002872EA">
              <w:rPr>
                <w:spacing w:val="-7"/>
                <w:szCs w:val="28"/>
                <w:lang w:val="vi"/>
              </w:rPr>
              <w:t xml:space="preserve"> </w:t>
            </w:r>
            <w:r w:rsidRPr="002872EA">
              <w:rPr>
                <w:szCs w:val="28"/>
                <w:lang w:val="vi"/>
              </w:rPr>
              <w:t>và</w:t>
            </w:r>
            <w:r w:rsidRPr="002872EA">
              <w:rPr>
                <w:spacing w:val="-7"/>
                <w:szCs w:val="28"/>
                <w:lang w:val="vi"/>
              </w:rPr>
              <w:t xml:space="preserve"> </w:t>
            </w:r>
            <w:r w:rsidRPr="002872EA">
              <w:rPr>
                <w:szCs w:val="28"/>
                <w:lang w:val="vi"/>
              </w:rPr>
              <w:t>khơi</w:t>
            </w:r>
            <w:r w:rsidRPr="002872EA">
              <w:rPr>
                <w:spacing w:val="-7"/>
                <w:szCs w:val="28"/>
                <w:lang w:val="vi"/>
              </w:rPr>
              <w:t xml:space="preserve"> </w:t>
            </w:r>
            <w:r w:rsidRPr="002872EA">
              <w:rPr>
                <w:szCs w:val="28"/>
                <w:lang w:val="vi"/>
              </w:rPr>
              <w:t>gợi</w:t>
            </w:r>
            <w:r w:rsidRPr="002872EA">
              <w:rPr>
                <w:spacing w:val="-7"/>
                <w:szCs w:val="28"/>
                <w:lang w:val="vi"/>
              </w:rPr>
              <w:t xml:space="preserve"> </w:t>
            </w:r>
            <w:r w:rsidRPr="002872EA">
              <w:rPr>
                <w:szCs w:val="28"/>
                <w:lang w:val="vi"/>
              </w:rPr>
              <w:t>những</w:t>
            </w:r>
            <w:r w:rsidRPr="002872EA">
              <w:rPr>
                <w:spacing w:val="-7"/>
                <w:szCs w:val="28"/>
                <w:lang w:val="vi"/>
              </w:rPr>
              <w:t xml:space="preserve"> </w:t>
            </w:r>
            <w:r w:rsidRPr="002872EA">
              <w:rPr>
                <w:szCs w:val="28"/>
                <w:lang w:val="vi"/>
              </w:rPr>
              <w:t>hiểu</w:t>
            </w:r>
            <w:r w:rsidRPr="002872EA">
              <w:rPr>
                <w:spacing w:val="-7"/>
                <w:szCs w:val="28"/>
                <w:lang w:val="vi"/>
              </w:rPr>
              <w:t xml:space="preserve"> </w:t>
            </w:r>
            <w:r w:rsidRPr="002872EA">
              <w:rPr>
                <w:szCs w:val="28"/>
                <w:lang w:val="vi"/>
              </w:rPr>
              <w:t>biết</w:t>
            </w:r>
            <w:r w:rsidRPr="002872EA">
              <w:rPr>
                <w:spacing w:val="-7"/>
                <w:szCs w:val="28"/>
                <w:lang w:val="vi"/>
              </w:rPr>
              <w:t xml:space="preserve"> </w:t>
            </w:r>
            <w:r w:rsidRPr="002872EA">
              <w:rPr>
                <w:szCs w:val="28"/>
                <w:lang w:val="vi"/>
              </w:rPr>
              <w:t>đã</w:t>
            </w:r>
            <w:r w:rsidRPr="002872EA">
              <w:rPr>
                <w:spacing w:val="-7"/>
                <w:szCs w:val="28"/>
                <w:lang w:val="vi"/>
              </w:rPr>
              <w:t xml:space="preserve"> </w:t>
            </w:r>
            <w:r w:rsidRPr="002872EA">
              <w:rPr>
                <w:szCs w:val="28"/>
                <w:lang w:val="vi"/>
              </w:rPr>
              <w:t>có</w:t>
            </w:r>
            <w:r w:rsidRPr="002872EA">
              <w:rPr>
                <w:spacing w:val="-7"/>
                <w:szCs w:val="28"/>
                <w:lang w:val="vi"/>
              </w:rPr>
              <w:t xml:space="preserve"> </w:t>
            </w:r>
            <w:r w:rsidRPr="002872EA">
              <w:rPr>
                <w:szCs w:val="28"/>
                <w:lang w:val="vi"/>
              </w:rPr>
              <w:t>của</w:t>
            </w:r>
            <w:r w:rsidRPr="002872EA">
              <w:rPr>
                <w:spacing w:val="-7"/>
                <w:szCs w:val="28"/>
                <w:lang w:val="vi"/>
              </w:rPr>
              <w:t xml:space="preserve"> </w:t>
            </w:r>
            <w:r w:rsidRPr="002872EA">
              <w:rPr>
                <w:szCs w:val="28"/>
                <w:lang w:val="vi"/>
              </w:rPr>
              <w:t>HS</w:t>
            </w:r>
            <w:r w:rsidRPr="002872EA">
              <w:rPr>
                <w:spacing w:val="-7"/>
                <w:szCs w:val="28"/>
                <w:lang w:val="vi"/>
              </w:rPr>
              <w:t xml:space="preserve"> </w:t>
            </w:r>
            <w:r w:rsidRPr="002872EA">
              <w:rPr>
                <w:szCs w:val="28"/>
                <w:lang w:val="vi"/>
              </w:rPr>
              <w:t>về</w:t>
            </w:r>
            <w:r w:rsidRPr="002872EA">
              <w:rPr>
                <w:spacing w:val="-7"/>
                <w:szCs w:val="28"/>
                <w:lang w:val="vi"/>
              </w:rPr>
              <w:t xml:space="preserve"> </w:t>
            </w:r>
            <w:r w:rsidRPr="002872EA">
              <w:rPr>
                <w:szCs w:val="28"/>
                <w:lang w:val="vi"/>
              </w:rPr>
              <w:t>một</w:t>
            </w:r>
            <w:r w:rsidRPr="002872EA">
              <w:rPr>
                <w:spacing w:val="-7"/>
                <w:szCs w:val="28"/>
                <w:lang w:val="vi"/>
              </w:rPr>
              <w:t xml:space="preserve"> </w:t>
            </w:r>
            <w:r w:rsidRPr="002872EA">
              <w:rPr>
                <w:szCs w:val="28"/>
                <w:lang w:val="vi"/>
              </w:rPr>
              <w:t>số</w:t>
            </w:r>
            <w:r w:rsidRPr="002872EA">
              <w:rPr>
                <w:spacing w:val="-7"/>
                <w:szCs w:val="28"/>
                <w:lang w:val="vi"/>
              </w:rPr>
              <w:t xml:space="preserve"> </w:t>
            </w:r>
            <w:r w:rsidRPr="002872EA">
              <w:rPr>
                <w:szCs w:val="28"/>
                <w:lang w:val="vi"/>
              </w:rPr>
              <w:t>thực</w:t>
            </w:r>
            <w:r w:rsidRPr="002872EA">
              <w:rPr>
                <w:spacing w:val="-7"/>
                <w:szCs w:val="28"/>
                <w:lang w:val="vi"/>
              </w:rPr>
              <w:t xml:space="preserve"> </w:t>
            </w:r>
            <w:r w:rsidRPr="002872EA">
              <w:rPr>
                <w:szCs w:val="28"/>
                <w:lang w:val="vi"/>
              </w:rPr>
              <w:t>phẩm</w:t>
            </w:r>
            <w:r w:rsidRPr="002872EA">
              <w:rPr>
                <w:spacing w:val="-7"/>
                <w:szCs w:val="28"/>
                <w:lang w:val="vi"/>
              </w:rPr>
              <w:t xml:space="preserve"> </w:t>
            </w:r>
            <w:r w:rsidRPr="002872EA">
              <w:rPr>
                <w:szCs w:val="28"/>
                <w:lang w:val="vi"/>
              </w:rPr>
              <w:t>có</w:t>
            </w:r>
            <w:r w:rsidRPr="002872EA">
              <w:rPr>
                <w:spacing w:val="-7"/>
                <w:szCs w:val="28"/>
                <w:lang w:val="vi"/>
              </w:rPr>
              <w:t xml:space="preserve"> </w:t>
            </w:r>
            <w:r w:rsidRPr="002872EA">
              <w:rPr>
                <w:szCs w:val="28"/>
                <w:lang w:val="vi"/>
              </w:rPr>
              <w:t>ứng dụng vi khuẩn trong chế biến để dẫn dắt vào bài học.</w:t>
            </w:r>
          </w:p>
          <w:p w14:paraId="1A2E2F4B" w14:textId="77777777" w:rsidR="00760F0E" w:rsidRPr="002872EA" w:rsidRDefault="00760F0E" w:rsidP="002872EA">
            <w:pPr>
              <w:widowControl w:val="0"/>
              <w:tabs>
                <w:tab w:val="left" w:pos="661"/>
              </w:tabs>
              <w:autoSpaceDE w:val="0"/>
              <w:autoSpaceDN w:val="0"/>
              <w:spacing w:before="54"/>
              <w:rPr>
                <w:szCs w:val="28"/>
                <w:lang w:val="vi"/>
              </w:rPr>
            </w:pPr>
            <w:r>
              <w:rPr>
                <w:b/>
                <w:bCs/>
                <w:szCs w:val="28"/>
              </w:rPr>
              <w:t xml:space="preserve">b. </w:t>
            </w:r>
            <w:r w:rsidRPr="002872EA">
              <w:rPr>
                <w:b/>
                <w:bCs/>
                <w:szCs w:val="28"/>
                <w:lang w:val="vi"/>
              </w:rPr>
              <w:t xml:space="preserve">Phương pháp và kĩ thuật dạy học: </w:t>
            </w:r>
            <w:r w:rsidRPr="002872EA">
              <w:rPr>
                <w:szCs w:val="28"/>
                <w:lang w:val="vi"/>
              </w:rPr>
              <w:t xml:space="preserve">Phương pháp trò </w:t>
            </w:r>
            <w:r w:rsidRPr="002872EA">
              <w:rPr>
                <w:spacing w:val="-2"/>
                <w:szCs w:val="28"/>
                <w:lang w:val="vi"/>
              </w:rPr>
              <w:t>chơi.</w:t>
            </w:r>
          </w:p>
          <w:p w14:paraId="78D90179" w14:textId="77777777" w:rsidR="00760F0E" w:rsidRPr="008532A1" w:rsidRDefault="00760F0E" w:rsidP="00FA7841">
            <w:pPr>
              <w:spacing w:line="288" w:lineRule="auto"/>
              <w:rPr>
                <w:rFonts w:eastAsia="Calibri"/>
                <w:szCs w:val="28"/>
                <w:lang w:val="vi"/>
              </w:rPr>
            </w:pPr>
            <w:r w:rsidRPr="002872EA">
              <w:rPr>
                <w:b/>
                <w:bCs/>
                <w:szCs w:val="28"/>
                <w:lang w:val="vi"/>
              </w:rPr>
              <w:t>c)Tiến trình tổ chức hoạt động:</w:t>
            </w:r>
          </w:p>
        </w:tc>
        <w:tc>
          <w:tcPr>
            <w:tcW w:w="10278" w:type="dxa"/>
            <w:tcBorders>
              <w:top w:val="dashed" w:sz="4" w:space="0" w:color="auto"/>
              <w:bottom w:val="dashed" w:sz="4" w:space="0" w:color="auto"/>
            </w:tcBorders>
          </w:tcPr>
          <w:p w14:paraId="381A65C2" w14:textId="77777777" w:rsidR="00760F0E" w:rsidRPr="008532A1" w:rsidRDefault="00760F0E" w:rsidP="00FA7841">
            <w:pPr>
              <w:spacing w:line="288" w:lineRule="auto"/>
              <w:rPr>
                <w:b/>
                <w:bCs/>
                <w:lang w:val="vi"/>
              </w:rPr>
            </w:pPr>
          </w:p>
        </w:tc>
      </w:tr>
      <w:tr w:rsidR="00760F0E" w:rsidRPr="00901A42" w14:paraId="6F936AE9" w14:textId="77777777" w:rsidTr="00D8551D">
        <w:tc>
          <w:tcPr>
            <w:tcW w:w="5778" w:type="dxa"/>
            <w:tcBorders>
              <w:top w:val="dashed" w:sz="4" w:space="0" w:color="auto"/>
              <w:bottom w:val="dashed" w:sz="4" w:space="0" w:color="auto"/>
            </w:tcBorders>
          </w:tcPr>
          <w:p w14:paraId="17DC7022" w14:textId="77777777" w:rsidR="00760F0E" w:rsidRPr="00DA4FCE" w:rsidRDefault="00760F0E" w:rsidP="002872EA">
            <w:pPr>
              <w:pStyle w:val="TableParagraph"/>
              <w:tabs>
                <w:tab w:val="left" w:pos="244"/>
              </w:tabs>
              <w:spacing w:before="55" w:line="304" w:lineRule="auto"/>
              <w:ind w:right="68"/>
              <w:jc w:val="both"/>
              <w:rPr>
                <w:sz w:val="28"/>
                <w:szCs w:val="28"/>
              </w:rPr>
            </w:pPr>
            <w:r>
              <w:rPr>
                <w:sz w:val="28"/>
                <w:szCs w:val="28"/>
                <w:lang w:val="en-US"/>
              </w:rPr>
              <w:t xml:space="preserve">- </w:t>
            </w:r>
            <w:r w:rsidRPr="00DA4FCE">
              <w:rPr>
                <w:sz w:val="28"/>
                <w:szCs w:val="28"/>
              </w:rPr>
              <w:t>GV</w:t>
            </w:r>
            <w:r w:rsidRPr="00DA4FCE">
              <w:rPr>
                <w:spacing w:val="-7"/>
                <w:sz w:val="28"/>
                <w:szCs w:val="28"/>
              </w:rPr>
              <w:t xml:space="preserve"> </w:t>
            </w:r>
            <w:r w:rsidRPr="00DA4FCE">
              <w:rPr>
                <w:sz w:val="28"/>
                <w:szCs w:val="28"/>
              </w:rPr>
              <w:t>tổ</w:t>
            </w:r>
            <w:r w:rsidRPr="00DA4FCE">
              <w:rPr>
                <w:spacing w:val="-4"/>
                <w:sz w:val="28"/>
                <w:szCs w:val="28"/>
              </w:rPr>
              <w:t xml:space="preserve"> </w:t>
            </w:r>
            <w:r w:rsidRPr="00DA4FCE">
              <w:rPr>
                <w:sz w:val="28"/>
                <w:szCs w:val="28"/>
              </w:rPr>
              <w:t>chức</w:t>
            </w:r>
            <w:r w:rsidRPr="00DA4FCE">
              <w:rPr>
                <w:spacing w:val="-4"/>
                <w:sz w:val="28"/>
                <w:szCs w:val="28"/>
              </w:rPr>
              <w:t xml:space="preserve"> </w:t>
            </w:r>
            <w:r w:rsidRPr="00DA4FCE">
              <w:rPr>
                <w:sz w:val="28"/>
                <w:szCs w:val="28"/>
              </w:rPr>
              <w:t>cho</w:t>
            </w:r>
            <w:r w:rsidRPr="00DA4FCE">
              <w:rPr>
                <w:spacing w:val="-4"/>
                <w:sz w:val="28"/>
                <w:szCs w:val="28"/>
              </w:rPr>
              <w:t xml:space="preserve"> </w:t>
            </w:r>
            <w:r w:rsidRPr="00DA4FCE">
              <w:rPr>
                <w:sz w:val="28"/>
                <w:szCs w:val="28"/>
              </w:rPr>
              <w:t>HS</w:t>
            </w:r>
            <w:r w:rsidRPr="00DA4FCE">
              <w:rPr>
                <w:spacing w:val="-4"/>
                <w:sz w:val="28"/>
                <w:szCs w:val="28"/>
              </w:rPr>
              <w:t xml:space="preserve"> </w:t>
            </w:r>
            <w:r w:rsidRPr="00DA4FCE">
              <w:rPr>
                <w:sz w:val="28"/>
                <w:szCs w:val="28"/>
              </w:rPr>
              <w:t>thi</w:t>
            </w:r>
            <w:r w:rsidRPr="00DA4FCE">
              <w:rPr>
                <w:spacing w:val="-4"/>
                <w:sz w:val="28"/>
                <w:szCs w:val="28"/>
              </w:rPr>
              <w:t xml:space="preserve"> </w:t>
            </w:r>
            <w:r w:rsidRPr="00DA4FCE">
              <w:rPr>
                <w:sz w:val="28"/>
                <w:szCs w:val="28"/>
              </w:rPr>
              <w:t>đua</w:t>
            </w:r>
            <w:r w:rsidRPr="00DA4FCE">
              <w:rPr>
                <w:spacing w:val="-4"/>
                <w:sz w:val="28"/>
                <w:szCs w:val="28"/>
              </w:rPr>
              <w:t xml:space="preserve"> </w:t>
            </w:r>
            <w:r w:rsidRPr="00DA4FCE">
              <w:rPr>
                <w:sz w:val="28"/>
                <w:szCs w:val="28"/>
              </w:rPr>
              <w:t>kể</w:t>
            </w:r>
            <w:r w:rsidRPr="00DA4FCE">
              <w:rPr>
                <w:spacing w:val="-4"/>
                <w:sz w:val="28"/>
                <w:szCs w:val="28"/>
              </w:rPr>
              <w:t xml:space="preserve"> </w:t>
            </w:r>
            <w:r w:rsidRPr="00DA4FCE">
              <w:rPr>
                <w:sz w:val="28"/>
                <w:szCs w:val="28"/>
              </w:rPr>
              <w:t>tên</w:t>
            </w:r>
            <w:r w:rsidRPr="00DA4FCE">
              <w:rPr>
                <w:spacing w:val="-4"/>
                <w:sz w:val="28"/>
                <w:szCs w:val="28"/>
              </w:rPr>
              <w:t xml:space="preserve"> </w:t>
            </w:r>
            <w:r w:rsidRPr="00DA4FCE">
              <w:rPr>
                <w:sz w:val="28"/>
                <w:szCs w:val="28"/>
              </w:rPr>
              <w:t>một</w:t>
            </w:r>
            <w:r w:rsidRPr="00DA4FCE">
              <w:rPr>
                <w:spacing w:val="-4"/>
                <w:sz w:val="28"/>
                <w:szCs w:val="28"/>
              </w:rPr>
              <w:t xml:space="preserve"> </w:t>
            </w:r>
            <w:r w:rsidRPr="00DA4FCE">
              <w:rPr>
                <w:sz w:val="28"/>
                <w:szCs w:val="28"/>
              </w:rPr>
              <w:t>số</w:t>
            </w:r>
            <w:r w:rsidRPr="00DA4FCE">
              <w:rPr>
                <w:spacing w:val="-4"/>
                <w:sz w:val="28"/>
                <w:szCs w:val="28"/>
              </w:rPr>
              <w:t xml:space="preserve"> </w:t>
            </w:r>
            <w:r w:rsidRPr="00DA4FCE">
              <w:rPr>
                <w:sz w:val="28"/>
                <w:szCs w:val="28"/>
              </w:rPr>
              <w:t>thức ăn có ứng dụng vi khuẩn trong chế biến mà gia đình em đã sử dụng.</w:t>
            </w:r>
          </w:p>
          <w:p w14:paraId="7EC68AA9" w14:textId="77777777" w:rsidR="00760F0E" w:rsidRPr="00DA4FCE" w:rsidRDefault="00760F0E" w:rsidP="00A759A5">
            <w:pPr>
              <w:pStyle w:val="TableParagraph"/>
              <w:numPr>
                <w:ilvl w:val="0"/>
                <w:numId w:val="66"/>
              </w:numPr>
              <w:tabs>
                <w:tab w:val="left" w:pos="251"/>
              </w:tabs>
              <w:spacing w:line="304" w:lineRule="auto"/>
              <w:ind w:right="68" w:firstLine="0"/>
              <w:jc w:val="both"/>
              <w:rPr>
                <w:sz w:val="28"/>
                <w:szCs w:val="28"/>
              </w:rPr>
            </w:pPr>
            <w:r w:rsidRPr="00DA4FCE">
              <w:rPr>
                <w:sz w:val="28"/>
                <w:szCs w:val="28"/>
              </w:rPr>
              <w:t>GV mời một số HS lên thi đua kể. HS nào kể đúng và được nhiều sẽ giành chiến thắng.</w:t>
            </w:r>
          </w:p>
          <w:p w14:paraId="21C26C15" w14:textId="77777777" w:rsidR="00760F0E" w:rsidRPr="004F7759" w:rsidRDefault="00760F0E" w:rsidP="004F7759">
            <w:pPr>
              <w:spacing w:line="288" w:lineRule="auto"/>
              <w:ind w:right="52"/>
              <w:jc w:val="both"/>
              <w:rPr>
                <w:rFonts w:eastAsia="Calibri"/>
                <w:szCs w:val="28"/>
                <w:lang w:val="vi"/>
              </w:rPr>
            </w:pPr>
            <w:r w:rsidRPr="004F7759">
              <w:rPr>
                <w:szCs w:val="28"/>
                <w:lang w:val="vi"/>
              </w:rPr>
              <w:t>GV nhận xét chung và dẫn dắt vào tiết 2 của bài học.</w:t>
            </w:r>
          </w:p>
        </w:tc>
        <w:tc>
          <w:tcPr>
            <w:tcW w:w="4500" w:type="dxa"/>
            <w:gridSpan w:val="4"/>
            <w:tcBorders>
              <w:top w:val="dashed" w:sz="4" w:space="0" w:color="auto"/>
              <w:bottom w:val="dashed" w:sz="4" w:space="0" w:color="auto"/>
            </w:tcBorders>
          </w:tcPr>
          <w:p w14:paraId="3AB930AE" w14:textId="77777777" w:rsidR="00760F0E" w:rsidRPr="00DA4FCE" w:rsidRDefault="00760F0E" w:rsidP="00A759A5">
            <w:pPr>
              <w:pStyle w:val="TableParagraph"/>
              <w:numPr>
                <w:ilvl w:val="0"/>
                <w:numId w:val="67"/>
              </w:numPr>
              <w:tabs>
                <w:tab w:val="left" w:pos="264"/>
              </w:tabs>
              <w:spacing w:before="56" w:line="304" w:lineRule="auto"/>
              <w:ind w:right="68" w:firstLine="0"/>
              <w:jc w:val="both"/>
              <w:rPr>
                <w:sz w:val="28"/>
                <w:szCs w:val="28"/>
              </w:rPr>
            </w:pPr>
            <w:r w:rsidRPr="00DA4FCE">
              <w:rPr>
                <w:sz w:val="28"/>
                <w:szCs w:val="28"/>
              </w:rPr>
              <w:t xml:space="preserve">HS lắng nghe và thực hiện theo yêu cầu của </w:t>
            </w:r>
            <w:r w:rsidRPr="00DA4FCE">
              <w:rPr>
                <w:spacing w:val="-4"/>
                <w:sz w:val="28"/>
                <w:szCs w:val="28"/>
              </w:rPr>
              <w:t>GV.</w:t>
            </w:r>
          </w:p>
          <w:p w14:paraId="6D8D4EE3" w14:textId="77777777" w:rsidR="00760F0E" w:rsidRPr="00DA4FCE" w:rsidRDefault="00760F0E" w:rsidP="004F7759">
            <w:pPr>
              <w:pStyle w:val="TableParagraph"/>
              <w:spacing w:before="64"/>
              <w:rPr>
                <w:b/>
                <w:i/>
                <w:sz w:val="28"/>
                <w:szCs w:val="28"/>
              </w:rPr>
            </w:pPr>
          </w:p>
          <w:p w14:paraId="611845D6" w14:textId="77777777" w:rsidR="00760F0E" w:rsidRPr="00DA4FCE" w:rsidRDefault="00760F0E" w:rsidP="00A759A5">
            <w:pPr>
              <w:pStyle w:val="TableParagraph"/>
              <w:numPr>
                <w:ilvl w:val="0"/>
                <w:numId w:val="67"/>
              </w:numPr>
              <w:tabs>
                <w:tab w:val="left" w:pos="233"/>
              </w:tabs>
              <w:spacing w:line="304" w:lineRule="auto"/>
              <w:ind w:right="68" w:firstLine="0"/>
              <w:jc w:val="both"/>
              <w:rPr>
                <w:sz w:val="28"/>
                <w:szCs w:val="28"/>
              </w:rPr>
            </w:pPr>
            <w:r w:rsidRPr="00DA4FCE">
              <w:rPr>
                <w:sz w:val="28"/>
                <w:szCs w:val="28"/>
              </w:rPr>
              <w:t>HS</w:t>
            </w:r>
            <w:r w:rsidRPr="00DA4FCE">
              <w:rPr>
                <w:spacing w:val="-14"/>
                <w:sz w:val="28"/>
                <w:szCs w:val="28"/>
              </w:rPr>
              <w:t xml:space="preserve"> </w:t>
            </w:r>
            <w:r w:rsidRPr="00DA4FCE">
              <w:rPr>
                <w:sz w:val="28"/>
                <w:szCs w:val="28"/>
              </w:rPr>
              <w:t>kể</w:t>
            </w:r>
            <w:r w:rsidRPr="00DA4FCE">
              <w:rPr>
                <w:spacing w:val="-14"/>
                <w:sz w:val="28"/>
                <w:szCs w:val="28"/>
              </w:rPr>
              <w:t xml:space="preserve"> </w:t>
            </w:r>
            <w:r w:rsidRPr="00DA4FCE">
              <w:rPr>
                <w:sz w:val="28"/>
                <w:szCs w:val="28"/>
              </w:rPr>
              <w:t>tên</w:t>
            </w:r>
            <w:r w:rsidRPr="00DA4FCE">
              <w:rPr>
                <w:spacing w:val="-14"/>
                <w:sz w:val="28"/>
                <w:szCs w:val="28"/>
              </w:rPr>
              <w:t xml:space="preserve"> </w:t>
            </w:r>
            <w:r w:rsidRPr="00DA4FCE">
              <w:rPr>
                <w:sz w:val="28"/>
                <w:szCs w:val="28"/>
              </w:rPr>
              <w:t>một</w:t>
            </w:r>
            <w:r w:rsidRPr="00DA4FCE">
              <w:rPr>
                <w:spacing w:val="-13"/>
                <w:sz w:val="28"/>
                <w:szCs w:val="28"/>
              </w:rPr>
              <w:t xml:space="preserve"> </w:t>
            </w:r>
            <w:r w:rsidRPr="00DA4FCE">
              <w:rPr>
                <w:sz w:val="28"/>
                <w:szCs w:val="28"/>
              </w:rPr>
              <w:t>số</w:t>
            </w:r>
            <w:r w:rsidRPr="00DA4FCE">
              <w:rPr>
                <w:spacing w:val="-14"/>
                <w:sz w:val="28"/>
                <w:szCs w:val="28"/>
              </w:rPr>
              <w:t xml:space="preserve"> </w:t>
            </w:r>
            <w:r w:rsidRPr="00DA4FCE">
              <w:rPr>
                <w:sz w:val="28"/>
                <w:szCs w:val="28"/>
              </w:rPr>
              <w:t>thức</w:t>
            </w:r>
            <w:r w:rsidRPr="00DA4FCE">
              <w:rPr>
                <w:spacing w:val="-14"/>
                <w:sz w:val="28"/>
                <w:szCs w:val="28"/>
              </w:rPr>
              <w:t xml:space="preserve"> </w:t>
            </w:r>
            <w:r w:rsidRPr="00DA4FCE">
              <w:rPr>
                <w:sz w:val="28"/>
                <w:szCs w:val="28"/>
              </w:rPr>
              <w:t>ăn</w:t>
            </w:r>
            <w:r w:rsidRPr="00DA4FCE">
              <w:rPr>
                <w:spacing w:val="-14"/>
                <w:sz w:val="28"/>
                <w:szCs w:val="28"/>
              </w:rPr>
              <w:t xml:space="preserve"> </w:t>
            </w:r>
            <w:r w:rsidRPr="00DA4FCE">
              <w:rPr>
                <w:sz w:val="28"/>
                <w:szCs w:val="28"/>
              </w:rPr>
              <w:t>có</w:t>
            </w:r>
            <w:r w:rsidRPr="00DA4FCE">
              <w:rPr>
                <w:spacing w:val="-13"/>
                <w:sz w:val="28"/>
                <w:szCs w:val="28"/>
              </w:rPr>
              <w:t xml:space="preserve"> </w:t>
            </w:r>
            <w:r w:rsidRPr="00DA4FCE">
              <w:rPr>
                <w:sz w:val="28"/>
                <w:szCs w:val="28"/>
              </w:rPr>
              <w:t>ứng</w:t>
            </w:r>
            <w:r w:rsidRPr="00DA4FCE">
              <w:rPr>
                <w:spacing w:val="-14"/>
                <w:sz w:val="28"/>
                <w:szCs w:val="28"/>
              </w:rPr>
              <w:t xml:space="preserve"> </w:t>
            </w:r>
            <w:r w:rsidRPr="00DA4FCE">
              <w:rPr>
                <w:sz w:val="28"/>
                <w:szCs w:val="28"/>
              </w:rPr>
              <w:t>dụng</w:t>
            </w:r>
            <w:r w:rsidRPr="00DA4FCE">
              <w:rPr>
                <w:spacing w:val="-14"/>
                <w:sz w:val="28"/>
                <w:szCs w:val="28"/>
              </w:rPr>
              <w:t xml:space="preserve"> </w:t>
            </w:r>
            <w:r w:rsidRPr="00DA4FCE">
              <w:rPr>
                <w:sz w:val="28"/>
                <w:szCs w:val="28"/>
              </w:rPr>
              <w:t>vi</w:t>
            </w:r>
            <w:r w:rsidRPr="00DA4FCE">
              <w:rPr>
                <w:spacing w:val="-14"/>
                <w:sz w:val="28"/>
                <w:szCs w:val="28"/>
              </w:rPr>
              <w:t xml:space="preserve"> </w:t>
            </w:r>
            <w:r w:rsidRPr="00DA4FCE">
              <w:rPr>
                <w:sz w:val="28"/>
                <w:szCs w:val="28"/>
              </w:rPr>
              <w:t>khuẩn trong</w:t>
            </w:r>
            <w:r w:rsidRPr="00DA4FCE">
              <w:rPr>
                <w:spacing w:val="-7"/>
                <w:sz w:val="28"/>
                <w:szCs w:val="28"/>
              </w:rPr>
              <w:t xml:space="preserve"> </w:t>
            </w:r>
            <w:r w:rsidRPr="00DA4FCE">
              <w:rPr>
                <w:sz w:val="28"/>
                <w:szCs w:val="28"/>
              </w:rPr>
              <w:t>chế</w:t>
            </w:r>
            <w:r w:rsidRPr="00DA4FCE">
              <w:rPr>
                <w:spacing w:val="-7"/>
                <w:sz w:val="28"/>
                <w:szCs w:val="28"/>
              </w:rPr>
              <w:t xml:space="preserve"> </w:t>
            </w:r>
            <w:r w:rsidRPr="00DA4FCE">
              <w:rPr>
                <w:sz w:val="28"/>
                <w:szCs w:val="28"/>
              </w:rPr>
              <w:t>biến</w:t>
            </w:r>
            <w:r w:rsidRPr="00DA4FCE">
              <w:rPr>
                <w:spacing w:val="-7"/>
                <w:sz w:val="28"/>
                <w:szCs w:val="28"/>
              </w:rPr>
              <w:t xml:space="preserve"> </w:t>
            </w:r>
            <w:r w:rsidRPr="00DA4FCE">
              <w:rPr>
                <w:sz w:val="28"/>
                <w:szCs w:val="28"/>
              </w:rPr>
              <w:t>như:</w:t>
            </w:r>
            <w:r w:rsidRPr="00DA4FCE">
              <w:rPr>
                <w:spacing w:val="-7"/>
                <w:sz w:val="28"/>
                <w:szCs w:val="28"/>
              </w:rPr>
              <w:t xml:space="preserve"> </w:t>
            </w:r>
            <w:r w:rsidRPr="00DA4FCE">
              <w:rPr>
                <w:sz w:val="28"/>
                <w:szCs w:val="28"/>
              </w:rPr>
              <w:t>dưa</w:t>
            </w:r>
            <w:r w:rsidRPr="00DA4FCE">
              <w:rPr>
                <w:spacing w:val="-7"/>
                <w:sz w:val="28"/>
                <w:szCs w:val="28"/>
              </w:rPr>
              <w:t xml:space="preserve"> </w:t>
            </w:r>
            <w:r w:rsidRPr="00DA4FCE">
              <w:rPr>
                <w:sz w:val="28"/>
                <w:szCs w:val="28"/>
              </w:rPr>
              <w:t>cải</w:t>
            </w:r>
            <w:r w:rsidRPr="00DA4FCE">
              <w:rPr>
                <w:spacing w:val="-7"/>
                <w:sz w:val="28"/>
                <w:szCs w:val="28"/>
              </w:rPr>
              <w:t xml:space="preserve"> </w:t>
            </w:r>
            <w:r w:rsidRPr="00DA4FCE">
              <w:rPr>
                <w:sz w:val="28"/>
                <w:szCs w:val="28"/>
              </w:rPr>
              <w:t>muối</w:t>
            </w:r>
            <w:r w:rsidRPr="00DA4FCE">
              <w:rPr>
                <w:spacing w:val="-7"/>
                <w:sz w:val="28"/>
                <w:szCs w:val="28"/>
              </w:rPr>
              <w:t xml:space="preserve"> </w:t>
            </w:r>
            <w:r w:rsidRPr="00DA4FCE">
              <w:rPr>
                <w:sz w:val="28"/>
                <w:szCs w:val="28"/>
              </w:rPr>
              <w:t>chua,</w:t>
            </w:r>
            <w:r w:rsidRPr="00DA4FCE">
              <w:rPr>
                <w:spacing w:val="-7"/>
                <w:sz w:val="28"/>
                <w:szCs w:val="28"/>
              </w:rPr>
              <w:t xml:space="preserve"> </w:t>
            </w:r>
            <w:r w:rsidRPr="00DA4FCE">
              <w:rPr>
                <w:sz w:val="28"/>
                <w:szCs w:val="28"/>
              </w:rPr>
              <w:t>cà</w:t>
            </w:r>
            <w:r w:rsidRPr="00DA4FCE">
              <w:rPr>
                <w:spacing w:val="-7"/>
                <w:sz w:val="28"/>
                <w:szCs w:val="28"/>
              </w:rPr>
              <w:t xml:space="preserve"> </w:t>
            </w:r>
            <w:r w:rsidRPr="00DA4FCE">
              <w:rPr>
                <w:sz w:val="28"/>
                <w:szCs w:val="28"/>
              </w:rPr>
              <w:t>muối, hành muối, sữa chua,…</w:t>
            </w:r>
          </w:p>
          <w:p w14:paraId="7B3C07D1" w14:textId="77777777" w:rsidR="00760F0E" w:rsidRPr="00D576DD" w:rsidRDefault="00760F0E" w:rsidP="004F7759">
            <w:pPr>
              <w:spacing w:line="288" w:lineRule="auto"/>
              <w:ind w:right="52"/>
              <w:jc w:val="both"/>
              <w:rPr>
                <w:rFonts w:eastAsia="Calibri"/>
                <w:szCs w:val="28"/>
                <w:lang w:val="vi"/>
              </w:rPr>
            </w:pPr>
            <w:r w:rsidRPr="00D576DD">
              <w:rPr>
                <w:szCs w:val="28"/>
                <w:lang w:val="vi"/>
              </w:rPr>
              <w:t>HS</w:t>
            </w:r>
            <w:r w:rsidRPr="00D576DD">
              <w:rPr>
                <w:spacing w:val="-2"/>
                <w:szCs w:val="28"/>
                <w:lang w:val="vi"/>
              </w:rPr>
              <w:t xml:space="preserve"> </w:t>
            </w:r>
            <w:r w:rsidRPr="00D576DD">
              <w:rPr>
                <w:szCs w:val="28"/>
                <w:lang w:val="vi"/>
              </w:rPr>
              <w:t xml:space="preserve">lắng </w:t>
            </w:r>
            <w:r w:rsidRPr="00D576DD">
              <w:rPr>
                <w:spacing w:val="-2"/>
                <w:szCs w:val="28"/>
                <w:lang w:val="vi"/>
              </w:rPr>
              <w:t>nghe.</w:t>
            </w:r>
          </w:p>
          <w:p w14:paraId="4904DE67" w14:textId="77777777" w:rsidR="00760F0E" w:rsidRPr="008532A1" w:rsidRDefault="00760F0E" w:rsidP="00FA7841">
            <w:pPr>
              <w:spacing w:line="288" w:lineRule="auto"/>
              <w:ind w:right="52"/>
              <w:jc w:val="both"/>
              <w:rPr>
                <w:rFonts w:eastAsia="Calibri"/>
                <w:szCs w:val="28"/>
                <w:lang w:val="vi"/>
              </w:rPr>
            </w:pPr>
            <w:r w:rsidRPr="008532A1">
              <w:rPr>
                <w:rFonts w:eastAsia="Calibri"/>
                <w:szCs w:val="28"/>
                <w:lang w:val="vi"/>
              </w:rPr>
              <w:t>− Đại diện hai nhóm trình bày.</w:t>
            </w:r>
          </w:p>
          <w:p w14:paraId="5AD4EA76" w14:textId="77777777" w:rsidR="00760F0E" w:rsidRPr="008532A1" w:rsidRDefault="00760F0E" w:rsidP="00FA7841">
            <w:pPr>
              <w:spacing w:line="288" w:lineRule="auto"/>
              <w:ind w:right="52"/>
              <w:jc w:val="both"/>
              <w:rPr>
                <w:rFonts w:eastAsia="Calibri"/>
                <w:szCs w:val="28"/>
                <w:lang w:val="vi"/>
              </w:rPr>
            </w:pPr>
            <w:r w:rsidRPr="008532A1">
              <w:rPr>
                <w:rFonts w:eastAsia="Calibri"/>
                <w:szCs w:val="28"/>
                <w:lang w:val="vi"/>
              </w:rPr>
              <w:t>–Các nhóm khác nhận xét và bổ sung (nếu có).</w:t>
            </w:r>
          </w:p>
          <w:p w14:paraId="353390ED" w14:textId="77777777" w:rsidR="00760F0E" w:rsidRPr="00901A42" w:rsidRDefault="00760F0E" w:rsidP="00FA7841">
            <w:pPr>
              <w:spacing w:line="288" w:lineRule="auto"/>
              <w:ind w:right="52"/>
              <w:jc w:val="both"/>
              <w:rPr>
                <w:rFonts w:eastAsia="Calibri"/>
                <w:szCs w:val="28"/>
              </w:rPr>
            </w:pPr>
            <w:r w:rsidRPr="00E67EF1">
              <w:rPr>
                <w:rFonts w:eastAsia="Calibri"/>
                <w:szCs w:val="28"/>
              </w:rPr>
              <w:t>–HS lắng nghe.</w:t>
            </w:r>
          </w:p>
        </w:tc>
        <w:tc>
          <w:tcPr>
            <w:tcW w:w="10278" w:type="dxa"/>
            <w:tcBorders>
              <w:top w:val="dashed" w:sz="4" w:space="0" w:color="auto"/>
              <w:bottom w:val="dashed" w:sz="4" w:space="0" w:color="auto"/>
            </w:tcBorders>
          </w:tcPr>
          <w:p w14:paraId="164BA8B2" w14:textId="77777777" w:rsidR="00760F0E" w:rsidRPr="00DA4FCE" w:rsidRDefault="00760F0E" w:rsidP="00A759A5">
            <w:pPr>
              <w:pStyle w:val="TableParagraph"/>
              <w:numPr>
                <w:ilvl w:val="0"/>
                <w:numId w:val="67"/>
              </w:numPr>
              <w:tabs>
                <w:tab w:val="left" w:pos="264"/>
              </w:tabs>
              <w:spacing w:before="56" w:line="304" w:lineRule="auto"/>
              <w:ind w:right="68" w:firstLine="0"/>
              <w:jc w:val="both"/>
              <w:rPr>
                <w:sz w:val="28"/>
                <w:szCs w:val="28"/>
              </w:rPr>
            </w:pPr>
          </w:p>
        </w:tc>
      </w:tr>
      <w:tr w:rsidR="00760F0E" w:rsidRPr="00901A42" w14:paraId="712A10D8" w14:textId="77777777" w:rsidTr="00D8551D">
        <w:tc>
          <w:tcPr>
            <w:tcW w:w="10278" w:type="dxa"/>
            <w:gridSpan w:val="5"/>
            <w:tcBorders>
              <w:top w:val="dashed" w:sz="4" w:space="0" w:color="auto"/>
              <w:bottom w:val="dashed" w:sz="4" w:space="0" w:color="auto"/>
            </w:tcBorders>
          </w:tcPr>
          <w:p w14:paraId="057959F8" w14:textId="77777777" w:rsidR="00760F0E" w:rsidRDefault="00760F0E" w:rsidP="00FA7841">
            <w:pPr>
              <w:spacing w:line="288" w:lineRule="auto"/>
              <w:rPr>
                <w:b/>
                <w:bCs/>
              </w:rPr>
            </w:pPr>
            <w:r w:rsidRPr="00F07D9D">
              <w:rPr>
                <w:b/>
                <w:bCs/>
              </w:rPr>
              <w:t xml:space="preserve">2.3. </w:t>
            </w:r>
            <w:r w:rsidRPr="0010512B">
              <w:rPr>
                <w:b/>
                <w:bCs/>
              </w:rPr>
              <w:t xml:space="preserve">Hoạt động vận dụng:  </w:t>
            </w:r>
            <w:r w:rsidRPr="00DA4FCE">
              <w:rPr>
                <w:szCs w:val="28"/>
              </w:rPr>
              <w:t>Đố em</w:t>
            </w:r>
          </w:p>
          <w:p w14:paraId="1B7D332C" w14:textId="77777777" w:rsidR="00760F0E" w:rsidRPr="0010512B" w:rsidRDefault="00760F0E" w:rsidP="00FA7841">
            <w:pPr>
              <w:spacing w:line="288" w:lineRule="auto"/>
              <w:rPr>
                <w:b/>
                <w:bCs/>
              </w:rPr>
            </w:pPr>
            <w:r w:rsidRPr="0010512B">
              <w:rPr>
                <w:b/>
                <w:bCs/>
              </w:rPr>
              <w:t>a)</w:t>
            </w:r>
            <w:r>
              <w:rPr>
                <w:b/>
                <w:bCs/>
              </w:rPr>
              <w:t xml:space="preserve"> </w:t>
            </w:r>
            <w:r w:rsidRPr="0010512B">
              <w:rPr>
                <w:b/>
                <w:bCs/>
              </w:rPr>
              <w:t xml:space="preserve">Mục tiêu: </w:t>
            </w:r>
            <w:r w:rsidRPr="00DA4FCE">
              <w:rPr>
                <w:szCs w:val="28"/>
              </w:rPr>
              <w:t>HS hiểu và vận dụng được kiến thức đã học về vi khuẩn; ôn lại kiến thức về ứng</w:t>
            </w:r>
            <w:r w:rsidRPr="00DA4FCE">
              <w:rPr>
                <w:spacing w:val="40"/>
                <w:szCs w:val="28"/>
              </w:rPr>
              <w:t xml:space="preserve"> </w:t>
            </w:r>
            <w:r w:rsidRPr="00DA4FCE">
              <w:rPr>
                <w:szCs w:val="28"/>
              </w:rPr>
              <w:t>dụng nấm men vào đời sống thực tiễn</w:t>
            </w:r>
          </w:p>
          <w:p w14:paraId="2D20DBAE" w14:textId="77777777" w:rsidR="00760F0E" w:rsidRPr="00D576DD" w:rsidRDefault="00760F0E" w:rsidP="00D576DD">
            <w:pPr>
              <w:widowControl w:val="0"/>
              <w:tabs>
                <w:tab w:val="left" w:pos="664"/>
              </w:tabs>
              <w:autoSpaceDE w:val="0"/>
              <w:autoSpaceDN w:val="0"/>
              <w:spacing w:before="54" w:line="304" w:lineRule="auto"/>
              <w:ind w:right="1131"/>
              <w:rPr>
                <w:szCs w:val="28"/>
              </w:rPr>
            </w:pPr>
            <w:r w:rsidRPr="00D576DD">
              <w:rPr>
                <w:b/>
                <w:bCs/>
              </w:rPr>
              <w:lastRenderedPageBreak/>
              <w:t>b)</w:t>
            </w:r>
            <w:r>
              <w:rPr>
                <w:b/>
                <w:bCs/>
              </w:rPr>
              <w:t xml:space="preserve"> </w:t>
            </w:r>
            <w:r w:rsidRPr="00D576DD">
              <w:rPr>
                <w:b/>
                <w:bCs/>
              </w:rPr>
              <w:t>Phương pháp và kĩ thuật dạy học:</w:t>
            </w:r>
            <w:r w:rsidRPr="00D576DD">
              <w:rPr>
                <w:szCs w:val="28"/>
              </w:rPr>
              <w:t xml:space="preserve"> Phương pháp nêu và giải quyết vấn đề, phương pháp trực quan, phương pháp dạy học hợp tác.</w:t>
            </w:r>
          </w:p>
          <w:p w14:paraId="60985AA1" w14:textId="77777777" w:rsidR="00760F0E" w:rsidRPr="00901A42" w:rsidRDefault="00760F0E" w:rsidP="00D576DD">
            <w:pPr>
              <w:spacing w:line="288" w:lineRule="auto"/>
              <w:rPr>
                <w:rFonts w:eastAsia="Calibri"/>
                <w:szCs w:val="28"/>
              </w:rPr>
            </w:pPr>
            <w:r w:rsidRPr="0010512B">
              <w:t>.</w:t>
            </w:r>
            <w:r w:rsidRPr="0010512B">
              <w:rPr>
                <w:b/>
                <w:bCs/>
              </w:rPr>
              <w:t>c)Tiến trình tổ chức hoạt động:</w:t>
            </w:r>
          </w:p>
        </w:tc>
        <w:tc>
          <w:tcPr>
            <w:tcW w:w="10278" w:type="dxa"/>
            <w:tcBorders>
              <w:top w:val="dashed" w:sz="4" w:space="0" w:color="auto"/>
              <w:bottom w:val="dashed" w:sz="4" w:space="0" w:color="auto"/>
            </w:tcBorders>
          </w:tcPr>
          <w:p w14:paraId="4FD9CA13" w14:textId="77777777" w:rsidR="00760F0E" w:rsidRPr="00F07D9D" w:rsidRDefault="00760F0E" w:rsidP="00FA7841">
            <w:pPr>
              <w:spacing w:line="288" w:lineRule="auto"/>
              <w:rPr>
                <w:b/>
                <w:bCs/>
              </w:rPr>
            </w:pPr>
          </w:p>
        </w:tc>
      </w:tr>
      <w:tr w:rsidR="00760F0E" w:rsidRPr="00536970" w14:paraId="2ACAB9E7" w14:textId="77777777" w:rsidTr="00D8551D">
        <w:tc>
          <w:tcPr>
            <w:tcW w:w="5778" w:type="dxa"/>
            <w:tcBorders>
              <w:top w:val="dashed" w:sz="4" w:space="0" w:color="auto"/>
              <w:bottom w:val="dashed" w:sz="4" w:space="0" w:color="auto"/>
            </w:tcBorders>
          </w:tcPr>
          <w:p w14:paraId="75D5156B" w14:textId="77777777" w:rsidR="00760F0E" w:rsidRPr="00DA4FCE" w:rsidRDefault="00760F0E" w:rsidP="00A759A5">
            <w:pPr>
              <w:pStyle w:val="TableParagraph"/>
              <w:numPr>
                <w:ilvl w:val="0"/>
                <w:numId w:val="68"/>
              </w:numPr>
              <w:tabs>
                <w:tab w:val="left" w:pos="241"/>
              </w:tabs>
              <w:spacing w:before="112"/>
              <w:ind w:left="241" w:hanging="162"/>
              <w:jc w:val="both"/>
              <w:rPr>
                <w:sz w:val="28"/>
                <w:szCs w:val="28"/>
              </w:rPr>
            </w:pPr>
            <w:r w:rsidRPr="00DA4FCE">
              <w:rPr>
                <w:sz w:val="28"/>
                <w:szCs w:val="28"/>
              </w:rPr>
              <w:lastRenderedPageBreak/>
              <w:t>GV</w:t>
            </w:r>
            <w:r w:rsidRPr="00DA4FCE">
              <w:rPr>
                <w:spacing w:val="-10"/>
                <w:sz w:val="28"/>
                <w:szCs w:val="28"/>
              </w:rPr>
              <w:t xml:space="preserve"> </w:t>
            </w:r>
            <w:r w:rsidRPr="00DA4FCE">
              <w:rPr>
                <w:sz w:val="28"/>
                <w:szCs w:val="28"/>
              </w:rPr>
              <w:t>hướng</w:t>
            </w:r>
            <w:r w:rsidRPr="00DA4FCE">
              <w:rPr>
                <w:spacing w:val="-3"/>
                <w:sz w:val="28"/>
                <w:szCs w:val="28"/>
              </w:rPr>
              <w:t xml:space="preserve"> </w:t>
            </w:r>
            <w:r w:rsidRPr="00DA4FCE">
              <w:rPr>
                <w:sz w:val="28"/>
                <w:szCs w:val="28"/>
              </w:rPr>
              <w:t>dẫn</w:t>
            </w:r>
            <w:r w:rsidRPr="00DA4FCE">
              <w:rPr>
                <w:spacing w:val="-3"/>
                <w:sz w:val="28"/>
                <w:szCs w:val="28"/>
              </w:rPr>
              <w:t xml:space="preserve"> </w:t>
            </w:r>
            <w:r w:rsidRPr="00DA4FCE">
              <w:rPr>
                <w:sz w:val="28"/>
                <w:szCs w:val="28"/>
              </w:rPr>
              <w:t>HS</w:t>
            </w:r>
            <w:r w:rsidRPr="00DA4FCE">
              <w:rPr>
                <w:spacing w:val="-3"/>
                <w:sz w:val="28"/>
                <w:szCs w:val="28"/>
              </w:rPr>
              <w:t xml:space="preserve"> </w:t>
            </w:r>
            <w:r w:rsidRPr="00DA4FCE">
              <w:rPr>
                <w:sz w:val="28"/>
                <w:szCs w:val="28"/>
              </w:rPr>
              <w:t>quan</w:t>
            </w:r>
            <w:r w:rsidRPr="00DA4FCE">
              <w:rPr>
                <w:spacing w:val="-3"/>
                <w:sz w:val="28"/>
                <w:szCs w:val="28"/>
              </w:rPr>
              <w:t xml:space="preserve"> </w:t>
            </w:r>
            <w:r w:rsidRPr="00DA4FCE">
              <w:rPr>
                <w:sz w:val="28"/>
                <w:szCs w:val="28"/>
              </w:rPr>
              <w:t>sát</w:t>
            </w:r>
            <w:r w:rsidRPr="00DA4FCE">
              <w:rPr>
                <w:spacing w:val="-4"/>
                <w:sz w:val="28"/>
                <w:szCs w:val="28"/>
              </w:rPr>
              <w:t xml:space="preserve"> </w:t>
            </w:r>
            <w:r w:rsidRPr="00DA4FCE">
              <w:rPr>
                <w:sz w:val="28"/>
                <w:szCs w:val="28"/>
              </w:rPr>
              <w:t>các</w:t>
            </w:r>
            <w:r w:rsidRPr="00DA4FCE">
              <w:rPr>
                <w:spacing w:val="-3"/>
                <w:sz w:val="28"/>
                <w:szCs w:val="28"/>
              </w:rPr>
              <w:t xml:space="preserve"> </w:t>
            </w:r>
            <w:r w:rsidRPr="00DA4FCE">
              <w:rPr>
                <w:sz w:val="28"/>
                <w:szCs w:val="28"/>
              </w:rPr>
              <w:t>hình</w:t>
            </w:r>
            <w:r w:rsidRPr="00DA4FCE">
              <w:rPr>
                <w:spacing w:val="-3"/>
                <w:sz w:val="28"/>
                <w:szCs w:val="28"/>
              </w:rPr>
              <w:t xml:space="preserve"> </w:t>
            </w:r>
            <w:r w:rsidRPr="00DA4FCE">
              <w:rPr>
                <w:sz w:val="28"/>
                <w:szCs w:val="28"/>
              </w:rPr>
              <w:t>3,</w:t>
            </w:r>
            <w:r w:rsidRPr="00DA4FCE">
              <w:rPr>
                <w:spacing w:val="-3"/>
                <w:sz w:val="28"/>
                <w:szCs w:val="28"/>
              </w:rPr>
              <w:t xml:space="preserve"> </w:t>
            </w:r>
            <w:r w:rsidRPr="00DA4FCE">
              <w:rPr>
                <w:sz w:val="28"/>
                <w:szCs w:val="28"/>
              </w:rPr>
              <w:t>4,</w:t>
            </w:r>
            <w:r w:rsidRPr="00DA4FCE">
              <w:rPr>
                <w:spacing w:val="-3"/>
                <w:sz w:val="28"/>
                <w:szCs w:val="28"/>
              </w:rPr>
              <w:t xml:space="preserve"> </w:t>
            </w:r>
            <w:r w:rsidRPr="00DA4FCE">
              <w:rPr>
                <w:sz w:val="28"/>
                <w:szCs w:val="28"/>
              </w:rPr>
              <w:t>5,</w:t>
            </w:r>
            <w:r w:rsidRPr="00DA4FCE">
              <w:rPr>
                <w:spacing w:val="-3"/>
                <w:sz w:val="28"/>
                <w:szCs w:val="28"/>
              </w:rPr>
              <w:t xml:space="preserve"> </w:t>
            </w:r>
            <w:r w:rsidRPr="00DA4FCE">
              <w:rPr>
                <w:spacing w:val="-5"/>
                <w:sz w:val="28"/>
                <w:szCs w:val="28"/>
              </w:rPr>
              <w:t>6,</w:t>
            </w:r>
          </w:p>
          <w:p w14:paraId="0AA399E4" w14:textId="77777777" w:rsidR="00760F0E" w:rsidRPr="00DA4FCE" w:rsidRDefault="00760F0E" w:rsidP="00536970">
            <w:pPr>
              <w:pStyle w:val="TableParagraph"/>
              <w:spacing w:before="67" w:line="304" w:lineRule="auto"/>
              <w:ind w:left="79" w:right="68"/>
              <w:jc w:val="both"/>
              <w:rPr>
                <w:sz w:val="28"/>
                <w:szCs w:val="28"/>
              </w:rPr>
            </w:pPr>
            <w:r w:rsidRPr="00DA4FCE">
              <w:rPr>
                <w:sz w:val="28"/>
                <w:szCs w:val="28"/>
              </w:rPr>
              <w:t>7,</w:t>
            </w:r>
            <w:r w:rsidRPr="00DA4FCE">
              <w:rPr>
                <w:spacing w:val="-4"/>
                <w:sz w:val="28"/>
                <w:szCs w:val="28"/>
              </w:rPr>
              <w:t xml:space="preserve"> </w:t>
            </w:r>
            <w:r w:rsidRPr="00DA4FCE">
              <w:rPr>
                <w:sz w:val="28"/>
                <w:szCs w:val="28"/>
              </w:rPr>
              <w:t>8</w:t>
            </w:r>
            <w:r w:rsidRPr="00DA4FCE">
              <w:rPr>
                <w:spacing w:val="-4"/>
                <w:sz w:val="28"/>
                <w:szCs w:val="28"/>
              </w:rPr>
              <w:t xml:space="preserve"> </w:t>
            </w:r>
            <w:r w:rsidRPr="00DA4FCE">
              <w:rPr>
                <w:sz w:val="28"/>
                <w:szCs w:val="28"/>
              </w:rPr>
              <w:t>(SGK</w:t>
            </w:r>
            <w:r w:rsidRPr="00DA4FCE">
              <w:rPr>
                <w:spacing w:val="-4"/>
                <w:sz w:val="28"/>
                <w:szCs w:val="28"/>
              </w:rPr>
              <w:t xml:space="preserve"> </w:t>
            </w:r>
            <w:r w:rsidRPr="00DA4FCE">
              <w:rPr>
                <w:sz w:val="28"/>
                <w:szCs w:val="28"/>
              </w:rPr>
              <w:t>trang</w:t>
            </w:r>
            <w:r w:rsidRPr="00DA4FCE">
              <w:rPr>
                <w:spacing w:val="-4"/>
                <w:sz w:val="28"/>
                <w:szCs w:val="28"/>
              </w:rPr>
              <w:t xml:space="preserve"> </w:t>
            </w:r>
            <w:r w:rsidRPr="00DA4FCE">
              <w:rPr>
                <w:sz w:val="28"/>
                <w:szCs w:val="28"/>
              </w:rPr>
              <w:t>69),</w:t>
            </w:r>
            <w:r w:rsidRPr="00DA4FCE">
              <w:rPr>
                <w:spacing w:val="-4"/>
                <w:sz w:val="28"/>
                <w:szCs w:val="28"/>
              </w:rPr>
              <w:t xml:space="preserve"> </w:t>
            </w:r>
            <w:r w:rsidRPr="00DA4FCE">
              <w:rPr>
                <w:sz w:val="28"/>
                <w:szCs w:val="28"/>
              </w:rPr>
              <w:t>thảo</w:t>
            </w:r>
            <w:r w:rsidRPr="00DA4FCE">
              <w:rPr>
                <w:spacing w:val="-4"/>
                <w:sz w:val="28"/>
                <w:szCs w:val="28"/>
              </w:rPr>
              <w:t xml:space="preserve"> </w:t>
            </w:r>
            <w:r w:rsidRPr="00DA4FCE">
              <w:rPr>
                <w:sz w:val="28"/>
                <w:szCs w:val="28"/>
              </w:rPr>
              <w:t>luận</w:t>
            </w:r>
            <w:r w:rsidRPr="00DA4FCE">
              <w:rPr>
                <w:spacing w:val="-4"/>
                <w:sz w:val="28"/>
                <w:szCs w:val="28"/>
              </w:rPr>
              <w:t xml:space="preserve"> </w:t>
            </w:r>
            <w:r w:rsidRPr="00DA4FCE">
              <w:rPr>
                <w:sz w:val="28"/>
                <w:szCs w:val="28"/>
              </w:rPr>
              <w:t>nhóm</w:t>
            </w:r>
            <w:r w:rsidRPr="00DA4FCE">
              <w:rPr>
                <w:spacing w:val="-4"/>
                <w:sz w:val="28"/>
                <w:szCs w:val="28"/>
              </w:rPr>
              <w:t xml:space="preserve"> </w:t>
            </w:r>
            <w:r w:rsidRPr="00DA4FCE">
              <w:rPr>
                <w:sz w:val="28"/>
                <w:szCs w:val="28"/>
              </w:rPr>
              <w:t>4</w:t>
            </w:r>
            <w:r w:rsidRPr="00DA4FCE">
              <w:rPr>
                <w:spacing w:val="-4"/>
                <w:sz w:val="28"/>
                <w:szCs w:val="28"/>
              </w:rPr>
              <w:t xml:space="preserve"> </w:t>
            </w:r>
            <w:r w:rsidRPr="00DA4FCE">
              <w:rPr>
                <w:sz w:val="28"/>
                <w:szCs w:val="28"/>
              </w:rPr>
              <w:t>để</w:t>
            </w:r>
            <w:r w:rsidRPr="00DA4FCE">
              <w:rPr>
                <w:spacing w:val="-4"/>
                <w:sz w:val="28"/>
                <w:szCs w:val="28"/>
              </w:rPr>
              <w:t xml:space="preserve"> </w:t>
            </w:r>
            <w:r w:rsidRPr="00DA4FCE">
              <w:rPr>
                <w:sz w:val="28"/>
                <w:szCs w:val="28"/>
              </w:rPr>
              <w:t>trả</w:t>
            </w:r>
            <w:r w:rsidRPr="00DA4FCE">
              <w:rPr>
                <w:spacing w:val="-4"/>
                <w:sz w:val="28"/>
                <w:szCs w:val="28"/>
              </w:rPr>
              <w:t xml:space="preserve"> </w:t>
            </w:r>
            <w:r w:rsidRPr="00DA4FCE">
              <w:rPr>
                <w:sz w:val="28"/>
                <w:szCs w:val="28"/>
              </w:rPr>
              <w:t>lời câu</w:t>
            </w:r>
            <w:r w:rsidRPr="00DA4FCE">
              <w:rPr>
                <w:spacing w:val="-9"/>
                <w:sz w:val="28"/>
                <w:szCs w:val="28"/>
              </w:rPr>
              <w:t xml:space="preserve"> </w:t>
            </w:r>
            <w:r w:rsidRPr="00DA4FCE">
              <w:rPr>
                <w:sz w:val="28"/>
                <w:szCs w:val="28"/>
              </w:rPr>
              <w:t>hỏi:</w:t>
            </w:r>
            <w:r w:rsidRPr="00DA4FCE">
              <w:rPr>
                <w:spacing w:val="-9"/>
                <w:sz w:val="28"/>
                <w:szCs w:val="28"/>
              </w:rPr>
              <w:t xml:space="preserve"> </w:t>
            </w:r>
            <w:r w:rsidRPr="00DA4FCE">
              <w:rPr>
                <w:sz w:val="28"/>
                <w:szCs w:val="28"/>
              </w:rPr>
              <w:t>Các</w:t>
            </w:r>
            <w:r w:rsidRPr="00DA4FCE">
              <w:rPr>
                <w:spacing w:val="-9"/>
                <w:sz w:val="28"/>
                <w:szCs w:val="28"/>
              </w:rPr>
              <w:t xml:space="preserve"> </w:t>
            </w:r>
            <w:r w:rsidRPr="00DA4FCE">
              <w:rPr>
                <w:sz w:val="28"/>
                <w:szCs w:val="28"/>
              </w:rPr>
              <w:t>sản</w:t>
            </w:r>
            <w:r w:rsidRPr="00DA4FCE">
              <w:rPr>
                <w:spacing w:val="-9"/>
                <w:sz w:val="28"/>
                <w:szCs w:val="28"/>
              </w:rPr>
              <w:t xml:space="preserve"> </w:t>
            </w:r>
            <w:r w:rsidRPr="00DA4FCE">
              <w:rPr>
                <w:sz w:val="28"/>
                <w:szCs w:val="28"/>
              </w:rPr>
              <w:t>phẩm</w:t>
            </w:r>
            <w:r w:rsidRPr="00DA4FCE">
              <w:rPr>
                <w:spacing w:val="-9"/>
                <w:sz w:val="28"/>
                <w:szCs w:val="28"/>
              </w:rPr>
              <w:t xml:space="preserve"> </w:t>
            </w:r>
            <w:r w:rsidRPr="00DA4FCE">
              <w:rPr>
                <w:sz w:val="28"/>
                <w:szCs w:val="28"/>
              </w:rPr>
              <w:t>trong</w:t>
            </w:r>
            <w:r w:rsidRPr="00DA4FCE">
              <w:rPr>
                <w:spacing w:val="-9"/>
                <w:sz w:val="28"/>
                <w:szCs w:val="28"/>
              </w:rPr>
              <w:t xml:space="preserve"> </w:t>
            </w:r>
            <w:r w:rsidRPr="00DA4FCE">
              <w:rPr>
                <w:sz w:val="28"/>
                <w:szCs w:val="28"/>
              </w:rPr>
              <w:t>hình,</w:t>
            </w:r>
            <w:r w:rsidRPr="00DA4FCE">
              <w:rPr>
                <w:spacing w:val="-9"/>
                <w:sz w:val="28"/>
                <w:szCs w:val="28"/>
              </w:rPr>
              <w:t xml:space="preserve"> </w:t>
            </w:r>
            <w:r w:rsidRPr="00DA4FCE">
              <w:rPr>
                <w:sz w:val="28"/>
                <w:szCs w:val="28"/>
              </w:rPr>
              <w:t>sản</w:t>
            </w:r>
            <w:r w:rsidRPr="00DA4FCE">
              <w:rPr>
                <w:spacing w:val="-9"/>
                <w:sz w:val="28"/>
                <w:szCs w:val="28"/>
              </w:rPr>
              <w:t xml:space="preserve"> </w:t>
            </w:r>
            <w:r w:rsidRPr="00DA4FCE">
              <w:rPr>
                <w:sz w:val="28"/>
                <w:szCs w:val="28"/>
              </w:rPr>
              <w:t>phẩm</w:t>
            </w:r>
            <w:r w:rsidRPr="00DA4FCE">
              <w:rPr>
                <w:spacing w:val="-9"/>
                <w:sz w:val="28"/>
                <w:szCs w:val="28"/>
              </w:rPr>
              <w:t xml:space="preserve"> </w:t>
            </w:r>
            <w:r w:rsidRPr="00DA4FCE">
              <w:rPr>
                <w:sz w:val="28"/>
                <w:szCs w:val="28"/>
              </w:rPr>
              <w:t>nào có ứng dụng vi khuẩn trong quá trình chế biến?</w:t>
            </w:r>
          </w:p>
          <w:p w14:paraId="41538895" w14:textId="77777777" w:rsidR="00760F0E" w:rsidRPr="00DA4FCE" w:rsidRDefault="00760F0E" w:rsidP="00A759A5">
            <w:pPr>
              <w:pStyle w:val="TableParagraph"/>
              <w:numPr>
                <w:ilvl w:val="0"/>
                <w:numId w:val="68"/>
              </w:numPr>
              <w:tabs>
                <w:tab w:val="left" w:pos="249"/>
              </w:tabs>
              <w:spacing w:line="304" w:lineRule="auto"/>
              <w:ind w:right="67" w:firstLine="0"/>
              <w:jc w:val="both"/>
              <w:rPr>
                <w:sz w:val="28"/>
                <w:szCs w:val="28"/>
              </w:rPr>
            </w:pPr>
            <w:r w:rsidRPr="00DA4FCE">
              <w:rPr>
                <w:sz w:val="28"/>
                <w:szCs w:val="28"/>
              </w:rPr>
              <w:t>GV</w:t>
            </w:r>
            <w:r w:rsidRPr="00DA4FCE">
              <w:rPr>
                <w:spacing w:val="-2"/>
                <w:sz w:val="28"/>
                <w:szCs w:val="28"/>
              </w:rPr>
              <w:t xml:space="preserve"> </w:t>
            </w:r>
            <w:r w:rsidRPr="00DA4FCE">
              <w:rPr>
                <w:sz w:val="28"/>
                <w:szCs w:val="28"/>
              </w:rPr>
              <w:t>có thể đặt thêm câu hỏi để kiểm tra và ôn lại kiến thức mà HS đã học ở môn Khoa học 4: Sản phẩm nào có ứng dụng nấm men vào trong quá trình chế biến mà em đã được học ở môn Khoa học lớp 4?</w:t>
            </w:r>
          </w:p>
          <w:p w14:paraId="3CABA448" w14:textId="77777777" w:rsidR="00760F0E" w:rsidRPr="00DA4FCE" w:rsidRDefault="00760F0E" w:rsidP="00536970">
            <w:pPr>
              <w:pStyle w:val="TableParagraph"/>
              <w:rPr>
                <w:b/>
                <w:i/>
                <w:sz w:val="28"/>
                <w:szCs w:val="28"/>
              </w:rPr>
            </w:pPr>
          </w:p>
          <w:p w14:paraId="1FCA2411" w14:textId="77777777" w:rsidR="00760F0E" w:rsidRPr="00DA4FCE" w:rsidRDefault="00760F0E" w:rsidP="00A759A5">
            <w:pPr>
              <w:pStyle w:val="TableParagraph"/>
              <w:numPr>
                <w:ilvl w:val="0"/>
                <w:numId w:val="68"/>
              </w:numPr>
              <w:tabs>
                <w:tab w:val="left" w:pos="238"/>
              </w:tabs>
              <w:spacing w:line="304" w:lineRule="auto"/>
              <w:ind w:right="68" w:firstLine="0"/>
              <w:jc w:val="both"/>
              <w:rPr>
                <w:sz w:val="28"/>
                <w:szCs w:val="28"/>
              </w:rPr>
            </w:pPr>
            <w:r w:rsidRPr="00DA4FCE">
              <w:rPr>
                <w:sz w:val="28"/>
                <w:szCs w:val="28"/>
              </w:rPr>
              <w:t>GV</w:t>
            </w:r>
            <w:r w:rsidRPr="00DA4FCE">
              <w:rPr>
                <w:spacing w:val="-13"/>
                <w:sz w:val="28"/>
                <w:szCs w:val="28"/>
              </w:rPr>
              <w:t xml:space="preserve"> </w:t>
            </w:r>
            <w:r w:rsidRPr="00DA4FCE">
              <w:rPr>
                <w:sz w:val="28"/>
                <w:szCs w:val="28"/>
              </w:rPr>
              <w:t>mời</w:t>
            </w:r>
            <w:r w:rsidRPr="00DA4FCE">
              <w:rPr>
                <w:spacing w:val="-9"/>
                <w:sz w:val="28"/>
                <w:szCs w:val="28"/>
              </w:rPr>
              <w:t xml:space="preserve"> </w:t>
            </w:r>
            <w:r w:rsidRPr="00DA4FCE">
              <w:rPr>
                <w:sz w:val="28"/>
                <w:szCs w:val="28"/>
              </w:rPr>
              <w:t>một</w:t>
            </w:r>
            <w:r w:rsidRPr="00DA4FCE">
              <w:rPr>
                <w:spacing w:val="-9"/>
                <w:sz w:val="28"/>
                <w:szCs w:val="28"/>
              </w:rPr>
              <w:t xml:space="preserve"> </w:t>
            </w:r>
            <w:r w:rsidRPr="00DA4FCE">
              <w:rPr>
                <w:sz w:val="28"/>
                <w:szCs w:val="28"/>
              </w:rPr>
              <w:t>số</w:t>
            </w:r>
            <w:r w:rsidRPr="00DA4FCE">
              <w:rPr>
                <w:spacing w:val="-9"/>
                <w:sz w:val="28"/>
                <w:szCs w:val="28"/>
              </w:rPr>
              <w:t xml:space="preserve"> </w:t>
            </w:r>
            <w:r w:rsidRPr="00DA4FCE">
              <w:rPr>
                <w:sz w:val="28"/>
                <w:szCs w:val="28"/>
              </w:rPr>
              <w:t>nhóm</w:t>
            </w:r>
            <w:r w:rsidRPr="00DA4FCE">
              <w:rPr>
                <w:spacing w:val="-9"/>
                <w:sz w:val="28"/>
                <w:szCs w:val="28"/>
              </w:rPr>
              <w:t xml:space="preserve"> </w:t>
            </w:r>
            <w:r w:rsidRPr="00DA4FCE">
              <w:rPr>
                <w:sz w:val="28"/>
                <w:szCs w:val="28"/>
              </w:rPr>
              <w:t>chia</w:t>
            </w:r>
            <w:r w:rsidRPr="00DA4FCE">
              <w:rPr>
                <w:spacing w:val="-9"/>
                <w:sz w:val="28"/>
                <w:szCs w:val="28"/>
              </w:rPr>
              <w:t xml:space="preserve"> </w:t>
            </w:r>
            <w:r w:rsidRPr="00DA4FCE">
              <w:rPr>
                <w:sz w:val="28"/>
                <w:szCs w:val="28"/>
              </w:rPr>
              <w:t>sẻ</w:t>
            </w:r>
            <w:r w:rsidRPr="00DA4FCE">
              <w:rPr>
                <w:spacing w:val="-9"/>
                <w:sz w:val="28"/>
                <w:szCs w:val="28"/>
              </w:rPr>
              <w:t xml:space="preserve"> </w:t>
            </w:r>
            <w:r w:rsidRPr="00DA4FCE">
              <w:rPr>
                <w:sz w:val="28"/>
                <w:szCs w:val="28"/>
              </w:rPr>
              <w:t>câu</w:t>
            </w:r>
            <w:r w:rsidRPr="00DA4FCE">
              <w:rPr>
                <w:spacing w:val="-9"/>
                <w:sz w:val="28"/>
                <w:szCs w:val="28"/>
              </w:rPr>
              <w:t xml:space="preserve"> </w:t>
            </w:r>
            <w:r w:rsidRPr="00DA4FCE">
              <w:rPr>
                <w:sz w:val="28"/>
                <w:szCs w:val="28"/>
              </w:rPr>
              <w:t>trả</w:t>
            </w:r>
            <w:r w:rsidRPr="00DA4FCE">
              <w:rPr>
                <w:spacing w:val="-9"/>
                <w:sz w:val="28"/>
                <w:szCs w:val="28"/>
              </w:rPr>
              <w:t xml:space="preserve"> </w:t>
            </w:r>
            <w:r w:rsidRPr="00DA4FCE">
              <w:rPr>
                <w:sz w:val="28"/>
                <w:szCs w:val="28"/>
              </w:rPr>
              <w:t>lời</w:t>
            </w:r>
            <w:r w:rsidRPr="00DA4FCE">
              <w:rPr>
                <w:spacing w:val="-9"/>
                <w:sz w:val="28"/>
                <w:szCs w:val="28"/>
              </w:rPr>
              <w:t xml:space="preserve"> </w:t>
            </w:r>
            <w:r w:rsidRPr="00DA4FCE">
              <w:rPr>
                <w:sz w:val="28"/>
                <w:szCs w:val="28"/>
              </w:rPr>
              <w:t>và</w:t>
            </w:r>
            <w:r w:rsidRPr="00DA4FCE">
              <w:rPr>
                <w:spacing w:val="-9"/>
                <w:sz w:val="28"/>
                <w:szCs w:val="28"/>
              </w:rPr>
              <w:t xml:space="preserve"> </w:t>
            </w:r>
            <w:r w:rsidRPr="00DA4FCE">
              <w:rPr>
                <w:sz w:val="28"/>
                <w:szCs w:val="28"/>
              </w:rPr>
              <w:t>các HS khác nhận xét.</w:t>
            </w:r>
          </w:p>
          <w:p w14:paraId="28D665B6" w14:textId="77777777" w:rsidR="00760F0E" w:rsidRPr="00DA4FCE" w:rsidRDefault="00760F0E" w:rsidP="00A759A5">
            <w:pPr>
              <w:pStyle w:val="TableParagraph"/>
              <w:numPr>
                <w:ilvl w:val="0"/>
                <w:numId w:val="68"/>
              </w:numPr>
              <w:tabs>
                <w:tab w:val="left" w:pos="249"/>
              </w:tabs>
              <w:spacing w:line="304" w:lineRule="auto"/>
              <w:ind w:right="68" w:firstLine="0"/>
              <w:jc w:val="both"/>
              <w:rPr>
                <w:sz w:val="28"/>
                <w:szCs w:val="28"/>
              </w:rPr>
            </w:pPr>
            <w:r w:rsidRPr="00DA4FCE">
              <w:rPr>
                <w:sz w:val="28"/>
                <w:szCs w:val="28"/>
              </w:rPr>
              <w:t>GV</w:t>
            </w:r>
            <w:r w:rsidRPr="00DA4FCE">
              <w:rPr>
                <w:spacing w:val="-3"/>
                <w:sz w:val="28"/>
                <w:szCs w:val="28"/>
              </w:rPr>
              <w:t xml:space="preserve"> </w:t>
            </w:r>
            <w:r w:rsidRPr="00DA4FCE">
              <w:rPr>
                <w:sz w:val="28"/>
                <w:szCs w:val="28"/>
              </w:rPr>
              <w:t>hướng dẫn các nhóm tìm thêm những sản phẩm có ứng dụng vi khuẩn trong quá trình chế biến và mời một số HS chia sẻ trước lớp.</w:t>
            </w:r>
          </w:p>
          <w:p w14:paraId="4408C02C" w14:textId="77777777" w:rsidR="00760F0E" w:rsidRPr="00DA4FCE" w:rsidRDefault="00760F0E" w:rsidP="00536970">
            <w:pPr>
              <w:pStyle w:val="TableParagraph"/>
              <w:rPr>
                <w:b/>
                <w:i/>
                <w:sz w:val="28"/>
                <w:szCs w:val="28"/>
              </w:rPr>
            </w:pPr>
            <w:r w:rsidRPr="00DA4FCE">
              <w:rPr>
                <w:sz w:val="28"/>
                <w:szCs w:val="28"/>
              </w:rPr>
              <w:t>GV khen ngợi những HS có câu trả lời đúng, lưu loát.</w:t>
            </w:r>
          </w:p>
          <w:p w14:paraId="1EC135A6" w14:textId="77777777" w:rsidR="00760F0E" w:rsidRPr="005D24F3" w:rsidRDefault="00760F0E" w:rsidP="00536970">
            <w:pPr>
              <w:pStyle w:val="TableParagraph"/>
              <w:rPr>
                <w:b/>
                <w:i/>
                <w:sz w:val="28"/>
                <w:szCs w:val="28"/>
              </w:rPr>
            </w:pPr>
          </w:p>
          <w:p w14:paraId="7533D6BA" w14:textId="77777777" w:rsidR="00760F0E" w:rsidRPr="005D24F3" w:rsidRDefault="00760F0E" w:rsidP="00536970">
            <w:pPr>
              <w:pStyle w:val="TableParagraph"/>
              <w:rPr>
                <w:b/>
                <w:i/>
                <w:sz w:val="28"/>
                <w:szCs w:val="28"/>
              </w:rPr>
            </w:pPr>
          </w:p>
          <w:p w14:paraId="60C18AF7" w14:textId="77777777" w:rsidR="00760F0E" w:rsidRPr="005D24F3" w:rsidRDefault="00760F0E" w:rsidP="00536970">
            <w:pPr>
              <w:pStyle w:val="TableParagraph"/>
              <w:rPr>
                <w:b/>
                <w:i/>
                <w:sz w:val="28"/>
                <w:szCs w:val="28"/>
              </w:rPr>
            </w:pPr>
          </w:p>
          <w:p w14:paraId="7BFD070F" w14:textId="77777777" w:rsidR="00760F0E" w:rsidRPr="005D24F3" w:rsidRDefault="00760F0E" w:rsidP="00536970">
            <w:pPr>
              <w:pStyle w:val="TableParagraph"/>
              <w:rPr>
                <w:b/>
                <w:i/>
                <w:sz w:val="28"/>
                <w:szCs w:val="28"/>
              </w:rPr>
            </w:pPr>
          </w:p>
          <w:p w14:paraId="3504C8C8" w14:textId="77777777" w:rsidR="00760F0E" w:rsidRPr="00DA4FCE" w:rsidRDefault="00760F0E" w:rsidP="00536970">
            <w:pPr>
              <w:pStyle w:val="TableParagraph"/>
              <w:rPr>
                <w:b/>
                <w:i/>
                <w:sz w:val="28"/>
                <w:szCs w:val="28"/>
              </w:rPr>
            </w:pPr>
          </w:p>
          <w:p w14:paraId="13975DBA" w14:textId="77777777" w:rsidR="00760F0E" w:rsidRPr="00536970" w:rsidRDefault="00760F0E" w:rsidP="00FA7841">
            <w:pPr>
              <w:spacing w:line="288" w:lineRule="auto"/>
              <w:ind w:right="52"/>
              <w:jc w:val="both"/>
              <w:rPr>
                <w:rFonts w:eastAsia="Calibri"/>
                <w:szCs w:val="28"/>
                <w:lang w:val="vi"/>
              </w:rPr>
            </w:pPr>
          </w:p>
        </w:tc>
        <w:tc>
          <w:tcPr>
            <w:tcW w:w="4500" w:type="dxa"/>
            <w:gridSpan w:val="4"/>
            <w:tcBorders>
              <w:top w:val="dashed" w:sz="4" w:space="0" w:color="auto"/>
              <w:bottom w:val="dashed" w:sz="4" w:space="0" w:color="auto"/>
            </w:tcBorders>
          </w:tcPr>
          <w:p w14:paraId="30F35D79" w14:textId="77777777" w:rsidR="00760F0E" w:rsidRPr="005D24F3" w:rsidRDefault="00760F0E" w:rsidP="00D576DD">
            <w:pPr>
              <w:spacing w:line="288" w:lineRule="auto"/>
              <w:jc w:val="both"/>
              <w:rPr>
                <w:spacing w:val="-2"/>
                <w:szCs w:val="28"/>
                <w:lang w:val="vi"/>
              </w:rPr>
            </w:pPr>
            <w:r w:rsidRPr="00536970">
              <w:rPr>
                <w:szCs w:val="28"/>
                <w:lang w:val="vi"/>
              </w:rPr>
              <w:t>HS</w:t>
            </w:r>
            <w:r w:rsidRPr="00536970">
              <w:rPr>
                <w:spacing w:val="-2"/>
                <w:szCs w:val="28"/>
                <w:lang w:val="vi"/>
              </w:rPr>
              <w:t xml:space="preserve"> </w:t>
            </w:r>
            <w:r w:rsidRPr="00536970">
              <w:rPr>
                <w:szCs w:val="28"/>
                <w:lang w:val="vi"/>
              </w:rPr>
              <w:t xml:space="preserve">quan sát hình và thảo luận </w:t>
            </w:r>
            <w:r w:rsidRPr="00536970">
              <w:rPr>
                <w:spacing w:val="-2"/>
                <w:szCs w:val="28"/>
                <w:lang w:val="vi"/>
              </w:rPr>
              <w:t>nhóm</w:t>
            </w:r>
          </w:p>
          <w:p w14:paraId="0355A794" w14:textId="77777777" w:rsidR="00760F0E" w:rsidRPr="005D24F3" w:rsidRDefault="00760F0E" w:rsidP="00D576DD">
            <w:pPr>
              <w:spacing w:line="288" w:lineRule="auto"/>
              <w:jc w:val="both"/>
              <w:rPr>
                <w:spacing w:val="-2"/>
                <w:szCs w:val="28"/>
                <w:lang w:val="vi"/>
              </w:rPr>
            </w:pPr>
          </w:p>
          <w:p w14:paraId="080A8A39" w14:textId="77777777" w:rsidR="00760F0E" w:rsidRPr="005D24F3" w:rsidRDefault="00760F0E" w:rsidP="00D576DD">
            <w:pPr>
              <w:spacing w:line="288" w:lineRule="auto"/>
              <w:jc w:val="both"/>
              <w:rPr>
                <w:spacing w:val="-2"/>
                <w:szCs w:val="28"/>
                <w:lang w:val="vi"/>
              </w:rPr>
            </w:pPr>
          </w:p>
          <w:p w14:paraId="17655BB1" w14:textId="77777777" w:rsidR="00760F0E" w:rsidRPr="005D24F3" w:rsidRDefault="00760F0E" w:rsidP="00D576DD">
            <w:pPr>
              <w:spacing w:line="288" w:lineRule="auto"/>
              <w:jc w:val="both"/>
              <w:rPr>
                <w:spacing w:val="-2"/>
                <w:szCs w:val="28"/>
                <w:lang w:val="vi"/>
              </w:rPr>
            </w:pPr>
          </w:p>
          <w:p w14:paraId="267B4482" w14:textId="77777777" w:rsidR="00760F0E" w:rsidRPr="005D24F3" w:rsidRDefault="00760F0E" w:rsidP="00D576DD">
            <w:pPr>
              <w:spacing w:line="288" w:lineRule="auto"/>
              <w:jc w:val="both"/>
              <w:rPr>
                <w:spacing w:val="-2"/>
                <w:szCs w:val="28"/>
                <w:lang w:val="vi"/>
              </w:rPr>
            </w:pPr>
          </w:p>
          <w:p w14:paraId="61FFF356" w14:textId="77777777" w:rsidR="00760F0E" w:rsidRPr="005D24F3" w:rsidRDefault="00760F0E" w:rsidP="00D576DD">
            <w:pPr>
              <w:spacing w:line="288" w:lineRule="auto"/>
              <w:jc w:val="both"/>
              <w:rPr>
                <w:spacing w:val="-2"/>
                <w:szCs w:val="28"/>
                <w:lang w:val="vi"/>
              </w:rPr>
            </w:pPr>
          </w:p>
          <w:p w14:paraId="3327085A" w14:textId="77777777" w:rsidR="00760F0E" w:rsidRPr="005D24F3" w:rsidRDefault="00760F0E" w:rsidP="00D576DD">
            <w:pPr>
              <w:spacing w:line="288" w:lineRule="auto"/>
              <w:jc w:val="both"/>
              <w:rPr>
                <w:spacing w:val="-2"/>
                <w:szCs w:val="28"/>
                <w:lang w:val="vi"/>
              </w:rPr>
            </w:pPr>
          </w:p>
          <w:p w14:paraId="7B7843ED" w14:textId="77777777" w:rsidR="00760F0E" w:rsidRPr="005D24F3" w:rsidRDefault="00760F0E" w:rsidP="00D576DD">
            <w:pPr>
              <w:spacing w:line="288" w:lineRule="auto"/>
              <w:jc w:val="both"/>
              <w:rPr>
                <w:spacing w:val="-2"/>
                <w:szCs w:val="28"/>
                <w:lang w:val="vi"/>
              </w:rPr>
            </w:pPr>
          </w:p>
          <w:p w14:paraId="4FD2D621" w14:textId="77777777" w:rsidR="00760F0E" w:rsidRPr="005D24F3" w:rsidRDefault="00760F0E" w:rsidP="00D576DD">
            <w:pPr>
              <w:spacing w:line="288" w:lineRule="auto"/>
              <w:jc w:val="both"/>
              <w:rPr>
                <w:rFonts w:eastAsia="Calibri"/>
                <w:szCs w:val="28"/>
                <w:lang w:val="vi"/>
              </w:rPr>
            </w:pPr>
            <w:r w:rsidRPr="00DA4FCE">
              <w:rPr>
                <w:noProof/>
                <w:szCs w:val="28"/>
              </w:rPr>
              <mc:AlternateContent>
                <mc:Choice Requires="wps">
                  <w:drawing>
                    <wp:anchor distT="0" distB="0" distL="0" distR="0" simplePos="0" relativeHeight="251663360" behindDoc="0" locked="0" layoutInCell="1" allowOverlap="1" wp14:anchorId="4895DA84" wp14:editId="37ECCFD2">
                      <wp:simplePos x="0" y="0"/>
                      <wp:positionH relativeFrom="page">
                        <wp:posOffset>62230</wp:posOffset>
                      </wp:positionH>
                      <wp:positionV relativeFrom="paragraph">
                        <wp:posOffset>3175</wp:posOffset>
                      </wp:positionV>
                      <wp:extent cx="2774315" cy="3207385"/>
                      <wp:effectExtent l="0" t="0" r="0" b="0"/>
                      <wp:wrapNone/>
                      <wp:docPr id="893" name="Textbox 8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4315" cy="3207385"/>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0"/>
                                    <w:gridCol w:w="1143"/>
                                    <w:gridCol w:w="1190"/>
                                    <w:gridCol w:w="1126"/>
                                  </w:tblGrid>
                                  <w:tr w:rsidR="00760F0E" w:rsidRPr="00CC7B1D" w14:paraId="291A938B" w14:textId="77777777">
                                    <w:trPr>
                                      <w:trHeight w:val="1439"/>
                                    </w:trPr>
                                    <w:tc>
                                      <w:tcPr>
                                        <w:tcW w:w="780" w:type="dxa"/>
                                      </w:tcPr>
                                      <w:p w14:paraId="36ADC610" w14:textId="77777777" w:rsidR="00760F0E" w:rsidRDefault="00760F0E">
                                        <w:pPr>
                                          <w:pStyle w:val="TableParagraph"/>
                                          <w:spacing w:before="108"/>
                                          <w:ind w:left="13" w:right="4"/>
                                          <w:jc w:val="center"/>
                                          <w:rPr>
                                            <w:b/>
                                          </w:rPr>
                                        </w:pPr>
                                        <w:r>
                                          <w:rPr>
                                            <w:b/>
                                            <w:spacing w:val="-4"/>
                                          </w:rPr>
                                          <w:t>Hình</w:t>
                                        </w:r>
                                      </w:p>
                                    </w:tc>
                                    <w:tc>
                                      <w:tcPr>
                                        <w:tcW w:w="1143" w:type="dxa"/>
                                      </w:tcPr>
                                      <w:p w14:paraId="43943751" w14:textId="77777777" w:rsidR="00760F0E" w:rsidRDefault="00760F0E">
                                        <w:pPr>
                                          <w:pStyle w:val="TableParagraph"/>
                                          <w:spacing w:before="108" w:line="304" w:lineRule="auto"/>
                                          <w:ind w:left="302" w:right="132" w:hanging="155"/>
                                          <w:rPr>
                                            <w:b/>
                                          </w:rPr>
                                        </w:pPr>
                                        <w:r>
                                          <w:rPr>
                                            <w:b/>
                                          </w:rPr>
                                          <w:t>Tên</w:t>
                                        </w:r>
                                        <w:r>
                                          <w:rPr>
                                            <w:b/>
                                            <w:spacing w:val="-14"/>
                                          </w:rPr>
                                          <w:t xml:space="preserve"> </w:t>
                                        </w:r>
                                        <w:r>
                                          <w:rPr>
                                            <w:b/>
                                          </w:rPr>
                                          <w:t xml:space="preserve">thực </w:t>
                                        </w:r>
                                        <w:r>
                                          <w:rPr>
                                            <w:b/>
                                            <w:spacing w:val="-4"/>
                                          </w:rPr>
                                          <w:t>phẩm</w:t>
                                        </w:r>
                                      </w:p>
                                    </w:tc>
                                    <w:tc>
                                      <w:tcPr>
                                        <w:tcW w:w="1190" w:type="dxa"/>
                                      </w:tcPr>
                                      <w:p w14:paraId="281B00A9" w14:textId="77777777" w:rsidR="00760F0E" w:rsidRDefault="00760F0E">
                                        <w:pPr>
                                          <w:pStyle w:val="TableParagraph"/>
                                          <w:spacing w:before="108" w:line="304" w:lineRule="auto"/>
                                          <w:ind w:left="88" w:right="77"/>
                                          <w:jc w:val="center"/>
                                          <w:rPr>
                                            <w:b/>
                                          </w:rPr>
                                        </w:pPr>
                                        <w:r>
                                          <w:rPr>
                                            <w:b/>
                                          </w:rPr>
                                          <w:t>Sản</w:t>
                                        </w:r>
                                        <w:r>
                                          <w:rPr>
                                            <w:b/>
                                            <w:spacing w:val="-14"/>
                                          </w:rPr>
                                          <w:t xml:space="preserve"> </w:t>
                                        </w:r>
                                        <w:r>
                                          <w:rPr>
                                            <w:b/>
                                          </w:rPr>
                                          <w:t xml:space="preserve">phẩm </w:t>
                                        </w:r>
                                        <w:r>
                                          <w:rPr>
                                            <w:b/>
                                            <w:spacing w:val="-6"/>
                                          </w:rPr>
                                          <w:t>có</w:t>
                                        </w:r>
                                      </w:p>
                                      <w:p w14:paraId="2EF50BE4" w14:textId="77777777" w:rsidR="00760F0E" w:rsidRDefault="00760F0E">
                                        <w:pPr>
                                          <w:pStyle w:val="TableParagraph"/>
                                          <w:spacing w:line="304" w:lineRule="auto"/>
                                          <w:ind w:left="88" w:right="77"/>
                                          <w:jc w:val="center"/>
                                          <w:rPr>
                                            <w:b/>
                                          </w:rPr>
                                        </w:pPr>
                                        <w:r>
                                          <w:rPr>
                                            <w:b/>
                                          </w:rPr>
                                          <w:t>ứng</w:t>
                                        </w:r>
                                        <w:r>
                                          <w:rPr>
                                            <w:b/>
                                            <w:spacing w:val="-14"/>
                                          </w:rPr>
                                          <w:t xml:space="preserve"> </w:t>
                                        </w:r>
                                        <w:r>
                                          <w:rPr>
                                            <w:b/>
                                          </w:rPr>
                                          <w:t>dụng vi khuẩn</w:t>
                                        </w:r>
                                      </w:p>
                                    </w:tc>
                                    <w:tc>
                                      <w:tcPr>
                                        <w:tcW w:w="1126" w:type="dxa"/>
                                      </w:tcPr>
                                      <w:p w14:paraId="09D60206" w14:textId="77777777" w:rsidR="00760F0E" w:rsidRDefault="00760F0E">
                                        <w:pPr>
                                          <w:pStyle w:val="TableParagraph"/>
                                          <w:spacing w:before="109" w:line="304" w:lineRule="auto"/>
                                          <w:ind w:left="18" w:right="7"/>
                                          <w:jc w:val="center"/>
                                          <w:rPr>
                                            <w:b/>
                                          </w:rPr>
                                        </w:pPr>
                                        <w:r>
                                          <w:rPr>
                                            <w:b/>
                                          </w:rPr>
                                          <w:t>Sản</w:t>
                                        </w:r>
                                        <w:r>
                                          <w:rPr>
                                            <w:b/>
                                            <w:spacing w:val="-14"/>
                                          </w:rPr>
                                          <w:t xml:space="preserve"> </w:t>
                                        </w:r>
                                        <w:r>
                                          <w:rPr>
                                            <w:b/>
                                          </w:rPr>
                                          <w:t xml:space="preserve">phẩm </w:t>
                                        </w:r>
                                        <w:r>
                                          <w:rPr>
                                            <w:b/>
                                            <w:spacing w:val="-6"/>
                                          </w:rPr>
                                          <w:t>có</w:t>
                                        </w:r>
                                      </w:p>
                                      <w:p w14:paraId="72184BA3" w14:textId="77777777" w:rsidR="00760F0E" w:rsidRDefault="00760F0E">
                                        <w:pPr>
                                          <w:pStyle w:val="TableParagraph"/>
                                          <w:spacing w:line="304" w:lineRule="auto"/>
                                          <w:ind w:left="18" w:right="7"/>
                                          <w:jc w:val="center"/>
                                          <w:rPr>
                                            <w:b/>
                                          </w:rPr>
                                        </w:pPr>
                                        <w:r>
                                          <w:rPr>
                                            <w:b/>
                                          </w:rPr>
                                          <w:t>ứng</w:t>
                                        </w:r>
                                        <w:r>
                                          <w:rPr>
                                            <w:b/>
                                            <w:spacing w:val="-14"/>
                                          </w:rPr>
                                          <w:t xml:space="preserve"> </w:t>
                                        </w:r>
                                        <w:r>
                                          <w:rPr>
                                            <w:b/>
                                          </w:rPr>
                                          <w:t xml:space="preserve">dụng nấm </w:t>
                                        </w:r>
                                        <w:r>
                                          <w:rPr>
                                            <w:b/>
                                            <w:spacing w:val="-5"/>
                                          </w:rPr>
                                          <w:t>men</w:t>
                                        </w:r>
                                      </w:p>
                                    </w:tc>
                                  </w:tr>
                                  <w:tr w:rsidR="00760F0E" w14:paraId="5BF50E46" w14:textId="77777777">
                                    <w:trPr>
                                      <w:trHeight w:val="482"/>
                                    </w:trPr>
                                    <w:tc>
                                      <w:tcPr>
                                        <w:tcW w:w="780" w:type="dxa"/>
                                      </w:tcPr>
                                      <w:p w14:paraId="7B9B018D" w14:textId="77777777" w:rsidR="00760F0E" w:rsidRDefault="00760F0E">
                                        <w:pPr>
                                          <w:pStyle w:val="TableParagraph"/>
                                          <w:spacing w:before="113"/>
                                          <w:ind w:left="13" w:right="3"/>
                                          <w:jc w:val="center"/>
                                        </w:pPr>
                                        <w:r>
                                          <w:rPr>
                                            <w:spacing w:val="-10"/>
                                          </w:rPr>
                                          <w:t>3</w:t>
                                        </w:r>
                                      </w:p>
                                    </w:tc>
                                    <w:tc>
                                      <w:tcPr>
                                        <w:tcW w:w="1143" w:type="dxa"/>
                                      </w:tcPr>
                                      <w:p w14:paraId="0497780F" w14:textId="77777777" w:rsidR="00760F0E" w:rsidRDefault="00760F0E">
                                        <w:pPr>
                                          <w:pStyle w:val="TableParagraph"/>
                                          <w:spacing w:before="113"/>
                                          <w:ind w:left="79"/>
                                        </w:pPr>
                                        <w:r>
                                          <w:t xml:space="preserve">Bánh </w:t>
                                        </w:r>
                                        <w:r>
                                          <w:rPr>
                                            <w:spacing w:val="-5"/>
                                          </w:rPr>
                                          <w:t>mì</w:t>
                                        </w:r>
                                      </w:p>
                                    </w:tc>
                                    <w:tc>
                                      <w:tcPr>
                                        <w:tcW w:w="1190" w:type="dxa"/>
                                      </w:tcPr>
                                      <w:p w14:paraId="41E5986A" w14:textId="77777777" w:rsidR="00760F0E" w:rsidRDefault="00760F0E">
                                        <w:pPr>
                                          <w:pStyle w:val="TableParagraph"/>
                                        </w:pPr>
                                      </w:p>
                                    </w:tc>
                                    <w:tc>
                                      <w:tcPr>
                                        <w:tcW w:w="1126" w:type="dxa"/>
                                      </w:tcPr>
                                      <w:p w14:paraId="2014E07E" w14:textId="77777777" w:rsidR="00760F0E" w:rsidRDefault="00760F0E">
                                        <w:pPr>
                                          <w:pStyle w:val="TableParagraph"/>
                                          <w:spacing w:before="113"/>
                                          <w:ind w:left="18" w:right="10"/>
                                          <w:jc w:val="center"/>
                                        </w:pPr>
                                        <w:r>
                                          <w:rPr>
                                            <w:spacing w:val="-10"/>
                                          </w:rPr>
                                          <w:t>x</w:t>
                                        </w:r>
                                      </w:p>
                                    </w:tc>
                                  </w:tr>
                                  <w:tr w:rsidR="00760F0E" w14:paraId="09E562BD" w14:textId="77777777">
                                    <w:trPr>
                                      <w:trHeight w:val="802"/>
                                    </w:trPr>
                                    <w:tc>
                                      <w:tcPr>
                                        <w:tcW w:w="780" w:type="dxa"/>
                                      </w:tcPr>
                                      <w:p w14:paraId="63317EBA" w14:textId="77777777" w:rsidR="00760F0E" w:rsidRDefault="00760F0E">
                                        <w:pPr>
                                          <w:pStyle w:val="TableParagraph"/>
                                          <w:spacing w:before="113"/>
                                          <w:ind w:left="13" w:right="4"/>
                                          <w:jc w:val="center"/>
                                        </w:pPr>
                                        <w:r>
                                          <w:rPr>
                                            <w:spacing w:val="-10"/>
                                          </w:rPr>
                                          <w:t>4</w:t>
                                        </w:r>
                                      </w:p>
                                    </w:tc>
                                    <w:tc>
                                      <w:tcPr>
                                        <w:tcW w:w="1143" w:type="dxa"/>
                                      </w:tcPr>
                                      <w:p w14:paraId="7CD7839A" w14:textId="77777777" w:rsidR="00760F0E" w:rsidRDefault="00760F0E">
                                        <w:pPr>
                                          <w:pStyle w:val="TableParagraph"/>
                                          <w:spacing w:before="113" w:line="304" w:lineRule="auto"/>
                                          <w:ind w:left="79" w:right="308"/>
                                        </w:pPr>
                                        <w:r>
                                          <w:t>Củ</w:t>
                                        </w:r>
                                        <w:r>
                                          <w:rPr>
                                            <w:spacing w:val="-14"/>
                                          </w:rPr>
                                          <w:t xml:space="preserve"> </w:t>
                                        </w:r>
                                        <w:r>
                                          <w:t xml:space="preserve">hành </w:t>
                                        </w:r>
                                        <w:r>
                                          <w:rPr>
                                            <w:spacing w:val="-4"/>
                                          </w:rPr>
                                          <w:t>muối</w:t>
                                        </w:r>
                                      </w:p>
                                    </w:tc>
                                    <w:tc>
                                      <w:tcPr>
                                        <w:tcW w:w="1190" w:type="dxa"/>
                                      </w:tcPr>
                                      <w:p w14:paraId="72E0A992" w14:textId="77777777" w:rsidR="00760F0E" w:rsidRDefault="00760F0E">
                                        <w:pPr>
                                          <w:pStyle w:val="TableParagraph"/>
                                          <w:spacing w:before="20"/>
                                        </w:pPr>
                                      </w:p>
                                      <w:p w14:paraId="2FD64558" w14:textId="77777777" w:rsidR="00760F0E" w:rsidRDefault="00760F0E">
                                        <w:pPr>
                                          <w:pStyle w:val="TableParagraph"/>
                                          <w:ind w:left="88" w:right="80"/>
                                          <w:jc w:val="center"/>
                                        </w:pPr>
                                        <w:r>
                                          <w:rPr>
                                            <w:spacing w:val="-10"/>
                                          </w:rPr>
                                          <w:t>x</w:t>
                                        </w:r>
                                      </w:p>
                                    </w:tc>
                                    <w:tc>
                                      <w:tcPr>
                                        <w:tcW w:w="1126" w:type="dxa"/>
                                      </w:tcPr>
                                      <w:p w14:paraId="4A2F0BD2" w14:textId="77777777" w:rsidR="00760F0E" w:rsidRDefault="00760F0E">
                                        <w:pPr>
                                          <w:pStyle w:val="TableParagraph"/>
                                        </w:pPr>
                                      </w:p>
                                    </w:tc>
                                  </w:tr>
                                  <w:tr w:rsidR="00760F0E" w14:paraId="6989B791" w14:textId="77777777">
                                    <w:trPr>
                                      <w:trHeight w:val="482"/>
                                    </w:trPr>
                                    <w:tc>
                                      <w:tcPr>
                                        <w:tcW w:w="780" w:type="dxa"/>
                                      </w:tcPr>
                                      <w:p w14:paraId="4009B245" w14:textId="77777777" w:rsidR="00760F0E" w:rsidRDefault="00760F0E">
                                        <w:pPr>
                                          <w:pStyle w:val="TableParagraph"/>
                                          <w:spacing w:before="113"/>
                                          <w:ind w:left="13" w:right="4"/>
                                          <w:jc w:val="center"/>
                                        </w:pPr>
                                        <w:r>
                                          <w:rPr>
                                            <w:spacing w:val="-10"/>
                                          </w:rPr>
                                          <w:t>5</w:t>
                                        </w:r>
                                      </w:p>
                                    </w:tc>
                                    <w:tc>
                                      <w:tcPr>
                                        <w:tcW w:w="1143" w:type="dxa"/>
                                      </w:tcPr>
                                      <w:p w14:paraId="4F08D117" w14:textId="77777777" w:rsidR="00760F0E" w:rsidRDefault="00760F0E">
                                        <w:pPr>
                                          <w:pStyle w:val="TableParagraph"/>
                                          <w:spacing w:before="113"/>
                                          <w:ind w:left="79"/>
                                        </w:pPr>
                                        <w:r>
                                          <w:t xml:space="preserve">Kim </w:t>
                                        </w:r>
                                        <w:r>
                                          <w:rPr>
                                            <w:spacing w:val="-5"/>
                                          </w:rPr>
                                          <w:t>chi</w:t>
                                        </w:r>
                                      </w:p>
                                    </w:tc>
                                    <w:tc>
                                      <w:tcPr>
                                        <w:tcW w:w="1190" w:type="dxa"/>
                                      </w:tcPr>
                                      <w:p w14:paraId="204A38E6" w14:textId="77777777" w:rsidR="00760F0E" w:rsidRDefault="00760F0E">
                                        <w:pPr>
                                          <w:pStyle w:val="TableParagraph"/>
                                          <w:spacing w:before="113"/>
                                          <w:ind w:left="88" w:right="80"/>
                                          <w:jc w:val="center"/>
                                        </w:pPr>
                                        <w:r>
                                          <w:rPr>
                                            <w:spacing w:val="-10"/>
                                          </w:rPr>
                                          <w:t>x</w:t>
                                        </w:r>
                                      </w:p>
                                    </w:tc>
                                    <w:tc>
                                      <w:tcPr>
                                        <w:tcW w:w="1126" w:type="dxa"/>
                                      </w:tcPr>
                                      <w:p w14:paraId="5A75855A" w14:textId="77777777" w:rsidR="00760F0E" w:rsidRDefault="00760F0E">
                                        <w:pPr>
                                          <w:pStyle w:val="TableParagraph"/>
                                        </w:pPr>
                                      </w:p>
                                    </w:tc>
                                  </w:tr>
                                  <w:tr w:rsidR="00760F0E" w14:paraId="566E98D0" w14:textId="77777777">
                                    <w:trPr>
                                      <w:trHeight w:val="482"/>
                                    </w:trPr>
                                    <w:tc>
                                      <w:tcPr>
                                        <w:tcW w:w="780" w:type="dxa"/>
                                      </w:tcPr>
                                      <w:p w14:paraId="635428C4" w14:textId="77777777" w:rsidR="00760F0E" w:rsidRDefault="00760F0E">
                                        <w:pPr>
                                          <w:pStyle w:val="TableParagraph"/>
                                          <w:spacing w:before="113"/>
                                          <w:ind w:left="13" w:right="4"/>
                                          <w:jc w:val="center"/>
                                        </w:pPr>
                                        <w:r>
                                          <w:rPr>
                                            <w:spacing w:val="-10"/>
                                          </w:rPr>
                                          <w:t>6</w:t>
                                        </w:r>
                                      </w:p>
                                    </w:tc>
                                    <w:tc>
                                      <w:tcPr>
                                        <w:tcW w:w="1143" w:type="dxa"/>
                                      </w:tcPr>
                                      <w:p w14:paraId="2EACC10B" w14:textId="77777777" w:rsidR="00760F0E" w:rsidRDefault="00760F0E">
                                        <w:pPr>
                                          <w:pStyle w:val="TableParagraph"/>
                                          <w:spacing w:before="113"/>
                                          <w:ind w:left="79"/>
                                        </w:pPr>
                                        <w:r>
                                          <w:t xml:space="preserve">Dưa </w:t>
                                        </w:r>
                                        <w:r>
                                          <w:rPr>
                                            <w:spacing w:val="-4"/>
                                          </w:rPr>
                                          <w:t>chua</w:t>
                                        </w:r>
                                      </w:p>
                                    </w:tc>
                                    <w:tc>
                                      <w:tcPr>
                                        <w:tcW w:w="1190" w:type="dxa"/>
                                      </w:tcPr>
                                      <w:p w14:paraId="347694AB" w14:textId="77777777" w:rsidR="00760F0E" w:rsidRDefault="00760F0E">
                                        <w:pPr>
                                          <w:pStyle w:val="TableParagraph"/>
                                          <w:spacing w:before="113"/>
                                          <w:ind w:left="88" w:right="80"/>
                                          <w:jc w:val="center"/>
                                        </w:pPr>
                                        <w:r>
                                          <w:rPr>
                                            <w:spacing w:val="-10"/>
                                          </w:rPr>
                                          <w:t>x</w:t>
                                        </w:r>
                                      </w:p>
                                    </w:tc>
                                    <w:tc>
                                      <w:tcPr>
                                        <w:tcW w:w="1126" w:type="dxa"/>
                                      </w:tcPr>
                                      <w:p w14:paraId="44323D83" w14:textId="77777777" w:rsidR="00760F0E" w:rsidRDefault="00760F0E">
                                        <w:pPr>
                                          <w:pStyle w:val="TableParagraph"/>
                                        </w:pPr>
                                      </w:p>
                                    </w:tc>
                                  </w:tr>
                                  <w:tr w:rsidR="00760F0E" w14:paraId="59F427FE" w14:textId="77777777">
                                    <w:trPr>
                                      <w:trHeight w:val="482"/>
                                    </w:trPr>
                                    <w:tc>
                                      <w:tcPr>
                                        <w:tcW w:w="780" w:type="dxa"/>
                                      </w:tcPr>
                                      <w:p w14:paraId="6BE955AD" w14:textId="77777777" w:rsidR="00760F0E" w:rsidRDefault="00760F0E">
                                        <w:pPr>
                                          <w:pStyle w:val="TableParagraph"/>
                                          <w:spacing w:before="113"/>
                                          <w:ind w:left="13" w:right="4"/>
                                          <w:jc w:val="center"/>
                                        </w:pPr>
                                        <w:r>
                                          <w:rPr>
                                            <w:spacing w:val="-10"/>
                                          </w:rPr>
                                          <w:t>7</w:t>
                                        </w:r>
                                      </w:p>
                                    </w:tc>
                                    <w:tc>
                                      <w:tcPr>
                                        <w:tcW w:w="1143" w:type="dxa"/>
                                      </w:tcPr>
                                      <w:p w14:paraId="7188C02F" w14:textId="77777777" w:rsidR="00760F0E" w:rsidRDefault="00760F0E">
                                        <w:pPr>
                                          <w:pStyle w:val="TableParagraph"/>
                                          <w:spacing w:before="113"/>
                                          <w:ind w:left="79"/>
                                        </w:pPr>
                                        <w:r>
                                          <w:t xml:space="preserve">Bánh </w:t>
                                        </w:r>
                                        <w:r>
                                          <w:rPr>
                                            <w:spacing w:val="-4"/>
                                          </w:rPr>
                                          <w:t>ngọt</w:t>
                                        </w:r>
                                      </w:p>
                                    </w:tc>
                                    <w:tc>
                                      <w:tcPr>
                                        <w:tcW w:w="1190" w:type="dxa"/>
                                      </w:tcPr>
                                      <w:p w14:paraId="2641D279" w14:textId="77777777" w:rsidR="00760F0E" w:rsidRDefault="00760F0E">
                                        <w:pPr>
                                          <w:pStyle w:val="TableParagraph"/>
                                        </w:pPr>
                                      </w:p>
                                    </w:tc>
                                    <w:tc>
                                      <w:tcPr>
                                        <w:tcW w:w="1126" w:type="dxa"/>
                                      </w:tcPr>
                                      <w:p w14:paraId="46342820" w14:textId="77777777" w:rsidR="00760F0E" w:rsidRDefault="00760F0E">
                                        <w:pPr>
                                          <w:pStyle w:val="TableParagraph"/>
                                          <w:spacing w:before="113"/>
                                          <w:ind w:left="18" w:right="10"/>
                                          <w:jc w:val="center"/>
                                        </w:pPr>
                                        <w:r>
                                          <w:rPr>
                                            <w:spacing w:val="-10"/>
                                          </w:rPr>
                                          <w:t>x</w:t>
                                        </w:r>
                                      </w:p>
                                    </w:tc>
                                  </w:tr>
                                  <w:tr w:rsidR="00760F0E" w14:paraId="338A1D69" w14:textId="77777777">
                                    <w:trPr>
                                      <w:trHeight w:val="802"/>
                                    </w:trPr>
                                    <w:tc>
                                      <w:tcPr>
                                        <w:tcW w:w="780" w:type="dxa"/>
                                      </w:tcPr>
                                      <w:p w14:paraId="06AF2959" w14:textId="77777777" w:rsidR="00760F0E" w:rsidRDefault="00760F0E">
                                        <w:pPr>
                                          <w:pStyle w:val="TableParagraph"/>
                                          <w:spacing w:before="113"/>
                                          <w:ind w:left="13" w:right="4"/>
                                          <w:jc w:val="center"/>
                                        </w:pPr>
                                        <w:r>
                                          <w:rPr>
                                            <w:spacing w:val="-10"/>
                                          </w:rPr>
                                          <w:t>8</w:t>
                                        </w:r>
                                      </w:p>
                                    </w:tc>
                                    <w:tc>
                                      <w:tcPr>
                                        <w:tcW w:w="1143" w:type="dxa"/>
                                      </w:tcPr>
                                      <w:p w14:paraId="08D1E84B" w14:textId="77777777" w:rsidR="00760F0E" w:rsidRDefault="00760F0E">
                                        <w:pPr>
                                          <w:pStyle w:val="TableParagraph"/>
                                          <w:spacing w:before="113" w:line="304" w:lineRule="auto"/>
                                          <w:ind w:left="79" w:right="238"/>
                                        </w:pPr>
                                        <w:r>
                                          <w:t>Sữa</w:t>
                                        </w:r>
                                        <w:r>
                                          <w:rPr>
                                            <w:spacing w:val="-14"/>
                                          </w:rPr>
                                          <w:t xml:space="preserve"> </w:t>
                                        </w:r>
                                        <w:r>
                                          <w:t xml:space="preserve">chua </w:t>
                                        </w:r>
                                        <w:r>
                                          <w:rPr>
                                            <w:spacing w:val="-4"/>
                                          </w:rPr>
                                          <w:t>uống</w:t>
                                        </w:r>
                                      </w:p>
                                    </w:tc>
                                    <w:tc>
                                      <w:tcPr>
                                        <w:tcW w:w="1190" w:type="dxa"/>
                                      </w:tcPr>
                                      <w:p w14:paraId="77C9381F" w14:textId="77777777" w:rsidR="00760F0E" w:rsidRDefault="00760F0E">
                                        <w:pPr>
                                          <w:pStyle w:val="TableParagraph"/>
                                          <w:spacing w:before="20"/>
                                        </w:pPr>
                                      </w:p>
                                      <w:p w14:paraId="7D7AE3E9" w14:textId="77777777" w:rsidR="00760F0E" w:rsidRDefault="00760F0E">
                                        <w:pPr>
                                          <w:pStyle w:val="TableParagraph"/>
                                          <w:ind w:left="88" w:right="80"/>
                                          <w:jc w:val="center"/>
                                        </w:pPr>
                                        <w:r>
                                          <w:rPr>
                                            <w:spacing w:val="-10"/>
                                          </w:rPr>
                                          <w:t>x</w:t>
                                        </w:r>
                                      </w:p>
                                    </w:tc>
                                    <w:tc>
                                      <w:tcPr>
                                        <w:tcW w:w="1126" w:type="dxa"/>
                                      </w:tcPr>
                                      <w:p w14:paraId="6E865C26" w14:textId="77777777" w:rsidR="00760F0E" w:rsidRDefault="00760F0E">
                                        <w:pPr>
                                          <w:pStyle w:val="TableParagraph"/>
                                        </w:pPr>
                                      </w:p>
                                    </w:tc>
                                  </w:tr>
                                </w:tbl>
                                <w:p w14:paraId="54970582" w14:textId="77777777" w:rsidR="00760F0E" w:rsidRDefault="00760F0E" w:rsidP="00536970">
                                  <w:pPr>
                                    <w:pStyle w:val="BodyText"/>
                                    <w:spacing w:before="0"/>
                                  </w:pPr>
                                </w:p>
                              </w:txbxContent>
                            </wps:txbx>
                            <wps:bodyPr wrap="square" lIns="0" tIns="0" rIns="0" bIns="0" rtlCol="0">
                              <a:noAutofit/>
                            </wps:bodyPr>
                          </wps:wsp>
                        </a:graphicData>
                      </a:graphic>
                    </wp:anchor>
                  </w:drawing>
                </mc:Choice>
                <mc:Fallback>
                  <w:pict>
                    <v:shape id="Textbox 893" o:spid="_x0000_s1027" type="#_x0000_t202" style="position:absolute;left:0;text-align:left;margin-left:4.9pt;margin-top:.25pt;width:218.45pt;height:252.55pt;z-index:251663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yRmJusAEAAEsDAAAOAAAAZHJzL2Uyb0RvYy54bWysU8GO0zAQvSPxD5bvNGnL0hI1XQErENKK RdrlAxzHbixij/G4Tfr3jJ2mu4Ib4uKM7ec3781Mdrej7dlJBTTgar5clJwpJ6E17lDzH0+f32w5 wyhcK3pwquZnhfx2//rVbvCVWkEHfasCIxKH1eBr3sXoq6JA2SkrcAFeObrUEKyItA2Hog1iIHbb F6uyfFcMEFofQCpEOr2bLvk+82utZHzQGlVkfc1JW8xryGuT1mK/E9UhCN8ZeZEh/kGFFcZR0ivV nYiCHYP5i8oaGQBBx4UEW4DWRqrsgdwsyz/cPHbCq+yFioP+Wib8f7Ty2+l7YKat+fb9mjMnLDXp SY2xgZGlIyrQ4LEi3KMnZBw/wkiNzmbR34P8iQQpXmCmB0joVJBRB5u+ZJXRQ+rB+Vp3SsMkHa42 m7fr5Q1nku7Wq3Kz3t6kxMXzcx8wflFgWQpqHqixWYI43WOcoDPkomYSkHTFsRmzxeXspoH2TGYG 6nvN8ddRBMVZ/9VRYdOQzEGYg2YOQuw/QR6l5MnBh2MEbbKAlGnivQigjmULl+lKI/Fyn1HP/8D+ NwAAAP//AwBQSwMEFAAGAAgAAAAhAONaKQzcAAAABgEAAA8AAABkcnMvZG93bnJldi54bWxMzjFP wzAQBeAdif9gHRIbdaiatIQ4FSqqGBBDC5UYr7FJIuJzZLup++85Jhif3undV62THcRkfOgdKbif ZSAMNU731Cr4eN/erUCEiKRxcGQUXEyAdX19VWGp3Zl2ZtrHVvAIhRIVdDGOpZSh6YzFMHOjIe6+ nLcYOfpWao9nHreDnGdZIS32xB86HM2mM833/mQVHDbj9jV9dvg25frleb7cXXyTlLq9SU+PIKJJ 8e8YfvlMh5pNR3ciHcSg4IHhUUEOgsvFoliCOHLM8gJkXcn//PoHAAD//wMAUEsBAi0AFAAGAAgA AAAhALaDOJL+AAAA4QEAABMAAAAAAAAAAAAAAAAAAAAAAFtDb250ZW50X1R5cGVzXS54bWxQSwEC LQAUAAYACAAAACEAOP0h/9YAAACUAQAACwAAAAAAAAAAAAAAAAAvAQAAX3JlbHMvLnJlbHNQSwEC LQAUAAYACAAAACEAckZibrABAABLAwAADgAAAAAAAAAAAAAAAAAuAgAAZHJzL2Uyb0RvYy54bWxQ SwECLQAUAAYACAAAACEA41opDNwAAAAGAQAADwAAAAAAAAAAAAAAAAAKBAAAZHJzL2Rvd25yZXYu eG1sUEsFBgAAAAAEAAQA8wAAABMFAAAAAA== "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0"/>
                              <w:gridCol w:w="1143"/>
                              <w:gridCol w:w="1190"/>
                              <w:gridCol w:w="1126"/>
                            </w:tblGrid>
                            <w:tr w:rsidR="00760F0E" w:rsidRPr="00CC7B1D" w14:paraId="291A938B" w14:textId="77777777">
                              <w:trPr>
                                <w:trHeight w:val="1439"/>
                              </w:trPr>
                              <w:tc>
                                <w:tcPr>
                                  <w:tcW w:w="780" w:type="dxa"/>
                                </w:tcPr>
                                <w:p w14:paraId="36ADC610" w14:textId="77777777" w:rsidR="00760F0E" w:rsidRDefault="00760F0E">
                                  <w:pPr>
                                    <w:pStyle w:val="TableParagraph"/>
                                    <w:spacing w:before="108"/>
                                    <w:ind w:left="13" w:right="4"/>
                                    <w:jc w:val="center"/>
                                    <w:rPr>
                                      <w:b/>
                                    </w:rPr>
                                  </w:pPr>
                                  <w:r>
                                    <w:rPr>
                                      <w:b/>
                                      <w:spacing w:val="-4"/>
                                    </w:rPr>
                                    <w:t>Hình</w:t>
                                  </w:r>
                                </w:p>
                              </w:tc>
                              <w:tc>
                                <w:tcPr>
                                  <w:tcW w:w="1143" w:type="dxa"/>
                                </w:tcPr>
                                <w:p w14:paraId="43943751" w14:textId="77777777" w:rsidR="00760F0E" w:rsidRDefault="00760F0E">
                                  <w:pPr>
                                    <w:pStyle w:val="TableParagraph"/>
                                    <w:spacing w:before="108" w:line="304" w:lineRule="auto"/>
                                    <w:ind w:left="302" w:right="132" w:hanging="155"/>
                                    <w:rPr>
                                      <w:b/>
                                    </w:rPr>
                                  </w:pPr>
                                  <w:r>
                                    <w:rPr>
                                      <w:b/>
                                    </w:rPr>
                                    <w:t>Tên</w:t>
                                  </w:r>
                                  <w:r>
                                    <w:rPr>
                                      <w:b/>
                                      <w:spacing w:val="-14"/>
                                    </w:rPr>
                                    <w:t xml:space="preserve"> </w:t>
                                  </w:r>
                                  <w:r>
                                    <w:rPr>
                                      <w:b/>
                                    </w:rPr>
                                    <w:t xml:space="preserve">thực </w:t>
                                  </w:r>
                                  <w:r>
                                    <w:rPr>
                                      <w:b/>
                                      <w:spacing w:val="-4"/>
                                    </w:rPr>
                                    <w:t>phẩm</w:t>
                                  </w:r>
                                </w:p>
                              </w:tc>
                              <w:tc>
                                <w:tcPr>
                                  <w:tcW w:w="1190" w:type="dxa"/>
                                </w:tcPr>
                                <w:p w14:paraId="281B00A9" w14:textId="77777777" w:rsidR="00760F0E" w:rsidRDefault="00760F0E">
                                  <w:pPr>
                                    <w:pStyle w:val="TableParagraph"/>
                                    <w:spacing w:before="108" w:line="304" w:lineRule="auto"/>
                                    <w:ind w:left="88" w:right="77"/>
                                    <w:jc w:val="center"/>
                                    <w:rPr>
                                      <w:b/>
                                    </w:rPr>
                                  </w:pPr>
                                  <w:r>
                                    <w:rPr>
                                      <w:b/>
                                    </w:rPr>
                                    <w:t>Sản</w:t>
                                  </w:r>
                                  <w:r>
                                    <w:rPr>
                                      <w:b/>
                                      <w:spacing w:val="-14"/>
                                    </w:rPr>
                                    <w:t xml:space="preserve"> </w:t>
                                  </w:r>
                                  <w:r>
                                    <w:rPr>
                                      <w:b/>
                                    </w:rPr>
                                    <w:t xml:space="preserve">phẩm </w:t>
                                  </w:r>
                                  <w:r>
                                    <w:rPr>
                                      <w:b/>
                                      <w:spacing w:val="-6"/>
                                    </w:rPr>
                                    <w:t>có</w:t>
                                  </w:r>
                                </w:p>
                                <w:p w14:paraId="2EF50BE4" w14:textId="77777777" w:rsidR="00760F0E" w:rsidRDefault="00760F0E">
                                  <w:pPr>
                                    <w:pStyle w:val="TableParagraph"/>
                                    <w:spacing w:line="304" w:lineRule="auto"/>
                                    <w:ind w:left="88" w:right="77"/>
                                    <w:jc w:val="center"/>
                                    <w:rPr>
                                      <w:b/>
                                    </w:rPr>
                                  </w:pPr>
                                  <w:r>
                                    <w:rPr>
                                      <w:b/>
                                    </w:rPr>
                                    <w:t>ứng</w:t>
                                  </w:r>
                                  <w:r>
                                    <w:rPr>
                                      <w:b/>
                                      <w:spacing w:val="-14"/>
                                    </w:rPr>
                                    <w:t xml:space="preserve"> </w:t>
                                  </w:r>
                                  <w:r>
                                    <w:rPr>
                                      <w:b/>
                                    </w:rPr>
                                    <w:t>dụng vi khuẩn</w:t>
                                  </w:r>
                                </w:p>
                              </w:tc>
                              <w:tc>
                                <w:tcPr>
                                  <w:tcW w:w="1126" w:type="dxa"/>
                                </w:tcPr>
                                <w:p w14:paraId="09D60206" w14:textId="77777777" w:rsidR="00760F0E" w:rsidRDefault="00760F0E">
                                  <w:pPr>
                                    <w:pStyle w:val="TableParagraph"/>
                                    <w:spacing w:before="109" w:line="304" w:lineRule="auto"/>
                                    <w:ind w:left="18" w:right="7"/>
                                    <w:jc w:val="center"/>
                                    <w:rPr>
                                      <w:b/>
                                    </w:rPr>
                                  </w:pPr>
                                  <w:r>
                                    <w:rPr>
                                      <w:b/>
                                    </w:rPr>
                                    <w:t>Sản</w:t>
                                  </w:r>
                                  <w:r>
                                    <w:rPr>
                                      <w:b/>
                                      <w:spacing w:val="-14"/>
                                    </w:rPr>
                                    <w:t xml:space="preserve"> </w:t>
                                  </w:r>
                                  <w:r>
                                    <w:rPr>
                                      <w:b/>
                                    </w:rPr>
                                    <w:t xml:space="preserve">phẩm </w:t>
                                  </w:r>
                                  <w:r>
                                    <w:rPr>
                                      <w:b/>
                                      <w:spacing w:val="-6"/>
                                    </w:rPr>
                                    <w:t>có</w:t>
                                  </w:r>
                                </w:p>
                                <w:p w14:paraId="72184BA3" w14:textId="77777777" w:rsidR="00760F0E" w:rsidRDefault="00760F0E">
                                  <w:pPr>
                                    <w:pStyle w:val="TableParagraph"/>
                                    <w:spacing w:line="304" w:lineRule="auto"/>
                                    <w:ind w:left="18" w:right="7"/>
                                    <w:jc w:val="center"/>
                                    <w:rPr>
                                      <w:b/>
                                    </w:rPr>
                                  </w:pPr>
                                  <w:r>
                                    <w:rPr>
                                      <w:b/>
                                    </w:rPr>
                                    <w:t>ứng</w:t>
                                  </w:r>
                                  <w:r>
                                    <w:rPr>
                                      <w:b/>
                                      <w:spacing w:val="-14"/>
                                    </w:rPr>
                                    <w:t xml:space="preserve"> </w:t>
                                  </w:r>
                                  <w:r>
                                    <w:rPr>
                                      <w:b/>
                                    </w:rPr>
                                    <w:t xml:space="preserve">dụng nấm </w:t>
                                  </w:r>
                                  <w:r>
                                    <w:rPr>
                                      <w:b/>
                                      <w:spacing w:val="-5"/>
                                    </w:rPr>
                                    <w:t>men</w:t>
                                  </w:r>
                                </w:p>
                              </w:tc>
                            </w:tr>
                            <w:tr w:rsidR="00760F0E" w14:paraId="5BF50E46" w14:textId="77777777">
                              <w:trPr>
                                <w:trHeight w:val="482"/>
                              </w:trPr>
                              <w:tc>
                                <w:tcPr>
                                  <w:tcW w:w="780" w:type="dxa"/>
                                </w:tcPr>
                                <w:p w14:paraId="7B9B018D" w14:textId="77777777" w:rsidR="00760F0E" w:rsidRDefault="00760F0E">
                                  <w:pPr>
                                    <w:pStyle w:val="TableParagraph"/>
                                    <w:spacing w:before="113"/>
                                    <w:ind w:left="13" w:right="3"/>
                                    <w:jc w:val="center"/>
                                  </w:pPr>
                                  <w:r>
                                    <w:rPr>
                                      <w:spacing w:val="-10"/>
                                    </w:rPr>
                                    <w:t>3</w:t>
                                  </w:r>
                                </w:p>
                              </w:tc>
                              <w:tc>
                                <w:tcPr>
                                  <w:tcW w:w="1143" w:type="dxa"/>
                                </w:tcPr>
                                <w:p w14:paraId="0497780F" w14:textId="77777777" w:rsidR="00760F0E" w:rsidRDefault="00760F0E">
                                  <w:pPr>
                                    <w:pStyle w:val="TableParagraph"/>
                                    <w:spacing w:before="113"/>
                                    <w:ind w:left="79"/>
                                  </w:pPr>
                                  <w:r>
                                    <w:t xml:space="preserve">Bánh </w:t>
                                  </w:r>
                                  <w:r>
                                    <w:rPr>
                                      <w:spacing w:val="-5"/>
                                    </w:rPr>
                                    <w:t>mì</w:t>
                                  </w:r>
                                </w:p>
                              </w:tc>
                              <w:tc>
                                <w:tcPr>
                                  <w:tcW w:w="1190" w:type="dxa"/>
                                </w:tcPr>
                                <w:p w14:paraId="41E5986A" w14:textId="77777777" w:rsidR="00760F0E" w:rsidRDefault="00760F0E">
                                  <w:pPr>
                                    <w:pStyle w:val="TableParagraph"/>
                                  </w:pPr>
                                </w:p>
                              </w:tc>
                              <w:tc>
                                <w:tcPr>
                                  <w:tcW w:w="1126" w:type="dxa"/>
                                </w:tcPr>
                                <w:p w14:paraId="2014E07E" w14:textId="77777777" w:rsidR="00760F0E" w:rsidRDefault="00760F0E">
                                  <w:pPr>
                                    <w:pStyle w:val="TableParagraph"/>
                                    <w:spacing w:before="113"/>
                                    <w:ind w:left="18" w:right="10"/>
                                    <w:jc w:val="center"/>
                                  </w:pPr>
                                  <w:r>
                                    <w:rPr>
                                      <w:spacing w:val="-10"/>
                                    </w:rPr>
                                    <w:t>x</w:t>
                                  </w:r>
                                </w:p>
                              </w:tc>
                            </w:tr>
                            <w:tr w:rsidR="00760F0E" w14:paraId="09E562BD" w14:textId="77777777">
                              <w:trPr>
                                <w:trHeight w:val="802"/>
                              </w:trPr>
                              <w:tc>
                                <w:tcPr>
                                  <w:tcW w:w="780" w:type="dxa"/>
                                </w:tcPr>
                                <w:p w14:paraId="63317EBA" w14:textId="77777777" w:rsidR="00760F0E" w:rsidRDefault="00760F0E">
                                  <w:pPr>
                                    <w:pStyle w:val="TableParagraph"/>
                                    <w:spacing w:before="113"/>
                                    <w:ind w:left="13" w:right="4"/>
                                    <w:jc w:val="center"/>
                                  </w:pPr>
                                  <w:r>
                                    <w:rPr>
                                      <w:spacing w:val="-10"/>
                                    </w:rPr>
                                    <w:t>4</w:t>
                                  </w:r>
                                </w:p>
                              </w:tc>
                              <w:tc>
                                <w:tcPr>
                                  <w:tcW w:w="1143" w:type="dxa"/>
                                </w:tcPr>
                                <w:p w14:paraId="7CD7839A" w14:textId="77777777" w:rsidR="00760F0E" w:rsidRDefault="00760F0E">
                                  <w:pPr>
                                    <w:pStyle w:val="TableParagraph"/>
                                    <w:spacing w:before="113" w:line="304" w:lineRule="auto"/>
                                    <w:ind w:left="79" w:right="308"/>
                                  </w:pPr>
                                  <w:r>
                                    <w:t>Củ</w:t>
                                  </w:r>
                                  <w:r>
                                    <w:rPr>
                                      <w:spacing w:val="-14"/>
                                    </w:rPr>
                                    <w:t xml:space="preserve"> </w:t>
                                  </w:r>
                                  <w:r>
                                    <w:t xml:space="preserve">hành </w:t>
                                  </w:r>
                                  <w:r>
                                    <w:rPr>
                                      <w:spacing w:val="-4"/>
                                    </w:rPr>
                                    <w:t>muối</w:t>
                                  </w:r>
                                </w:p>
                              </w:tc>
                              <w:tc>
                                <w:tcPr>
                                  <w:tcW w:w="1190" w:type="dxa"/>
                                </w:tcPr>
                                <w:p w14:paraId="72E0A992" w14:textId="77777777" w:rsidR="00760F0E" w:rsidRDefault="00760F0E">
                                  <w:pPr>
                                    <w:pStyle w:val="TableParagraph"/>
                                    <w:spacing w:before="20"/>
                                  </w:pPr>
                                </w:p>
                                <w:p w14:paraId="2FD64558" w14:textId="77777777" w:rsidR="00760F0E" w:rsidRDefault="00760F0E">
                                  <w:pPr>
                                    <w:pStyle w:val="TableParagraph"/>
                                    <w:ind w:left="88" w:right="80"/>
                                    <w:jc w:val="center"/>
                                  </w:pPr>
                                  <w:r>
                                    <w:rPr>
                                      <w:spacing w:val="-10"/>
                                    </w:rPr>
                                    <w:t>x</w:t>
                                  </w:r>
                                </w:p>
                              </w:tc>
                              <w:tc>
                                <w:tcPr>
                                  <w:tcW w:w="1126" w:type="dxa"/>
                                </w:tcPr>
                                <w:p w14:paraId="4A2F0BD2" w14:textId="77777777" w:rsidR="00760F0E" w:rsidRDefault="00760F0E">
                                  <w:pPr>
                                    <w:pStyle w:val="TableParagraph"/>
                                  </w:pPr>
                                </w:p>
                              </w:tc>
                            </w:tr>
                            <w:tr w:rsidR="00760F0E" w14:paraId="6989B791" w14:textId="77777777">
                              <w:trPr>
                                <w:trHeight w:val="482"/>
                              </w:trPr>
                              <w:tc>
                                <w:tcPr>
                                  <w:tcW w:w="780" w:type="dxa"/>
                                </w:tcPr>
                                <w:p w14:paraId="4009B245" w14:textId="77777777" w:rsidR="00760F0E" w:rsidRDefault="00760F0E">
                                  <w:pPr>
                                    <w:pStyle w:val="TableParagraph"/>
                                    <w:spacing w:before="113"/>
                                    <w:ind w:left="13" w:right="4"/>
                                    <w:jc w:val="center"/>
                                  </w:pPr>
                                  <w:r>
                                    <w:rPr>
                                      <w:spacing w:val="-10"/>
                                    </w:rPr>
                                    <w:t>5</w:t>
                                  </w:r>
                                </w:p>
                              </w:tc>
                              <w:tc>
                                <w:tcPr>
                                  <w:tcW w:w="1143" w:type="dxa"/>
                                </w:tcPr>
                                <w:p w14:paraId="4F08D117" w14:textId="77777777" w:rsidR="00760F0E" w:rsidRDefault="00760F0E">
                                  <w:pPr>
                                    <w:pStyle w:val="TableParagraph"/>
                                    <w:spacing w:before="113"/>
                                    <w:ind w:left="79"/>
                                  </w:pPr>
                                  <w:r>
                                    <w:t xml:space="preserve">Kim </w:t>
                                  </w:r>
                                  <w:r>
                                    <w:rPr>
                                      <w:spacing w:val="-5"/>
                                    </w:rPr>
                                    <w:t>chi</w:t>
                                  </w:r>
                                </w:p>
                              </w:tc>
                              <w:tc>
                                <w:tcPr>
                                  <w:tcW w:w="1190" w:type="dxa"/>
                                </w:tcPr>
                                <w:p w14:paraId="204A38E6" w14:textId="77777777" w:rsidR="00760F0E" w:rsidRDefault="00760F0E">
                                  <w:pPr>
                                    <w:pStyle w:val="TableParagraph"/>
                                    <w:spacing w:before="113"/>
                                    <w:ind w:left="88" w:right="80"/>
                                    <w:jc w:val="center"/>
                                  </w:pPr>
                                  <w:r>
                                    <w:rPr>
                                      <w:spacing w:val="-10"/>
                                    </w:rPr>
                                    <w:t>x</w:t>
                                  </w:r>
                                </w:p>
                              </w:tc>
                              <w:tc>
                                <w:tcPr>
                                  <w:tcW w:w="1126" w:type="dxa"/>
                                </w:tcPr>
                                <w:p w14:paraId="5A75855A" w14:textId="77777777" w:rsidR="00760F0E" w:rsidRDefault="00760F0E">
                                  <w:pPr>
                                    <w:pStyle w:val="TableParagraph"/>
                                  </w:pPr>
                                </w:p>
                              </w:tc>
                            </w:tr>
                            <w:tr w:rsidR="00760F0E" w14:paraId="566E98D0" w14:textId="77777777">
                              <w:trPr>
                                <w:trHeight w:val="482"/>
                              </w:trPr>
                              <w:tc>
                                <w:tcPr>
                                  <w:tcW w:w="780" w:type="dxa"/>
                                </w:tcPr>
                                <w:p w14:paraId="635428C4" w14:textId="77777777" w:rsidR="00760F0E" w:rsidRDefault="00760F0E">
                                  <w:pPr>
                                    <w:pStyle w:val="TableParagraph"/>
                                    <w:spacing w:before="113"/>
                                    <w:ind w:left="13" w:right="4"/>
                                    <w:jc w:val="center"/>
                                  </w:pPr>
                                  <w:r>
                                    <w:rPr>
                                      <w:spacing w:val="-10"/>
                                    </w:rPr>
                                    <w:t>6</w:t>
                                  </w:r>
                                </w:p>
                              </w:tc>
                              <w:tc>
                                <w:tcPr>
                                  <w:tcW w:w="1143" w:type="dxa"/>
                                </w:tcPr>
                                <w:p w14:paraId="2EACC10B" w14:textId="77777777" w:rsidR="00760F0E" w:rsidRDefault="00760F0E">
                                  <w:pPr>
                                    <w:pStyle w:val="TableParagraph"/>
                                    <w:spacing w:before="113"/>
                                    <w:ind w:left="79"/>
                                  </w:pPr>
                                  <w:r>
                                    <w:t xml:space="preserve">Dưa </w:t>
                                  </w:r>
                                  <w:r>
                                    <w:rPr>
                                      <w:spacing w:val="-4"/>
                                    </w:rPr>
                                    <w:t>chua</w:t>
                                  </w:r>
                                </w:p>
                              </w:tc>
                              <w:tc>
                                <w:tcPr>
                                  <w:tcW w:w="1190" w:type="dxa"/>
                                </w:tcPr>
                                <w:p w14:paraId="347694AB" w14:textId="77777777" w:rsidR="00760F0E" w:rsidRDefault="00760F0E">
                                  <w:pPr>
                                    <w:pStyle w:val="TableParagraph"/>
                                    <w:spacing w:before="113"/>
                                    <w:ind w:left="88" w:right="80"/>
                                    <w:jc w:val="center"/>
                                  </w:pPr>
                                  <w:r>
                                    <w:rPr>
                                      <w:spacing w:val="-10"/>
                                    </w:rPr>
                                    <w:t>x</w:t>
                                  </w:r>
                                </w:p>
                              </w:tc>
                              <w:tc>
                                <w:tcPr>
                                  <w:tcW w:w="1126" w:type="dxa"/>
                                </w:tcPr>
                                <w:p w14:paraId="44323D83" w14:textId="77777777" w:rsidR="00760F0E" w:rsidRDefault="00760F0E">
                                  <w:pPr>
                                    <w:pStyle w:val="TableParagraph"/>
                                  </w:pPr>
                                </w:p>
                              </w:tc>
                            </w:tr>
                            <w:tr w:rsidR="00760F0E" w14:paraId="59F427FE" w14:textId="77777777">
                              <w:trPr>
                                <w:trHeight w:val="482"/>
                              </w:trPr>
                              <w:tc>
                                <w:tcPr>
                                  <w:tcW w:w="780" w:type="dxa"/>
                                </w:tcPr>
                                <w:p w14:paraId="6BE955AD" w14:textId="77777777" w:rsidR="00760F0E" w:rsidRDefault="00760F0E">
                                  <w:pPr>
                                    <w:pStyle w:val="TableParagraph"/>
                                    <w:spacing w:before="113"/>
                                    <w:ind w:left="13" w:right="4"/>
                                    <w:jc w:val="center"/>
                                  </w:pPr>
                                  <w:r>
                                    <w:rPr>
                                      <w:spacing w:val="-10"/>
                                    </w:rPr>
                                    <w:t>7</w:t>
                                  </w:r>
                                </w:p>
                              </w:tc>
                              <w:tc>
                                <w:tcPr>
                                  <w:tcW w:w="1143" w:type="dxa"/>
                                </w:tcPr>
                                <w:p w14:paraId="7188C02F" w14:textId="77777777" w:rsidR="00760F0E" w:rsidRDefault="00760F0E">
                                  <w:pPr>
                                    <w:pStyle w:val="TableParagraph"/>
                                    <w:spacing w:before="113"/>
                                    <w:ind w:left="79"/>
                                  </w:pPr>
                                  <w:r>
                                    <w:t xml:space="preserve">Bánh </w:t>
                                  </w:r>
                                  <w:r>
                                    <w:rPr>
                                      <w:spacing w:val="-4"/>
                                    </w:rPr>
                                    <w:t>ngọt</w:t>
                                  </w:r>
                                </w:p>
                              </w:tc>
                              <w:tc>
                                <w:tcPr>
                                  <w:tcW w:w="1190" w:type="dxa"/>
                                </w:tcPr>
                                <w:p w14:paraId="2641D279" w14:textId="77777777" w:rsidR="00760F0E" w:rsidRDefault="00760F0E">
                                  <w:pPr>
                                    <w:pStyle w:val="TableParagraph"/>
                                  </w:pPr>
                                </w:p>
                              </w:tc>
                              <w:tc>
                                <w:tcPr>
                                  <w:tcW w:w="1126" w:type="dxa"/>
                                </w:tcPr>
                                <w:p w14:paraId="46342820" w14:textId="77777777" w:rsidR="00760F0E" w:rsidRDefault="00760F0E">
                                  <w:pPr>
                                    <w:pStyle w:val="TableParagraph"/>
                                    <w:spacing w:before="113"/>
                                    <w:ind w:left="18" w:right="10"/>
                                    <w:jc w:val="center"/>
                                  </w:pPr>
                                  <w:r>
                                    <w:rPr>
                                      <w:spacing w:val="-10"/>
                                    </w:rPr>
                                    <w:t>x</w:t>
                                  </w:r>
                                </w:p>
                              </w:tc>
                            </w:tr>
                            <w:tr w:rsidR="00760F0E" w14:paraId="338A1D69" w14:textId="77777777">
                              <w:trPr>
                                <w:trHeight w:val="802"/>
                              </w:trPr>
                              <w:tc>
                                <w:tcPr>
                                  <w:tcW w:w="780" w:type="dxa"/>
                                </w:tcPr>
                                <w:p w14:paraId="06AF2959" w14:textId="77777777" w:rsidR="00760F0E" w:rsidRDefault="00760F0E">
                                  <w:pPr>
                                    <w:pStyle w:val="TableParagraph"/>
                                    <w:spacing w:before="113"/>
                                    <w:ind w:left="13" w:right="4"/>
                                    <w:jc w:val="center"/>
                                  </w:pPr>
                                  <w:r>
                                    <w:rPr>
                                      <w:spacing w:val="-10"/>
                                    </w:rPr>
                                    <w:t>8</w:t>
                                  </w:r>
                                </w:p>
                              </w:tc>
                              <w:tc>
                                <w:tcPr>
                                  <w:tcW w:w="1143" w:type="dxa"/>
                                </w:tcPr>
                                <w:p w14:paraId="08D1E84B" w14:textId="77777777" w:rsidR="00760F0E" w:rsidRDefault="00760F0E">
                                  <w:pPr>
                                    <w:pStyle w:val="TableParagraph"/>
                                    <w:spacing w:before="113" w:line="304" w:lineRule="auto"/>
                                    <w:ind w:left="79" w:right="238"/>
                                  </w:pPr>
                                  <w:r>
                                    <w:t>Sữa</w:t>
                                  </w:r>
                                  <w:r>
                                    <w:rPr>
                                      <w:spacing w:val="-14"/>
                                    </w:rPr>
                                    <w:t xml:space="preserve"> </w:t>
                                  </w:r>
                                  <w:r>
                                    <w:t xml:space="preserve">chua </w:t>
                                  </w:r>
                                  <w:r>
                                    <w:rPr>
                                      <w:spacing w:val="-4"/>
                                    </w:rPr>
                                    <w:t>uống</w:t>
                                  </w:r>
                                </w:p>
                              </w:tc>
                              <w:tc>
                                <w:tcPr>
                                  <w:tcW w:w="1190" w:type="dxa"/>
                                </w:tcPr>
                                <w:p w14:paraId="77C9381F" w14:textId="77777777" w:rsidR="00760F0E" w:rsidRDefault="00760F0E">
                                  <w:pPr>
                                    <w:pStyle w:val="TableParagraph"/>
                                    <w:spacing w:before="20"/>
                                  </w:pPr>
                                </w:p>
                                <w:p w14:paraId="7D7AE3E9" w14:textId="77777777" w:rsidR="00760F0E" w:rsidRDefault="00760F0E">
                                  <w:pPr>
                                    <w:pStyle w:val="TableParagraph"/>
                                    <w:ind w:left="88" w:right="80"/>
                                    <w:jc w:val="center"/>
                                  </w:pPr>
                                  <w:r>
                                    <w:rPr>
                                      <w:spacing w:val="-10"/>
                                    </w:rPr>
                                    <w:t>x</w:t>
                                  </w:r>
                                </w:p>
                              </w:tc>
                              <w:tc>
                                <w:tcPr>
                                  <w:tcW w:w="1126" w:type="dxa"/>
                                </w:tcPr>
                                <w:p w14:paraId="6E865C26" w14:textId="77777777" w:rsidR="00760F0E" w:rsidRDefault="00760F0E">
                                  <w:pPr>
                                    <w:pStyle w:val="TableParagraph"/>
                                  </w:pPr>
                                </w:p>
                              </w:tc>
                            </w:tr>
                          </w:tbl>
                          <w:p w14:paraId="54970582" w14:textId="77777777" w:rsidR="00760F0E" w:rsidRDefault="00760F0E" w:rsidP="00536970">
                            <w:pPr>
                              <w:pStyle w:val="BodyText"/>
                              <w:spacing w:before="0"/>
                            </w:pPr>
                          </w:p>
                        </w:txbxContent>
                      </v:textbox>
                      <w10:wrap anchorx="page"/>
                    </v:shape>
                  </w:pict>
                </mc:Fallback>
              </mc:AlternateContent>
            </w:r>
          </w:p>
          <w:p w14:paraId="666D93B7" w14:textId="77777777" w:rsidR="00760F0E" w:rsidRPr="00536970" w:rsidRDefault="00760F0E" w:rsidP="00D576DD">
            <w:pPr>
              <w:spacing w:line="288" w:lineRule="auto"/>
              <w:jc w:val="both"/>
              <w:rPr>
                <w:rFonts w:eastAsia="Calibri"/>
                <w:szCs w:val="28"/>
                <w:lang w:val="vi"/>
              </w:rPr>
            </w:pPr>
          </w:p>
          <w:p w14:paraId="14C8CA9F" w14:textId="77777777" w:rsidR="00760F0E" w:rsidRPr="00536970" w:rsidRDefault="00760F0E" w:rsidP="00D576DD">
            <w:pPr>
              <w:spacing w:line="288" w:lineRule="auto"/>
              <w:jc w:val="both"/>
              <w:rPr>
                <w:rFonts w:eastAsia="Calibri"/>
                <w:szCs w:val="28"/>
                <w:lang w:val="vi"/>
              </w:rPr>
            </w:pPr>
          </w:p>
          <w:p w14:paraId="7611E1E4" w14:textId="77777777" w:rsidR="00760F0E" w:rsidRPr="00536970" w:rsidRDefault="00760F0E" w:rsidP="00D576DD">
            <w:pPr>
              <w:spacing w:line="288" w:lineRule="auto"/>
              <w:jc w:val="both"/>
              <w:rPr>
                <w:rFonts w:eastAsia="Calibri"/>
                <w:szCs w:val="28"/>
                <w:lang w:val="vi"/>
              </w:rPr>
            </w:pPr>
          </w:p>
          <w:p w14:paraId="2713E782" w14:textId="77777777" w:rsidR="00760F0E" w:rsidRPr="00536970" w:rsidRDefault="00760F0E" w:rsidP="00D576DD">
            <w:pPr>
              <w:spacing w:line="288" w:lineRule="auto"/>
              <w:jc w:val="both"/>
              <w:rPr>
                <w:rFonts w:eastAsia="Calibri"/>
                <w:szCs w:val="28"/>
                <w:lang w:val="vi"/>
              </w:rPr>
            </w:pPr>
          </w:p>
          <w:p w14:paraId="41A52D7C" w14:textId="77777777" w:rsidR="00760F0E" w:rsidRPr="00536970" w:rsidRDefault="00760F0E" w:rsidP="00D576DD">
            <w:pPr>
              <w:spacing w:line="288" w:lineRule="auto"/>
              <w:jc w:val="both"/>
              <w:rPr>
                <w:rFonts w:eastAsia="Calibri"/>
                <w:szCs w:val="28"/>
                <w:lang w:val="vi"/>
              </w:rPr>
            </w:pPr>
          </w:p>
          <w:p w14:paraId="78CEBDEB" w14:textId="77777777" w:rsidR="00760F0E" w:rsidRPr="00536970" w:rsidRDefault="00760F0E" w:rsidP="00D576DD">
            <w:pPr>
              <w:spacing w:line="288" w:lineRule="auto"/>
              <w:jc w:val="both"/>
              <w:rPr>
                <w:rFonts w:eastAsia="Calibri"/>
                <w:szCs w:val="28"/>
                <w:lang w:val="vi"/>
              </w:rPr>
            </w:pPr>
          </w:p>
          <w:p w14:paraId="2E58D257" w14:textId="77777777" w:rsidR="00760F0E" w:rsidRPr="005D24F3" w:rsidRDefault="00760F0E" w:rsidP="00D576DD">
            <w:pPr>
              <w:spacing w:line="288" w:lineRule="auto"/>
              <w:jc w:val="both"/>
              <w:rPr>
                <w:rFonts w:eastAsia="Calibri"/>
                <w:szCs w:val="28"/>
                <w:lang w:val="vi"/>
              </w:rPr>
            </w:pPr>
          </w:p>
          <w:p w14:paraId="208A11B9" w14:textId="77777777" w:rsidR="00760F0E" w:rsidRPr="005D24F3" w:rsidRDefault="00760F0E" w:rsidP="00D576DD">
            <w:pPr>
              <w:spacing w:line="288" w:lineRule="auto"/>
              <w:jc w:val="both"/>
              <w:rPr>
                <w:rFonts w:eastAsia="Calibri"/>
                <w:szCs w:val="28"/>
                <w:lang w:val="vi"/>
              </w:rPr>
            </w:pPr>
          </w:p>
          <w:p w14:paraId="6BD6AFEF" w14:textId="77777777" w:rsidR="00760F0E" w:rsidRPr="005D24F3" w:rsidRDefault="00760F0E" w:rsidP="00D576DD">
            <w:pPr>
              <w:spacing w:line="288" w:lineRule="auto"/>
              <w:jc w:val="both"/>
              <w:rPr>
                <w:rFonts w:eastAsia="Calibri"/>
                <w:szCs w:val="28"/>
                <w:lang w:val="vi"/>
              </w:rPr>
            </w:pPr>
          </w:p>
          <w:p w14:paraId="262859D7" w14:textId="77777777" w:rsidR="00760F0E" w:rsidRPr="005D24F3" w:rsidRDefault="00760F0E" w:rsidP="00D576DD">
            <w:pPr>
              <w:spacing w:line="288" w:lineRule="auto"/>
              <w:jc w:val="both"/>
              <w:rPr>
                <w:rFonts w:eastAsia="Calibri"/>
                <w:szCs w:val="28"/>
                <w:lang w:val="vi"/>
              </w:rPr>
            </w:pPr>
          </w:p>
          <w:p w14:paraId="750B43E0" w14:textId="77777777" w:rsidR="00760F0E" w:rsidRPr="005D24F3" w:rsidRDefault="00760F0E" w:rsidP="00D576DD">
            <w:pPr>
              <w:spacing w:line="288" w:lineRule="auto"/>
              <w:jc w:val="both"/>
              <w:rPr>
                <w:rFonts w:eastAsia="Calibri"/>
                <w:szCs w:val="28"/>
                <w:lang w:val="vi"/>
              </w:rPr>
            </w:pPr>
          </w:p>
          <w:p w14:paraId="4C37E01C" w14:textId="77777777" w:rsidR="00760F0E" w:rsidRPr="005D24F3" w:rsidRDefault="00760F0E" w:rsidP="00D576DD">
            <w:pPr>
              <w:spacing w:line="288" w:lineRule="auto"/>
              <w:jc w:val="both"/>
              <w:rPr>
                <w:rFonts w:eastAsia="Calibri"/>
                <w:szCs w:val="28"/>
                <w:lang w:val="vi"/>
              </w:rPr>
            </w:pPr>
          </w:p>
          <w:p w14:paraId="169D7634" w14:textId="77777777" w:rsidR="00760F0E" w:rsidRPr="005D24F3" w:rsidRDefault="00760F0E" w:rsidP="00D576DD">
            <w:pPr>
              <w:spacing w:line="288" w:lineRule="auto"/>
              <w:jc w:val="both"/>
              <w:rPr>
                <w:rFonts w:eastAsia="Calibri"/>
                <w:szCs w:val="28"/>
                <w:lang w:val="vi"/>
              </w:rPr>
            </w:pPr>
          </w:p>
          <w:p w14:paraId="31CC6F2D" w14:textId="77777777" w:rsidR="00760F0E" w:rsidRPr="005D24F3" w:rsidRDefault="00760F0E" w:rsidP="00D576DD">
            <w:pPr>
              <w:spacing w:line="288" w:lineRule="auto"/>
              <w:jc w:val="both"/>
              <w:rPr>
                <w:rFonts w:eastAsia="Calibri"/>
                <w:szCs w:val="28"/>
                <w:lang w:val="vi"/>
              </w:rPr>
            </w:pPr>
          </w:p>
          <w:p w14:paraId="0AD1D35D" w14:textId="77777777" w:rsidR="00760F0E" w:rsidRPr="005D24F3" w:rsidRDefault="00760F0E" w:rsidP="00D576DD">
            <w:pPr>
              <w:spacing w:line="288" w:lineRule="auto"/>
              <w:jc w:val="both"/>
              <w:rPr>
                <w:rFonts w:eastAsia="Calibri"/>
                <w:szCs w:val="28"/>
                <w:lang w:val="vi"/>
              </w:rPr>
            </w:pPr>
          </w:p>
          <w:p w14:paraId="2EA64B3D" w14:textId="77777777" w:rsidR="00760F0E" w:rsidRPr="00DA4FCE" w:rsidRDefault="00760F0E" w:rsidP="00A759A5">
            <w:pPr>
              <w:pStyle w:val="TableParagraph"/>
              <w:numPr>
                <w:ilvl w:val="0"/>
                <w:numId w:val="69"/>
              </w:numPr>
              <w:tabs>
                <w:tab w:val="left" w:pos="244"/>
              </w:tabs>
              <w:rPr>
                <w:sz w:val="28"/>
                <w:szCs w:val="28"/>
              </w:rPr>
            </w:pPr>
            <w:r w:rsidRPr="00DA4FCE">
              <w:rPr>
                <w:sz w:val="28"/>
                <w:szCs w:val="28"/>
              </w:rPr>
              <w:t>HS</w:t>
            </w:r>
            <w:r w:rsidRPr="00DA4FCE">
              <w:rPr>
                <w:spacing w:val="-2"/>
                <w:sz w:val="28"/>
                <w:szCs w:val="28"/>
              </w:rPr>
              <w:t xml:space="preserve"> </w:t>
            </w:r>
            <w:r w:rsidRPr="00DA4FCE">
              <w:rPr>
                <w:sz w:val="28"/>
                <w:szCs w:val="28"/>
              </w:rPr>
              <w:t xml:space="preserve">trả lời và nhận xét lẫn </w:t>
            </w:r>
            <w:r w:rsidRPr="00DA4FCE">
              <w:rPr>
                <w:spacing w:val="-2"/>
                <w:sz w:val="28"/>
                <w:szCs w:val="28"/>
              </w:rPr>
              <w:t>nhau.</w:t>
            </w:r>
          </w:p>
          <w:p w14:paraId="3CA11C55" w14:textId="77777777" w:rsidR="00760F0E" w:rsidRPr="00DA4FCE" w:rsidRDefault="00760F0E" w:rsidP="00536970">
            <w:pPr>
              <w:pStyle w:val="TableParagraph"/>
              <w:spacing w:before="134"/>
              <w:rPr>
                <w:b/>
                <w:i/>
                <w:sz w:val="28"/>
                <w:szCs w:val="28"/>
              </w:rPr>
            </w:pPr>
          </w:p>
          <w:p w14:paraId="0BC8B310" w14:textId="77777777" w:rsidR="00760F0E" w:rsidRPr="00DA4FCE" w:rsidRDefault="00760F0E" w:rsidP="00A759A5">
            <w:pPr>
              <w:pStyle w:val="TableParagraph"/>
              <w:numPr>
                <w:ilvl w:val="0"/>
                <w:numId w:val="69"/>
              </w:numPr>
              <w:tabs>
                <w:tab w:val="left" w:pos="244"/>
              </w:tabs>
              <w:rPr>
                <w:sz w:val="28"/>
                <w:szCs w:val="28"/>
              </w:rPr>
            </w:pPr>
            <w:r w:rsidRPr="00DA4FCE">
              <w:rPr>
                <w:sz w:val="28"/>
                <w:szCs w:val="28"/>
              </w:rPr>
              <w:t>HS</w:t>
            </w:r>
            <w:r w:rsidRPr="00DA4FCE">
              <w:rPr>
                <w:spacing w:val="-2"/>
                <w:sz w:val="28"/>
                <w:szCs w:val="28"/>
              </w:rPr>
              <w:t xml:space="preserve"> </w:t>
            </w:r>
            <w:r w:rsidRPr="00DA4FCE">
              <w:rPr>
                <w:sz w:val="28"/>
                <w:szCs w:val="28"/>
              </w:rPr>
              <w:t xml:space="preserve">liên hệ thực tế để tìm và chia sẻ trước </w:t>
            </w:r>
            <w:r w:rsidRPr="00DA4FCE">
              <w:rPr>
                <w:spacing w:val="-4"/>
                <w:sz w:val="28"/>
                <w:szCs w:val="28"/>
              </w:rPr>
              <w:t>lớp.</w:t>
            </w:r>
          </w:p>
          <w:p w14:paraId="2D8A198C" w14:textId="77777777" w:rsidR="00760F0E" w:rsidRPr="00DA4FCE" w:rsidRDefault="00760F0E" w:rsidP="00536970">
            <w:pPr>
              <w:pStyle w:val="TableParagraph"/>
              <w:rPr>
                <w:b/>
                <w:i/>
                <w:sz w:val="28"/>
                <w:szCs w:val="28"/>
              </w:rPr>
            </w:pPr>
          </w:p>
          <w:p w14:paraId="2602D432" w14:textId="77777777" w:rsidR="00760F0E" w:rsidRPr="00DA4FCE" w:rsidRDefault="00760F0E" w:rsidP="00536970">
            <w:pPr>
              <w:pStyle w:val="TableParagraph"/>
              <w:spacing w:before="201"/>
              <w:rPr>
                <w:b/>
                <w:i/>
                <w:sz w:val="28"/>
                <w:szCs w:val="28"/>
              </w:rPr>
            </w:pPr>
          </w:p>
          <w:p w14:paraId="55934ED1" w14:textId="77777777" w:rsidR="00760F0E" w:rsidRPr="00536970" w:rsidRDefault="00760F0E" w:rsidP="00536970">
            <w:pPr>
              <w:spacing w:line="288" w:lineRule="auto"/>
              <w:jc w:val="both"/>
              <w:rPr>
                <w:rFonts w:eastAsia="Calibri"/>
                <w:szCs w:val="28"/>
              </w:rPr>
            </w:pPr>
            <w:r w:rsidRPr="00DA4FCE">
              <w:rPr>
                <w:szCs w:val="28"/>
              </w:rPr>
              <w:t>HS</w:t>
            </w:r>
            <w:r w:rsidRPr="00DA4FCE">
              <w:rPr>
                <w:spacing w:val="-2"/>
                <w:szCs w:val="28"/>
              </w:rPr>
              <w:t xml:space="preserve"> </w:t>
            </w:r>
            <w:r w:rsidRPr="00DA4FCE">
              <w:rPr>
                <w:szCs w:val="28"/>
              </w:rPr>
              <w:t xml:space="preserve">lắng </w:t>
            </w:r>
            <w:r w:rsidRPr="00DA4FCE">
              <w:rPr>
                <w:spacing w:val="-2"/>
                <w:szCs w:val="28"/>
              </w:rPr>
              <w:t>nghe</w:t>
            </w:r>
          </w:p>
        </w:tc>
        <w:tc>
          <w:tcPr>
            <w:tcW w:w="10278" w:type="dxa"/>
            <w:tcBorders>
              <w:top w:val="dashed" w:sz="4" w:space="0" w:color="auto"/>
              <w:bottom w:val="dashed" w:sz="4" w:space="0" w:color="auto"/>
            </w:tcBorders>
          </w:tcPr>
          <w:p w14:paraId="0F437ACD" w14:textId="77777777" w:rsidR="00760F0E" w:rsidRPr="00536970" w:rsidRDefault="00760F0E" w:rsidP="00D576DD">
            <w:pPr>
              <w:spacing w:line="288" w:lineRule="auto"/>
              <w:jc w:val="both"/>
              <w:rPr>
                <w:szCs w:val="28"/>
                <w:lang w:val="vi"/>
              </w:rPr>
            </w:pPr>
          </w:p>
        </w:tc>
      </w:tr>
      <w:tr w:rsidR="00760F0E" w:rsidRPr="00CC7B1D" w14:paraId="70D37CA2" w14:textId="77777777" w:rsidTr="00D8551D">
        <w:trPr>
          <w:trHeight w:val="514"/>
        </w:trPr>
        <w:tc>
          <w:tcPr>
            <w:tcW w:w="10278" w:type="dxa"/>
            <w:gridSpan w:val="5"/>
            <w:tcBorders>
              <w:top w:val="dashed" w:sz="4" w:space="0" w:color="auto"/>
              <w:bottom w:val="dashed" w:sz="4" w:space="0" w:color="auto"/>
            </w:tcBorders>
          </w:tcPr>
          <w:p w14:paraId="3E4AABEF" w14:textId="77777777" w:rsidR="00760F0E" w:rsidRPr="002872EA" w:rsidRDefault="00760F0E" w:rsidP="00FA7841">
            <w:pPr>
              <w:spacing w:line="288" w:lineRule="auto"/>
              <w:rPr>
                <w:b/>
                <w:bCs/>
                <w:lang w:val="vi"/>
              </w:rPr>
            </w:pPr>
            <w:r w:rsidRPr="00536970">
              <w:rPr>
                <w:b/>
                <w:lang w:val="vi"/>
              </w:rPr>
              <w:lastRenderedPageBreak/>
              <w:t xml:space="preserve">3. Hoạt động </w:t>
            </w:r>
            <w:r w:rsidRPr="002872EA">
              <w:rPr>
                <w:b/>
                <w:bCs/>
                <w:szCs w:val="28"/>
                <w:lang w:val="vi"/>
              </w:rPr>
              <w:t xml:space="preserve">thảo luận theo nhóm 4 hoặc nhóm </w:t>
            </w:r>
            <w:r w:rsidRPr="002872EA">
              <w:rPr>
                <w:b/>
                <w:bCs/>
                <w:spacing w:val="-5"/>
                <w:szCs w:val="28"/>
                <w:lang w:val="vi"/>
              </w:rPr>
              <w:t>6.</w:t>
            </w:r>
          </w:p>
          <w:p w14:paraId="51B2C192" w14:textId="77777777" w:rsidR="00760F0E" w:rsidRPr="00536970" w:rsidRDefault="00760F0E" w:rsidP="00FA7841">
            <w:pPr>
              <w:spacing w:line="288" w:lineRule="auto"/>
              <w:rPr>
                <w:lang w:val="vi"/>
              </w:rPr>
            </w:pPr>
            <w:r w:rsidRPr="00536970">
              <w:rPr>
                <w:lang w:val="vi"/>
              </w:rPr>
              <w:t>- Mục tiêu:</w:t>
            </w:r>
          </w:p>
          <w:p w14:paraId="51B8DE65" w14:textId="77777777" w:rsidR="00760F0E" w:rsidRPr="005D24F3" w:rsidRDefault="00760F0E" w:rsidP="00FA7841">
            <w:pPr>
              <w:spacing w:line="288" w:lineRule="auto"/>
              <w:rPr>
                <w:lang w:val="vi"/>
              </w:rPr>
            </w:pPr>
            <w:r w:rsidRPr="005D24F3">
              <w:rPr>
                <w:b/>
                <w:i/>
                <w:szCs w:val="28"/>
                <w:lang w:val="vi"/>
              </w:rPr>
              <w:t xml:space="preserve">: </w:t>
            </w:r>
            <w:r w:rsidRPr="005D24F3">
              <w:rPr>
                <w:szCs w:val="28"/>
                <w:lang w:val="vi"/>
              </w:rPr>
              <w:t>HS</w:t>
            </w:r>
            <w:r w:rsidRPr="005D24F3">
              <w:rPr>
                <w:spacing w:val="-1"/>
                <w:szCs w:val="28"/>
                <w:lang w:val="vi"/>
              </w:rPr>
              <w:t xml:space="preserve"> </w:t>
            </w:r>
            <w:r w:rsidRPr="005D24F3">
              <w:rPr>
                <w:szCs w:val="28"/>
                <w:lang w:val="vi"/>
              </w:rPr>
              <w:t xml:space="preserve">nhận biết được vai trò của vi khuẩn trong quá trình làm sữa </w:t>
            </w:r>
            <w:r w:rsidRPr="005D24F3">
              <w:rPr>
                <w:spacing w:val="-2"/>
                <w:szCs w:val="28"/>
                <w:lang w:val="vi"/>
              </w:rPr>
              <w:t>chua</w:t>
            </w:r>
          </w:p>
          <w:p w14:paraId="3C38B929" w14:textId="77777777" w:rsidR="00760F0E" w:rsidRPr="005D24F3" w:rsidRDefault="00760F0E" w:rsidP="00FA7841">
            <w:pPr>
              <w:spacing w:line="288" w:lineRule="auto"/>
              <w:rPr>
                <w:rFonts w:eastAsia="Calibri"/>
                <w:lang w:val="vi"/>
              </w:rPr>
            </w:pPr>
            <w:r w:rsidRPr="005D24F3">
              <w:rPr>
                <w:lang w:val="vi"/>
              </w:rPr>
              <w:t xml:space="preserve">- </w:t>
            </w:r>
            <w:r w:rsidRPr="005D24F3">
              <w:rPr>
                <w:b/>
                <w:i/>
                <w:szCs w:val="28"/>
                <w:lang w:val="vi"/>
              </w:rPr>
              <w:t xml:space="preserve">Phương pháp và kĩ thuật dạy học: </w:t>
            </w:r>
            <w:r w:rsidRPr="005D24F3">
              <w:rPr>
                <w:szCs w:val="28"/>
                <w:lang w:val="vi"/>
              </w:rPr>
              <w:t>Phương pháp vấn đáp, phương pháp trực quan, phương</w:t>
            </w:r>
            <w:r w:rsidRPr="005D24F3">
              <w:rPr>
                <w:spacing w:val="40"/>
                <w:szCs w:val="28"/>
                <w:lang w:val="vi"/>
              </w:rPr>
              <w:t xml:space="preserve"> </w:t>
            </w:r>
            <w:r w:rsidRPr="005D24F3">
              <w:rPr>
                <w:szCs w:val="28"/>
                <w:lang w:val="vi"/>
              </w:rPr>
              <w:t>pháp dạy học hợp tác</w:t>
            </w:r>
          </w:p>
        </w:tc>
        <w:tc>
          <w:tcPr>
            <w:tcW w:w="10278" w:type="dxa"/>
            <w:tcBorders>
              <w:top w:val="dashed" w:sz="4" w:space="0" w:color="auto"/>
              <w:bottom w:val="dashed" w:sz="4" w:space="0" w:color="auto"/>
            </w:tcBorders>
          </w:tcPr>
          <w:p w14:paraId="67242605" w14:textId="77777777" w:rsidR="00760F0E" w:rsidRPr="00536970" w:rsidRDefault="00760F0E" w:rsidP="00FA7841">
            <w:pPr>
              <w:spacing w:line="288" w:lineRule="auto"/>
              <w:rPr>
                <w:b/>
                <w:lang w:val="vi"/>
              </w:rPr>
            </w:pPr>
          </w:p>
        </w:tc>
      </w:tr>
      <w:tr w:rsidR="00760F0E" w:rsidRPr="00DE135B" w14:paraId="2C5173E0" w14:textId="77777777" w:rsidTr="00D8551D">
        <w:trPr>
          <w:trHeight w:val="630"/>
        </w:trPr>
        <w:tc>
          <w:tcPr>
            <w:tcW w:w="6060" w:type="dxa"/>
            <w:gridSpan w:val="3"/>
            <w:tcBorders>
              <w:top w:val="dashed" w:sz="4" w:space="0" w:color="auto"/>
              <w:bottom w:val="dashed" w:sz="4" w:space="0" w:color="auto"/>
              <w:right w:val="dashed" w:sz="4" w:space="0" w:color="auto"/>
            </w:tcBorders>
          </w:tcPr>
          <w:p w14:paraId="7C61457D" w14:textId="77777777" w:rsidR="00760F0E" w:rsidRPr="00DA4FCE" w:rsidRDefault="00760F0E" w:rsidP="00D95574">
            <w:pPr>
              <w:pStyle w:val="TableParagraph"/>
              <w:spacing w:before="55" w:line="304" w:lineRule="auto"/>
              <w:ind w:left="79" w:right="68"/>
              <w:jc w:val="both"/>
              <w:rPr>
                <w:sz w:val="28"/>
                <w:szCs w:val="28"/>
              </w:rPr>
            </w:pPr>
            <w:r w:rsidRPr="00DA4FCE">
              <w:rPr>
                <w:rFonts w:ascii="Cambria Math" w:hAnsi="Cambria Math" w:cs="Cambria Math"/>
                <w:sz w:val="28"/>
                <w:szCs w:val="28"/>
              </w:rPr>
              <w:t>‒</w:t>
            </w:r>
            <w:r w:rsidRPr="00DA4FCE">
              <w:rPr>
                <w:sz w:val="28"/>
                <w:szCs w:val="28"/>
              </w:rPr>
              <w:t xml:space="preserve"> GV tổ chức cho HS quan sát, đọc thông tin trong các hình 9a, 9b, 9c, 9d (SGK trang 70) và thảo luận nhóm để trả lời các câu hỏi:</w:t>
            </w:r>
          </w:p>
          <w:p w14:paraId="3AB3C951" w14:textId="77777777" w:rsidR="00760F0E" w:rsidRPr="00DA4FCE" w:rsidRDefault="00760F0E" w:rsidP="00D95574">
            <w:pPr>
              <w:pStyle w:val="TableParagraph"/>
              <w:spacing w:line="304" w:lineRule="auto"/>
              <w:ind w:left="79" w:right="68"/>
              <w:jc w:val="both"/>
              <w:rPr>
                <w:sz w:val="28"/>
                <w:szCs w:val="28"/>
              </w:rPr>
            </w:pPr>
            <w:r w:rsidRPr="00DA4FCE">
              <w:rPr>
                <w:sz w:val="28"/>
                <w:szCs w:val="28"/>
              </w:rPr>
              <w:t>+ Màu sắc, mùi, vị của hỗn hợp sữa đặc đã pha loãng thay đổi như thế nào sau khi ủ ấm trong khoảng thời gian từ 8 đến 12 giờ?</w:t>
            </w:r>
          </w:p>
          <w:p w14:paraId="1E3EFA7A" w14:textId="77777777" w:rsidR="00760F0E" w:rsidRPr="00DA4FCE" w:rsidRDefault="00760F0E" w:rsidP="00D95574">
            <w:pPr>
              <w:pStyle w:val="TableParagraph"/>
              <w:spacing w:line="304" w:lineRule="auto"/>
              <w:ind w:left="79" w:right="68"/>
              <w:jc w:val="both"/>
              <w:rPr>
                <w:sz w:val="28"/>
                <w:szCs w:val="28"/>
              </w:rPr>
            </w:pPr>
            <w:r w:rsidRPr="00DA4FCE">
              <w:rPr>
                <w:sz w:val="28"/>
                <w:szCs w:val="28"/>
              </w:rPr>
              <w:t>+ Vì sao cần bổ sung sữa chua có sẵn vào hỗn hợp</w:t>
            </w:r>
            <w:r w:rsidRPr="00DA4FCE">
              <w:rPr>
                <w:spacing w:val="40"/>
                <w:sz w:val="28"/>
                <w:szCs w:val="28"/>
              </w:rPr>
              <w:t xml:space="preserve"> </w:t>
            </w:r>
            <w:r w:rsidRPr="00DA4FCE">
              <w:rPr>
                <w:sz w:val="28"/>
                <w:szCs w:val="28"/>
              </w:rPr>
              <w:t>sữa</w:t>
            </w:r>
            <w:r w:rsidRPr="00DA4FCE">
              <w:rPr>
                <w:spacing w:val="40"/>
                <w:sz w:val="28"/>
                <w:szCs w:val="28"/>
              </w:rPr>
              <w:t xml:space="preserve"> </w:t>
            </w:r>
            <w:r w:rsidRPr="00DA4FCE">
              <w:rPr>
                <w:sz w:val="28"/>
                <w:szCs w:val="28"/>
              </w:rPr>
              <w:t>và</w:t>
            </w:r>
            <w:r w:rsidRPr="00DA4FCE">
              <w:rPr>
                <w:spacing w:val="40"/>
                <w:sz w:val="28"/>
                <w:szCs w:val="28"/>
              </w:rPr>
              <w:t xml:space="preserve"> </w:t>
            </w:r>
            <w:r w:rsidRPr="00DA4FCE">
              <w:rPr>
                <w:sz w:val="28"/>
                <w:szCs w:val="28"/>
              </w:rPr>
              <w:t>ủ</w:t>
            </w:r>
            <w:r w:rsidRPr="00DA4FCE">
              <w:rPr>
                <w:spacing w:val="40"/>
                <w:sz w:val="28"/>
                <w:szCs w:val="28"/>
              </w:rPr>
              <w:t xml:space="preserve"> </w:t>
            </w:r>
            <w:r w:rsidRPr="00DA4FCE">
              <w:rPr>
                <w:sz w:val="28"/>
                <w:szCs w:val="28"/>
              </w:rPr>
              <w:t>ấm</w:t>
            </w:r>
            <w:r w:rsidRPr="00DA4FCE">
              <w:rPr>
                <w:spacing w:val="40"/>
                <w:sz w:val="28"/>
                <w:szCs w:val="28"/>
              </w:rPr>
              <w:t xml:space="preserve"> </w:t>
            </w:r>
            <w:r w:rsidRPr="00DA4FCE">
              <w:rPr>
                <w:sz w:val="28"/>
                <w:szCs w:val="28"/>
              </w:rPr>
              <w:t>hỗn</w:t>
            </w:r>
            <w:r w:rsidRPr="00DA4FCE">
              <w:rPr>
                <w:spacing w:val="40"/>
                <w:sz w:val="28"/>
                <w:szCs w:val="28"/>
              </w:rPr>
              <w:t xml:space="preserve"> </w:t>
            </w:r>
            <w:r w:rsidRPr="00DA4FCE">
              <w:rPr>
                <w:sz w:val="28"/>
                <w:szCs w:val="28"/>
              </w:rPr>
              <w:t>hợp</w:t>
            </w:r>
            <w:r w:rsidRPr="00DA4FCE">
              <w:rPr>
                <w:spacing w:val="40"/>
                <w:sz w:val="28"/>
                <w:szCs w:val="28"/>
              </w:rPr>
              <w:t xml:space="preserve"> </w:t>
            </w:r>
            <w:r w:rsidRPr="00DA4FCE">
              <w:rPr>
                <w:sz w:val="28"/>
                <w:szCs w:val="28"/>
              </w:rPr>
              <w:t>sữa</w:t>
            </w:r>
            <w:r w:rsidRPr="00DA4FCE">
              <w:rPr>
                <w:spacing w:val="40"/>
                <w:sz w:val="28"/>
                <w:szCs w:val="28"/>
              </w:rPr>
              <w:t xml:space="preserve"> </w:t>
            </w:r>
            <w:r w:rsidRPr="00DA4FCE">
              <w:rPr>
                <w:sz w:val="28"/>
                <w:szCs w:val="28"/>
              </w:rPr>
              <w:t>ở</w:t>
            </w:r>
            <w:r w:rsidRPr="00DA4FCE">
              <w:rPr>
                <w:spacing w:val="40"/>
                <w:sz w:val="28"/>
                <w:szCs w:val="28"/>
              </w:rPr>
              <w:t xml:space="preserve"> </w:t>
            </w:r>
            <w:r w:rsidRPr="00DA4FCE">
              <w:rPr>
                <w:sz w:val="28"/>
                <w:szCs w:val="28"/>
              </w:rPr>
              <w:t>nhiệt</w:t>
            </w:r>
            <w:r w:rsidRPr="00DA4FCE">
              <w:rPr>
                <w:spacing w:val="40"/>
                <w:sz w:val="28"/>
                <w:szCs w:val="28"/>
              </w:rPr>
              <w:t xml:space="preserve"> </w:t>
            </w:r>
            <w:r w:rsidRPr="00DA4FCE">
              <w:rPr>
                <w:sz w:val="28"/>
                <w:szCs w:val="28"/>
              </w:rPr>
              <w:t>độ</w:t>
            </w:r>
            <w:r w:rsidRPr="00DA4FCE">
              <w:rPr>
                <w:spacing w:val="40"/>
                <w:sz w:val="28"/>
                <w:szCs w:val="28"/>
              </w:rPr>
              <w:t xml:space="preserve"> </w:t>
            </w:r>
            <w:r w:rsidRPr="00DA4FCE">
              <w:rPr>
                <w:sz w:val="28"/>
                <w:szCs w:val="28"/>
              </w:rPr>
              <w:t xml:space="preserve">từ 40 </w:t>
            </w:r>
            <w:r w:rsidRPr="00DA4FCE">
              <w:rPr>
                <w:sz w:val="28"/>
                <w:szCs w:val="28"/>
                <w:vertAlign w:val="superscript"/>
              </w:rPr>
              <w:t>o</w:t>
            </w:r>
            <w:r w:rsidRPr="00DA4FCE">
              <w:rPr>
                <w:sz w:val="28"/>
                <w:szCs w:val="28"/>
              </w:rPr>
              <w:t xml:space="preserve">C đến 50 </w:t>
            </w:r>
            <w:r w:rsidRPr="00DA4FCE">
              <w:rPr>
                <w:sz w:val="28"/>
                <w:szCs w:val="28"/>
                <w:vertAlign w:val="superscript"/>
              </w:rPr>
              <w:t>o</w:t>
            </w:r>
            <w:r w:rsidRPr="00DA4FCE">
              <w:rPr>
                <w:sz w:val="28"/>
                <w:szCs w:val="28"/>
              </w:rPr>
              <w:t>C?</w:t>
            </w:r>
          </w:p>
          <w:p w14:paraId="711BC9D2" w14:textId="77777777" w:rsidR="00760F0E" w:rsidRPr="00DA4FCE" w:rsidRDefault="00760F0E" w:rsidP="00D95574">
            <w:pPr>
              <w:pStyle w:val="TableParagraph"/>
              <w:rPr>
                <w:b/>
                <w:i/>
                <w:sz w:val="28"/>
                <w:szCs w:val="28"/>
              </w:rPr>
            </w:pPr>
          </w:p>
          <w:p w14:paraId="521A83A2" w14:textId="77777777" w:rsidR="00760F0E" w:rsidRPr="00DA4FCE" w:rsidRDefault="00760F0E" w:rsidP="00D95574">
            <w:pPr>
              <w:pStyle w:val="TableParagraph"/>
              <w:spacing w:before="123"/>
              <w:rPr>
                <w:b/>
                <w:i/>
                <w:sz w:val="28"/>
                <w:szCs w:val="28"/>
              </w:rPr>
            </w:pPr>
          </w:p>
          <w:p w14:paraId="5E38D1EA" w14:textId="77777777" w:rsidR="00760F0E" w:rsidRPr="00DA4FCE" w:rsidRDefault="00760F0E" w:rsidP="00D95574">
            <w:pPr>
              <w:pStyle w:val="TableParagraph"/>
              <w:spacing w:line="304" w:lineRule="auto"/>
              <w:ind w:left="79" w:right="68"/>
              <w:jc w:val="both"/>
              <w:rPr>
                <w:sz w:val="28"/>
                <w:szCs w:val="28"/>
              </w:rPr>
            </w:pPr>
            <w:r w:rsidRPr="00DA4FCE">
              <w:rPr>
                <w:sz w:val="28"/>
                <w:szCs w:val="28"/>
              </w:rPr>
              <w:t xml:space="preserve">+ Trong quá trình làm sữa chua, quá trình nào đã làm cho hỗn hợp sữa đặc biến đổi thành sữa </w:t>
            </w:r>
            <w:r w:rsidRPr="00DA4FCE">
              <w:rPr>
                <w:spacing w:val="-2"/>
                <w:sz w:val="28"/>
                <w:szCs w:val="28"/>
              </w:rPr>
              <w:t>chua?</w:t>
            </w:r>
          </w:p>
          <w:p w14:paraId="44D9E5B5" w14:textId="77777777" w:rsidR="00760F0E" w:rsidRPr="00DA4FCE" w:rsidRDefault="00760F0E" w:rsidP="00D95574">
            <w:pPr>
              <w:pStyle w:val="TableParagraph"/>
              <w:spacing w:line="304" w:lineRule="auto"/>
              <w:ind w:left="79" w:right="68"/>
              <w:jc w:val="both"/>
              <w:rPr>
                <w:sz w:val="28"/>
                <w:szCs w:val="28"/>
              </w:rPr>
            </w:pPr>
            <w:r w:rsidRPr="00DA4FCE">
              <w:rPr>
                <w:sz w:val="28"/>
                <w:szCs w:val="28"/>
              </w:rPr>
              <w:t>+</w:t>
            </w:r>
            <w:r w:rsidRPr="00DA4FCE">
              <w:rPr>
                <w:spacing w:val="-2"/>
                <w:sz w:val="28"/>
                <w:szCs w:val="28"/>
              </w:rPr>
              <w:t xml:space="preserve"> </w:t>
            </w:r>
            <w:r w:rsidRPr="00DA4FCE">
              <w:rPr>
                <w:sz w:val="28"/>
                <w:szCs w:val="28"/>
              </w:rPr>
              <w:t>Theo em, vai trò của vi khuẩn trong quá trình làm sữa chua là gì?</w:t>
            </w:r>
          </w:p>
          <w:p w14:paraId="764E3993" w14:textId="77777777" w:rsidR="00760F0E" w:rsidRPr="00DA4FCE" w:rsidRDefault="00760F0E" w:rsidP="00D95574">
            <w:pPr>
              <w:pStyle w:val="TableParagraph"/>
              <w:rPr>
                <w:b/>
                <w:i/>
                <w:sz w:val="28"/>
                <w:szCs w:val="28"/>
              </w:rPr>
            </w:pPr>
          </w:p>
          <w:p w14:paraId="3203C107" w14:textId="77777777" w:rsidR="00760F0E" w:rsidRPr="00DA4FCE" w:rsidRDefault="00760F0E" w:rsidP="00D95574">
            <w:pPr>
              <w:pStyle w:val="TableParagraph"/>
              <w:rPr>
                <w:b/>
                <w:i/>
                <w:sz w:val="28"/>
                <w:szCs w:val="28"/>
              </w:rPr>
            </w:pPr>
          </w:p>
          <w:p w14:paraId="5510F080" w14:textId="77777777" w:rsidR="00760F0E" w:rsidRPr="00DA4FCE" w:rsidRDefault="00760F0E" w:rsidP="00D95574">
            <w:pPr>
              <w:pStyle w:val="TableParagraph"/>
              <w:spacing w:before="195"/>
              <w:rPr>
                <w:b/>
                <w:i/>
                <w:sz w:val="28"/>
                <w:szCs w:val="28"/>
              </w:rPr>
            </w:pPr>
          </w:p>
          <w:p w14:paraId="05E738DE" w14:textId="77777777" w:rsidR="00760F0E" w:rsidRPr="00DA4FCE" w:rsidRDefault="00760F0E" w:rsidP="00A759A5">
            <w:pPr>
              <w:pStyle w:val="TableParagraph"/>
              <w:numPr>
                <w:ilvl w:val="0"/>
                <w:numId w:val="70"/>
              </w:numPr>
              <w:tabs>
                <w:tab w:val="left" w:pos="244"/>
              </w:tabs>
              <w:rPr>
                <w:sz w:val="28"/>
                <w:szCs w:val="28"/>
              </w:rPr>
            </w:pPr>
            <w:r w:rsidRPr="00DA4FCE">
              <w:rPr>
                <w:sz w:val="28"/>
                <w:szCs w:val="28"/>
              </w:rPr>
              <w:t>GV</w:t>
            </w:r>
            <w:r w:rsidRPr="00DA4FCE">
              <w:rPr>
                <w:spacing w:val="-5"/>
                <w:sz w:val="28"/>
                <w:szCs w:val="28"/>
              </w:rPr>
              <w:t xml:space="preserve"> </w:t>
            </w:r>
            <w:r w:rsidRPr="00DA4FCE">
              <w:rPr>
                <w:sz w:val="28"/>
                <w:szCs w:val="28"/>
              </w:rPr>
              <w:t>mời một số HS</w:t>
            </w:r>
            <w:r w:rsidRPr="00DA4FCE">
              <w:rPr>
                <w:spacing w:val="-2"/>
                <w:sz w:val="28"/>
                <w:szCs w:val="28"/>
              </w:rPr>
              <w:t xml:space="preserve"> </w:t>
            </w:r>
            <w:r w:rsidRPr="00DA4FCE">
              <w:rPr>
                <w:sz w:val="28"/>
                <w:szCs w:val="28"/>
              </w:rPr>
              <w:t xml:space="preserve">trả lời trước </w:t>
            </w:r>
            <w:r w:rsidRPr="00DA4FCE">
              <w:rPr>
                <w:spacing w:val="-4"/>
                <w:sz w:val="28"/>
                <w:szCs w:val="28"/>
              </w:rPr>
              <w:t>lớp.</w:t>
            </w:r>
          </w:p>
          <w:p w14:paraId="127D5260" w14:textId="77777777" w:rsidR="00760F0E" w:rsidRPr="00DA4FCE" w:rsidRDefault="00760F0E" w:rsidP="00A759A5">
            <w:pPr>
              <w:pStyle w:val="TableParagraph"/>
              <w:numPr>
                <w:ilvl w:val="0"/>
                <w:numId w:val="70"/>
              </w:numPr>
              <w:tabs>
                <w:tab w:val="left" w:pos="244"/>
              </w:tabs>
              <w:spacing w:before="67"/>
              <w:rPr>
                <w:sz w:val="28"/>
                <w:szCs w:val="28"/>
              </w:rPr>
            </w:pPr>
            <w:r w:rsidRPr="00DA4FCE">
              <w:rPr>
                <w:sz w:val="28"/>
                <w:szCs w:val="28"/>
              </w:rPr>
              <w:t>GV</w:t>
            </w:r>
            <w:r w:rsidRPr="00DA4FCE">
              <w:rPr>
                <w:spacing w:val="-5"/>
                <w:sz w:val="28"/>
                <w:szCs w:val="28"/>
              </w:rPr>
              <w:t xml:space="preserve"> </w:t>
            </w:r>
            <w:r w:rsidRPr="00DA4FCE">
              <w:rPr>
                <w:sz w:val="28"/>
                <w:szCs w:val="28"/>
              </w:rPr>
              <w:t>mời các HS</w:t>
            </w:r>
            <w:r w:rsidRPr="00DA4FCE">
              <w:rPr>
                <w:spacing w:val="-1"/>
                <w:sz w:val="28"/>
                <w:szCs w:val="28"/>
              </w:rPr>
              <w:t xml:space="preserve"> </w:t>
            </w:r>
            <w:r w:rsidRPr="00DA4FCE">
              <w:rPr>
                <w:sz w:val="28"/>
                <w:szCs w:val="28"/>
              </w:rPr>
              <w:t>khác</w:t>
            </w:r>
            <w:r w:rsidRPr="00DA4FCE">
              <w:rPr>
                <w:spacing w:val="-1"/>
                <w:sz w:val="28"/>
                <w:szCs w:val="28"/>
              </w:rPr>
              <w:t xml:space="preserve"> </w:t>
            </w:r>
            <w:r w:rsidRPr="00DA4FCE">
              <w:rPr>
                <w:sz w:val="28"/>
                <w:szCs w:val="28"/>
              </w:rPr>
              <w:t xml:space="preserve">nhận xét và bổ </w:t>
            </w:r>
            <w:r w:rsidRPr="00DA4FCE">
              <w:rPr>
                <w:spacing w:val="-2"/>
                <w:sz w:val="28"/>
                <w:szCs w:val="28"/>
              </w:rPr>
              <w:t>sung.</w:t>
            </w:r>
          </w:p>
          <w:p w14:paraId="6CCDE96A" w14:textId="77777777" w:rsidR="00760F0E" w:rsidRPr="00DA4FCE" w:rsidRDefault="00760F0E" w:rsidP="00D95574">
            <w:pPr>
              <w:pStyle w:val="TableParagraph"/>
              <w:spacing w:before="67"/>
              <w:ind w:left="79"/>
              <w:rPr>
                <w:i/>
                <w:sz w:val="28"/>
                <w:szCs w:val="28"/>
              </w:rPr>
            </w:pPr>
            <w:r w:rsidRPr="00DA4FCE">
              <w:rPr>
                <w:sz w:val="28"/>
                <w:szCs w:val="28"/>
              </w:rPr>
              <w:t xml:space="preserve">* </w:t>
            </w:r>
            <w:r w:rsidRPr="00DA4FCE">
              <w:rPr>
                <w:i/>
                <w:sz w:val="28"/>
                <w:szCs w:val="28"/>
              </w:rPr>
              <w:t xml:space="preserve">Lưu </w:t>
            </w:r>
            <w:r w:rsidRPr="00DA4FCE">
              <w:rPr>
                <w:i/>
                <w:spacing w:val="-5"/>
                <w:sz w:val="28"/>
                <w:szCs w:val="28"/>
              </w:rPr>
              <w:t>ý:</w:t>
            </w:r>
          </w:p>
          <w:p w14:paraId="32807EB8" w14:textId="77777777" w:rsidR="00760F0E" w:rsidRPr="00DA4FCE" w:rsidRDefault="00760F0E" w:rsidP="00D95574">
            <w:pPr>
              <w:pStyle w:val="TableParagraph"/>
              <w:spacing w:before="67" w:line="304" w:lineRule="auto"/>
              <w:ind w:left="79" w:right="68"/>
              <w:jc w:val="both"/>
              <w:rPr>
                <w:sz w:val="28"/>
                <w:szCs w:val="28"/>
              </w:rPr>
            </w:pPr>
            <w:r w:rsidRPr="00DA4FCE">
              <w:rPr>
                <w:sz w:val="28"/>
                <w:szCs w:val="28"/>
              </w:rPr>
              <w:t>+ GV</w:t>
            </w:r>
            <w:r w:rsidRPr="00DA4FCE">
              <w:rPr>
                <w:spacing w:val="-3"/>
                <w:sz w:val="28"/>
                <w:szCs w:val="28"/>
              </w:rPr>
              <w:t xml:space="preserve"> </w:t>
            </w:r>
            <w:r w:rsidRPr="00DA4FCE">
              <w:rPr>
                <w:sz w:val="28"/>
                <w:szCs w:val="28"/>
              </w:rPr>
              <w:t>có thể tổ chức cho HS đóng vai “Bạn sữa đặc” nói về quá trình thay đổi của “mình”</w:t>
            </w:r>
            <w:r w:rsidRPr="00DA4FCE">
              <w:rPr>
                <w:spacing w:val="-1"/>
                <w:sz w:val="28"/>
                <w:szCs w:val="28"/>
              </w:rPr>
              <w:t xml:space="preserve"> </w:t>
            </w:r>
            <w:r w:rsidRPr="00DA4FCE">
              <w:rPr>
                <w:sz w:val="28"/>
                <w:szCs w:val="28"/>
              </w:rPr>
              <w:t>trong quá</w:t>
            </w:r>
            <w:r w:rsidRPr="00DA4FCE">
              <w:rPr>
                <w:spacing w:val="-10"/>
                <w:sz w:val="28"/>
                <w:szCs w:val="28"/>
              </w:rPr>
              <w:t xml:space="preserve"> </w:t>
            </w:r>
            <w:r w:rsidRPr="00DA4FCE">
              <w:rPr>
                <w:sz w:val="28"/>
                <w:szCs w:val="28"/>
              </w:rPr>
              <w:t>trình</w:t>
            </w:r>
            <w:r w:rsidRPr="00DA4FCE">
              <w:rPr>
                <w:spacing w:val="-10"/>
                <w:sz w:val="28"/>
                <w:szCs w:val="28"/>
              </w:rPr>
              <w:t xml:space="preserve"> </w:t>
            </w:r>
            <w:r w:rsidRPr="00DA4FCE">
              <w:rPr>
                <w:sz w:val="28"/>
                <w:szCs w:val="28"/>
              </w:rPr>
              <w:t>làm</w:t>
            </w:r>
            <w:r w:rsidRPr="00DA4FCE">
              <w:rPr>
                <w:spacing w:val="-10"/>
                <w:sz w:val="28"/>
                <w:szCs w:val="28"/>
              </w:rPr>
              <w:t xml:space="preserve"> </w:t>
            </w:r>
            <w:r w:rsidRPr="00DA4FCE">
              <w:rPr>
                <w:sz w:val="28"/>
                <w:szCs w:val="28"/>
              </w:rPr>
              <w:t>sữa</w:t>
            </w:r>
            <w:r w:rsidRPr="00DA4FCE">
              <w:rPr>
                <w:spacing w:val="-10"/>
                <w:sz w:val="28"/>
                <w:szCs w:val="28"/>
              </w:rPr>
              <w:t xml:space="preserve"> </w:t>
            </w:r>
            <w:r w:rsidRPr="00DA4FCE">
              <w:rPr>
                <w:sz w:val="28"/>
                <w:szCs w:val="28"/>
              </w:rPr>
              <w:t>chua.</w:t>
            </w:r>
            <w:r w:rsidRPr="00DA4FCE">
              <w:rPr>
                <w:spacing w:val="-10"/>
                <w:sz w:val="28"/>
                <w:szCs w:val="28"/>
              </w:rPr>
              <w:t xml:space="preserve"> </w:t>
            </w:r>
            <w:r w:rsidRPr="00DA4FCE">
              <w:rPr>
                <w:sz w:val="28"/>
                <w:szCs w:val="28"/>
              </w:rPr>
              <w:t>GV</w:t>
            </w:r>
            <w:r w:rsidRPr="00DA4FCE">
              <w:rPr>
                <w:spacing w:val="-13"/>
                <w:sz w:val="28"/>
                <w:szCs w:val="28"/>
              </w:rPr>
              <w:t xml:space="preserve"> </w:t>
            </w:r>
            <w:r w:rsidRPr="00DA4FCE">
              <w:rPr>
                <w:sz w:val="28"/>
                <w:szCs w:val="28"/>
              </w:rPr>
              <w:t>có</w:t>
            </w:r>
            <w:r w:rsidRPr="00DA4FCE">
              <w:rPr>
                <w:spacing w:val="-10"/>
                <w:sz w:val="28"/>
                <w:szCs w:val="28"/>
              </w:rPr>
              <w:t xml:space="preserve"> </w:t>
            </w:r>
            <w:r w:rsidRPr="00DA4FCE">
              <w:rPr>
                <w:sz w:val="28"/>
                <w:szCs w:val="28"/>
              </w:rPr>
              <w:t>thể</w:t>
            </w:r>
            <w:r w:rsidRPr="00DA4FCE">
              <w:rPr>
                <w:spacing w:val="-10"/>
                <w:sz w:val="28"/>
                <w:szCs w:val="28"/>
              </w:rPr>
              <w:t xml:space="preserve"> </w:t>
            </w:r>
            <w:r w:rsidRPr="00DA4FCE">
              <w:rPr>
                <w:sz w:val="28"/>
                <w:szCs w:val="28"/>
              </w:rPr>
              <w:t>sáng</w:t>
            </w:r>
            <w:r w:rsidRPr="00DA4FCE">
              <w:rPr>
                <w:spacing w:val="-10"/>
                <w:sz w:val="28"/>
                <w:szCs w:val="28"/>
              </w:rPr>
              <w:t xml:space="preserve"> </w:t>
            </w:r>
            <w:r w:rsidRPr="00DA4FCE">
              <w:rPr>
                <w:sz w:val="28"/>
                <w:szCs w:val="28"/>
              </w:rPr>
              <w:t>tạo</w:t>
            </w:r>
            <w:r w:rsidRPr="00DA4FCE">
              <w:rPr>
                <w:spacing w:val="-10"/>
                <w:sz w:val="28"/>
                <w:szCs w:val="28"/>
              </w:rPr>
              <w:t xml:space="preserve"> </w:t>
            </w:r>
            <w:r w:rsidRPr="00DA4FCE">
              <w:rPr>
                <w:sz w:val="28"/>
                <w:szCs w:val="28"/>
              </w:rPr>
              <w:t>thêm các</w:t>
            </w:r>
            <w:r w:rsidRPr="00DA4FCE">
              <w:rPr>
                <w:spacing w:val="-14"/>
                <w:sz w:val="28"/>
                <w:szCs w:val="28"/>
              </w:rPr>
              <w:t xml:space="preserve"> </w:t>
            </w:r>
            <w:r w:rsidRPr="00DA4FCE">
              <w:rPr>
                <w:sz w:val="28"/>
                <w:szCs w:val="28"/>
              </w:rPr>
              <w:t>hoạt</w:t>
            </w:r>
            <w:r w:rsidRPr="00DA4FCE">
              <w:rPr>
                <w:spacing w:val="-14"/>
                <w:sz w:val="28"/>
                <w:szCs w:val="28"/>
              </w:rPr>
              <w:t xml:space="preserve"> </w:t>
            </w:r>
            <w:r w:rsidRPr="00DA4FCE">
              <w:rPr>
                <w:sz w:val="28"/>
                <w:szCs w:val="28"/>
              </w:rPr>
              <w:t>động</w:t>
            </w:r>
            <w:r w:rsidRPr="00DA4FCE">
              <w:rPr>
                <w:spacing w:val="-14"/>
                <w:sz w:val="28"/>
                <w:szCs w:val="28"/>
              </w:rPr>
              <w:t xml:space="preserve"> </w:t>
            </w:r>
            <w:r w:rsidRPr="00DA4FCE">
              <w:rPr>
                <w:sz w:val="28"/>
                <w:szCs w:val="28"/>
              </w:rPr>
              <w:t>khác</w:t>
            </w:r>
            <w:r w:rsidRPr="00DA4FCE">
              <w:rPr>
                <w:spacing w:val="-13"/>
                <w:sz w:val="28"/>
                <w:szCs w:val="28"/>
              </w:rPr>
              <w:t xml:space="preserve"> </w:t>
            </w:r>
            <w:r w:rsidRPr="00DA4FCE">
              <w:rPr>
                <w:sz w:val="28"/>
                <w:szCs w:val="28"/>
              </w:rPr>
              <w:t>sao</w:t>
            </w:r>
            <w:r w:rsidRPr="00DA4FCE">
              <w:rPr>
                <w:spacing w:val="-14"/>
                <w:sz w:val="28"/>
                <w:szCs w:val="28"/>
              </w:rPr>
              <w:t xml:space="preserve"> </w:t>
            </w:r>
            <w:r w:rsidRPr="00DA4FCE">
              <w:rPr>
                <w:sz w:val="28"/>
                <w:szCs w:val="28"/>
              </w:rPr>
              <w:t>cho</w:t>
            </w:r>
            <w:r w:rsidRPr="00DA4FCE">
              <w:rPr>
                <w:spacing w:val="-14"/>
                <w:sz w:val="28"/>
                <w:szCs w:val="28"/>
              </w:rPr>
              <w:t xml:space="preserve"> </w:t>
            </w:r>
            <w:r w:rsidRPr="00DA4FCE">
              <w:rPr>
                <w:sz w:val="28"/>
                <w:szCs w:val="28"/>
              </w:rPr>
              <w:t>hấp</w:t>
            </w:r>
            <w:r w:rsidRPr="00DA4FCE">
              <w:rPr>
                <w:spacing w:val="-14"/>
                <w:sz w:val="28"/>
                <w:szCs w:val="28"/>
              </w:rPr>
              <w:t xml:space="preserve"> </w:t>
            </w:r>
            <w:r w:rsidRPr="00DA4FCE">
              <w:rPr>
                <w:sz w:val="28"/>
                <w:szCs w:val="28"/>
              </w:rPr>
              <w:t>dẫn,</w:t>
            </w:r>
            <w:r w:rsidRPr="00DA4FCE">
              <w:rPr>
                <w:spacing w:val="-13"/>
                <w:sz w:val="28"/>
                <w:szCs w:val="28"/>
              </w:rPr>
              <w:t xml:space="preserve"> </w:t>
            </w:r>
            <w:r w:rsidRPr="00DA4FCE">
              <w:rPr>
                <w:sz w:val="28"/>
                <w:szCs w:val="28"/>
              </w:rPr>
              <w:t>phù</w:t>
            </w:r>
            <w:r w:rsidRPr="00DA4FCE">
              <w:rPr>
                <w:spacing w:val="-14"/>
                <w:sz w:val="28"/>
                <w:szCs w:val="28"/>
              </w:rPr>
              <w:t xml:space="preserve"> </w:t>
            </w:r>
            <w:r w:rsidRPr="00DA4FCE">
              <w:rPr>
                <w:sz w:val="28"/>
                <w:szCs w:val="28"/>
              </w:rPr>
              <w:t>hợp</w:t>
            </w:r>
            <w:r w:rsidRPr="00DA4FCE">
              <w:rPr>
                <w:spacing w:val="-14"/>
                <w:sz w:val="28"/>
                <w:szCs w:val="28"/>
              </w:rPr>
              <w:t xml:space="preserve"> </w:t>
            </w:r>
            <w:r w:rsidRPr="00DA4FCE">
              <w:rPr>
                <w:sz w:val="28"/>
                <w:szCs w:val="28"/>
              </w:rPr>
              <w:t>với HS</w:t>
            </w:r>
            <w:r w:rsidRPr="00DA4FCE">
              <w:rPr>
                <w:spacing w:val="-2"/>
                <w:sz w:val="28"/>
                <w:szCs w:val="28"/>
              </w:rPr>
              <w:t xml:space="preserve"> </w:t>
            </w:r>
            <w:r w:rsidRPr="00DA4FCE">
              <w:rPr>
                <w:sz w:val="28"/>
                <w:szCs w:val="28"/>
              </w:rPr>
              <w:t>của</w:t>
            </w:r>
            <w:r w:rsidRPr="00DA4FCE">
              <w:rPr>
                <w:spacing w:val="-2"/>
                <w:sz w:val="28"/>
                <w:szCs w:val="28"/>
              </w:rPr>
              <w:t xml:space="preserve"> </w:t>
            </w:r>
            <w:r w:rsidRPr="00DA4FCE">
              <w:rPr>
                <w:sz w:val="28"/>
                <w:szCs w:val="28"/>
              </w:rPr>
              <w:t>lớp</w:t>
            </w:r>
            <w:r w:rsidRPr="00DA4FCE">
              <w:rPr>
                <w:spacing w:val="-2"/>
                <w:sz w:val="28"/>
                <w:szCs w:val="28"/>
              </w:rPr>
              <w:t xml:space="preserve"> </w:t>
            </w:r>
            <w:r w:rsidRPr="00DA4FCE">
              <w:rPr>
                <w:sz w:val="28"/>
                <w:szCs w:val="28"/>
              </w:rPr>
              <w:t>mình</w:t>
            </w:r>
            <w:r w:rsidRPr="00DA4FCE">
              <w:rPr>
                <w:spacing w:val="-2"/>
                <w:sz w:val="28"/>
                <w:szCs w:val="28"/>
              </w:rPr>
              <w:t xml:space="preserve"> </w:t>
            </w:r>
            <w:r w:rsidRPr="00DA4FCE">
              <w:rPr>
                <w:sz w:val="28"/>
                <w:szCs w:val="28"/>
              </w:rPr>
              <w:t>để</w:t>
            </w:r>
            <w:r w:rsidRPr="00DA4FCE">
              <w:rPr>
                <w:spacing w:val="-2"/>
                <w:sz w:val="28"/>
                <w:szCs w:val="28"/>
              </w:rPr>
              <w:t xml:space="preserve"> </w:t>
            </w:r>
            <w:r w:rsidRPr="00DA4FCE">
              <w:rPr>
                <w:sz w:val="28"/>
                <w:szCs w:val="28"/>
              </w:rPr>
              <w:t>đảm</w:t>
            </w:r>
            <w:r w:rsidRPr="00DA4FCE">
              <w:rPr>
                <w:spacing w:val="-2"/>
                <w:sz w:val="28"/>
                <w:szCs w:val="28"/>
              </w:rPr>
              <w:t xml:space="preserve"> </w:t>
            </w:r>
            <w:r w:rsidRPr="00DA4FCE">
              <w:rPr>
                <w:sz w:val="28"/>
                <w:szCs w:val="28"/>
              </w:rPr>
              <w:t>bảo</w:t>
            </w:r>
            <w:r w:rsidRPr="00DA4FCE">
              <w:rPr>
                <w:spacing w:val="-2"/>
                <w:sz w:val="28"/>
                <w:szCs w:val="28"/>
              </w:rPr>
              <w:t xml:space="preserve"> </w:t>
            </w:r>
            <w:r w:rsidRPr="00DA4FCE">
              <w:rPr>
                <w:sz w:val="28"/>
                <w:szCs w:val="28"/>
              </w:rPr>
              <w:t>phát</w:t>
            </w:r>
            <w:r w:rsidRPr="00DA4FCE">
              <w:rPr>
                <w:spacing w:val="-2"/>
                <w:sz w:val="28"/>
                <w:szCs w:val="28"/>
              </w:rPr>
              <w:t xml:space="preserve"> </w:t>
            </w:r>
            <w:r w:rsidRPr="00DA4FCE">
              <w:rPr>
                <w:sz w:val="28"/>
                <w:szCs w:val="28"/>
              </w:rPr>
              <w:t>huy</w:t>
            </w:r>
            <w:r w:rsidRPr="00DA4FCE">
              <w:rPr>
                <w:spacing w:val="-2"/>
                <w:sz w:val="28"/>
                <w:szCs w:val="28"/>
              </w:rPr>
              <w:t xml:space="preserve"> </w:t>
            </w:r>
            <w:r w:rsidRPr="00DA4FCE">
              <w:rPr>
                <w:sz w:val="28"/>
                <w:szCs w:val="28"/>
              </w:rPr>
              <w:t>các</w:t>
            </w:r>
            <w:r w:rsidRPr="00DA4FCE">
              <w:rPr>
                <w:spacing w:val="-2"/>
                <w:sz w:val="28"/>
                <w:szCs w:val="28"/>
              </w:rPr>
              <w:t xml:space="preserve"> </w:t>
            </w:r>
            <w:r w:rsidRPr="00DA4FCE">
              <w:rPr>
                <w:sz w:val="28"/>
                <w:szCs w:val="28"/>
              </w:rPr>
              <w:t>năng lực cho HS.</w:t>
            </w:r>
          </w:p>
          <w:p w14:paraId="068A3263" w14:textId="77777777" w:rsidR="00760F0E" w:rsidRPr="00DA4FCE" w:rsidRDefault="00760F0E" w:rsidP="00D95574">
            <w:pPr>
              <w:pStyle w:val="TableParagraph"/>
              <w:spacing w:line="304" w:lineRule="auto"/>
              <w:ind w:left="79" w:right="68"/>
              <w:jc w:val="both"/>
              <w:rPr>
                <w:sz w:val="28"/>
                <w:szCs w:val="28"/>
              </w:rPr>
            </w:pPr>
            <w:r w:rsidRPr="00DA4FCE">
              <w:rPr>
                <w:sz w:val="28"/>
                <w:szCs w:val="28"/>
              </w:rPr>
              <w:t>+ GV</w:t>
            </w:r>
            <w:r w:rsidRPr="00DA4FCE">
              <w:rPr>
                <w:spacing w:val="-3"/>
                <w:sz w:val="28"/>
                <w:szCs w:val="28"/>
              </w:rPr>
              <w:t xml:space="preserve"> </w:t>
            </w:r>
            <w:r w:rsidRPr="00DA4FCE">
              <w:rPr>
                <w:sz w:val="28"/>
                <w:szCs w:val="28"/>
              </w:rPr>
              <w:t xml:space="preserve">có thể phân chia tiết dạy cho phù hợp với thực tiễn; nếu còn thời gian, GV có thể cho các em </w:t>
            </w:r>
            <w:r w:rsidRPr="00DA4FCE">
              <w:rPr>
                <w:sz w:val="28"/>
                <w:szCs w:val="28"/>
              </w:rPr>
              <w:lastRenderedPageBreak/>
              <w:t>HS thực hành làm sữa chua theo các bước hướng dẫn trong SGK trang 70.</w:t>
            </w:r>
          </w:p>
          <w:p w14:paraId="7EBBB5C3" w14:textId="77777777" w:rsidR="00760F0E" w:rsidRPr="00DA4FCE" w:rsidRDefault="00760F0E" w:rsidP="00D95574">
            <w:pPr>
              <w:pStyle w:val="TableParagraph"/>
              <w:spacing w:line="304" w:lineRule="auto"/>
              <w:ind w:left="79" w:right="65"/>
              <w:jc w:val="both"/>
              <w:rPr>
                <w:sz w:val="28"/>
                <w:szCs w:val="28"/>
              </w:rPr>
            </w:pPr>
            <w:r w:rsidRPr="00DA4FCE">
              <w:rPr>
                <w:sz w:val="28"/>
                <w:szCs w:val="28"/>
              </w:rPr>
              <w:t>– GV hướng dẫn HS rút ra kết luận: Trong quá trình</w:t>
            </w:r>
            <w:r w:rsidRPr="00DA4FCE">
              <w:rPr>
                <w:spacing w:val="32"/>
                <w:sz w:val="28"/>
                <w:szCs w:val="28"/>
              </w:rPr>
              <w:t xml:space="preserve"> </w:t>
            </w:r>
            <w:r w:rsidRPr="00DA4FCE">
              <w:rPr>
                <w:sz w:val="28"/>
                <w:szCs w:val="28"/>
              </w:rPr>
              <w:t>làm</w:t>
            </w:r>
            <w:r w:rsidRPr="00DA4FCE">
              <w:rPr>
                <w:spacing w:val="32"/>
                <w:sz w:val="28"/>
                <w:szCs w:val="28"/>
              </w:rPr>
              <w:t xml:space="preserve"> </w:t>
            </w:r>
            <w:r w:rsidRPr="00DA4FCE">
              <w:rPr>
                <w:sz w:val="28"/>
                <w:szCs w:val="28"/>
              </w:rPr>
              <w:t>sữa</w:t>
            </w:r>
            <w:r w:rsidRPr="00DA4FCE">
              <w:rPr>
                <w:spacing w:val="32"/>
                <w:sz w:val="28"/>
                <w:szCs w:val="28"/>
              </w:rPr>
              <w:t xml:space="preserve"> </w:t>
            </w:r>
            <w:r w:rsidRPr="00DA4FCE">
              <w:rPr>
                <w:sz w:val="28"/>
                <w:szCs w:val="28"/>
              </w:rPr>
              <w:t>chua,</w:t>
            </w:r>
            <w:r w:rsidRPr="00DA4FCE">
              <w:rPr>
                <w:spacing w:val="32"/>
                <w:sz w:val="28"/>
                <w:szCs w:val="28"/>
              </w:rPr>
              <w:t xml:space="preserve"> </w:t>
            </w:r>
            <w:r w:rsidRPr="00DA4FCE">
              <w:rPr>
                <w:sz w:val="28"/>
                <w:szCs w:val="28"/>
              </w:rPr>
              <w:t>vi</w:t>
            </w:r>
            <w:r w:rsidRPr="00DA4FCE">
              <w:rPr>
                <w:spacing w:val="32"/>
                <w:sz w:val="28"/>
                <w:szCs w:val="28"/>
              </w:rPr>
              <w:t xml:space="preserve"> </w:t>
            </w:r>
            <w:r w:rsidRPr="00DA4FCE">
              <w:rPr>
                <w:sz w:val="28"/>
                <w:szCs w:val="28"/>
              </w:rPr>
              <w:t>khuẩn</w:t>
            </w:r>
            <w:r w:rsidRPr="00DA4FCE">
              <w:rPr>
                <w:spacing w:val="32"/>
                <w:sz w:val="28"/>
                <w:szCs w:val="28"/>
              </w:rPr>
              <w:t xml:space="preserve"> </w:t>
            </w:r>
            <w:r w:rsidRPr="00DA4FCE">
              <w:rPr>
                <w:sz w:val="28"/>
                <w:szCs w:val="28"/>
              </w:rPr>
              <w:t>có</w:t>
            </w:r>
            <w:r w:rsidRPr="00DA4FCE">
              <w:rPr>
                <w:spacing w:val="32"/>
                <w:sz w:val="28"/>
                <w:szCs w:val="28"/>
              </w:rPr>
              <w:t xml:space="preserve"> </w:t>
            </w:r>
            <w:r w:rsidRPr="00DA4FCE">
              <w:rPr>
                <w:sz w:val="28"/>
                <w:szCs w:val="28"/>
              </w:rPr>
              <w:t>ích</w:t>
            </w:r>
            <w:r w:rsidRPr="00DA4FCE">
              <w:rPr>
                <w:spacing w:val="32"/>
                <w:sz w:val="28"/>
                <w:szCs w:val="28"/>
              </w:rPr>
              <w:t xml:space="preserve"> </w:t>
            </w:r>
            <w:r w:rsidRPr="00DA4FCE">
              <w:rPr>
                <w:sz w:val="28"/>
                <w:szCs w:val="28"/>
              </w:rPr>
              <w:t>(chủ</w:t>
            </w:r>
            <w:r w:rsidRPr="00DA4FCE">
              <w:rPr>
                <w:spacing w:val="32"/>
                <w:sz w:val="28"/>
                <w:szCs w:val="28"/>
              </w:rPr>
              <w:t xml:space="preserve"> </w:t>
            </w:r>
            <w:r w:rsidRPr="00DA4FCE">
              <w:rPr>
                <w:sz w:val="28"/>
                <w:szCs w:val="28"/>
              </w:rPr>
              <w:t>yếu là các vi khuẩn lactic) sẽ sử dụng những chất</w:t>
            </w:r>
            <w:r w:rsidRPr="00DA4FCE">
              <w:rPr>
                <w:spacing w:val="80"/>
                <w:sz w:val="28"/>
                <w:szCs w:val="28"/>
              </w:rPr>
              <w:t xml:space="preserve"> </w:t>
            </w:r>
            <w:r w:rsidRPr="00DA4FCE">
              <w:rPr>
                <w:sz w:val="28"/>
                <w:szCs w:val="28"/>
              </w:rPr>
              <w:t>có trong nguyên liệu để lên men tạo sản phẩm sữa</w:t>
            </w:r>
            <w:r w:rsidRPr="00DA4FCE">
              <w:rPr>
                <w:spacing w:val="10"/>
                <w:sz w:val="28"/>
                <w:szCs w:val="28"/>
              </w:rPr>
              <w:t xml:space="preserve"> </w:t>
            </w:r>
            <w:r w:rsidRPr="00DA4FCE">
              <w:rPr>
                <w:sz w:val="28"/>
                <w:szCs w:val="28"/>
              </w:rPr>
              <w:t>chua</w:t>
            </w:r>
            <w:r w:rsidRPr="00DA4FCE">
              <w:rPr>
                <w:spacing w:val="13"/>
                <w:sz w:val="28"/>
                <w:szCs w:val="28"/>
              </w:rPr>
              <w:t xml:space="preserve"> </w:t>
            </w:r>
            <w:r w:rsidRPr="00DA4FCE">
              <w:rPr>
                <w:sz w:val="28"/>
                <w:szCs w:val="28"/>
              </w:rPr>
              <w:t>có</w:t>
            </w:r>
            <w:r w:rsidRPr="00DA4FCE">
              <w:rPr>
                <w:spacing w:val="12"/>
                <w:sz w:val="28"/>
                <w:szCs w:val="28"/>
              </w:rPr>
              <w:t xml:space="preserve"> </w:t>
            </w:r>
            <w:r w:rsidRPr="00DA4FCE">
              <w:rPr>
                <w:sz w:val="28"/>
                <w:szCs w:val="28"/>
              </w:rPr>
              <w:t>màu</w:t>
            </w:r>
            <w:r w:rsidRPr="00DA4FCE">
              <w:rPr>
                <w:spacing w:val="13"/>
                <w:sz w:val="28"/>
                <w:szCs w:val="28"/>
              </w:rPr>
              <w:t xml:space="preserve"> </w:t>
            </w:r>
            <w:r w:rsidRPr="00DA4FCE">
              <w:rPr>
                <w:sz w:val="28"/>
                <w:szCs w:val="28"/>
              </w:rPr>
              <w:t>trắng</w:t>
            </w:r>
            <w:r w:rsidRPr="00DA4FCE">
              <w:rPr>
                <w:spacing w:val="12"/>
                <w:sz w:val="28"/>
                <w:szCs w:val="28"/>
              </w:rPr>
              <w:t xml:space="preserve"> </w:t>
            </w:r>
            <w:r w:rsidRPr="00DA4FCE">
              <w:rPr>
                <w:sz w:val="28"/>
                <w:szCs w:val="28"/>
              </w:rPr>
              <w:t>đặc</w:t>
            </w:r>
            <w:r w:rsidRPr="00DA4FCE">
              <w:rPr>
                <w:spacing w:val="13"/>
                <w:sz w:val="28"/>
                <w:szCs w:val="28"/>
              </w:rPr>
              <w:t xml:space="preserve"> </w:t>
            </w:r>
            <w:r w:rsidRPr="00DA4FCE">
              <w:rPr>
                <w:sz w:val="28"/>
                <w:szCs w:val="28"/>
              </w:rPr>
              <w:t>trưng,</w:t>
            </w:r>
            <w:r w:rsidRPr="00DA4FCE">
              <w:rPr>
                <w:spacing w:val="12"/>
                <w:sz w:val="28"/>
                <w:szCs w:val="28"/>
              </w:rPr>
              <w:t xml:space="preserve"> </w:t>
            </w:r>
            <w:r w:rsidRPr="00DA4FCE">
              <w:rPr>
                <w:sz w:val="28"/>
                <w:szCs w:val="28"/>
              </w:rPr>
              <w:t>mùi</w:t>
            </w:r>
            <w:r w:rsidRPr="00DA4FCE">
              <w:rPr>
                <w:spacing w:val="13"/>
                <w:sz w:val="28"/>
                <w:szCs w:val="28"/>
              </w:rPr>
              <w:t xml:space="preserve"> </w:t>
            </w:r>
            <w:r w:rsidRPr="00DA4FCE">
              <w:rPr>
                <w:sz w:val="28"/>
                <w:szCs w:val="28"/>
              </w:rPr>
              <w:t>thơm,</w:t>
            </w:r>
            <w:r w:rsidRPr="00DA4FCE">
              <w:rPr>
                <w:spacing w:val="13"/>
                <w:sz w:val="28"/>
                <w:szCs w:val="28"/>
              </w:rPr>
              <w:t xml:space="preserve"> </w:t>
            </w:r>
            <w:r w:rsidRPr="00DA4FCE">
              <w:rPr>
                <w:spacing w:val="-5"/>
                <w:sz w:val="28"/>
                <w:szCs w:val="28"/>
              </w:rPr>
              <w:t>vị</w:t>
            </w:r>
          </w:p>
          <w:p w14:paraId="0238E3B8" w14:textId="77777777" w:rsidR="00760F0E" w:rsidRPr="005D24F3" w:rsidRDefault="00760F0E" w:rsidP="00D95574">
            <w:pPr>
              <w:spacing w:line="288" w:lineRule="auto"/>
              <w:jc w:val="both"/>
              <w:rPr>
                <w:spacing w:val="-4"/>
                <w:szCs w:val="28"/>
                <w:lang w:val="vi"/>
              </w:rPr>
            </w:pPr>
            <w:r w:rsidRPr="005D24F3">
              <w:rPr>
                <w:szCs w:val="28"/>
                <w:lang w:val="vi"/>
              </w:rPr>
              <w:t>chua</w:t>
            </w:r>
            <w:r w:rsidRPr="005D24F3">
              <w:rPr>
                <w:spacing w:val="10"/>
                <w:szCs w:val="28"/>
                <w:lang w:val="vi"/>
              </w:rPr>
              <w:t xml:space="preserve"> </w:t>
            </w:r>
            <w:r w:rsidRPr="005D24F3">
              <w:rPr>
                <w:spacing w:val="-4"/>
                <w:szCs w:val="28"/>
                <w:lang w:val="vi"/>
              </w:rPr>
              <w:t>dịu.</w:t>
            </w:r>
          </w:p>
          <w:p w14:paraId="5B84B048" w14:textId="77777777" w:rsidR="00760F0E" w:rsidRPr="005D24F3" w:rsidRDefault="00760F0E" w:rsidP="00D95574">
            <w:pPr>
              <w:spacing w:line="288" w:lineRule="auto"/>
              <w:jc w:val="both"/>
              <w:rPr>
                <w:rFonts w:eastAsia="Calibri"/>
                <w:b/>
                <w:spacing w:val="-4"/>
                <w:szCs w:val="28"/>
                <w:lang w:val="vi"/>
              </w:rPr>
            </w:pPr>
          </w:p>
          <w:p w14:paraId="0C6B9AF8" w14:textId="77777777" w:rsidR="00760F0E" w:rsidRPr="00DE135B" w:rsidRDefault="00760F0E" w:rsidP="00317E19">
            <w:pPr>
              <w:pStyle w:val="TableParagraph"/>
              <w:spacing w:before="22" w:line="304" w:lineRule="auto"/>
              <w:ind w:left="80" w:right="68"/>
              <w:jc w:val="both"/>
              <w:rPr>
                <w:rFonts w:eastAsia="Calibri"/>
                <w:b/>
                <w:szCs w:val="28"/>
              </w:rPr>
            </w:pPr>
            <w:r w:rsidRPr="00DA4FCE">
              <w:rPr>
                <w:sz w:val="28"/>
                <w:szCs w:val="28"/>
              </w:rPr>
              <w:t>– GV mở rộng thêm cho HS: Trong sản xuất sữa</w:t>
            </w:r>
            <w:r w:rsidRPr="00DA4FCE">
              <w:rPr>
                <w:spacing w:val="-5"/>
                <w:sz w:val="28"/>
                <w:szCs w:val="28"/>
              </w:rPr>
              <w:t xml:space="preserve"> </w:t>
            </w:r>
            <w:r w:rsidRPr="00DA4FCE">
              <w:rPr>
                <w:sz w:val="28"/>
                <w:szCs w:val="28"/>
              </w:rPr>
              <w:t>chua,</w:t>
            </w:r>
            <w:r w:rsidRPr="00DA4FCE">
              <w:rPr>
                <w:spacing w:val="-5"/>
                <w:sz w:val="28"/>
                <w:szCs w:val="28"/>
              </w:rPr>
              <w:t xml:space="preserve"> </w:t>
            </w:r>
            <w:r w:rsidRPr="00DA4FCE">
              <w:rPr>
                <w:sz w:val="28"/>
                <w:szCs w:val="28"/>
              </w:rPr>
              <w:t>vi</w:t>
            </w:r>
            <w:r w:rsidRPr="00DA4FCE">
              <w:rPr>
                <w:spacing w:val="-5"/>
                <w:sz w:val="28"/>
                <w:szCs w:val="28"/>
              </w:rPr>
              <w:t xml:space="preserve"> </w:t>
            </w:r>
            <w:r w:rsidRPr="00DA4FCE">
              <w:rPr>
                <w:sz w:val="28"/>
                <w:szCs w:val="28"/>
              </w:rPr>
              <w:t>khuẩn</w:t>
            </w:r>
            <w:r w:rsidRPr="00DA4FCE">
              <w:rPr>
                <w:spacing w:val="-5"/>
                <w:sz w:val="28"/>
                <w:szCs w:val="28"/>
              </w:rPr>
              <w:t xml:space="preserve"> </w:t>
            </w:r>
            <w:r w:rsidRPr="00DA4FCE">
              <w:rPr>
                <w:sz w:val="28"/>
                <w:szCs w:val="28"/>
              </w:rPr>
              <w:t>lactic</w:t>
            </w:r>
            <w:r w:rsidRPr="00DA4FCE">
              <w:rPr>
                <w:spacing w:val="-6"/>
                <w:sz w:val="28"/>
                <w:szCs w:val="28"/>
              </w:rPr>
              <w:t xml:space="preserve"> </w:t>
            </w:r>
            <w:r w:rsidRPr="00DA4FCE">
              <w:rPr>
                <w:sz w:val="28"/>
                <w:szCs w:val="28"/>
              </w:rPr>
              <w:t>có</w:t>
            </w:r>
            <w:r w:rsidRPr="00DA4FCE">
              <w:rPr>
                <w:spacing w:val="-5"/>
                <w:sz w:val="28"/>
                <w:szCs w:val="28"/>
              </w:rPr>
              <w:t xml:space="preserve"> </w:t>
            </w:r>
            <w:r w:rsidRPr="00DA4FCE">
              <w:rPr>
                <w:sz w:val="28"/>
                <w:szCs w:val="28"/>
              </w:rPr>
              <w:t>vai</w:t>
            </w:r>
            <w:r w:rsidRPr="00DA4FCE">
              <w:rPr>
                <w:spacing w:val="-5"/>
                <w:sz w:val="28"/>
                <w:szCs w:val="28"/>
              </w:rPr>
              <w:t xml:space="preserve"> </w:t>
            </w:r>
            <w:r w:rsidRPr="00DA4FCE">
              <w:rPr>
                <w:sz w:val="28"/>
                <w:szCs w:val="28"/>
              </w:rPr>
              <w:t>trò</w:t>
            </w:r>
            <w:r w:rsidRPr="00DA4FCE">
              <w:rPr>
                <w:spacing w:val="-5"/>
                <w:sz w:val="28"/>
                <w:szCs w:val="28"/>
              </w:rPr>
              <w:t xml:space="preserve"> </w:t>
            </w:r>
            <w:r w:rsidRPr="00DA4FCE">
              <w:rPr>
                <w:sz w:val="28"/>
                <w:szCs w:val="28"/>
              </w:rPr>
              <w:t>thúc</w:t>
            </w:r>
            <w:r w:rsidRPr="00DA4FCE">
              <w:rPr>
                <w:spacing w:val="-5"/>
                <w:sz w:val="28"/>
                <w:szCs w:val="28"/>
              </w:rPr>
              <w:t xml:space="preserve"> </w:t>
            </w:r>
            <w:r w:rsidRPr="00DA4FCE">
              <w:rPr>
                <w:sz w:val="28"/>
                <w:szCs w:val="28"/>
              </w:rPr>
              <w:t>đẩy</w:t>
            </w:r>
            <w:r w:rsidRPr="00DA4FCE">
              <w:rPr>
                <w:spacing w:val="-5"/>
                <w:sz w:val="28"/>
                <w:szCs w:val="28"/>
              </w:rPr>
              <w:t xml:space="preserve"> </w:t>
            </w:r>
            <w:r w:rsidRPr="00DA4FCE">
              <w:rPr>
                <w:sz w:val="28"/>
                <w:szCs w:val="28"/>
              </w:rPr>
              <w:t>quá trình lên men. Sữa chua không chỉ là món ăn ngon,</w:t>
            </w:r>
            <w:r w:rsidRPr="00DA4FCE">
              <w:rPr>
                <w:spacing w:val="-7"/>
                <w:sz w:val="28"/>
                <w:szCs w:val="28"/>
              </w:rPr>
              <w:t xml:space="preserve"> </w:t>
            </w:r>
            <w:r w:rsidRPr="00DA4FCE">
              <w:rPr>
                <w:sz w:val="28"/>
                <w:szCs w:val="28"/>
              </w:rPr>
              <w:t>bổ</w:t>
            </w:r>
            <w:r w:rsidRPr="00DA4FCE">
              <w:rPr>
                <w:spacing w:val="-7"/>
                <w:sz w:val="28"/>
                <w:szCs w:val="28"/>
              </w:rPr>
              <w:t xml:space="preserve"> </w:t>
            </w:r>
            <w:r w:rsidRPr="00DA4FCE">
              <w:rPr>
                <w:sz w:val="28"/>
                <w:szCs w:val="28"/>
              </w:rPr>
              <w:t>dưỡng</w:t>
            </w:r>
            <w:r w:rsidRPr="00DA4FCE">
              <w:rPr>
                <w:spacing w:val="-7"/>
                <w:sz w:val="28"/>
                <w:szCs w:val="28"/>
              </w:rPr>
              <w:t xml:space="preserve"> </w:t>
            </w:r>
            <w:r w:rsidRPr="00DA4FCE">
              <w:rPr>
                <w:sz w:val="28"/>
                <w:szCs w:val="28"/>
              </w:rPr>
              <w:t>mà</w:t>
            </w:r>
            <w:r w:rsidRPr="00DA4FCE">
              <w:rPr>
                <w:spacing w:val="-7"/>
                <w:sz w:val="28"/>
                <w:szCs w:val="28"/>
              </w:rPr>
              <w:t xml:space="preserve"> </w:t>
            </w:r>
            <w:r w:rsidRPr="00DA4FCE">
              <w:rPr>
                <w:sz w:val="28"/>
                <w:szCs w:val="28"/>
              </w:rPr>
              <w:t>còn</w:t>
            </w:r>
            <w:r w:rsidRPr="00DA4FCE">
              <w:rPr>
                <w:spacing w:val="-7"/>
                <w:sz w:val="28"/>
                <w:szCs w:val="28"/>
              </w:rPr>
              <w:t xml:space="preserve"> </w:t>
            </w:r>
            <w:r w:rsidRPr="00DA4FCE">
              <w:rPr>
                <w:sz w:val="28"/>
                <w:szCs w:val="28"/>
              </w:rPr>
              <w:t>cung</w:t>
            </w:r>
            <w:r w:rsidRPr="00DA4FCE">
              <w:rPr>
                <w:spacing w:val="-7"/>
                <w:sz w:val="28"/>
                <w:szCs w:val="28"/>
              </w:rPr>
              <w:t xml:space="preserve"> </w:t>
            </w:r>
            <w:r w:rsidRPr="00DA4FCE">
              <w:rPr>
                <w:sz w:val="28"/>
                <w:szCs w:val="28"/>
              </w:rPr>
              <w:t>cấp</w:t>
            </w:r>
            <w:r w:rsidRPr="00DA4FCE">
              <w:rPr>
                <w:spacing w:val="-7"/>
                <w:sz w:val="28"/>
                <w:szCs w:val="28"/>
              </w:rPr>
              <w:t xml:space="preserve"> </w:t>
            </w:r>
            <w:r w:rsidRPr="00DA4FCE">
              <w:rPr>
                <w:sz w:val="28"/>
                <w:szCs w:val="28"/>
              </w:rPr>
              <w:t>nhiều</w:t>
            </w:r>
            <w:r w:rsidRPr="00DA4FCE">
              <w:rPr>
                <w:spacing w:val="-7"/>
                <w:sz w:val="28"/>
                <w:szCs w:val="28"/>
              </w:rPr>
              <w:t xml:space="preserve"> </w:t>
            </w:r>
            <w:r w:rsidRPr="00DA4FCE">
              <w:rPr>
                <w:sz w:val="28"/>
                <w:szCs w:val="28"/>
              </w:rPr>
              <w:t>vi</w:t>
            </w:r>
            <w:r w:rsidRPr="00DA4FCE">
              <w:rPr>
                <w:spacing w:val="-7"/>
                <w:sz w:val="28"/>
                <w:szCs w:val="28"/>
              </w:rPr>
              <w:t xml:space="preserve"> </w:t>
            </w:r>
            <w:r w:rsidRPr="00DA4FCE">
              <w:rPr>
                <w:spacing w:val="-2"/>
                <w:sz w:val="28"/>
                <w:szCs w:val="28"/>
              </w:rPr>
              <w:t>khuẩn</w:t>
            </w:r>
            <w:r w:rsidRPr="00317E19">
              <w:rPr>
                <w:spacing w:val="-2"/>
                <w:sz w:val="28"/>
                <w:szCs w:val="28"/>
              </w:rPr>
              <w:t xml:space="preserve"> </w:t>
            </w:r>
            <w:r w:rsidRPr="00317E19">
              <w:rPr>
                <w:sz w:val="28"/>
                <w:szCs w:val="28"/>
              </w:rPr>
              <w:t xml:space="preserve">có lợi giúp bổ sung lợi khuẩn cho đường </w:t>
            </w:r>
            <w:r w:rsidRPr="00317E19">
              <w:rPr>
                <w:spacing w:val="-2"/>
                <w:sz w:val="28"/>
                <w:szCs w:val="28"/>
              </w:rPr>
              <w:t>ruột.</w:t>
            </w:r>
          </w:p>
        </w:tc>
        <w:tc>
          <w:tcPr>
            <w:tcW w:w="4218" w:type="dxa"/>
            <w:gridSpan w:val="2"/>
            <w:tcBorders>
              <w:top w:val="dashed" w:sz="4" w:space="0" w:color="auto"/>
              <w:left w:val="dashed" w:sz="4" w:space="0" w:color="auto"/>
              <w:bottom w:val="dashed" w:sz="4" w:space="0" w:color="auto"/>
            </w:tcBorders>
          </w:tcPr>
          <w:p w14:paraId="1724DA49" w14:textId="77777777" w:rsidR="00760F0E" w:rsidRPr="00DA4FCE" w:rsidRDefault="00760F0E" w:rsidP="00A759A5">
            <w:pPr>
              <w:pStyle w:val="TableParagraph"/>
              <w:numPr>
                <w:ilvl w:val="0"/>
                <w:numId w:val="71"/>
              </w:numPr>
              <w:tabs>
                <w:tab w:val="left" w:pos="243"/>
              </w:tabs>
              <w:spacing w:before="57"/>
              <w:ind w:hanging="164"/>
              <w:jc w:val="both"/>
              <w:rPr>
                <w:sz w:val="28"/>
                <w:szCs w:val="28"/>
              </w:rPr>
            </w:pPr>
            <w:r w:rsidRPr="00DA4FCE">
              <w:rPr>
                <w:sz w:val="28"/>
                <w:szCs w:val="28"/>
              </w:rPr>
              <w:lastRenderedPageBreak/>
              <w:t>HS</w:t>
            </w:r>
            <w:r w:rsidRPr="00DA4FCE">
              <w:rPr>
                <w:spacing w:val="-2"/>
                <w:sz w:val="28"/>
                <w:szCs w:val="28"/>
              </w:rPr>
              <w:t xml:space="preserve"> </w:t>
            </w:r>
            <w:r w:rsidRPr="00DA4FCE">
              <w:rPr>
                <w:sz w:val="28"/>
                <w:szCs w:val="28"/>
              </w:rPr>
              <w:t>chia</w:t>
            </w:r>
            <w:r w:rsidRPr="00DA4FCE">
              <w:rPr>
                <w:spacing w:val="-1"/>
                <w:sz w:val="28"/>
                <w:szCs w:val="28"/>
              </w:rPr>
              <w:t xml:space="preserve"> </w:t>
            </w:r>
            <w:r w:rsidRPr="00DA4FCE">
              <w:rPr>
                <w:sz w:val="28"/>
                <w:szCs w:val="28"/>
              </w:rPr>
              <w:t>nhóm,</w:t>
            </w:r>
            <w:r w:rsidRPr="00DA4FCE">
              <w:rPr>
                <w:spacing w:val="-1"/>
                <w:sz w:val="28"/>
                <w:szCs w:val="28"/>
              </w:rPr>
              <w:t xml:space="preserve"> </w:t>
            </w:r>
            <w:r w:rsidRPr="00DA4FCE">
              <w:rPr>
                <w:sz w:val="28"/>
                <w:szCs w:val="28"/>
              </w:rPr>
              <w:t>quan</w:t>
            </w:r>
            <w:r w:rsidRPr="00DA4FCE">
              <w:rPr>
                <w:spacing w:val="-1"/>
                <w:sz w:val="28"/>
                <w:szCs w:val="28"/>
              </w:rPr>
              <w:t xml:space="preserve"> </w:t>
            </w:r>
            <w:r w:rsidRPr="00DA4FCE">
              <w:rPr>
                <w:sz w:val="28"/>
                <w:szCs w:val="28"/>
              </w:rPr>
              <w:t>sát</w:t>
            </w:r>
            <w:r w:rsidRPr="00DA4FCE">
              <w:rPr>
                <w:spacing w:val="-1"/>
                <w:sz w:val="28"/>
                <w:szCs w:val="28"/>
              </w:rPr>
              <w:t xml:space="preserve"> </w:t>
            </w:r>
            <w:r w:rsidRPr="00DA4FCE">
              <w:rPr>
                <w:sz w:val="28"/>
                <w:szCs w:val="28"/>
              </w:rPr>
              <w:t>hình</w:t>
            </w:r>
            <w:r w:rsidRPr="00DA4FCE">
              <w:rPr>
                <w:spacing w:val="-1"/>
                <w:sz w:val="28"/>
                <w:szCs w:val="28"/>
              </w:rPr>
              <w:t xml:space="preserve"> </w:t>
            </w:r>
            <w:r w:rsidRPr="00DA4FCE">
              <w:rPr>
                <w:sz w:val="28"/>
                <w:szCs w:val="28"/>
              </w:rPr>
              <w:t>và</w:t>
            </w:r>
            <w:r w:rsidRPr="00DA4FCE">
              <w:rPr>
                <w:spacing w:val="-1"/>
                <w:sz w:val="28"/>
                <w:szCs w:val="28"/>
              </w:rPr>
              <w:t xml:space="preserve"> </w:t>
            </w:r>
            <w:r w:rsidRPr="00DA4FCE">
              <w:rPr>
                <w:sz w:val="28"/>
                <w:szCs w:val="28"/>
              </w:rPr>
              <w:t>đọc</w:t>
            </w:r>
            <w:r w:rsidRPr="00DA4FCE">
              <w:rPr>
                <w:spacing w:val="-1"/>
                <w:sz w:val="28"/>
                <w:szCs w:val="28"/>
              </w:rPr>
              <w:t xml:space="preserve"> </w:t>
            </w:r>
            <w:r w:rsidRPr="00DA4FCE">
              <w:rPr>
                <w:sz w:val="28"/>
                <w:szCs w:val="28"/>
              </w:rPr>
              <w:t>thông</w:t>
            </w:r>
            <w:r w:rsidRPr="00DA4FCE">
              <w:rPr>
                <w:spacing w:val="-1"/>
                <w:sz w:val="28"/>
                <w:szCs w:val="28"/>
              </w:rPr>
              <w:t xml:space="preserve"> </w:t>
            </w:r>
            <w:r w:rsidRPr="00DA4FCE">
              <w:rPr>
                <w:spacing w:val="-4"/>
                <w:sz w:val="28"/>
                <w:szCs w:val="28"/>
              </w:rPr>
              <w:t>tin.</w:t>
            </w:r>
          </w:p>
          <w:p w14:paraId="7BD6F337" w14:textId="77777777" w:rsidR="00760F0E" w:rsidRPr="00DA4FCE" w:rsidRDefault="00760F0E" w:rsidP="00A759A5">
            <w:pPr>
              <w:pStyle w:val="TableParagraph"/>
              <w:numPr>
                <w:ilvl w:val="0"/>
                <w:numId w:val="71"/>
              </w:numPr>
              <w:tabs>
                <w:tab w:val="left" w:pos="244"/>
              </w:tabs>
              <w:spacing w:before="67"/>
              <w:ind w:left="244"/>
              <w:jc w:val="both"/>
              <w:rPr>
                <w:sz w:val="28"/>
                <w:szCs w:val="28"/>
              </w:rPr>
            </w:pPr>
            <w:r w:rsidRPr="00DA4FCE">
              <w:rPr>
                <w:sz w:val="28"/>
                <w:szCs w:val="28"/>
              </w:rPr>
              <w:t>HS</w:t>
            </w:r>
            <w:r w:rsidRPr="00DA4FCE">
              <w:rPr>
                <w:spacing w:val="-2"/>
                <w:sz w:val="28"/>
                <w:szCs w:val="28"/>
              </w:rPr>
              <w:t xml:space="preserve"> </w:t>
            </w:r>
            <w:r w:rsidRPr="00DA4FCE">
              <w:rPr>
                <w:sz w:val="28"/>
                <w:szCs w:val="28"/>
              </w:rPr>
              <w:t xml:space="preserve">thảo luận nhóm và trả </w:t>
            </w:r>
            <w:r w:rsidRPr="00DA4FCE">
              <w:rPr>
                <w:spacing w:val="-4"/>
                <w:sz w:val="28"/>
                <w:szCs w:val="28"/>
              </w:rPr>
              <w:t>lời:</w:t>
            </w:r>
          </w:p>
          <w:p w14:paraId="003D76E0" w14:textId="77777777" w:rsidR="00760F0E" w:rsidRPr="00DA4FCE" w:rsidRDefault="00760F0E" w:rsidP="00D95574">
            <w:pPr>
              <w:pStyle w:val="TableParagraph"/>
              <w:spacing w:before="134"/>
              <w:rPr>
                <w:b/>
                <w:i/>
                <w:sz w:val="28"/>
                <w:szCs w:val="28"/>
              </w:rPr>
            </w:pPr>
          </w:p>
          <w:p w14:paraId="51062672" w14:textId="77777777" w:rsidR="00760F0E" w:rsidRPr="00DA4FCE" w:rsidRDefault="00760F0E" w:rsidP="00D95574">
            <w:pPr>
              <w:pStyle w:val="TableParagraph"/>
              <w:spacing w:line="304" w:lineRule="auto"/>
              <w:ind w:left="79" w:right="68"/>
              <w:jc w:val="both"/>
              <w:rPr>
                <w:sz w:val="28"/>
                <w:szCs w:val="28"/>
              </w:rPr>
            </w:pPr>
            <w:r w:rsidRPr="00DA4FCE">
              <w:rPr>
                <w:sz w:val="28"/>
                <w:szCs w:val="28"/>
              </w:rPr>
              <w:t>+ Sau khi ủ ấm trong khoảng thời gian từ 8 đến 12</w:t>
            </w:r>
            <w:r w:rsidRPr="00DA4FCE">
              <w:rPr>
                <w:spacing w:val="-7"/>
                <w:sz w:val="28"/>
                <w:szCs w:val="28"/>
              </w:rPr>
              <w:t xml:space="preserve"> </w:t>
            </w:r>
            <w:r w:rsidRPr="00DA4FCE">
              <w:rPr>
                <w:sz w:val="28"/>
                <w:szCs w:val="28"/>
              </w:rPr>
              <w:t>giờ</w:t>
            </w:r>
            <w:r w:rsidRPr="00DA4FCE">
              <w:rPr>
                <w:spacing w:val="-7"/>
                <w:sz w:val="28"/>
                <w:szCs w:val="28"/>
              </w:rPr>
              <w:t xml:space="preserve"> </w:t>
            </w:r>
            <w:r w:rsidRPr="00DA4FCE">
              <w:rPr>
                <w:sz w:val="28"/>
                <w:szCs w:val="28"/>
              </w:rPr>
              <w:t>thì</w:t>
            </w:r>
            <w:r w:rsidRPr="00DA4FCE">
              <w:rPr>
                <w:spacing w:val="-7"/>
                <w:sz w:val="28"/>
                <w:szCs w:val="28"/>
              </w:rPr>
              <w:t xml:space="preserve"> </w:t>
            </w:r>
            <w:r w:rsidRPr="00DA4FCE">
              <w:rPr>
                <w:sz w:val="28"/>
                <w:szCs w:val="28"/>
              </w:rPr>
              <w:t>hỗn</w:t>
            </w:r>
            <w:r w:rsidRPr="00DA4FCE">
              <w:rPr>
                <w:spacing w:val="-7"/>
                <w:sz w:val="28"/>
                <w:szCs w:val="28"/>
              </w:rPr>
              <w:t xml:space="preserve"> </w:t>
            </w:r>
            <w:r w:rsidRPr="00DA4FCE">
              <w:rPr>
                <w:sz w:val="28"/>
                <w:szCs w:val="28"/>
              </w:rPr>
              <w:t>hợp</w:t>
            </w:r>
            <w:r w:rsidRPr="00DA4FCE">
              <w:rPr>
                <w:spacing w:val="-7"/>
                <w:sz w:val="28"/>
                <w:szCs w:val="28"/>
              </w:rPr>
              <w:t xml:space="preserve"> </w:t>
            </w:r>
            <w:r w:rsidRPr="00DA4FCE">
              <w:rPr>
                <w:sz w:val="28"/>
                <w:szCs w:val="28"/>
              </w:rPr>
              <w:t>sữa</w:t>
            </w:r>
            <w:r w:rsidRPr="00DA4FCE">
              <w:rPr>
                <w:spacing w:val="-7"/>
                <w:sz w:val="28"/>
                <w:szCs w:val="28"/>
              </w:rPr>
              <w:t xml:space="preserve"> </w:t>
            </w:r>
            <w:r w:rsidRPr="00DA4FCE">
              <w:rPr>
                <w:sz w:val="28"/>
                <w:szCs w:val="28"/>
              </w:rPr>
              <w:t>đặc</w:t>
            </w:r>
            <w:r w:rsidRPr="00DA4FCE">
              <w:rPr>
                <w:spacing w:val="-7"/>
                <w:sz w:val="28"/>
                <w:szCs w:val="28"/>
              </w:rPr>
              <w:t xml:space="preserve"> </w:t>
            </w:r>
            <w:r w:rsidRPr="00DA4FCE">
              <w:rPr>
                <w:sz w:val="28"/>
                <w:szCs w:val="28"/>
              </w:rPr>
              <w:t>đã</w:t>
            </w:r>
            <w:r w:rsidRPr="00DA4FCE">
              <w:rPr>
                <w:spacing w:val="-7"/>
                <w:sz w:val="28"/>
                <w:szCs w:val="28"/>
              </w:rPr>
              <w:t xml:space="preserve"> </w:t>
            </w:r>
            <w:r w:rsidRPr="00DA4FCE">
              <w:rPr>
                <w:sz w:val="28"/>
                <w:szCs w:val="28"/>
              </w:rPr>
              <w:t>pha</w:t>
            </w:r>
            <w:r w:rsidRPr="00DA4FCE">
              <w:rPr>
                <w:spacing w:val="-7"/>
                <w:sz w:val="28"/>
                <w:szCs w:val="28"/>
              </w:rPr>
              <w:t xml:space="preserve"> </w:t>
            </w:r>
            <w:r w:rsidRPr="00DA4FCE">
              <w:rPr>
                <w:sz w:val="28"/>
                <w:szCs w:val="28"/>
              </w:rPr>
              <w:t>loãng</w:t>
            </w:r>
            <w:r w:rsidRPr="00DA4FCE">
              <w:rPr>
                <w:spacing w:val="-7"/>
                <w:sz w:val="28"/>
                <w:szCs w:val="28"/>
              </w:rPr>
              <w:t xml:space="preserve"> </w:t>
            </w:r>
            <w:r w:rsidRPr="00DA4FCE">
              <w:rPr>
                <w:sz w:val="28"/>
                <w:szCs w:val="28"/>
              </w:rPr>
              <w:t>ban</w:t>
            </w:r>
            <w:r w:rsidRPr="00DA4FCE">
              <w:rPr>
                <w:spacing w:val="-7"/>
                <w:sz w:val="28"/>
                <w:szCs w:val="28"/>
              </w:rPr>
              <w:t xml:space="preserve"> </w:t>
            </w:r>
            <w:r w:rsidRPr="00DA4FCE">
              <w:rPr>
                <w:sz w:val="28"/>
                <w:szCs w:val="28"/>
              </w:rPr>
              <w:t>đầu có màu trắng đặc trưng, mùi thơm, vị chua dịu.</w:t>
            </w:r>
          </w:p>
          <w:p w14:paraId="73FDD0A8" w14:textId="77777777" w:rsidR="00760F0E" w:rsidRPr="00DA4FCE" w:rsidRDefault="00760F0E" w:rsidP="00D95574">
            <w:pPr>
              <w:pStyle w:val="TableParagraph"/>
              <w:spacing w:line="302" w:lineRule="auto"/>
              <w:ind w:left="79" w:right="68"/>
              <w:jc w:val="both"/>
              <w:rPr>
                <w:sz w:val="28"/>
                <w:szCs w:val="28"/>
              </w:rPr>
            </w:pPr>
            <w:r w:rsidRPr="00DA4FCE">
              <w:rPr>
                <w:sz w:val="28"/>
                <w:szCs w:val="28"/>
              </w:rPr>
              <w:t>+</w:t>
            </w:r>
            <w:r w:rsidRPr="00DA4FCE">
              <w:rPr>
                <w:spacing w:val="-3"/>
                <w:sz w:val="28"/>
                <w:szCs w:val="28"/>
              </w:rPr>
              <w:t xml:space="preserve"> </w:t>
            </w:r>
            <w:r w:rsidRPr="00DA4FCE">
              <w:rPr>
                <w:sz w:val="28"/>
                <w:szCs w:val="28"/>
              </w:rPr>
              <w:t>Cần</w:t>
            </w:r>
            <w:r w:rsidRPr="00DA4FCE">
              <w:rPr>
                <w:spacing w:val="-3"/>
                <w:sz w:val="28"/>
                <w:szCs w:val="28"/>
              </w:rPr>
              <w:t xml:space="preserve"> </w:t>
            </w:r>
            <w:r w:rsidRPr="00DA4FCE">
              <w:rPr>
                <w:sz w:val="28"/>
                <w:szCs w:val="28"/>
              </w:rPr>
              <w:t>bổ</w:t>
            </w:r>
            <w:r w:rsidRPr="00DA4FCE">
              <w:rPr>
                <w:spacing w:val="-3"/>
                <w:sz w:val="28"/>
                <w:szCs w:val="28"/>
              </w:rPr>
              <w:t xml:space="preserve"> </w:t>
            </w:r>
            <w:r w:rsidRPr="00DA4FCE">
              <w:rPr>
                <w:sz w:val="28"/>
                <w:szCs w:val="28"/>
              </w:rPr>
              <w:t>sung</w:t>
            </w:r>
            <w:r w:rsidRPr="00DA4FCE">
              <w:rPr>
                <w:spacing w:val="-3"/>
                <w:sz w:val="28"/>
                <w:szCs w:val="28"/>
              </w:rPr>
              <w:t xml:space="preserve"> </w:t>
            </w:r>
            <w:r w:rsidRPr="00DA4FCE">
              <w:rPr>
                <w:sz w:val="28"/>
                <w:szCs w:val="28"/>
              </w:rPr>
              <w:t>sữa</w:t>
            </w:r>
            <w:r w:rsidRPr="00DA4FCE">
              <w:rPr>
                <w:spacing w:val="-3"/>
                <w:sz w:val="28"/>
                <w:szCs w:val="28"/>
              </w:rPr>
              <w:t xml:space="preserve"> </w:t>
            </w:r>
            <w:r w:rsidRPr="00DA4FCE">
              <w:rPr>
                <w:sz w:val="28"/>
                <w:szCs w:val="28"/>
              </w:rPr>
              <w:t>chua</w:t>
            </w:r>
            <w:r w:rsidRPr="00DA4FCE">
              <w:rPr>
                <w:spacing w:val="-3"/>
                <w:sz w:val="28"/>
                <w:szCs w:val="28"/>
              </w:rPr>
              <w:t xml:space="preserve"> </w:t>
            </w:r>
            <w:r w:rsidRPr="00DA4FCE">
              <w:rPr>
                <w:sz w:val="28"/>
                <w:szCs w:val="28"/>
              </w:rPr>
              <w:t>có</w:t>
            </w:r>
            <w:r w:rsidRPr="00DA4FCE">
              <w:rPr>
                <w:spacing w:val="-3"/>
                <w:sz w:val="28"/>
                <w:szCs w:val="28"/>
              </w:rPr>
              <w:t xml:space="preserve"> </w:t>
            </w:r>
            <w:r w:rsidRPr="00DA4FCE">
              <w:rPr>
                <w:sz w:val="28"/>
                <w:szCs w:val="28"/>
              </w:rPr>
              <w:t>sẵn</w:t>
            </w:r>
            <w:r w:rsidRPr="00DA4FCE">
              <w:rPr>
                <w:spacing w:val="-3"/>
                <w:sz w:val="28"/>
                <w:szCs w:val="28"/>
              </w:rPr>
              <w:t xml:space="preserve"> </w:t>
            </w:r>
            <w:r w:rsidRPr="00DA4FCE">
              <w:rPr>
                <w:sz w:val="28"/>
                <w:szCs w:val="28"/>
              </w:rPr>
              <w:t>vào</w:t>
            </w:r>
            <w:r w:rsidRPr="00DA4FCE">
              <w:rPr>
                <w:spacing w:val="-3"/>
                <w:sz w:val="28"/>
                <w:szCs w:val="28"/>
              </w:rPr>
              <w:t xml:space="preserve"> </w:t>
            </w:r>
            <w:r w:rsidRPr="00DA4FCE">
              <w:rPr>
                <w:sz w:val="28"/>
                <w:szCs w:val="28"/>
              </w:rPr>
              <w:t>hỗn</w:t>
            </w:r>
            <w:r w:rsidRPr="00DA4FCE">
              <w:rPr>
                <w:spacing w:val="-3"/>
                <w:sz w:val="28"/>
                <w:szCs w:val="28"/>
              </w:rPr>
              <w:t xml:space="preserve"> </w:t>
            </w:r>
            <w:r w:rsidRPr="00DA4FCE">
              <w:rPr>
                <w:sz w:val="28"/>
                <w:szCs w:val="28"/>
              </w:rPr>
              <w:t>hợp</w:t>
            </w:r>
            <w:r w:rsidRPr="00DA4FCE">
              <w:rPr>
                <w:spacing w:val="-3"/>
                <w:sz w:val="28"/>
                <w:szCs w:val="28"/>
              </w:rPr>
              <w:t xml:space="preserve"> </w:t>
            </w:r>
            <w:r w:rsidRPr="00DA4FCE">
              <w:rPr>
                <w:sz w:val="28"/>
                <w:szCs w:val="28"/>
              </w:rPr>
              <w:t xml:space="preserve">sữa và ủ ấm hỗn hợp sữa ở nhiệt độ từ 40 </w:t>
            </w:r>
            <w:r w:rsidRPr="00DA4FCE">
              <w:rPr>
                <w:sz w:val="28"/>
                <w:szCs w:val="28"/>
                <w:vertAlign w:val="superscript"/>
              </w:rPr>
              <w:t>o</w:t>
            </w:r>
            <w:r w:rsidRPr="00DA4FCE">
              <w:rPr>
                <w:sz w:val="28"/>
                <w:szCs w:val="28"/>
              </w:rPr>
              <w:t>C đến</w:t>
            </w:r>
            <w:r w:rsidRPr="00DA4FCE">
              <w:rPr>
                <w:spacing w:val="80"/>
                <w:sz w:val="28"/>
                <w:szCs w:val="28"/>
              </w:rPr>
              <w:t xml:space="preserve"> </w:t>
            </w:r>
            <w:r w:rsidRPr="00DA4FCE">
              <w:rPr>
                <w:sz w:val="28"/>
                <w:szCs w:val="28"/>
              </w:rPr>
              <w:t xml:space="preserve">50 </w:t>
            </w:r>
            <w:r w:rsidRPr="00DA4FCE">
              <w:rPr>
                <w:sz w:val="28"/>
                <w:szCs w:val="28"/>
                <w:vertAlign w:val="superscript"/>
              </w:rPr>
              <w:t>o</w:t>
            </w:r>
            <w:r w:rsidRPr="00DA4FCE">
              <w:rPr>
                <w:sz w:val="28"/>
                <w:szCs w:val="28"/>
              </w:rPr>
              <w:t>C để cung cấp đủ lượng vi khuẩn lactic và đảm</w:t>
            </w:r>
            <w:r w:rsidRPr="00DA4FCE">
              <w:rPr>
                <w:spacing w:val="-14"/>
                <w:sz w:val="28"/>
                <w:szCs w:val="28"/>
              </w:rPr>
              <w:t xml:space="preserve"> </w:t>
            </w:r>
            <w:r w:rsidRPr="00DA4FCE">
              <w:rPr>
                <w:sz w:val="28"/>
                <w:szCs w:val="28"/>
              </w:rPr>
              <w:t>bảo</w:t>
            </w:r>
            <w:r w:rsidRPr="00DA4FCE">
              <w:rPr>
                <w:spacing w:val="-14"/>
                <w:sz w:val="28"/>
                <w:szCs w:val="28"/>
              </w:rPr>
              <w:t xml:space="preserve"> </w:t>
            </w:r>
            <w:r w:rsidRPr="00DA4FCE">
              <w:rPr>
                <w:sz w:val="28"/>
                <w:szCs w:val="28"/>
              </w:rPr>
              <w:t>nhiệt</w:t>
            </w:r>
            <w:r w:rsidRPr="00DA4FCE">
              <w:rPr>
                <w:spacing w:val="-14"/>
                <w:sz w:val="28"/>
                <w:szCs w:val="28"/>
              </w:rPr>
              <w:t xml:space="preserve"> </w:t>
            </w:r>
            <w:r w:rsidRPr="00DA4FCE">
              <w:rPr>
                <w:sz w:val="28"/>
                <w:szCs w:val="28"/>
              </w:rPr>
              <w:t>độ</w:t>
            </w:r>
            <w:r w:rsidRPr="00DA4FCE">
              <w:rPr>
                <w:spacing w:val="-13"/>
                <w:sz w:val="28"/>
                <w:szCs w:val="28"/>
              </w:rPr>
              <w:t xml:space="preserve"> </w:t>
            </w:r>
            <w:r w:rsidRPr="00DA4FCE">
              <w:rPr>
                <w:sz w:val="28"/>
                <w:szCs w:val="28"/>
              </w:rPr>
              <w:t>thuận</w:t>
            </w:r>
            <w:r w:rsidRPr="00DA4FCE">
              <w:rPr>
                <w:spacing w:val="-14"/>
                <w:sz w:val="28"/>
                <w:szCs w:val="28"/>
              </w:rPr>
              <w:t xml:space="preserve"> </w:t>
            </w:r>
            <w:r w:rsidRPr="00DA4FCE">
              <w:rPr>
                <w:sz w:val="28"/>
                <w:szCs w:val="28"/>
              </w:rPr>
              <w:t>lợi</w:t>
            </w:r>
            <w:r w:rsidRPr="00DA4FCE">
              <w:rPr>
                <w:spacing w:val="-14"/>
                <w:sz w:val="28"/>
                <w:szCs w:val="28"/>
              </w:rPr>
              <w:t xml:space="preserve"> </w:t>
            </w:r>
            <w:r w:rsidRPr="00DA4FCE">
              <w:rPr>
                <w:sz w:val="28"/>
                <w:szCs w:val="28"/>
              </w:rPr>
              <w:t>cho</w:t>
            </w:r>
            <w:r w:rsidRPr="00DA4FCE">
              <w:rPr>
                <w:spacing w:val="-14"/>
                <w:sz w:val="28"/>
                <w:szCs w:val="28"/>
              </w:rPr>
              <w:t xml:space="preserve"> </w:t>
            </w:r>
            <w:r w:rsidRPr="00DA4FCE">
              <w:rPr>
                <w:sz w:val="28"/>
                <w:szCs w:val="28"/>
              </w:rPr>
              <w:t>quá</w:t>
            </w:r>
            <w:r w:rsidRPr="00DA4FCE">
              <w:rPr>
                <w:spacing w:val="-13"/>
                <w:sz w:val="28"/>
                <w:szCs w:val="28"/>
              </w:rPr>
              <w:t xml:space="preserve"> </w:t>
            </w:r>
            <w:r w:rsidRPr="00DA4FCE">
              <w:rPr>
                <w:sz w:val="28"/>
                <w:szCs w:val="28"/>
              </w:rPr>
              <w:t>trình</w:t>
            </w:r>
            <w:r w:rsidRPr="00DA4FCE">
              <w:rPr>
                <w:spacing w:val="-14"/>
                <w:sz w:val="28"/>
                <w:szCs w:val="28"/>
              </w:rPr>
              <w:t xml:space="preserve"> </w:t>
            </w:r>
            <w:r w:rsidRPr="00DA4FCE">
              <w:rPr>
                <w:sz w:val="28"/>
                <w:szCs w:val="28"/>
              </w:rPr>
              <w:t>lên</w:t>
            </w:r>
            <w:r w:rsidRPr="00DA4FCE">
              <w:rPr>
                <w:spacing w:val="-14"/>
                <w:sz w:val="28"/>
                <w:szCs w:val="28"/>
              </w:rPr>
              <w:t xml:space="preserve"> </w:t>
            </w:r>
            <w:r w:rsidRPr="00DA4FCE">
              <w:rPr>
                <w:sz w:val="28"/>
                <w:szCs w:val="28"/>
              </w:rPr>
              <w:t>men diễn ra tốt nhất.</w:t>
            </w:r>
          </w:p>
          <w:p w14:paraId="6B3AC52C" w14:textId="77777777" w:rsidR="00760F0E" w:rsidRPr="00DA4FCE" w:rsidRDefault="00760F0E" w:rsidP="00D95574">
            <w:pPr>
              <w:pStyle w:val="TableParagraph"/>
              <w:spacing w:before="1" w:line="304" w:lineRule="auto"/>
              <w:ind w:left="79" w:right="68"/>
              <w:jc w:val="both"/>
              <w:rPr>
                <w:sz w:val="28"/>
                <w:szCs w:val="28"/>
              </w:rPr>
            </w:pPr>
            <w:r w:rsidRPr="00DA4FCE">
              <w:rPr>
                <w:sz w:val="28"/>
                <w:szCs w:val="28"/>
              </w:rPr>
              <w:t>+ Trong quá trình làm sữa chua, quá trình lên men</w:t>
            </w:r>
            <w:r w:rsidRPr="00DA4FCE">
              <w:rPr>
                <w:spacing w:val="-1"/>
                <w:sz w:val="28"/>
                <w:szCs w:val="28"/>
              </w:rPr>
              <w:t xml:space="preserve"> </w:t>
            </w:r>
            <w:r w:rsidRPr="00DA4FCE">
              <w:rPr>
                <w:sz w:val="28"/>
                <w:szCs w:val="28"/>
              </w:rPr>
              <w:t>đã</w:t>
            </w:r>
            <w:r w:rsidRPr="00DA4FCE">
              <w:rPr>
                <w:spacing w:val="-1"/>
                <w:sz w:val="28"/>
                <w:szCs w:val="28"/>
              </w:rPr>
              <w:t xml:space="preserve"> </w:t>
            </w:r>
            <w:r w:rsidRPr="00DA4FCE">
              <w:rPr>
                <w:sz w:val="28"/>
                <w:szCs w:val="28"/>
              </w:rPr>
              <w:t>làm</w:t>
            </w:r>
            <w:r w:rsidRPr="00DA4FCE">
              <w:rPr>
                <w:spacing w:val="-1"/>
                <w:sz w:val="28"/>
                <w:szCs w:val="28"/>
              </w:rPr>
              <w:t xml:space="preserve"> </w:t>
            </w:r>
            <w:r w:rsidRPr="00DA4FCE">
              <w:rPr>
                <w:sz w:val="28"/>
                <w:szCs w:val="28"/>
              </w:rPr>
              <w:t>cho</w:t>
            </w:r>
            <w:r w:rsidRPr="00DA4FCE">
              <w:rPr>
                <w:spacing w:val="-1"/>
                <w:sz w:val="28"/>
                <w:szCs w:val="28"/>
              </w:rPr>
              <w:t xml:space="preserve"> </w:t>
            </w:r>
            <w:r w:rsidRPr="00DA4FCE">
              <w:rPr>
                <w:sz w:val="28"/>
                <w:szCs w:val="28"/>
              </w:rPr>
              <w:t>hỗn</w:t>
            </w:r>
            <w:r w:rsidRPr="00DA4FCE">
              <w:rPr>
                <w:spacing w:val="-1"/>
                <w:sz w:val="28"/>
                <w:szCs w:val="28"/>
              </w:rPr>
              <w:t xml:space="preserve"> </w:t>
            </w:r>
            <w:r w:rsidRPr="00DA4FCE">
              <w:rPr>
                <w:sz w:val="28"/>
                <w:szCs w:val="28"/>
              </w:rPr>
              <w:t>hợp</w:t>
            </w:r>
            <w:r w:rsidRPr="00DA4FCE">
              <w:rPr>
                <w:spacing w:val="-1"/>
                <w:sz w:val="28"/>
                <w:szCs w:val="28"/>
              </w:rPr>
              <w:t xml:space="preserve"> </w:t>
            </w:r>
            <w:r w:rsidRPr="00DA4FCE">
              <w:rPr>
                <w:sz w:val="28"/>
                <w:szCs w:val="28"/>
              </w:rPr>
              <w:t>sữa</w:t>
            </w:r>
            <w:r w:rsidRPr="00DA4FCE">
              <w:rPr>
                <w:spacing w:val="-1"/>
                <w:sz w:val="28"/>
                <w:szCs w:val="28"/>
              </w:rPr>
              <w:t xml:space="preserve"> </w:t>
            </w:r>
            <w:r w:rsidRPr="00DA4FCE">
              <w:rPr>
                <w:sz w:val="28"/>
                <w:szCs w:val="28"/>
              </w:rPr>
              <w:t>đặc</w:t>
            </w:r>
            <w:r w:rsidRPr="00DA4FCE">
              <w:rPr>
                <w:spacing w:val="-1"/>
                <w:sz w:val="28"/>
                <w:szCs w:val="28"/>
              </w:rPr>
              <w:t xml:space="preserve"> </w:t>
            </w:r>
            <w:r w:rsidRPr="00DA4FCE">
              <w:rPr>
                <w:sz w:val="28"/>
                <w:szCs w:val="28"/>
              </w:rPr>
              <w:t>biến</w:t>
            </w:r>
            <w:r w:rsidRPr="00DA4FCE">
              <w:rPr>
                <w:spacing w:val="-1"/>
                <w:sz w:val="28"/>
                <w:szCs w:val="28"/>
              </w:rPr>
              <w:t xml:space="preserve"> </w:t>
            </w:r>
            <w:r w:rsidRPr="00DA4FCE">
              <w:rPr>
                <w:sz w:val="28"/>
                <w:szCs w:val="28"/>
              </w:rPr>
              <w:t>đổi</w:t>
            </w:r>
            <w:r w:rsidRPr="00DA4FCE">
              <w:rPr>
                <w:spacing w:val="-1"/>
                <w:sz w:val="28"/>
                <w:szCs w:val="28"/>
              </w:rPr>
              <w:t xml:space="preserve"> </w:t>
            </w:r>
            <w:r w:rsidRPr="00DA4FCE">
              <w:rPr>
                <w:sz w:val="28"/>
                <w:szCs w:val="28"/>
              </w:rPr>
              <w:t>thành sữa chua.</w:t>
            </w:r>
          </w:p>
          <w:p w14:paraId="48AB2AD6" w14:textId="77777777" w:rsidR="00760F0E" w:rsidRPr="00DA4FCE" w:rsidRDefault="00760F0E" w:rsidP="00D95574">
            <w:pPr>
              <w:pStyle w:val="TableParagraph"/>
              <w:spacing w:line="304" w:lineRule="auto"/>
              <w:ind w:left="79" w:right="68"/>
              <w:jc w:val="both"/>
              <w:rPr>
                <w:sz w:val="28"/>
                <w:szCs w:val="28"/>
              </w:rPr>
            </w:pPr>
            <w:r w:rsidRPr="00DA4FCE">
              <w:rPr>
                <w:sz w:val="28"/>
                <w:szCs w:val="28"/>
              </w:rPr>
              <w:t>+ Vai trò của vi khuẩn trong quá trình làm sữa chua là: vi khuẩn có ích (chủ yếu là vi khuẩn lactic)</w:t>
            </w:r>
            <w:r w:rsidRPr="00DA4FCE">
              <w:rPr>
                <w:spacing w:val="-2"/>
                <w:sz w:val="28"/>
                <w:szCs w:val="28"/>
              </w:rPr>
              <w:t xml:space="preserve"> </w:t>
            </w:r>
            <w:r w:rsidRPr="00DA4FCE">
              <w:rPr>
                <w:sz w:val="28"/>
                <w:szCs w:val="28"/>
              </w:rPr>
              <w:t>đã</w:t>
            </w:r>
            <w:r w:rsidRPr="00DA4FCE">
              <w:rPr>
                <w:spacing w:val="-1"/>
                <w:sz w:val="28"/>
                <w:szCs w:val="28"/>
              </w:rPr>
              <w:t xml:space="preserve"> </w:t>
            </w:r>
            <w:r w:rsidRPr="00DA4FCE">
              <w:rPr>
                <w:sz w:val="28"/>
                <w:szCs w:val="28"/>
              </w:rPr>
              <w:t>sử</w:t>
            </w:r>
            <w:r w:rsidRPr="00DA4FCE">
              <w:rPr>
                <w:spacing w:val="-1"/>
                <w:sz w:val="28"/>
                <w:szCs w:val="28"/>
              </w:rPr>
              <w:t xml:space="preserve"> </w:t>
            </w:r>
            <w:r w:rsidRPr="00DA4FCE">
              <w:rPr>
                <w:sz w:val="28"/>
                <w:szCs w:val="28"/>
              </w:rPr>
              <w:t>dụng</w:t>
            </w:r>
            <w:r w:rsidRPr="00DA4FCE">
              <w:rPr>
                <w:spacing w:val="-1"/>
                <w:sz w:val="28"/>
                <w:szCs w:val="28"/>
              </w:rPr>
              <w:t xml:space="preserve"> </w:t>
            </w:r>
            <w:r w:rsidRPr="00DA4FCE">
              <w:rPr>
                <w:sz w:val="28"/>
                <w:szCs w:val="28"/>
              </w:rPr>
              <w:t>các</w:t>
            </w:r>
            <w:r w:rsidRPr="00DA4FCE">
              <w:rPr>
                <w:spacing w:val="-1"/>
                <w:sz w:val="28"/>
                <w:szCs w:val="28"/>
              </w:rPr>
              <w:t xml:space="preserve"> </w:t>
            </w:r>
            <w:r w:rsidRPr="00DA4FCE">
              <w:rPr>
                <w:sz w:val="28"/>
                <w:szCs w:val="28"/>
              </w:rPr>
              <w:t>chất</w:t>
            </w:r>
            <w:r w:rsidRPr="00DA4FCE">
              <w:rPr>
                <w:spacing w:val="-1"/>
                <w:sz w:val="28"/>
                <w:szCs w:val="28"/>
              </w:rPr>
              <w:t xml:space="preserve"> </w:t>
            </w:r>
            <w:r w:rsidRPr="00DA4FCE">
              <w:rPr>
                <w:sz w:val="28"/>
                <w:szCs w:val="28"/>
              </w:rPr>
              <w:t>có</w:t>
            </w:r>
            <w:r w:rsidRPr="00DA4FCE">
              <w:rPr>
                <w:spacing w:val="-1"/>
                <w:sz w:val="28"/>
                <w:szCs w:val="28"/>
              </w:rPr>
              <w:t xml:space="preserve"> </w:t>
            </w:r>
            <w:r w:rsidRPr="00DA4FCE">
              <w:rPr>
                <w:sz w:val="28"/>
                <w:szCs w:val="28"/>
              </w:rPr>
              <w:t>trong</w:t>
            </w:r>
            <w:r w:rsidRPr="00DA4FCE">
              <w:rPr>
                <w:spacing w:val="-1"/>
                <w:sz w:val="28"/>
                <w:szCs w:val="28"/>
              </w:rPr>
              <w:t xml:space="preserve"> </w:t>
            </w:r>
            <w:r w:rsidRPr="00DA4FCE">
              <w:rPr>
                <w:sz w:val="28"/>
                <w:szCs w:val="28"/>
              </w:rPr>
              <w:t>nguyên</w:t>
            </w:r>
            <w:r w:rsidRPr="00DA4FCE">
              <w:rPr>
                <w:spacing w:val="-1"/>
                <w:sz w:val="28"/>
                <w:szCs w:val="28"/>
              </w:rPr>
              <w:t xml:space="preserve"> </w:t>
            </w:r>
            <w:r w:rsidRPr="00DA4FCE">
              <w:rPr>
                <w:sz w:val="28"/>
                <w:szCs w:val="28"/>
              </w:rPr>
              <w:t>liệu để lên men, tạo ra hương thơm và vị chua đặc trưng của sữa chua.</w:t>
            </w:r>
          </w:p>
          <w:p w14:paraId="69972556" w14:textId="77777777" w:rsidR="00760F0E" w:rsidRPr="00DA4FCE" w:rsidRDefault="00760F0E" w:rsidP="00A759A5">
            <w:pPr>
              <w:pStyle w:val="TableParagraph"/>
              <w:numPr>
                <w:ilvl w:val="0"/>
                <w:numId w:val="71"/>
              </w:numPr>
              <w:tabs>
                <w:tab w:val="left" w:pos="244"/>
              </w:tabs>
              <w:spacing w:line="247" w:lineRule="exact"/>
              <w:ind w:left="244"/>
              <w:jc w:val="both"/>
              <w:rPr>
                <w:sz w:val="28"/>
                <w:szCs w:val="28"/>
              </w:rPr>
            </w:pPr>
            <w:r w:rsidRPr="00DA4FCE">
              <w:rPr>
                <w:sz w:val="28"/>
                <w:szCs w:val="28"/>
              </w:rPr>
              <w:t>HS</w:t>
            </w:r>
            <w:r w:rsidRPr="00DA4FCE">
              <w:rPr>
                <w:spacing w:val="-2"/>
                <w:sz w:val="28"/>
                <w:szCs w:val="28"/>
              </w:rPr>
              <w:t xml:space="preserve"> </w:t>
            </w:r>
            <w:r w:rsidRPr="00DA4FCE">
              <w:rPr>
                <w:sz w:val="28"/>
                <w:szCs w:val="28"/>
              </w:rPr>
              <w:t xml:space="preserve">trả </w:t>
            </w:r>
            <w:r w:rsidRPr="00DA4FCE">
              <w:rPr>
                <w:spacing w:val="-4"/>
                <w:sz w:val="28"/>
                <w:szCs w:val="28"/>
              </w:rPr>
              <w:t>lời.</w:t>
            </w:r>
          </w:p>
          <w:p w14:paraId="66804D06" w14:textId="77777777" w:rsidR="00760F0E" w:rsidRPr="00DA4FCE" w:rsidRDefault="00760F0E" w:rsidP="00A759A5">
            <w:pPr>
              <w:pStyle w:val="TableParagraph"/>
              <w:numPr>
                <w:ilvl w:val="0"/>
                <w:numId w:val="71"/>
              </w:numPr>
              <w:tabs>
                <w:tab w:val="left" w:pos="244"/>
              </w:tabs>
              <w:spacing w:before="64"/>
              <w:ind w:left="244"/>
              <w:jc w:val="both"/>
              <w:rPr>
                <w:sz w:val="28"/>
                <w:szCs w:val="28"/>
              </w:rPr>
            </w:pPr>
            <w:r w:rsidRPr="00DA4FCE">
              <w:rPr>
                <w:sz w:val="28"/>
                <w:szCs w:val="28"/>
              </w:rPr>
              <w:t>HS</w:t>
            </w:r>
            <w:r w:rsidRPr="00DA4FCE">
              <w:rPr>
                <w:spacing w:val="-2"/>
                <w:sz w:val="28"/>
                <w:szCs w:val="28"/>
              </w:rPr>
              <w:t xml:space="preserve"> </w:t>
            </w:r>
            <w:r w:rsidRPr="00DA4FCE">
              <w:rPr>
                <w:sz w:val="28"/>
                <w:szCs w:val="28"/>
              </w:rPr>
              <w:t xml:space="preserve">khác nhận xét và bổ </w:t>
            </w:r>
            <w:r w:rsidRPr="00DA4FCE">
              <w:rPr>
                <w:spacing w:val="-2"/>
                <w:sz w:val="28"/>
                <w:szCs w:val="28"/>
              </w:rPr>
              <w:t>sung.</w:t>
            </w:r>
          </w:p>
          <w:p w14:paraId="6317D7E3" w14:textId="77777777" w:rsidR="00760F0E" w:rsidRPr="00DA4FCE" w:rsidRDefault="00760F0E" w:rsidP="00D95574">
            <w:pPr>
              <w:pStyle w:val="TableParagraph"/>
              <w:rPr>
                <w:b/>
                <w:i/>
                <w:sz w:val="28"/>
                <w:szCs w:val="28"/>
              </w:rPr>
            </w:pPr>
          </w:p>
          <w:p w14:paraId="24C21135" w14:textId="77777777" w:rsidR="00760F0E" w:rsidRPr="00DA4FCE" w:rsidRDefault="00760F0E" w:rsidP="00D95574">
            <w:pPr>
              <w:pStyle w:val="TableParagraph"/>
              <w:rPr>
                <w:b/>
                <w:i/>
                <w:sz w:val="28"/>
                <w:szCs w:val="28"/>
              </w:rPr>
            </w:pPr>
          </w:p>
          <w:p w14:paraId="441AEDC1" w14:textId="77777777" w:rsidR="00760F0E" w:rsidRPr="00DA4FCE" w:rsidRDefault="00760F0E" w:rsidP="00D95574">
            <w:pPr>
              <w:pStyle w:val="TableParagraph"/>
              <w:rPr>
                <w:b/>
                <w:i/>
                <w:sz w:val="28"/>
                <w:szCs w:val="28"/>
              </w:rPr>
            </w:pPr>
          </w:p>
          <w:p w14:paraId="581FD43D" w14:textId="77777777" w:rsidR="00760F0E" w:rsidRPr="00DA4FCE" w:rsidRDefault="00760F0E" w:rsidP="00D95574">
            <w:pPr>
              <w:pStyle w:val="TableParagraph"/>
              <w:rPr>
                <w:b/>
                <w:i/>
                <w:sz w:val="28"/>
                <w:szCs w:val="28"/>
              </w:rPr>
            </w:pPr>
          </w:p>
          <w:p w14:paraId="581DFACE" w14:textId="77777777" w:rsidR="00760F0E" w:rsidRPr="00DA4FCE" w:rsidRDefault="00760F0E" w:rsidP="00D95574">
            <w:pPr>
              <w:pStyle w:val="TableParagraph"/>
              <w:rPr>
                <w:b/>
                <w:i/>
                <w:sz w:val="28"/>
                <w:szCs w:val="28"/>
              </w:rPr>
            </w:pPr>
          </w:p>
          <w:p w14:paraId="112B9817" w14:textId="77777777" w:rsidR="00760F0E" w:rsidRPr="00DA4FCE" w:rsidRDefault="00760F0E" w:rsidP="00D95574">
            <w:pPr>
              <w:pStyle w:val="TableParagraph"/>
              <w:rPr>
                <w:b/>
                <w:i/>
                <w:sz w:val="28"/>
                <w:szCs w:val="28"/>
              </w:rPr>
            </w:pPr>
          </w:p>
          <w:p w14:paraId="5076695F" w14:textId="77777777" w:rsidR="00760F0E" w:rsidRPr="00DA4FCE" w:rsidRDefault="00760F0E" w:rsidP="00D95574">
            <w:pPr>
              <w:pStyle w:val="TableParagraph"/>
              <w:rPr>
                <w:b/>
                <w:i/>
                <w:sz w:val="28"/>
                <w:szCs w:val="28"/>
              </w:rPr>
            </w:pPr>
          </w:p>
          <w:p w14:paraId="69B53222" w14:textId="77777777" w:rsidR="00760F0E" w:rsidRPr="00DA4FCE" w:rsidRDefault="00760F0E" w:rsidP="00D95574">
            <w:pPr>
              <w:pStyle w:val="TableParagraph"/>
              <w:rPr>
                <w:b/>
                <w:i/>
                <w:sz w:val="28"/>
                <w:szCs w:val="28"/>
              </w:rPr>
            </w:pPr>
          </w:p>
          <w:p w14:paraId="67512D46" w14:textId="77777777" w:rsidR="00760F0E" w:rsidRPr="00DA4FCE" w:rsidRDefault="00760F0E" w:rsidP="00D95574">
            <w:pPr>
              <w:pStyle w:val="TableParagraph"/>
              <w:rPr>
                <w:b/>
                <w:i/>
                <w:sz w:val="28"/>
                <w:szCs w:val="28"/>
              </w:rPr>
            </w:pPr>
          </w:p>
          <w:p w14:paraId="3042B7FD" w14:textId="77777777" w:rsidR="00760F0E" w:rsidRPr="00DA4FCE" w:rsidRDefault="00760F0E" w:rsidP="00D95574">
            <w:pPr>
              <w:pStyle w:val="TableParagraph"/>
              <w:rPr>
                <w:b/>
                <w:i/>
                <w:sz w:val="28"/>
                <w:szCs w:val="28"/>
              </w:rPr>
            </w:pPr>
          </w:p>
          <w:p w14:paraId="0A992B6C" w14:textId="77777777" w:rsidR="00760F0E" w:rsidRPr="00D95574" w:rsidRDefault="00760F0E" w:rsidP="00D95574">
            <w:pPr>
              <w:spacing w:line="288" w:lineRule="auto"/>
              <w:jc w:val="both"/>
              <w:rPr>
                <w:lang w:val="vi"/>
              </w:rPr>
            </w:pPr>
            <w:r w:rsidRPr="00D95574">
              <w:rPr>
                <w:szCs w:val="28"/>
                <w:lang w:val="vi"/>
              </w:rPr>
              <w:t>HS</w:t>
            </w:r>
            <w:r w:rsidRPr="00D95574">
              <w:rPr>
                <w:spacing w:val="-2"/>
                <w:szCs w:val="28"/>
                <w:lang w:val="vi"/>
              </w:rPr>
              <w:t xml:space="preserve"> </w:t>
            </w:r>
            <w:r w:rsidRPr="00D95574">
              <w:rPr>
                <w:szCs w:val="28"/>
                <w:lang w:val="vi"/>
              </w:rPr>
              <w:t xml:space="preserve">lắng nghe và rút ra kết </w:t>
            </w:r>
            <w:r w:rsidRPr="00D95574">
              <w:rPr>
                <w:spacing w:val="-2"/>
                <w:szCs w:val="28"/>
                <w:lang w:val="vi"/>
              </w:rPr>
              <w:t>luận.</w:t>
            </w:r>
          </w:p>
          <w:p w14:paraId="31237ECA" w14:textId="77777777" w:rsidR="00760F0E" w:rsidRPr="00D95574" w:rsidRDefault="00760F0E" w:rsidP="00D95574">
            <w:pPr>
              <w:spacing w:line="288" w:lineRule="auto"/>
              <w:jc w:val="both"/>
              <w:rPr>
                <w:lang w:val="vi"/>
              </w:rPr>
            </w:pPr>
            <w:r w:rsidRPr="00DA4FCE">
              <w:rPr>
                <w:szCs w:val="28"/>
              </w:rPr>
              <w:t>–</w:t>
            </w:r>
            <w:r w:rsidRPr="00DA4FCE">
              <w:rPr>
                <w:spacing w:val="-1"/>
                <w:szCs w:val="28"/>
              </w:rPr>
              <w:t xml:space="preserve"> </w:t>
            </w:r>
            <w:r w:rsidRPr="00DA4FCE">
              <w:rPr>
                <w:szCs w:val="28"/>
              </w:rPr>
              <w:t>HS</w:t>
            </w:r>
            <w:r w:rsidRPr="00DA4FCE">
              <w:rPr>
                <w:spacing w:val="-1"/>
                <w:szCs w:val="28"/>
              </w:rPr>
              <w:t xml:space="preserve"> </w:t>
            </w:r>
            <w:r w:rsidRPr="00DA4FCE">
              <w:rPr>
                <w:szCs w:val="28"/>
              </w:rPr>
              <w:t xml:space="preserve">lắng </w:t>
            </w:r>
            <w:r w:rsidRPr="00DA4FCE">
              <w:rPr>
                <w:spacing w:val="-2"/>
                <w:szCs w:val="28"/>
              </w:rPr>
              <w:t>nghe.</w:t>
            </w:r>
          </w:p>
          <w:p w14:paraId="39C3D9D5" w14:textId="77777777" w:rsidR="00760F0E" w:rsidRPr="00D95574" w:rsidRDefault="00760F0E" w:rsidP="00D95574">
            <w:pPr>
              <w:spacing w:line="288" w:lineRule="auto"/>
              <w:jc w:val="both"/>
              <w:rPr>
                <w:lang w:val="vi"/>
              </w:rPr>
            </w:pPr>
          </w:p>
          <w:p w14:paraId="2988A10A" w14:textId="77777777" w:rsidR="00760F0E" w:rsidRPr="00D95574" w:rsidRDefault="00760F0E" w:rsidP="00D95574">
            <w:pPr>
              <w:spacing w:line="288" w:lineRule="auto"/>
              <w:jc w:val="both"/>
              <w:rPr>
                <w:lang w:val="vi"/>
              </w:rPr>
            </w:pPr>
          </w:p>
          <w:p w14:paraId="7996BC3E" w14:textId="77777777" w:rsidR="00760F0E" w:rsidRPr="00D95574" w:rsidRDefault="00760F0E" w:rsidP="00D95574">
            <w:pPr>
              <w:spacing w:line="288" w:lineRule="auto"/>
              <w:jc w:val="both"/>
              <w:rPr>
                <w:lang w:val="vi"/>
              </w:rPr>
            </w:pPr>
          </w:p>
          <w:p w14:paraId="26C09EE5" w14:textId="77777777" w:rsidR="00760F0E" w:rsidRPr="00D95574" w:rsidRDefault="00760F0E" w:rsidP="00D95574">
            <w:pPr>
              <w:spacing w:line="288" w:lineRule="auto"/>
              <w:jc w:val="both"/>
              <w:rPr>
                <w:lang w:val="vi"/>
              </w:rPr>
            </w:pPr>
          </w:p>
          <w:p w14:paraId="469C8125" w14:textId="77777777" w:rsidR="00760F0E" w:rsidRPr="00D95574" w:rsidRDefault="00760F0E" w:rsidP="00D95574">
            <w:pPr>
              <w:spacing w:line="288" w:lineRule="auto"/>
              <w:jc w:val="both"/>
              <w:rPr>
                <w:lang w:val="vi"/>
              </w:rPr>
            </w:pPr>
          </w:p>
          <w:p w14:paraId="7D134CFE" w14:textId="77777777" w:rsidR="00760F0E" w:rsidRPr="00DE135B" w:rsidRDefault="00760F0E" w:rsidP="00D95574">
            <w:pPr>
              <w:spacing w:line="288" w:lineRule="auto"/>
              <w:jc w:val="both"/>
              <w:rPr>
                <w:lang w:val="vi"/>
              </w:rPr>
            </w:pPr>
          </w:p>
          <w:p w14:paraId="687DA355" w14:textId="77777777" w:rsidR="00760F0E" w:rsidRPr="00DE135B" w:rsidRDefault="00760F0E" w:rsidP="00D95574">
            <w:pPr>
              <w:spacing w:line="288" w:lineRule="auto"/>
              <w:jc w:val="both"/>
              <w:rPr>
                <w:rFonts w:eastAsia="Calibri"/>
                <w:b/>
                <w:szCs w:val="28"/>
                <w:lang w:val="vi"/>
              </w:rPr>
            </w:pPr>
          </w:p>
        </w:tc>
        <w:tc>
          <w:tcPr>
            <w:tcW w:w="10278" w:type="dxa"/>
            <w:tcBorders>
              <w:top w:val="dashed" w:sz="4" w:space="0" w:color="auto"/>
              <w:left w:val="dashed" w:sz="4" w:space="0" w:color="auto"/>
              <w:bottom w:val="dashed" w:sz="4" w:space="0" w:color="auto"/>
            </w:tcBorders>
          </w:tcPr>
          <w:p w14:paraId="36EFE5D9" w14:textId="77777777" w:rsidR="00760F0E" w:rsidRPr="00DA4FCE" w:rsidRDefault="00760F0E" w:rsidP="00A759A5">
            <w:pPr>
              <w:pStyle w:val="TableParagraph"/>
              <w:numPr>
                <w:ilvl w:val="0"/>
                <w:numId w:val="71"/>
              </w:numPr>
              <w:tabs>
                <w:tab w:val="left" w:pos="243"/>
              </w:tabs>
              <w:spacing w:before="57"/>
              <w:ind w:hanging="164"/>
              <w:jc w:val="both"/>
              <w:rPr>
                <w:sz w:val="28"/>
                <w:szCs w:val="28"/>
              </w:rPr>
            </w:pPr>
          </w:p>
        </w:tc>
      </w:tr>
      <w:tr w:rsidR="00760F0E" w:rsidRPr="00901A42" w14:paraId="0466977D" w14:textId="77777777" w:rsidTr="00D8551D">
        <w:trPr>
          <w:trHeight w:val="338"/>
        </w:trPr>
        <w:tc>
          <w:tcPr>
            <w:tcW w:w="10278" w:type="dxa"/>
            <w:gridSpan w:val="5"/>
            <w:tcBorders>
              <w:top w:val="dashed" w:sz="4" w:space="0" w:color="auto"/>
              <w:bottom w:val="dashed" w:sz="4" w:space="0" w:color="auto"/>
            </w:tcBorders>
          </w:tcPr>
          <w:p w14:paraId="4BD71B23" w14:textId="77777777" w:rsidR="00760F0E" w:rsidRPr="00E17869" w:rsidRDefault="00760F0E" w:rsidP="00374D35">
            <w:pPr>
              <w:spacing w:line="288" w:lineRule="auto"/>
              <w:rPr>
                <w:b/>
                <w:lang w:val="vi"/>
              </w:rPr>
            </w:pPr>
            <w:r w:rsidRPr="00E17869">
              <w:rPr>
                <w:b/>
                <w:lang w:val="vi"/>
              </w:rPr>
              <w:lastRenderedPageBreak/>
              <w:t>3. Hoạt động nối tiếp</w:t>
            </w:r>
          </w:p>
          <w:p w14:paraId="1638E17D" w14:textId="77777777" w:rsidR="00760F0E" w:rsidRPr="00E17869" w:rsidRDefault="00760F0E" w:rsidP="00374D35">
            <w:pPr>
              <w:spacing w:line="288" w:lineRule="auto"/>
              <w:rPr>
                <w:lang w:val="vi"/>
              </w:rPr>
            </w:pPr>
            <w:r w:rsidRPr="00E17869">
              <w:rPr>
                <w:lang w:val="vi"/>
              </w:rPr>
              <w:t>- Mục tiêu:</w:t>
            </w:r>
            <w:r w:rsidRPr="00E17869">
              <w:rPr>
                <w:szCs w:val="28"/>
                <w:lang w:val="vi"/>
              </w:rPr>
              <w:t xml:space="preserve"> HS</w:t>
            </w:r>
          </w:p>
          <w:p w14:paraId="1F2F2EBC" w14:textId="77777777" w:rsidR="00760F0E" w:rsidRPr="00E17869" w:rsidRDefault="00760F0E" w:rsidP="00374D35">
            <w:pPr>
              <w:spacing w:line="288" w:lineRule="auto"/>
              <w:rPr>
                <w:lang w:val="vi"/>
              </w:rPr>
            </w:pPr>
            <w:r w:rsidRPr="00E17869">
              <w:rPr>
                <w:lang w:val="vi"/>
              </w:rPr>
              <w:t>+ Củng cố những kiến thức đã học trong tiết học để học sinh khắc sâu nội dung.</w:t>
            </w:r>
          </w:p>
          <w:p w14:paraId="7020B038" w14:textId="77777777" w:rsidR="00760F0E" w:rsidRPr="00E17869" w:rsidRDefault="00760F0E" w:rsidP="00374D35">
            <w:pPr>
              <w:spacing w:line="288" w:lineRule="auto"/>
              <w:rPr>
                <w:lang w:val="vi"/>
              </w:rPr>
            </w:pPr>
            <w:r w:rsidRPr="00E17869">
              <w:rPr>
                <w:lang w:val="vi"/>
              </w:rPr>
              <w:t>+ Tạo không khí vui vẻ, hào hứng, lưu luyến sau khi học sinh bài học.</w:t>
            </w:r>
          </w:p>
          <w:p w14:paraId="311550F3" w14:textId="77777777" w:rsidR="00760F0E" w:rsidRPr="00F07D9D" w:rsidRDefault="00760F0E" w:rsidP="00374D35">
            <w:pPr>
              <w:spacing w:line="288" w:lineRule="auto"/>
            </w:pPr>
            <w:r w:rsidRPr="00F07D9D">
              <w:t xml:space="preserve">+ Chuẩn bị bài cho tiết sau. </w:t>
            </w:r>
          </w:p>
          <w:p w14:paraId="19CF56D1" w14:textId="77777777" w:rsidR="00760F0E" w:rsidRPr="00B15BB3" w:rsidRDefault="00760F0E" w:rsidP="00374D35">
            <w:pPr>
              <w:spacing w:line="288" w:lineRule="auto"/>
            </w:pPr>
            <w:r w:rsidRPr="00B15BB3">
              <w:t xml:space="preserve">+ Phát triển năng lực khoa học. </w:t>
            </w:r>
          </w:p>
          <w:p w14:paraId="42424FEA" w14:textId="77777777" w:rsidR="00760F0E" w:rsidRPr="00901A42" w:rsidRDefault="00760F0E" w:rsidP="00374D35">
            <w:pPr>
              <w:spacing w:line="288" w:lineRule="auto"/>
              <w:rPr>
                <w:rFonts w:eastAsia="Calibri"/>
                <w:szCs w:val="28"/>
                <w:lang w:val="nl-NL"/>
              </w:rPr>
            </w:pPr>
            <w:r w:rsidRPr="00F07D9D">
              <w:t>- Cách tiến hành:</w:t>
            </w:r>
          </w:p>
        </w:tc>
        <w:tc>
          <w:tcPr>
            <w:tcW w:w="10278" w:type="dxa"/>
            <w:tcBorders>
              <w:top w:val="dashed" w:sz="4" w:space="0" w:color="auto"/>
              <w:bottom w:val="dashed" w:sz="4" w:space="0" w:color="auto"/>
            </w:tcBorders>
          </w:tcPr>
          <w:p w14:paraId="0500A27F" w14:textId="77777777" w:rsidR="00760F0E" w:rsidRPr="00E17869" w:rsidRDefault="00760F0E" w:rsidP="00374D35">
            <w:pPr>
              <w:spacing w:line="288" w:lineRule="auto"/>
              <w:rPr>
                <w:b/>
                <w:lang w:val="vi"/>
              </w:rPr>
            </w:pPr>
          </w:p>
        </w:tc>
      </w:tr>
      <w:tr w:rsidR="00760F0E" w:rsidRPr="00CC7B1D" w14:paraId="14905571" w14:textId="77777777" w:rsidTr="00D8551D">
        <w:trPr>
          <w:trHeight w:val="338"/>
        </w:trPr>
        <w:tc>
          <w:tcPr>
            <w:tcW w:w="6045" w:type="dxa"/>
            <w:gridSpan w:val="2"/>
            <w:tcBorders>
              <w:top w:val="dashed" w:sz="4" w:space="0" w:color="auto"/>
              <w:bottom w:val="dashed" w:sz="4" w:space="0" w:color="auto"/>
              <w:right w:val="dashed" w:sz="4" w:space="0" w:color="auto"/>
            </w:tcBorders>
          </w:tcPr>
          <w:p w14:paraId="6ECE5679" w14:textId="77777777" w:rsidR="00760F0E" w:rsidRPr="00CC7B1D" w:rsidRDefault="00760F0E" w:rsidP="00317E19">
            <w:pPr>
              <w:pStyle w:val="BodyText"/>
              <w:spacing w:line="304" w:lineRule="auto"/>
              <w:ind w:right="1018"/>
              <w:jc w:val="both"/>
              <w:rPr>
                <w:spacing w:val="-2"/>
                <w:sz w:val="28"/>
                <w:szCs w:val="28"/>
                <w:lang w:val="en-US"/>
              </w:rPr>
            </w:pPr>
            <w:r w:rsidRPr="00317E19">
              <w:rPr>
                <w:b/>
                <w:sz w:val="28"/>
                <w:szCs w:val="28"/>
              </w:rPr>
              <w:t xml:space="preserve">- </w:t>
            </w:r>
            <w:r w:rsidRPr="00317E19">
              <w:rPr>
                <w:bCs/>
                <w:sz w:val="28"/>
                <w:szCs w:val="28"/>
              </w:rPr>
              <w:t xml:space="preserve">GV đặt câu hỏi: Em hãy nêu </w:t>
            </w:r>
            <w:r w:rsidRPr="00317E19">
              <w:rPr>
                <w:sz w:val="28"/>
                <w:szCs w:val="28"/>
              </w:rPr>
              <w:t>vi</w:t>
            </w:r>
            <w:r w:rsidRPr="00317E19">
              <w:rPr>
                <w:spacing w:val="-7"/>
                <w:sz w:val="28"/>
                <w:szCs w:val="28"/>
              </w:rPr>
              <w:t xml:space="preserve"> </w:t>
            </w:r>
            <w:r w:rsidRPr="00317E19">
              <w:rPr>
                <w:spacing w:val="-2"/>
                <w:sz w:val="28"/>
                <w:szCs w:val="28"/>
              </w:rPr>
              <w:t xml:space="preserve">khuẩn </w:t>
            </w:r>
            <w:r w:rsidRPr="00317E19">
              <w:rPr>
                <w:sz w:val="28"/>
                <w:szCs w:val="28"/>
              </w:rPr>
              <w:t xml:space="preserve">có lợi giúp bổ sung lợi khuẩn cho đường </w:t>
            </w:r>
            <w:r w:rsidRPr="00317E19">
              <w:rPr>
                <w:spacing w:val="-2"/>
                <w:sz w:val="28"/>
                <w:szCs w:val="28"/>
              </w:rPr>
              <w:t>ruột</w:t>
            </w:r>
          </w:p>
          <w:p w14:paraId="7CD84568" w14:textId="77777777" w:rsidR="00760F0E" w:rsidRPr="006644D2" w:rsidRDefault="00760F0E" w:rsidP="00317E19">
            <w:pPr>
              <w:pStyle w:val="BodyText"/>
              <w:spacing w:line="304" w:lineRule="auto"/>
              <w:ind w:right="1018"/>
              <w:jc w:val="both"/>
              <w:rPr>
                <w:rFonts w:eastAsia="Calibri"/>
                <w:sz w:val="28"/>
                <w:szCs w:val="28"/>
              </w:rPr>
            </w:pPr>
            <w:r w:rsidRPr="006644D2">
              <w:rPr>
                <w:spacing w:val="-2"/>
                <w:sz w:val="28"/>
                <w:szCs w:val="28"/>
              </w:rPr>
              <w:t>.</w:t>
            </w:r>
            <w:r w:rsidRPr="006644D2">
              <w:rPr>
                <w:bCs/>
                <w:sz w:val="28"/>
                <w:szCs w:val="28"/>
              </w:rPr>
              <w:t xml:space="preserve">- GV yêu cầu HS về nhà tìm hiểu vai trò của Vi khuẩn có ích trong chế biến thực phẩm </w:t>
            </w:r>
            <w:r w:rsidRPr="00CC7B1D">
              <w:rPr>
                <w:bCs/>
                <w:sz w:val="28"/>
                <w:szCs w:val="28"/>
                <w:lang w:val="en-US"/>
              </w:rPr>
              <w:t xml:space="preserve">(Tiết 3) </w:t>
            </w:r>
            <w:r w:rsidRPr="006644D2">
              <w:rPr>
                <w:bCs/>
                <w:sz w:val="28"/>
                <w:szCs w:val="28"/>
              </w:rPr>
              <w:t>để chuẩn bị cho tiết sau.</w:t>
            </w:r>
          </w:p>
        </w:tc>
        <w:tc>
          <w:tcPr>
            <w:tcW w:w="4233" w:type="dxa"/>
            <w:gridSpan w:val="3"/>
            <w:tcBorders>
              <w:top w:val="dashed" w:sz="4" w:space="0" w:color="auto"/>
              <w:left w:val="dashed" w:sz="4" w:space="0" w:color="auto"/>
              <w:bottom w:val="dashed" w:sz="4" w:space="0" w:color="auto"/>
            </w:tcBorders>
          </w:tcPr>
          <w:p w14:paraId="0FEBA4E4" w14:textId="77777777" w:rsidR="00760F0E" w:rsidRPr="00E17869" w:rsidRDefault="00760F0E" w:rsidP="00374D35">
            <w:pPr>
              <w:spacing w:line="288" w:lineRule="auto"/>
              <w:jc w:val="both"/>
              <w:rPr>
                <w:lang w:val="vi"/>
              </w:rPr>
            </w:pPr>
            <w:r w:rsidRPr="00E17869">
              <w:rPr>
                <w:lang w:val="vi"/>
              </w:rPr>
              <w:t>- HS trả lời</w:t>
            </w:r>
          </w:p>
          <w:p w14:paraId="5E2166EA" w14:textId="77777777" w:rsidR="00760F0E" w:rsidRPr="00E17869" w:rsidRDefault="00760F0E" w:rsidP="00374D35">
            <w:pPr>
              <w:spacing w:line="288" w:lineRule="auto"/>
              <w:jc w:val="both"/>
              <w:rPr>
                <w:lang w:val="vi"/>
              </w:rPr>
            </w:pPr>
          </w:p>
          <w:p w14:paraId="4275FFAA" w14:textId="77777777" w:rsidR="00760F0E" w:rsidRPr="00E17869" w:rsidRDefault="00760F0E" w:rsidP="00374D35">
            <w:pPr>
              <w:spacing w:line="288" w:lineRule="auto"/>
              <w:jc w:val="both"/>
              <w:rPr>
                <w:lang w:val="vi"/>
              </w:rPr>
            </w:pPr>
          </w:p>
          <w:p w14:paraId="43DE02BC" w14:textId="77777777" w:rsidR="00760F0E" w:rsidRPr="00E17869" w:rsidRDefault="00760F0E" w:rsidP="00374D35">
            <w:pPr>
              <w:spacing w:line="288" w:lineRule="auto"/>
              <w:jc w:val="both"/>
              <w:rPr>
                <w:lang w:val="vi"/>
              </w:rPr>
            </w:pPr>
          </w:p>
          <w:p w14:paraId="371BC84E" w14:textId="77777777" w:rsidR="00760F0E" w:rsidRPr="00E17869" w:rsidRDefault="00760F0E" w:rsidP="00374D35">
            <w:pPr>
              <w:spacing w:line="288" w:lineRule="auto"/>
              <w:jc w:val="both"/>
              <w:rPr>
                <w:rFonts w:eastAsia="Calibri"/>
                <w:szCs w:val="28"/>
                <w:lang w:val="vi"/>
              </w:rPr>
            </w:pPr>
            <w:r w:rsidRPr="00E17869">
              <w:rPr>
                <w:lang w:val="vi"/>
              </w:rPr>
              <w:t>-HS lắng nghe và ghi lại dặn dò.</w:t>
            </w:r>
          </w:p>
        </w:tc>
        <w:tc>
          <w:tcPr>
            <w:tcW w:w="10278" w:type="dxa"/>
            <w:tcBorders>
              <w:top w:val="dashed" w:sz="4" w:space="0" w:color="auto"/>
              <w:left w:val="dashed" w:sz="4" w:space="0" w:color="auto"/>
              <w:bottom w:val="dashed" w:sz="4" w:space="0" w:color="auto"/>
            </w:tcBorders>
          </w:tcPr>
          <w:p w14:paraId="3FE0224A" w14:textId="77777777" w:rsidR="00760F0E" w:rsidRPr="00E17869" w:rsidRDefault="00760F0E" w:rsidP="00374D35">
            <w:pPr>
              <w:spacing w:line="288" w:lineRule="auto"/>
              <w:jc w:val="both"/>
              <w:rPr>
                <w:lang w:val="vi"/>
              </w:rPr>
            </w:pPr>
          </w:p>
        </w:tc>
      </w:tr>
    </w:tbl>
    <w:p w14:paraId="002A7A64" w14:textId="77777777" w:rsidR="00760F0E" w:rsidRPr="00901A42" w:rsidRDefault="00760F0E" w:rsidP="002872EA">
      <w:pPr>
        <w:spacing w:line="288" w:lineRule="auto"/>
        <w:rPr>
          <w:rFonts w:eastAsia="Calibri"/>
          <w:b/>
          <w:szCs w:val="28"/>
          <w:lang w:val="nl-NL"/>
        </w:rPr>
      </w:pPr>
      <w:r>
        <w:rPr>
          <w:rFonts w:eastAsia="Calibri"/>
          <w:b/>
          <w:szCs w:val="28"/>
          <w:lang w:val="nl-NL"/>
        </w:rPr>
        <w:t>IV.</w:t>
      </w:r>
      <w:r w:rsidRPr="00901A42">
        <w:rPr>
          <w:rFonts w:eastAsia="Calibri"/>
          <w:b/>
          <w:szCs w:val="28"/>
          <w:lang w:val="nl-NL"/>
        </w:rPr>
        <w:t xml:space="preserve"> ĐIỀU CHỈNH BỔ SUNG</w:t>
      </w:r>
    </w:p>
    <w:p w14:paraId="78A5F37D" w14:textId="77777777" w:rsidR="00760F0E" w:rsidRPr="00901A42" w:rsidRDefault="00760F0E" w:rsidP="002872EA">
      <w:pPr>
        <w:spacing w:line="288" w:lineRule="auto"/>
        <w:rPr>
          <w:rFonts w:eastAsia="Calibri"/>
          <w:szCs w:val="28"/>
          <w:lang w:val="nl-NL"/>
        </w:rPr>
      </w:pPr>
      <w:r w:rsidRPr="00901A42">
        <w:rPr>
          <w:rFonts w:eastAsia="Calibri"/>
          <w:szCs w:val="28"/>
          <w:lang w:val="nl-NL"/>
        </w:rPr>
        <w:t>............................................................................................................................................</w:t>
      </w:r>
    </w:p>
    <w:p w14:paraId="117B0637" w14:textId="77777777" w:rsidR="00760F0E" w:rsidRPr="00901A42" w:rsidRDefault="00760F0E" w:rsidP="002872EA">
      <w:pPr>
        <w:spacing w:line="288" w:lineRule="auto"/>
        <w:rPr>
          <w:rFonts w:eastAsia="Calibri"/>
          <w:szCs w:val="28"/>
          <w:lang w:val="nl-NL"/>
        </w:rPr>
      </w:pPr>
      <w:r w:rsidRPr="00901A42">
        <w:rPr>
          <w:rFonts w:eastAsia="Calibri"/>
          <w:szCs w:val="28"/>
          <w:lang w:val="nl-NL"/>
        </w:rPr>
        <w:t>............................................................................................................................................</w:t>
      </w:r>
    </w:p>
    <w:p w14:paraId="37AA1AF6" w14:textId="77777777" w:rsidR="00760F0E" w:rsidRPr="002872EA" w:rsidRDefault="00760F0E" w:rsidP="00606718">
      <w:pPr>
        <w:spacing w:line="288" w:lineRule="auto"/>
      </w:pPr>
      <w:r w:rsidRPr="00901A42">
        <w:rPr>
          <w:rFonts w:eastAsia="Calibri"/>
          <w:szCs w:val="28"/>
          <w:lang w:val="nl-NL"/>
        </w:rPr>
        <w:t>............................................................................................................................................</w:t>
      </w:r>
    </w:p>
    <w:p w14:paraId="13D924F0" w14:textId="77777777" w:rsidR="00760F0E" w:rsidRDefault="00760F0E" w:rsidP="007073BA">
      <w:pPr>
        <w:spacing w:line="288" w:lineRule="auto"/>
        <w:jc w:val="center"/>
      </w:pPr>
    </w:p>
    <w:p w14:paraId="0C6ACF4D" w14:textId="77777777" w:rsidR="00760F0E" w:rsidRPr="002872EA" w:rsidRDefault="00760F0E" w:rsidP="007073BA">
      <w:pPr>
        <w:spacing w:line="288" w:lineRule="auto"/>
        <w:jc w:val="center"/>
        <w:rPr>
          <w:b/>
          <w:bCs/>
        </w:rPr>
      </w:pPr>
      <w:r w:rsidRPr="002872EA">
        <w:rPr>
          <w:b/>
          <w:bCs/>
        </w:rPr>
        <w:lastRenderedPageBreak/>
        <w:t>Tiết 3</w:t>
      </w:r>
    </w:p>
    <w:p w14:paraId="789F74B7" w14:textId="77777777" w:rsidR="00760F0E" w:rsidRDefault="00760F0E" w:rsidP="00606718">
      <w:pPr>
        <w:spacing w:line="288" w:lineRule="auto"/>
      </w:pP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45"/>
        <w:gridCol w:w="93"/>
        <w:gridCol w:w="4140"/>
      </w:tblGrid>
      <w:tr w:rsidR="00760F0E" w:rsidRPr="00117C21" w14:paraId="0FEE0147" w14:textId="77777777" w:rsidTr="0000681C">
        <w:tc>
          <w:tcPr>
            <w:tcW w:w="6045" w:type="dxa"/>
            <w:tcBorders>
              <w:bottom w:val="dashed" w:sz="4" w:space="0" w:color="auto"/>
            </w:tcBorders>
          </w:tcPr>
          <w:p w14:paraId="184D9615" w14:textId="77777777" w:rsidR="00760F0E" w:rsidRPr="00117C21" w:rsidRDefault="00760F0E" w:rsidP="00FA7841">
            <w:pPr>
              <w:spacing w:line="288" w:lineRule="auto"/>
              <w:jc w:val="center"/>
              <w:rPr>
                <w:rFonts w:eastAsia="Calibri"/>
                <w:b/>
                <w:szCs w:val="28"/>
              </w:rPr>
            </w:pPr>
            <w:r w:rsidRPr="00117C21">
              <w:rPr>
                <w:rFonts w:eastAsia="Calibri"/>
                <w:b/>
                <w:szCs w:val="28"/>
              </w:rPr>
              <w:t>Hoạt động của giáo viên</w:t>
            </w:r>
          </w:p>
        </w:tc>
        <w:tc>
          <w:tcPr>
            <w:tcW w:w="4233" w:type="dxa"/>
            <w:gridSpan w:val="2"/>
            <w:tcBorders>
              <w:bottom w:val="dashed" w:sz="4" w:space="0" w:color="auto"/>
            </w:tcBorders>
          </w:tcPr>
          <w:p w14:paraId="73835202" w14:textId="77777777" w:rsidR="00760F0E" w:rsidRPr="00117C21" w:rsidRDefault="00760F0E" w:rsidP="00FA7841">
            <w:pPr>
              <w:spacing w:line="288" w:lineRule="auto"/>
              <w:jc w:val="center"/>
              <w:rPr>
                <w:rFonts w:eastAsia="Calibri"/>
                <w:b/>
                <w:szCs w:val="28"/>
              </w:rPr>
            </w:pPr>
            <w:r w:rsidRPr="00117C21">
              <w:rPr>
                <w:rFonts w:eastAsia="Calibri"/>
                <w:b/>
                <w:szCs w:val="28"/>
              </w:rPr>
              <w:t>Hoạt động của học sinh</w:t>
            </w:r>
          </w:p>
        </w:tc>
      </w:tr>
      <w:tr w:rsidR="00760F0E" w:rsidRPr="00117C21" w14:paraId="4B321E1E" w14:textId="77777777" w:rsidTr="00FA7841">
        <w:tc>
          <w:tcPr>
            <w:tcW w:w="10278" w:type="dxa"/>
            <w:gridSpan w:val="3"/>
            <w:tcBorders>
              <w:bottom w:val="dashed" w:sz="4" w:space="0" w:color="auto"/>
            </w:tcBorders>
          </w:tcPr>
          <w:p w14:paraId="38B3BFA9" w14:textId="77777777" w:rsidR="00760F0E" w:rsidRPr="00117C21" w:rsidRDefault="00760F0E" w:rsidP="00FA7841">
            <w:pPr>
              <w:spacing w:line="288" w:lineRule="auto"/>
              <w:rPr>
                <w:bCs/>
                <w:i/>
              </w:rPr>
            </w:pPr>
            <w:r w:rsidRPr="00117C21">
              <w:rPr>
                <w:b/>
                <w:bCs/>
              </w:rPr>
              <w:t>1. Khởi động.</w:t>
            </w:r>
          </w:p>
          <w:p w14:paraId="62CC7914" w14:textId="77777777" w:rsidR="00760F0E" w:rsidRPr="008874A5" w:rsidRDefault="00760F0E" w:rsidP="008874A5">
            <w:pPr>
              <w:pStyle w:val="ListParagraph"/>
              <w:widowControl w:val="0"/>
              <w:tabs>
                <w:tab w:val="left" w:pos="663"/>
              </w:tabs>
              <w:autoSpaceDE w:val="0"/>
              <w:autoSpaceDN w:val="0"/>
              <w:spacing w:before="67" w:line="304" w:lineRule="auto"/>
              <w:ind w:left="423" w:right="1131"/>
              <w:contextualSpacing w:val="0"/>
              <w:rPr>
                <w:szCs w:val="28"/>
              </w:rPr>
            </w:pPr>
            <w:r w:rsidRPr="00117C21">
              <w:rPr>
                <w:b/>
                <w:bCs/>
              </w:rPr>
              <w:t xml:space="preserve">a)Mục tiêu: </w:t>
            </w:r>
            <w:r w:rsidRPr="00DA4FCE">
              <w:rPr>
                <w:szCs w:val="28"/>
              </w:rPr>
              <w:t>Tạo</w:t>
            </w:r>
            <w:r w:rsidRPr="00DA4FCE">
              <w:rPr>
                <w:spacing w:val="-7"/>
                <w:szCs w:val="28"/>
              </w:rPr>
              <w:t xml:space="preserve"> </w:t>
            </w:r>
            <w:r w:rsidRPr="00DA4FCE">
              <w:rPr>
                <w:szCs w:val="28"/>
              </w:rPr>
              <w:t>hứng</w:t>
            </w:r>
            <w:r w:rsidRPr="00DA4FCE">
              <w:rPr>
                <w:spacing w:val="-7"/>
                <w:szCs w:val="28"/>
              </w:rPr>
              <w:t xml:space="preserve"> </w:t>
            </w:r>
            <w:r w:rsidRPr="00DA4FCE">
              <w:rPr>
                <w:szCs w:val="28"/>
              </w:rPr>
              <w:t>thú</w:t>
            </w:r>
            <w:r w:rsidRPr="00DA4FCE">
              <w:rPr>
                <w:spacing w:val="-7"/>
                <w:szCs w:val="28"/>
              </w:rPr>
              <w:t xml:space="preserve"> </w:t>
            </w:r>
            <w:r w:rsidRPr="00DA4FCE">
              <w:rPr>
                <w:szCs w:val="28"/>
              </w:rPr>
              <w:t>và</w:t>
            </w:r>
            <w:r w:rsidRPr="00DA4FCE">
              <w:rPr>
                <w:spacing w:val="-7"/>
                <w:szCs w:val="28"/>
              </w:rPr>
              <w:t xml:space="preserve"> </w:t>
            </w:r>
            <w:r w:rsidRPr="00DA4FCE">
              <w:rPr>
                <w:szCs w:val="28"/>
              </w:rPr>
              <w:t>khơi</w:t>
            </w:r>
            <w:r w:rsidRPr="00DA4FCE">
              <w:rPr>
                <w:spacing w:val="-7"/>
                <w:szCs w:val="28"/>
              </w:rPr>
              <w:t xml:space="preserve"> </w:t>
            </w:r>
            <w:r w:rsidRPr="00DA4FCE">
              <w:rPr>
                <w:szCs w:val="28"/>
              </w:rPr>
              <w:t>gợi</w:t>
            </w:r>
            <w:r w:rsidRPr="00DA4FCE">
              <w:rPr>
                <w:spacing w:val="-7"/>
                <w:szCs w:val="28"/>
              </w:rPr>
              <w:t xml:space="preserve"> </w:t>
            </w:r>
            <w:r w:rsidRPr="00DA4FCE">
              <w:rPr>
                <w:szCs w:val="28"/>
              </w:rPr>
              <w:t>những</w:t>
            </w:r>
            <w:r w:rsidRPr="00DA4FCE">
              <w:rPr>
                <w:spacing w:val="-7"/>
                <w:szCs w:val="28"/>
              </w:rPr>
              <w:t xml:space="preserve"> </w:t>
            </w:r>
            <w:r w:rsidRPr="00DA4FCE">
              <w:rPr>
                <w:szCs w:val="28"/>
              </w:rPr>
              <w:t>hiểu</w:t>
            </w:r>
            <w:r w:rsidRPr="00DA4FCE">
              <w:rPr>
                <w:spacing w:val="-7"/>
                <w:szCs w:val="28"/>
              </w:rPr>
              <w:t xml:space="preserve"> </w:t>
            </w:r>
            <w:r w:rsidRPr="00DA4FCE">
              <w:rPr>
                <w:szCs w:val="28"/>
              </w:rPr>
              <w:t>biết</w:t>
            </w:r>
            <w:r w:rsidRPr="00DA4FCE">
              <w:rPr>
                <w:spacing w:val="-7"/>
                <w:szCs w:val="28"/>
              </w:rPr>
              <w:t xml:space="preserve"> </w:t>
            </w:r>
            <w:r w:rsidRPr="00DA4FCE">
              <w:rPr>
                <w:szCs w:val="28"/>
              </w:rPr>
              <w:t>đã</w:t>
            </w:r>
            <w:r w:rsidRPr="00DA4FCE">
              <w:rPr>
                <w:spacing w:val="-7"/>
                <w:szCs w:val="28"/>
              </w:rPr>
              <w:t xml:space="preserve"> </w:t>
            </w:r>
            <w:r w:rsidRPr="00DA4FCE">
              <w:rPr>
                <w:szCs w:val="28"/>
              </w:rPr>
              <w:t>có</w:t>
            </w:r>
            <w:r w:rsidRPr="00DA4FCE">
              <w:rPr>
                <w:spacing w:val="-7"/>
                <w:szCs w:val="28"/>
              </w:rPr>
              <w:t xml:space="preserve"> </w:t>
            </w:r>
            <w:r w:rsidRPr="00DA4FCE">
              <w:rPr>
                <w:szCs w:val="28"/>
              </w:rPr>
              <w:t>của</w:t>
            </w:r>
            <w:r w:rsidRPr="00DA4FCE">
              <w:rPr>
                <w:spacing w:val="-7"/>
                <w:szCs w:val="28"/>
              </w:rPr>
              <w:t xml:space="preserve"> </w:t>
            </w:r>
            <w:r w:rsidRPr="00DA4FCE">
              <w:rPr>
                <w:szCs w:val="28"/>
              </w:rPr>
              <w:t>HS</w:t>
            </w:r>
            <w:r w:rsidRPr="00DA4FCE">
              <w:rPr>
                <w:spacing w:val="-7"/>
                <w:szCs w:val="28"/>
              </w:rPr>
              <w:t xml:space="preserve"> </w:t>
            </w:r>
            <w:r w:rsidRPr="00DA4FCE">
              <w:rPr>
                <w:szCs w:val="28"/>
              </w:rPr>
              <w:t>về</w:t>
            </w:r>
            <w:r w:rsidRPr="00DA4FCE">
              <w:rPr>
                <w:spacing w:val="-7"/>
                <w:szCs w:val="28"/>
              </w:rPr>
              <w:t xml:space="preserve"> </w:t>
            </w:r>
            <w:r w:rsidRPr="00DA4FCE">
              <w:rPr>
                <w:szCs w:val="28"/>
              </w:rPr>
              <w:t>một</w:t>
            </w:r>
            <w:r w:rsidRPr="00DA4FCE">
              <w:rPr>
                <w:spacing w:val="-7"/>
                <w:szCs w:val="28"/>
              </w:rPr>
              <w:t xml:space="preserve"> </w:t>
            </w:r>
            <w:r w:rsidRPr="00DA4FCE">
              <w:rPr>
                <w:szCs w:val="28"/>
              </w:rPr>
              <w:t>số</w:t>
            </w:r>
            <w:r w:rsidRPr="00DA4FCE">
              <w:rPr>
                <w:spacing w:val="-7"/>
                <w:szCs w:val="28"/>
              </w:rPr>
              <w:t xml:space="preserve"> </w:t>
            </w:r>
            <w:r w:rsidRPr="00DA4FCE">
              <w:rPr>
                <w:szCs w:val="28"/>
              </w:rPr>
              <w:t>thực</w:t>
            </w:r>
            <w:r w:rsidRPr="00DA4FCE">
              <w:rPr>
                <w:spacing w:val="-7"/>
                <w:szCs w:val="28"/>
              </w:rPr>
              <w:t xml:space="preserve"> </w:t>
            </w:r>
            <w:r w:rsidRPr="00DA4FCE">
              <w:rPr>
                <w:szCs w:val="28"/>
              </w:rPr>
              <w:t>phẩm</w:t>
            </w:r>
            <w:r w:rsidRPr="00DA4FCE">
              <w:rPr>
                <w:spacing w:val="-7"/>
                <w:szCs w:val="28"/>
              </w:rPr>
              <w:t xml:space="preserve"> </w:t>
            </w:r>
            <w:r w:rsidRPr="00DA4FCE">
              <w:rPr>
                <w:szCs w:val="28"/>
              </w:rPr>
              <w:t>có</w:t>
            </w:r>
            <w:r w:rsidRPr="00DA4FCE">
              <w:rPr>
                <w:spacing w:val="-7"/>
                <w:szCs w:val="28"/>
              </w:rPr>
              <w:t xml:space="preserve"> </w:t>
            </w:r>
            <w:r w:rsidRPr="00DA4FCE">
              <w:rPr>
                <w:szCs w:val="28"/>
              </w:rPr>
              <w:t>ứng dụng vi khuẩn trong chế biến để dẫn dắt vào bài học.</w:t>
            </w:r>
          </w:p>
          <w:p w14:paraId="594DE76E" w14:textId="77777777" w:rsidR="00760F0E" w:rsidRPr="00117C21" w:rsidRDefault="00760F0E" w:rsidP="00FA7841">
            <w:pPr>
              <w:spacing w:line="288" w:lineRule="auto"/>
            </w:pPr>
            <w:r w:rsidRPr="00117C21">
              <w:rPr>
                <w:b/>
                <w:bCs/>
              </w:rPr>
              <w:t xml:space="preserve">b)Phương pháp và kĩ thuật dạy học: </w:t>
            </w:r>
            <w:r w:rsidRPr="00DA4FCE">
              <w:rPr>
                <w:szCs w:val="28"/>
              </w:rPr>
              <w:t xml:space="preserve">Phương pháp hỏi – đáp, phương pháp trò </w:t>
            </w:r>
            <w:r w:rsidRPr="00DA4FCE">
              <w:rPr>
                <w:spacing w:val="-2"/>
                <w:szCs w:val="28"/>
              </w:rPr>
              <w:t>chơi</w:t>
            </w:r>
          </w:p>
          <w:p w14:paraId="1CB447C5" w14:textId="77777777" w:rsidR="00760F0E" w:rsidRPr="00117C21" w:rsidRDefault="00760F0E" w:rsidP="00FA7841">
            <w:pPr>
              <w:spacing w:line="288" w:lineRule="auto"/>
              <w:rPr>
                <w:rFonts w:eastAsia="Calibri"/>
              </w:rPr>
            </w:pPr>
            <w:r w:rsidRPr="00117C21">
              <w:rPr>
                <w:b/>
                <w:bCs/>
              </w:rPr>
              <w:t>c)Tiến trình tổ chức hoạt động:</w:t>
            </w:r>
          </w:p>
        </w:tc>
      </w:tr>
      <w:tr w:rsidR="00760F0E" w:rsidRPr="00901A42" w14:paraId="6299146C" w14:textId="77777777" w:rsidTr="0000681C">
        <w:tc>
          <w:tcPr>
            <w:tcW w:w="6045" w:type="dxa"/>
            <w:tcBorders>
              <w:bottom w:val="dashed" w:sz="4" w:space="0" w:color="auto"/>
            </w:tcBorders>
          </w:tcPr>
          <w:p w14:paraId="5CBA3EA9" w14:textId="77777777" w:rsidR="00760F0E" w:rsidRPr="00DA4FCE" w:rsidRDefault="00760F0E" w:rsidP="00A759A5">
            <w:pPr>
              <w:pStyle w:val="TableParagraph"/>
              <w:numPr>
                <w:ilvl w:val="0"/>
                <w:numId w:val="72"/>
              </w:numPr>
              <w:tabs>
                <w:tab w:val="left" w:pos="259"/>
              </w:tabs>
              <w:spacing w:before="22" w:line="304" w:lineRule="auto"/>
              <w:ind w:right="68" w:firstLine="0"/>
              <w:jc w:val="both"/>
              <w:rPr>
                <w:sz w:val="28"/>
                <w:szCs w:val="28"/>
              </w:rPr>
            </w:pPr>
            <w:r w:rsidRPr="00DA4FCE">
              <w:rPr>
                <w:sz w:val="28"/>
                <w:szCs w:val="28"/>
              </w:rPr>
              <w:t>GV chia lớp thành các nhóm và yêu cầu HS: Kể tên một số thức ăn có ứng dụng vi khuẩn trong chế biến mà gia đình em đã sử dụng.</w:t>
            </w:r>
          </w:p>
          <w:p w14:paraId="7002CA75" w14:textId="77777777" w:rsidR="00760F0E" w:rsidRPr="00DA4FCE" w:rsidRDefault="00760F0E" w:rsidP="00A759A5">
            <w:pPr>
              <w:pStyle w:val="TableParagraph"/>
              <w:numPr>
                <w:ilvl w:val="0"/>
                <w:numId w:val="72"/>
              </w:numPr>
              <w:tabs>
                <w:tab w:val="left" w:pos="267"/>
              </w:tabs>
              <w:spacing w:line="304" w:lineRule="auto"/>
              <w:ind w:right="68" w:firstLine="0"/>
              <w:jc w:val="both"/>
              <w:rPr>
                <w:sz w:val="28"/>
                <w:szCs w:val="28"/>
              </w:rPr>
            </w:pPr>
            <w:r w:rsidRPr="00DA4FCE">
              <w:rPr>
                <w:sz w:val="28"/>
                <w:szCs w:val="28"/>
              </w:rPr>
              <w:t>GV tổ chức cho các nhóm thi đua với nhau. Nhóm nào tìm được đúng và nhiều tên thức ăn thì thắng cuộc.</w:t>
            </w:r>
          </w:p>
          <w:p w14:paraId="361DEE61" w14:textId="77777777" w:rsidR="00760F0E" w:rsidRPr="00DA4FCE" w:rsidRDefault="00760F0E" w:rsidP="00A759A5">
            <w:pPr>
              <w:pStyle w:val="TableParagraph"/>
              <w:numPr>
                <w:ilvl w:val="0"/>
                <w:numId w:val="72"/>
              </w:numPr>
              <w:tabs>
                <w:tab w:val="left" w:pos="263"/>
              </w:tabs>
              <w:spacing w:line="249" w:lineRule="exact"/>
              <w:ind w:left="263" w:hanging="184"/>
              <w:jc w:val="both"/>
              <w:rPr>
                <w:sz w:val="28"/>
                <w:szCs w:val="28"/>
              </w:rPr>
            </w:pPr>
            <w:r w:rsidRPr="00DA4FCE">
              <w:rPr>
                <w:sz w:val="28"/>
                <w:szCs w:val="28"/>
              </w:rPr>
              <w:t>GV</w:t>
            </w:r>
            <w:r w:rsidRPr="00DA4FCE">
              <w:rPr>
                <w:spacing w:val="14"/>
                <w:sz w:val="28"/>
                <w:szCs w:val="28"/>
              </w:rPr>
              <w:t xml:space="preserve"> </w:t>
            </w:r>
            <w:r w:rsidRPr="00DA4FCE">
              <w:rPr>
                <w:sz w:val="28"/>
                <w:szCs w:val="28"/>
              </w:rPr>
              <w:t>nhận</w:t>
            </w:r>
            <w:r w:rsidRPr="00DA4FCE">
              <w:rPr>
                <w:spacing w:val="19"/>
                <w:sz w:val="28"/>
                <w:szCs w:val="28"/>
              </w:rPr>
              <w:t xml:space="preserve"> </w:t>
            </w:r>
            <w:r w:rsidRPr="00DA4FCE">
              <w:rPr>
                <w:sz w:val="28"/>
                <w:szCs w:val="28"/>
              </w:rPr>
              <w:t>xét,</w:t>
            </w:r>
            <w:r w:rsidRPr="00DA4FCE">
              <w:rPr>
                <w:spacing w:val="19"/>
                <w:sz w:val="28"/>
                <w:szCs w:val="28"/>
              </w:rPr>
              <w:t xml:space="preserve"> </w:t>
            </w:r>
            <w:r w:rsidRPr="00DA4FCE">
              <w:rPr>
                <w:sz w:val="28"/>
                <w:szCs w:val="28"/>
              </w:rPr>
              <w:t>tuyên</w:t>
            </w:r>
            <w:r w:rsidRPr="00DA4FCE">
              <w:rPr>
                <w:spacing w:val="19"/>
                <w:sz w:val="28"/>
                <w:szCs w:val="28"/>
              </w:rPr>
              <w:t xml:space="preserve"> </w:t>
            </w:r>
            <w:r w:rsidRPr="00DA4FCE">
              <w:rPr>
                <w:sz w:val="28"/>
                <w:szCs w:val="28"/>
              </w:rPr>
              <w:t>dương</w:t>
            </w:r>
            <w:r w:rsidRPr="00DA4FCE">
              <w:rPr>
                <w:spacing w:val="19"/>
                <w:sz w:val="28"/>
                <w:szCs w:val="28"/>
              </w:rPr>
              <w:t xml:space="preserve"> </w:t>
            </w:r>
            <w:r w:rsidRPr="00DA4FCE">
              <w:rPr>
                <w:sz w:val="28"/>
                <w:szCs w:val="28"/>
              </w:rPr>
              <w:t>nhóm</w:t>
            </w:r>
            <w:r w:rsidRPr="00DA4FCE">
              <w:rPr>
                <w:spacing w:val="19"/>
                <w:sz w:val="28"/>
                <w:szCs w:val="28"/>
              </w:rPr>
              <w:t xml:space="preserve"> </w:t>
            </w:r>
            <w:r w:rsidRPr="00DA4FCE">
              <w:rPr>
                <w:sz w:val="28"/>
                <w:szCs w:val="28"/>
              </w:rPr>
              <w:t>thắng</w:t>
            </w:r>
            <w:r w:rsidRPr="00DA4FCE">
              <w:rPr>
                <w:spacing w:val="19"/>
                <w:sz w:val="28"/>
                <w:szCs w:val="28"/>
              </w:rPr>
              <w:t xml:space="preserve"> </w:t>
            </w:r>
            <w:r w:rsidRPr="00DA4FCE">
              <w:rPr>
                <w:spacing w:val="-4"/>
                <w:sz w:val="28"/>
                <w:szCs w:val="28"/>
              </w:rPr>
              <w:t>cuộc</w:t>
            </w:r>
          </w:p>
          <w:p w14:paraId="354ECD17" w14:textId="77777777" w:rsidR="00760F0E" w:rsidRPr="00117C21" w:rsidRDefault="00760F0E" w:rsidP="00117C21">
            <w:pPr>
              <w:spacing w:line="288" w:lineRule="auto"/>
              <w:ind w:right="52"/>
              <w:jc w:val="both"/>
              <w:rPr>
                <w:rFonts w:eastAsia="Calibri"/>
                <w:szCs w:val="28"/>
                <w:lang w:val="vi"/>
              </w:rPr>
            </w:pPr>
            <w:r w:rsidRPr="00117C21">
              <w:rPr>
                <w:szCs w:val="28"/>
                <w:lang w:val="vi"/>
              </w:rPr>
              <w:t xml:space="preserve">và dẫn dắt vào tiết 3 của bài </w:t>
            </w:r>
            <w:r w:rsidRPr="00117C21">
              <w:rPr>
                <w:spacing w:val="-4"/>
                <w:szCs w:val="28"/>
                <w:lang w:val="vi"/>
              </w:rPr>
              <w:t>học</w:t>
            </w:r>
          </w:p>
        </w:tc>
        <w:tc>
          <w:tcPr>
            <w:tcW w:w="4233" w:type="dxa"/>
            <w:gridSpan w:val="2"/>
            <w:tcBorders>
              <w:bottom w:val="dashed" w:sz="4" w:space="0" w:color="auto"/>
            </w:tcBorders>
          </w:tcPr>
          <w:p w14:paraId="2B1EBAA2" w14:textId="77777777" w:rsidR="00760F0E" w:rsidRPr="00DA4FCE" w:rsidRDefault="00760F0E" w:rsidP="00A759A5">
            <w:pPr>
              <w:pStyle w:val="TableParagraph"/>
              <w:numPr>
                <w:ilvl w:val="0"/>
                <w:numId w:val="73"/>
              </w:numPr>
              <w:tabs>
                <w:tab w:val="left" w:pos="250"/>
              </w:tabs>
              <w:spacing w:before="23" w:line="304" w:lineRule="auto"/>
              <w:ind w:right="68" w:firstLine="0"/>
              <w:rPr>
                <w:sz w:val="28"/>
                <w:szCs w:val="28"/>
              </w:rPr>
            </w:pPr>
            <w:r w:rsidRPr="00DA4FCE">
              <w:rPr>
                <w:sz w:val="28"/>
                <w:szCs w:val="28"/>
              </w:rPr>
              <w:t>HS chia nhóm và lắng nghe nội dung yêu cầu của GV.</w:t>
            </w:r>
          </w:p>
          <w:p w14:paraId="54EA9312" w14:textId="77777777" w:rsidR="00760F0E" w:rsidRPr="00DA4FCE" w:rsidRDefault="00760F0E" w:rsidP="00117C21">
            <w:pPr>
              <w:pStyle w:val="TableParagraph"/>
              <w:spacing w:before="64"/>
              <w:rPr>
                <w:b/>
                <w:i/>
                <w:sz w:val="28"/>
                <w:szCs w:val="28"/>
              </w:rPr>
            </w:pPr>
          </w:p>
          <w:p w14:paraId="4618F88C" w14:textId="77777777" w:rsidR="00760F0E" w:rsidRPr="00DA4FCE" w:rsidRDefault="00760F0E" w:rsidP="00A759A5">
            <w:pPr>
              <w:pStyle w:val="TableParagraph"/>
              <w:numPr>
                <w:ilvl w:val="0"/>
                <w:numId w:val="73"/>
              </w:numPr>
              <w:tabs>
                <w:tab w:val="left" w:pos="244"/>
              </w:tabs>
              <w:ind w:left="244" w:hanging="165"/>
              <w:rPr>
                <w:sz w:val="28"/>
                <w:szCs w:val="28"/>
              </w:rPr>
            </w:pPr>
            <w:r w:rsidRPr="00DA4FCE">
              <w:rPr>
                <w:sz w:val="28"/>
                <w:szCs w:val="28"/>
              </w:rPr>
              <w:t>HS</w:t>
            </w:r>
            <w:r w:rsidRPr="00DA4FCE">
              <w:rPr>
                <w:spacing w:val="-2"/>
                <w:sz w:val="28"/>
                <w:szCs w:val="28"/>
              </w:rPr>
              <w:t xml:space="preserve"> </w:t>
            </w:r>
            <w:r w:rsidRPr="00DA4FCE">
              <w:rPr>
                <w:sz w:val="28"/>
                <w:szCs w:val="28"/>
              </w:rPr>
              <w:t xml:space="preserve">tham gia trò </w:t>
            </w:r>
            <w:r w:rsidRPr="00DA4FCE">
              <w:rPr>
                <w:spacing w:val="-2"/>
                <w:sz w:val="28"/>
                <w:szCs w:val="28"/>
              </w:rPr>
              <w:t>chơi.</w:t>
            </w:r>
          </w:p>
          <w:p w14:paraId="4703F8FD" w14:textId="77777777" w:rsidR="00760F0E" w:rsidRPr="00DA4FCE" w:rsidRDefault="00760F0E" w:rsidP="00117C21">
            <w:pPr>
              <w:pStyle w:val="TableParagraph"/>
              <w:rPr>
                <w:b/>
                <w:i/>
                <w:sz w:val="28"/>
                <w:szCs w:val="28"/>
              </w:rPr>
            </w:pPr>
          </w:p>
          <w:p w14:paraId="7E73CB7C" w14:textId="77777777" w:rsidR="00760F0E" w:rsidRPr="00DA4FCE" w:rsidRDefault="00760F0E" w:rsidP="00117C21">
            <w:pPr>
              <w:pStyle w:val="TableParagraph"/>
              <w:spacing w:before="201"/>
              <w:rPr>
                <w:b/>
                <w:i/>
                <w:sz w:val="28"/>
                <w:szCs w:val="28"/>
              </w:rPr>
            </w:pPr>
          </w:p>
          <w:p w14:paraId="3B52627C" w14:textId="77777777" w:rsidR="00760F0E" w:rsidRPr="00901A42" w:rsidRDefault="00760F0E" w:rsidP="00117C21">
            <w:pPr>
              <w:spacing w:line="288" w:lineRule="auto"/>
              <w:jc w:val="both"/>
              <w:rPr>
                <w:rFonts w:eastAsia="Calibri"/>
                <w:szCs w:val="28"/>
                <w:lang w:val="nl-NL"/>
              </w:rPr>
            </w:pPr>
            <w:r w:rsidRPr="00DA4FCE">
              <w:rPr>
                <w:szCs w:val="28"/>
              </w:rPr>
              <w:t>HS</w:t>
            </w:r>
            <w:r w:rsidRPr="00DA4FCE">
              <w:rPr>
                <w:spacing w:val="-2"/>
                <w:szCs w:val="28"/>
              </w:rPr>
              <w:t xml:space="preserve"> </w:t>
            </w:r>
            <w:r w:rsidRPr="00DA4FCE">
              <w:rPr>
                <w:szCs w:val="28"/>
              </w:rPr>
              <w:t xml:space="preserve">lắng </w:t>
            </w:r>
            <w:r w:rsidRPr="00DA4FCE">
              <w:rPr>
                <w:spacing w:val="-2"/>
                <w:szCs w:val="28"/>
              </w:rPr>
              <w:t>nghe</w:t>
            </w:r>
          </w:p>
        </w:tc>
      </w:tr>
      <w:tr w:rsidR="00760F0E" w:rsidRPr="00F20429" w14:paraId="2244D145" w14:textId="77777777" w:rsidTr="00FA7841">
        <w:tc>
          <w:tcPr>
            <w:tcW w:w="10278" w:type="dxa"/>
            <w:gridSpan w:val="3"/>
            <w:tcBorders>
              <w:top w:val="dashed" w:sz="4" w:space="0" w:color="auto"/>
              <w:bottom w:val="dashed" w:sz="4" w:space="0" w:color="auto"/>
            </w:tcBorders>
          </w:tcPr>
          <w:p w14:paraId="25B16A39" w14:textId="77777777" w:rsidR="00760F0E" w:rsidRPr="005D24F3" w:rsidRDefault="00760F0E" w:rsidP="00FA7841">
            <w:pPr>
              <w:spacing w:line="288" w:lineRule="auto"/>
              <w:rPr>
                <w:b/>
                <w:bCs/>
                <w:iCs/>
              </w:rPr>
            </w:pPr>
            <w:r w:rsidRPr="005D24F3">
              <w:rPr>
                <w:b/>
                <w:bCs/>
                <w:iCs/>
              </w:rPr>
              <w:t xml:space="preserve">2. </w:t>
            </w:r>
            <w:r w:rsidRPr="005D24F3">
              <w:rPr>
                <w:b/>
                <w:bCs/>
              </w:rPr>
              <w:t xml:space="preserve">Hoạt động luyện tập: </w:t>
            </w:r>
            <w:r w:rsidRPr="005D24F3">
              <w:rPr>
                <w:szCs w:val="28"/>
              </w:rPr>
              <w:t>Đố em</w:t>
            </w:r>
          </w:p>
        </w:tc>
      </w:tr>
      <w:tr w:rsidR="00760F0E" w:rsidRPr="00117C21" w14:paraId="1E29FB30" w14:textId="77777777" w:rsidTr="00FA7841">
        <w:tc>
          <w:tcPr>
            <w:tcW w:w="10278" w:type="dxa"/>
            <w:gridSpan w:val="3"/>
            <w:tcBorders>
              <w:top w:val="dashed" w:sz="4" w:space="0" w:color="auto"/>
              <w:bottom w:val="dashed" w:sz="4" w:space="0" w:color="auto"/>
            </w:tcBorders>
          </w:tcPr>
          <w:p w14:paraId="451CFF43" w14:textId="77777777" w:rsidR="00760F0E" w:rsidRPr="005D24F3" w:rsidRDefault="00760F0E" w:rsidP="00FA7841">
            <w:pPr>
              <w:spacing w:line="288" w:lineRule="auto"/>
              <w:rPr>
                <w:b/>
                <w:bCs/>
              </w:rPr>
            </w:pPr>
            <w:r w:rsidRPr="005D24F3">
              <w:rPr>
                <w:b/>
                <w:bCs/>
              </w:rPr>
              <w:t xml:space="preserve">2.1. Hoạt động 1: </w:t>
            </w:r>
            <w:r w:rsidRPr="005D24F3">
              <w:rPr>
                <w:szCs w:val="28"/>
              </w:rPr>
              <w:t>HS</w:t>
            </w:r>
            <w:r w:rsidRPr="005D24F3">
              <w:rPr>
                <w:spacing w:val="-1"/>
                <w:szCs w:val="28"/>
              </w:rPr>
              <w:t xml:space="preserve"> </w:t>
            </w:r>
            <w:r w:rsidRPr="005D24F3">
              <w:rPr>
                <w:szCs w:val="28"/>
              </w:rPr>
              <w:t>hiểu</w:t>
            </w:r>
            <w:r w:rsidRPr="005D24F3">
              <w:rPr>
                <w:spacing w:val="-1"/>
                <w:szCs w:val="28"/>
              </w:rPr>
              <w:t xml:space="preserve"> </w:t>
            </w:r>
            <w:r w:rsidRPr="005D24F3">
              <w:rPr>
                <w:szCs w:val="28"/>
              </w:rPr>
              <w:t>rõ</w:t>
            </w:r>
            <w:r w:rsidRPr="005D24F3">
              <w:rPr>
                <w:spacing w:val="-1"/>
                <w:szCs w:val="28"/>
              </w:rPr>
              <w:t xml:space="preserve"> </w:t>
            </w:r>
            <w:r w:rsidRPr="005D24F3">
              <w:rPr>
                <w:szCs w:val="28"/>
              </w:rPr>
              <w:t>hơn</w:t>
            </w:r>
            <w:r w:rsidRPr="005D24F3">
              <w:rPr>
                <w:spacing w:val="-1"/>
                <w:szCs w:val="28"/>
              </w:rPr>
              <w:t xml:space="preserve"> </w:t>
            </w:r>
            <w:r w:rsidRPr="005D24F3">
              <w:rPr>
                <w:szCs w:val="28"/>
              </w:rPr>
              <w:t>vai</w:t>
            </w:r>
            <w:r w:rsidRPr="005D24F3">
              <w:rPr>
                <w:spacing w:val="-1"/>
                <w:szCs w:val="28"/>
              </w:rPr>
              <w:t xml:space="preserve"> </w:t>
            </w:r>
            <w:r w:rsidRPr="005D24F3">
              <w:rPr>
                <w:szCs w:val="28"/>
              </w:rPr>
              <w:t>trò</w:t>
            </w:r>
            <w:r w:rsidRPr="005D24F3">
              <w:rPr>
                <w:spacing w:val="-1"/>
                <w:szCs w:val="28"/>
              </w:rPr>
              <w:t xml:space="preserve"> </w:t>
            </w:r>
            <w:r w:rsidRPr="005D24F3">
              <w:rPr>
                <w:szCs w:val="28"/>
              </w:rPr>
              <w:t>của</w:t>
            </w:r>
            <w:r w:rsidRPr="005D24F3">
              <w:rPr>
                <w:spacing w:val="-1"/>
                <w:szCs w:val="28"/>
              </w:rPr>
              <w:t xml:space="preserve"> </w:t>
            </w:r>
            <w:r w:rsidRPr="005D24F3">
              <w:rPr>
                <w:szCs w:val="28"/>
              </w:rPr>
              <w:t>vi</w:t>
            </w:r>
            <w:r w:rsidRPr="005D24F3">
              <w:rPr>
                <w:spacing w:val="-1"/>
                <w:szCs w:val="28"/>
              </w:rPr>
              <w:t xml:space="preserve"> </w:t>
            </w:r>
            <w:r w:rsidRPr="005D24F3">
              <w:rPr>
                <w:szCs w:val="28"/>
              </w:rPr>
              <w:t>khuẩn</w:t>
            </w:r>
            <w:r w:rsidRPr="005D24F3">
              <w:rPr>
                <w:spacing w:val="-1"/>
                <w:szCs w:val="28"/>
              </w:rPr>
              <w:t xml:space="preserve"> </w:t>
            </w:r>
            <w:r w:rsidRPr="005D24F3">
              <w:rPr>
                <w:szCs w:val="28"/>
              </w:rPr>
              <w:t>trong</w:t>
            </w:r>
            <w:r w:rsidRPr="005D24F3">
              <w:rPr>
                <w:spacing w:val="-1"/>
                <w:szCs w:val="28"/>
              </w:rPr>
              <w:t xml:space="preserve"> </w:t>
            </w:r>
            <w:r w:rsidRPr="005D24F3">
              <w:rPr>
                <w:szCs w:val="28"/>
              </w:rPr>
              <w:t>quá</w:t>
            </w:r>
            <w:r w:rsidRPr="005D24F3">
              <w:rPr>
                <w:spacing w:val="-1"/>
                <w:szCs w:val="28"/>
              </w:rPr>
              <w:t xml:space="preserve"> </w:t>
            </w:r>
            <w:r w:rsidRPr="005D24F3">
              <w:rPr>
                <w:szCs w:val="28"/>
              </w:rPr>
              <w:t>trình</w:t>
            </w:r>
            <w:r w:rsidRPr="005D24F3">
              <w:rPr>
                <w:spacing w:val="-1"/>
                <w:szCs w:val="28"/>
              </w:rPr>
              <w:t xml:space="preserve"> </w:t>
            </w:r>
            <w:r w:rsidRPr="005D24F3">
              <w:rPr>
                <w:szCs w:val="28"/>
              </w:rPr>
              <w:t>làm</w:t>
            </w:r>
            <w:r w:rsidRPr="005D24F3">
              <w:rPr>
                <w:spacing w:val="-1"/>
                <w:szCs w:val="28"/>
              </w:rPr>
              <w:t xml:space="preserve"> </w:t>
            </w:r>
            <w:r w:rsidRPr="005D24F3">
              <w:rPr>
                <w:szCs w:val="28"/>
              </w:rPr>
              <w:t>sữa</w:t>
            </w:r>
            <w:r w:rsidRPr="005D24F3">
              <w:rPr>
                <w:spacing w:val="-1"/>
                <w:szCs w:val="28"/>
              </w:rPr>
              <w:t xml:space="preserve"> </w:t>
            </w:r>
            <w:r w:rsidRPr="005D24F3">
              <w:rPr>
                <w:szCs w:val="28"/>
              </w:rPr>
              <w:t>chua</w:t>
            </w:r>
            <w:r w:rsidRPr="005D24F3">
              <w:rPr>
                <w:spacing w:val="-1"/>
                <w:szCs w:val="28"/>
              </w:rPr>
              <w:t xml:space="preserve"> </w:t>
            </w:r>
            <w:r w:rsidRPr="005D24F3">
              <w:rPr>
                <w:szCs w:val="28"/>
              </w:rPr>
              <w:t>và</w:t>
            </w:r>
            <w:r w:rsidRPr="005D24F3">
              <w:rPr>
                <w:spacing w:val="-1"/>
                <w:szCs w:val="28"/>
              </w:rPr>
              <w:t xml:space="preserve"> </w:t>
            </w:r>
            <w:r w:rsidRPr="005D24F3">
              <w:rPr>
                <w:szCs w:val="28"/>
              </w:rPr>
              <w:t>cách</w:t>
            </w:r>
            <w:r w:rsidRPr="005D24F3">
              <w:rPr>
                <w:spacing w:val="-1"/>
                <w:szCs w:val="28"/>
              </w:rPr>
              <w:t xml:space="preserve"> </w:t>
            </w:r>
            <w:r w:rsidRPr="005D24F3">
              <w:rPr>
                <w:szCs w:val="28"/>
              </w:rPr>
              <w:t>bảo</w:t>
            </w:r>
            <w:r w:rsidRPr="005D24F3">
              <w:rPr>
                <w:spacing w:val="-1"/>
                <w:szCs w:val="28"/>
              </w:rPr>
              <w:t xml:space="preserve"> </w:t>
            </w:r>
            <w:r w:rsidRPr="005D24F3">
              <w:rPr>
                <w:szCs w:val="28"/>
              </w:rPr>
              <w:t>quản để sữa chua không bị chua quá</w:t>
            </w:r>
          </w:p>
          <w:p w14:paraId="047973DA" w14:textId="77777777" w:rsidR="00760F0E" w:rsidRPr="005D24F3" w:rsidRDefault="00760F0E" w:rsidP="00FA7841">
            <w:pPr>
              <w:spacing w:line="288" w:lineRule="auto"/>
            </w:pPr>
            <w:r w:rsidRPr="005D24F3">
              <w:rPr>
                <w:b/>
                <w:bCs/>
              </w:rPr>
              <w:t>a) Mục tiêu:</w:t>
            </w:r>
            <w:r w:rsidRPr="005D24F3">
              <w:t>.</w:t>
            </w:r>
            <w:r w:rsidRPr="005D24F3">
              <w:rPr>
                <w:szCs w:val="28"/>
              </w:rPr>
              <w:t xml:space="preserve"> HS</w:t>
            </w:r>
            <w:r w:rsidRPr="005D24F3">
              <w:rPr>
                <w:spacing w:val="-1"/>
                <w:szCs w:val="28"/>
              </w:rPr>
              <w:t xml:space="preserve"> </w:t>
            </w:r>
            <w:r w:rsidRPr="005D24F3">
              <w:rPr>
                <w:szCs w:val="28"/>
              </w:rPr>
              <w:t xml:space="preserve">nhận biết được vai trò của vi khuẩn trong quá trình muối dưa </w:t>
            </w:r>
            <w:r w:rsidRPr="005D24F3">
              <w:rPr>
                <w:spacing w:val="-4"/>
                <w:szCs w:val="28"/>
              </w:rPr>
              <w:t>cải</w:t>
            </w:r>
          </w:p>
          <w:p w14:paraId="425E22C0" w14:textId="77777777" w:rsidR="00760F0E" w:rsidRPr="005D24F3" w:rsidRDefault="00760F0E" w:rsidP="00FA7841">
            <w:pPr>
              <w:spacing w:line="288" w:lineRule="auto"/>
              <w:rPr>
                <w:szCs w:val="28"/>
              </w:rPr>
            </w:pPr>
            <w:r w:rsidRPr="005D24F3">
              <w:rPr>
                <w:b/>
                <w:bCs/>
              </w:rPr>
              <w:t xml:space="preserve">b) Phương pháp và kĩ thuật dạy học: </w:t>
            </w:r>
            <w:r w:rsidRPr="005D24F3">
              <w:rPr>
                <w:b/>
                <w:i/>
                <w:szCs w:val="28"/>
              </w:rPr>
              <w:t xml:space="preserve">: </w:t>
            </w:r>
            <w:r w:rsidRPr="005D24F3">
              <w:rPr>
                <w:szCs w:val="28"/>
              </w:rPr>
              <w:t>Phương pháp nêu và giải quyết vấn đề, phương pháp trực quan, phương pháp dạy học hợp tác phương</w:t>
            </w:r>
            <w:r w:rsidRPr="005D24F3">
              <w:rPr>
                <w:spacing w:val="40"/>
                <w:szCs w:val="28"/>
              </w:rPr>
              <w:t xml:space="preserve"> </w:t>
            </w:r>
            <w:r w:rsidRPr="005D24F3">
              <w:rPr>
                <w:szCs w:val="28"/>
              </w:rPr>
              <w:t>pháp nêu và giải quyết vấn đề.</w:t>
            </w:r>
          </w:p>
          <w:p w14:paraId="3067EE34" w14:textId="77777777" w:rsidR="00760F0E" w:rsidRPr="005D24F3" w:rsidRDefault="00760F0E" w:rsidP="00FA7841">
            <w:pPr>
              <w:spacing w:line="288" w:lineRule="auto"/>
              <w:rPr>
                <w:b/>
                <w:bCs/>
                <w:iCs/>
              </w:rPr>
            </w:pPr>
            <w:r w:rsidRPr="005D24F3">
              <w:rPr>
                <w:b/>
                <w:bCs/>
              </w:rPr>
              <w:t>c) Tiến trình tổ chức hoạt động:</w:t>
            </w:r>
          </w:p>
        </w:tc>
      </w:tr>
      <w:tr w:rsidR="00760F0E" w:rsidRPr="00CC7B1D" w14:paraId="384AF10B" w14:textId="77777777" w:rsidTr="00FA7841">
        <w:tc>
          <w:tcPr>
            <w:tcW w:w="6138" w:type="dxa"/>
            <w:gridSpan w:val="2"/>
            <w:tcBorders>
              <w:top w:val="dashed" w:sz="4" w:space="0" w:color="auto"/>
              <w:bottom w:val="dashed" w:sz="4" w:space="0" w:color="auto"/>
            </w:tcBorders>
          </w:tcPr>
          <w:p w14:paraId="4B96200D" w14:textId="77777777" w:rsidR="00760F0E" w:rsidRDefault="00760F0E" w:rsidP="008A6485">
            <w:pPr>
              <w:pStyle w:val="TableParagraph"/>
              <w:spacing w:before="55" w:line="304" w:lineRule="auto"/>
              <w:ind w:left="79" w:right="68"/>
              <w:jc w:val="both"/>
              <w:rPr>
                <w:sz w:val="28"/>
                <w:szCs w:val="28"/>
                <w:lang w:val="en-US"/>
              </w:rPr>
            </w:pPr>
            <w:r w:rsidRPr="00DA4FCE">
              <w:rPr>
                <w:rFonts w:ascii="Cambria Math" w:hAnsi="Cambria Math" w:cs="Cambria Math"/>
                <w:sz w:val="28"/>
                <w:szCs w:val="28"/>
              </w:rPr>
              <w:t>‒</w:t>
            </w:r>
            <w:r w:rsidRPr="00DA4FCE">
              <w:rPr>
                <w:sz w:val="28"/>
                <w:szCs w:val="28"/>
              </w:rPr>
              <w:t xml:space="preserve"> </w:t>
            </w:r>
            <w:r>
              <w:rPr>
                <w:sz w:val="28"/>
                <w:szCs w:val="28"/>
                <w:lang w:val="en-US"/>
              </w:rPr>
              <w:t>HS thảo luận</w:t>
            </w:r>
            <w:r w:rsidRPr="00DA4FCE">
              <w:rPr>
                <w:sz w:val="28"/>
                <w:szCs w:val="28"/>
              </w:rPr>
              <w:t xml:space="preserve"> nhóm đôi và </w:t>
            </w:r>
            <w:r>
              <w:rPr>
                <w:sz w:val="28"/>
                <w:szCs w:val="28"/>
                <w:lang w:val="en-US"/>
              </w:rPr>
              <w:t xml:space="preserve">chơi trò đố bạn </w:t>
            </w:r>
          </w:p>
          <w:p w14:paraId="595874BA" w14:textId="77777777" w:rsidR="00760F0E" w:rsidRDefault="00760F0E" w:rsidP="008A6485">
            <w:pPr>
              <w:pStyle w:val="TableParagraph"/>
              <w:spacing w:before="55" w:line="304" w:lineRule="auto"/>
              <w:ind w:left="79" w:right="68"/>
              <w:jc w:val="both"/>
              <w:rPr>
                <w:sz w:val="28"/>
                <w:szCs w:val="28"/>
                <w:lang w:val="en-US"/>
              </w:rPr>
            </w:pPr>
          </w:p>
          <w:p w14:paraId="3182F3E4" w14:textId="77777777" w:rsidR="00760F0E" w:rsidRPr="00BA4464" w:rsidRDefault="00760F0E" w:rsidP="00BA4464">
            <w:pPr>
              <w:pStyle w:val="TableParagraph"/>
              <w:spacing w:line="304" w:lineRule="auto"/>
              <w:ind w:left="79" w:right="68"/>
              <w:jc w:val="both"/>
              <w:rPr>
                <w:sz w:val="28"/>
                <w:szCs w:val="28"/>
              </w:rPr>
            </w:pPr>
            <w:r w:rsidRPr="00DA4FCE">
              <w:rPr>
                <w:rFonts w:ascii="Cambria Math" w:hAnsi="Cambria Math" w:cs="Cambria Math"/>
                <w:sz w:val="28"/>
                <w:szCs w:val="28"/>
              </w:rPr>
              <w:t>‒</w:t>
            </w:r>
            <w:r w:rsidRPr="00DA4FCE">
              <w:rPr>
                <w:sz w:val="28"/>
                <w:szCs w:val="28"/>
              </w:rPr>
              <w:t xml:space="preserve"> HS tự hỏi </w:t>
            </w:r>
            <w:r w:rsidRPr="00DA4FCE">
              <w:rPr>
                <w:rFonts w:ascii="Cambria Math" w:hAnsi="Cambria Math" w:cs="Cambria Math"/>
                <w:sz w:val="28"/>
                <w:szCs w:val="28"/>
              </w:rPr>
              <w:t>‒</w:t>
            </w:r>
            <w:r w:rsidRPr="00DA4FCE">
              <w:rPr>
                <w:sz w:val="28"/>
                <w:szCs w:val="28"/>
              </w:rPr>
              <w:t xml:space="preserve"> đáp</w:t>
            </w:r>
            <w:r>
              <w:rPr>
                <w:sz w:val="28"/>
                <w:szCs w:val="28"/>
                <w:lang w:val="en-US"/>
              </w:rPr>
              <w:t xml:space="preserve"> trong nhóm</w:t>
            </w:r>
            <w:r w:rsidRPr="00DA4FCE">
              <w:rPr>
                <w:sz w:val="28"/>
                <w:szCs w:val="28"/>
              </w:rPr>
              <w:t xml:space="preserve"> </w:t>
            </w:r>
          </w:p>
          <w:p w14:paraId="07D33006" w14:textId="77777777" w:rsidR="00760F0E" w:rsidRPr="00DA4FCE" w:rsidRDefault="00760F0E" w:rsidP="00BA4464">
            <w:pPr>
              <w:pStyle w:val="TableParagraph"/>
              <w:spacing w:line="304" w:lineRule="auto"/>
              <w:ind w:left="79" w:right="68"/>
              <w:jc w:val="both"/>
              <w:rPr>
                <w:sz w:val="28"/>
                <w:szCs w:val="28"/>
              </w:rPr>
            </w:pPr>
            <w:r w:rsidRPr="00DA4FCE">
              <w:rPr>
                <w:spacing w:val="-2"/>
                <w:sz w:val="28"/>
                <w:szCs w:val="28"/>
              </w:rPr>
              <w:t>GV</w:t>
            </w:r>
            <w:r w:rsidRPr="00DA4FCE">
              <w:rPr>
                <w:spacing w:val="-16"/>
                <w:sz w:val="28"/>
                <w:szCs w:val="28"/>
              </w:rPr>
              <w:t xml:space="preserve"> </w:t>
            </w:r>
            <w:r w:rsidRPr="00DA4FCE">
              <w:rPr>
                <w:spacing w:val="-2"/>
                <w:sz w:val="28"/>
                <w:szCs w:val="28"/>
              </w:rPr>
              <w:t>mời</w:t>
            </w:r>
            <w:r w:rsidRPr="00DA4FCE">
              <w:rPr>
                <w:spacing w:val="-9"/>
                <w:sz w:val="28"/>
                <w:szCs w:val="28"/>
              </w:rPr>
              <w:t xml:space="preserve"> </w:t>
            </w:r>
            <w:r w:rsidRPr="00DA4FCE">
              <w:rPr>
                <w:spacing w:val="-2"/>
                <w:sz w:val="28"/>
                <w:szCs w:val="28"/>
              </w:rPr>
              <w:t>2</w:t>
            </w:r>
            <w:r w:rsidRPr="00DA4FCE">
              <w:rPr>
                <w:spacing w:val="-9"/>
                <w:sz w:val="28"/>
                <w:szCs w:val="28"/>
              </w:rPr>
              <w:t xml:space="preserve"> </w:t>
            </w:r>
            <w:r w:rsidRPr="00DA4FCE">
              <w:rPr>
                <w:spacing w:val="-2"/>
                <w:sz w:val="28"/>
                <w:szCs w:val="28"/>
              </w:rPr>
              <w:t>đến</w:t>
            </w:r>
            <w:r w:rsidRPr="00DA4FCE">
              <w:rPr>
                <w:spacing w:val="-10"/>
                <w:sz w:val="28"/>
                <w:szCs w:val="28"/>
              </w:rPr>
              <w:t xml:space="preserve"> </w:t>
            </w:r>
            <w:r w:rsidRPr="00DA4FCE">
              <w:rPr>
                <w:spacing w:val="-2"/>
                <w:sz w:val="28"/>
                <w:szCs w:val="28"/>
              </w:rPr>
              <w:t>3</w:t>
            </w:r>
            <w:r w:rsidRPr="00DA4FCE">
              <w:rPr>
                <w:spacing w:val="-9"/>
                <w:sz w:val="28"/>
                <w:szCs w:val="28"/>
              </w:rPr>
              <w:t xml:space="preserve"> </w:t>
            </w:r>
            <w:r w:rsidRPr="00DA4FCE">
              <w:rPr>
                <w:spacing w:val="-2"/>
                <w:sz w:val="28"/>
                <w:szCs w:val="28"/>
              </w:rPr>
              <w:t>cặp</w:t>
            </w:r>
            <w:r w:rsidRPr="00DA4FCE">
              <w:rPr>
                <w:spacing w:val="-9"/>
                <w:sz w:val="28"/>
                <w:szCs w:val="28"/>
              </w:rPr>
              <w:t xml:space="preserve"> </w:t>
            </w:r>
            <w:r w:rsidRPr="00DA4FCE">
              <w:rPr>
                <w:spacing w:val="-2"/>
                <w:sz w:val="28"/>
                <w:szCs w:val="28"/>
              </w:rPr>
              <w:t>HS</w:t>
            </w:r>
            <w:r w:rsidRPr="00DA4FCE">
              <w:rPr>
                <w:spacing w:val="-9"/>
                <w:sz w:val="28"/>
                <w:szCs w:val="28"/>
              </w:rPr>
              <w:t xml:space="preserve"> </w:t>
            </w:r>
            <w:r w:rsidRPr="00DA4FCE">
              <w:rPr>
                <w:spacing w:val="-2"/>
                <w:sz w:val="28"/>
                <w:szCs w:val="28"/>
              </w:rPr>
              <w:t>lên</w:t>
            </w:r>
            <w:r w:rsidRPr="00DA4FCE">
              <w:rPr>
                <w:spacing w:val="-10"/>
                <w:sz w:val="28"/>
                <w:szCs w:val="28"/>
              </w:rPr>
              <w:t xml:space="preserve"> </w:t>
            </w:r>
            <w:r w:rsidRPr="00DA4FCE">
              <w:rPr>
                <w:spacing w:val="-2"/>
                <w:sz w:val="28"/>
                <w:szCs w:val="28"/>
              </w:rPr>
              <w:t>hỏi</w:t>
            </w:r>
            <w:r w:rsidRPr="00DA4FCE">
              <w:rPr>
                <w:spacing w:val="-9"/>
                <w:sz w:val="28"/>
                <w:szCs w:val="28"/>
              </w:rPr>
              <w:t xml:space="preserve"> </w:t>
            </w:r>
            <w:r w:rsidRPr="00DA4FCE">
              <w:rPr>
                <w:spacing w:val="-2"/>
                <w:sz w:val="28"/>
                <w:szCs w:val="28"/>
              </w:rPr>
              <w:t>–</w:t>
            </w:r>
            <w:r w:rsidRPr="00DA4FCE">
              <w:rPr>
                <w:spacing w:val="-9"/>
                <w:sz w:val="28"/>
                <w:szCs w:val="28"/>
              </w:rPr>
              <w:t xml:space="preserve"> </w:t>
            </w:r>
            <w:r w:rsidRPr="00DA4FCE">
              <w:rPr>
                <w:spacing w:val="-2"/>
                <w:sz w:val="28"/>
                <w:szCs w:val="28"/>
              </w:rPr>
              <w:t>đáp</w:t>
            </w:r>
            <w:r w:rsidRPr="00DA4FCE">
              <w:rPr>
                <w:spacing w:val="-9"/>
                <w:sz w:val="28"/>
                <w:szCs w:val="28"/>
              </w:rPr>
              <w:t xml:space="preserve"> </w:t>
            </w:r>
            <w:r w:rsidRPr="00DA4FCE">
              <w:rPr>
                <w:spacing w:val="-2"/>
                <w:sz w:val="28"/>
                <w:szCs w:val="28"/>
              </w:rPr>
              <w:t>trước</w:t>
            </w:r>
            <w:r w:rsidRPr="00DA4FCE">
              <w:rPr>
                <w:spacing w:val="-9"/>
                <w:sz w:val="28"/>
                <w:szCs w:val="28"/>
              </w:rPr>
              <w:t xml:space="preserve"> </w:t>
            </w:r>
            <w:r w:rsidRPr="00DA4FCE">
              <w:rPr>
                <w:spacing w:val="-4"/>
                <w:sz w:val="28"/>
                <w:szCs w:val="28"/>
              </w:rPr>
              <w:t>lớp.</w:t>
            </w:r>
          </w:p>
          <w:p w14:paraId="4BE60084" w14:textId="77777777" w:rsidR="00760F0E" w:rsidRPr="00DA4FCE" w:rsidRDefault="00760F0E" w:rsidP="008A6485">
            <w:pPr>
              <w:pStyle w:val="TableParagraph"/>
              <w:spacing w:before="55" w:line="304" w:lineRule="auto"/>
              <w:ind w:left="79" w:right="68"/>
              <w:jc w:val="both"/>
              <w:rPr>
                <w:sz w:val="28"/>
                <w:szCs w:val="28"/>
              </w:rPr>
            </w:pPr>
            <w:r w:rsidRPr="00F40FDA">
              <w:rPr>
                <w:sz w:val="28"/>
                <w:szCs w:val="28"/>
              </w:rPr>
              <w:t>+</w:t>
            </w:r>
            <w:r w:rsidRPr="00DA4FCE">
              <w:rPr>
                <w:sz w:val="28"/>
                <w:szCs w:val="28"/>
              </w:rPr>
              <w:t>Điều gì sẽ xảy ra nếu sữa</w:t>
            </w:r>
            <w:r w:rsidRPr="00DA4FCE">
              <w:rPr>
                <w:spacing w:val="-11"/>
                <w:sz w:val="28"/>
                <w:szCs w:val="28"/>
              </w:rPr>
              <w:t xml:space="preserve"> </w:t>
            </w:r>
            <w:r w:rsidRPr="00DA4FCE">
              <w:rPr>
                <w:sz w:val="28"/>
                <w:szCs w:val="28"/>
              </w:rPr>
              <w:t>chua</w:t>
            </w:r>
            <w:r w:rsidRPr="00DA4FCE">
              <w:rPr>
                <w:spacing w:val="-11"/>
                <w:sz w:val="28"/>
                <w:szCs w:val="28"/>
              </w:rPr>
              <w:t xml:space="preserve"> </w:t>
            </w:r>
            <w:r w:rsidRPr="00DA4FCE">
              <w:rPr>
                <w:sz w:val="28"/>
                <w:szCs w:val="28"/>
              </w:rPr>
              <w:t>sau</w:t>
            </w:r>
            <w:r w:rsidRPr="00DA4FCE">
              <w:rPr>
                <w:spacing w:val="-11"/>
                <w:sz w:val="28"/>
                <w:szCs w:val="28"/>
              </w:rPr>
              <w:t xml:space="preserve"> </w:t>
            </w:r>
            <w:r w:rsidRPr="00DA4FCE">
              <w:rPr>
                <w:sz w:val="28"/>
                <w:szCs w:val="28"/>
              </w:rPr>
              <w:t>khi</w:t>
            </w:r>
            <w:r w:rsidRPr="00DA4FCE">
              <w:rPr>
                <w:spacing w:val="-11"/>
                <w:sz w:val="28"/>
                <w:szCs w:val="28"/>
              </w:rPr>
              <w:t xml:space="preserve"> </w:t>
            </w:r>
            <w:r w:rsidRPr="00DA4FCE">
              <w:rPr>
                <w:sz w:val="28"/>
                <w:szCs w:val="28"/>
              </w:rPr>
              <w:t>làm</w:t>
            </w:r>
            <w:r w:rsidRPr="00DA4FCE">
              <w:rPr>
                <w:spacing w:val="-11"/>
                <w:sz w:val="28"/>
                <w:szCs w:val="28"/>
              </w:rPr>
              <w:t xml:space="preserve"> </w:t>
            </w:r>
            <w:r w:rsidRPr="00DA4FCE">
              <w:rPr>
                <w:sz w:val="28"/>
                <w:szCs w:val="28"/>
              </w:rPr>
              <w:t>xong</w:t>
            </w:r>
            <w:r w:rsidRPr="00DA4FCE">
              <w:rPr>
                <w:spacing w:val="-11"/>
                <w:sz w:val="28"/>
                <w:szCs w:val="28"/>
              </w:rPr>
              <w:t xml:space="preserve"> </w:t>
            </w:r>
            <w:r w:rsidRPr="00DA4FCE">
              <w:rPr>
                <w:sz w:val="28"/>
                <w:szCs w:val="28"/>
              </w:rPr>
              <w:t>không</w:t>
            </w:r>
            <w:r w:rsidRPr="00DA4FCE">
              <w:rPr>
                <w:spacing w:val="-11"/>
                <w:sz w:val="28"/>
                <w:szCs w:val="28"/>
              </w:rPr>
              <w:t xml:space="preserve"> </w:t>
            </w:r>
            <w:r w:rsidRPr="00DA4FCE">
              <w:rPr>
                <w:sz w:val="28"/>
                <w:szCs w:val="28"/>
              </w:rPr>
              <w:t>được</w:t>
            </w:r>
            <w:r w:rsidRPr="00DA4FCE">
              <w:rPr>
                <w:spacing w:val="-11"/>
                <w:sz w:val="28"/>
                <w:szCs w:val="28"/>
              </w:rPr>
              <w:t xml:space="preserve"> </w:t>
            </w:r>
            <w:r w:rsidRPr="00DA4FCE">
              <w:rPr>
                <w:sz w:val="28"/>
                <w:szCs w:val="28"/>
              </w:rPr>
              <w:t>bảo</w:t>
            </w:r>
            <w:r w:rsidRPr="00DA4FCE">
              <w:rPr>
                <w:spacing w:val="-11"/>
                <w:sz w:val="28"/>
                <w:szCs w:val="28"/>
              </w:rPr>
              <w:t xml:space="preserve"> </w:t>
            </w:r>
            <w:r w:rsidRPr="00DA4FCE">
              <w:rPr>
                <w:sz w:val="28"/>
                <w:szCs w:val="28"/>
              </w:rPr>
              <w:t>quản trong ngăn mát của tủ lạnh?</w:t>
            </w:r>
          </w:p>
          <w:p w14:paraId="51AE937B" w14:textId="77777777" w:rsidR="00760F0E" w:rsidRPr="00DA4FCE" w:rsidRDefault="00760F0E" w:rsidP="008A6485">
            <w:pPr>
              <w:pStyle w:val="TableParagraph"/>
              <w:rPr>
                <w:b/>
                <w:i/>
                <w:sz w:val="28"/>
                <w:szCs w:val="28"/>
              </w:rPr>
            </w:pPr>
          </w:p>
          <w:p w14:paraId="315CB31F" w14:textId="77777777" w:rsidR="00760F0E" w:rsidRPr="00DA4FCE" w:rsidRDefault="00760F0E" w:rsidP="008A6485">
            <w:pPr>
              <w:pStyle w:val="TableParagraph"/>
              <w:rPr>
                <w:b/>
                <w:i/>
                <w:sz w:val="28"/>
                <w:szCs w:val="28"/>
              </w:rPr>
            </w:pPr>
          </w:p>
          <w:p w14:paraId="4C507325" w14:textId="77777777" w:rsidR="00760F0E" w:rsidRPr="00DA4FCE" w:rsidRDefault="00760F0E" w:rsidP="008A6485">
            <w:pPr>
              <w:pStyle w:val="TableParagraph"/>
              <w:rPr>
                <w:b/>
                <w:i/>
                <w:sz w:val="28"/>
                <w:szCs w:val="28"/>
              </w:rPr>
            </w:pPr>
          </w:p>
          <w:p w14:paraId="455E25D6" w14:textId="77777777" w:rsidR="00760F0E" w:rsidRPr="00DA4FCE" w:rsidRDefault="00760F0E" w:rsidP="008A6485">
            <w:pPr>
              <w:pStyle w:val="TableParagraph"/>
              <w:rPr>
                <w:b/>
                <w:i/>
                <w:sz w:val="28"/>
                <w:szCs w:val="28"/>
              </w:rPr>
            </w:pPr>
          </w:p>
          <w:p w14:paraId="47DE62F3" w14:textId="77777777" w:rsidR="00760F0E" w:rsidRPr="00DA4FCE" w:rsidRDefault="00760F0E" w:rsidP="008A6485">
            <w:pPr>
              <w:pStyle w:val="TableParagraph"/>
              <w:rPr>
                <w:b/>
                <w:i/>
                <w:sz w:val="28"/>
                <w:szCs w:val="28"/>
              </w:rPr>
            </w:pPr>
          </w:p>
          <w:p w14:paraId="3986E6CF" w14:textId="77777777" w:rsidR="00760F0E" w:rsidRPr="00DA4FCE" w:rsidRDefault="00760F0E" w:rsidP="008A6485">
            <w:pPr>
              <w:pStyle w:val="TableParagraph"/>
              <w:spacing w:before="144"/>
              <w:rPr>
                <w:b/>
                <w:i/>
                <w:sz w:val="28"/>
                <w:szCs w:val="28"/>
              </w:rPr>
            </w:pPr>
          </w:p>
          <w:p w14:paraId="07516792" w14:textId="77777777" w:rsidR="00760F0E" w:rsidRPr="00F40FDA" w:rsidRDefault="00760F0E" w:rsidP="00F40FDA">
            <w:pPr>
              <w:pStyle w:val="TableParagraph"/>
              <w:tabs>
                <w:tab w:val="left" w:pos="244"/>
              </w:tabs>
              <w:spacing w:before="1"/>
              <w:ind w:left="244"/>
              <w:jc w:val="both"/>
              <w:rPr>
                <w:sz w:val="28"/>
                <w:szCs w:val="28"/>
              </w:rPr>
            </w:pPr>
          </w:p>
          <w:p w14:paraId="58FF13BF" w14:textId="77777777" w:rsidR="00760F0E" w:rsidRPr="00F40FDA" w:rsidRDefault="00760F0E" w:rsidP="00F40FDA">
            <w:pPr>
              <w:pStyle w:val="TableParagraph"/>
              <w:tabs>
                <w:tab w:val="left" w:pos="244"/>
              </w:tabs>
              <w:spacing w:before="1"/>
              <w:ind w:left="244"/>
              <w:jc w:val="both"/>
              <w:rPr>
                <w:sz w:val="28"/>
                <w:szCs w:val="28"/>
              </w:rPr>
            </w:pPr>
          </w:p>
          <w:p w14:paraId="4CA559B5" w14:textId="77777777" w:rsidR="00760F0E" w:rsidRPr="00F40FDA" w:rsidRDefault="00760F0E" w:rsidP="00F40FDA">
            <w:pPr>
              <w:pStyle w:val="TableParagraph"/>
              <w:tabs>
                <w:tab w:val="left" w:pos="244"/>
              </w:tabs>
              <w:spacing w:before="1"/>
              <w:ind w:left="244"/>
              <w:jc w:val="both"/>
              <w:rPr>
                <w:sz w:val="28"/>
                <w:szCs w:val="28"/>
              </w:rPr>
            </w:pPr>
          </w:p>
          <w:p w14:paraId="7E6F4DFD" w14:textId="77777777" w:rsidR="00760F0E" w:rsidRPr="00DA4FCE" w:rsidRDefault="00760F0E" w:rsidP="00A759A5">
            <w:pPr>
              <w:pStyle w:val="TableParagraph"/>
              <w:numPr>
                <w:ilvl w:val="0"/>
                <w:numId w:val="74"/>
              </w:numPr>
              <w:tabs>
                <w:tab w:val="left" w:pos="244"/>
              </w:tabs>
              <w:spacing w:before="1"/>
              <w:ind w:left="244" w:hanging="165"/>
              <w:jc w:val="both"/>
              <w:rPr>
                <w:sz w:val="28"/>
                <w:szCs w:val="28"/>
              </w:rPr>
            </w:pPr>
            <w:r w:rsidRPr="00DA4FCE">
              <w:rPr>
                <w:sz w:val="28"/>
                <w:szCs w:val="28"/>
              </w:rPr>
              <w:t>GV</w:t>
            </w:r>
            <w:r w:rsidRPr="00DA4FCE">
              <w:rPr>
                <w:spacing w:val="-5"/>
                <w:sz w:val="28"/>
                <w:szCs w:val="28"/>
              </w:rPr>
              <w:t xml:space="preserve"> </w:t>
            </w:r>
            <w:r w:rsidRPr="00DA4FCE">
              <w:rPr>
                <w:sz w:val="28"/>
                <w:szCs w:val="28"/>
              </w:rPr>
              <w:t>mời các HS</w:t>
            </w:r>
            <w:r w:rsidRPr="00DA4FCE">
              <w:rPr>
                <w:spacing w:val="-1"/>
                <w:sz w:val="28"/>
                <w:szCs w:val="28"/>
              </w:rPr>
              <w:t xml:space="preserve"> </w:t>
            </w:r>
            <w:r w:rsidRPr="00DA4FCE">
              <w:rPr>
                <w:sz w:val="28"/>
                <w:szCs w:val="28"/>
              </w:rPr>
              <w:t>khác</w:t>
            </w:r>
            <w:r w:rsidRPr="00DA4FCE">
              <w:rPr>
                <w:spacing w:val="-1"/>
                <w:sz w:val="28"/>
                <w:szCs w:val="28"/>
              </w:rPr>
              <w:t xml:space="preserve"> </w:t>
            </w:r>
            <w:r w:rsidRPr="00DA4FCE">
              <w:rPr>
                <w:sz w:val="28"/>
                <w:szCs w:val="28"/>
              </w:rPr>
              <w:t xml:space="preserve">nhận xét và bổ </w:t>
            </w:r>
            <w:r w:rsidRPr="00DA4FCE">
              <w:rPr>
                <w:spacing w:val="-2"/>
                <w:sz w:val="28"/>
                <w:szCs w:val="28"/>
              </w:rPr>
              <w:t>sung.</w:t>
            </w:r>
          </w:p>
          <w:p w14:paraId="0F0FEFEE" w14:textId="77777777" w:rsidR="00760F0E" w:rsidRPr="00DA4FCE" w:rsidRDefault="00760F0E" w:rsidP="00A759A5">
            <w:pPr>
              <w:pStyle w:val="TableParagraph"/>
              <w:numPr>
                <w:ilvl w:val="0"/>
                <w:numId w:val="74"/>
              </w:numPr>
              <w:tabs>
                <w:tab w:val="left" w:pos="245"/>
              </w:tabs>
              <w:spacing w:before="67" w:line="302" w:lineRule="auto"/>
              <w:ind w:right="68" w:firstLine="0"/>
              <w:jc w:val="both"/>
              <w:rPr>
                <w:sz w:val="28"/>
                <w:szCs w:val="28"/>
              </w:rPr>
            </w:pPr>
            <w:r w:rsidRPr="00DA4FCE">
              <w:rPr>
                <w:sz w:val="28"/>
                <w:szCs w:val="28"/>
              </w:rPr>
              <w:t>GV</w:t>
            </w:r>
            <w:r w:rsidRPr="00DA4FCE">
              <w:rPr>
                <w:spacing w:val="-7"/>
                <w:sz w:val="28"/>
                <w:szCs w:val="28"/>
              </w:rPr>
              <w:t xml:space="preserve"> </w:t>
            </w:r>
            <w:r w:rsidRPr="00DA4FCE">
              <w:rPr>
                <w:sz w:val="28"/>
                <w:szCs w:val="28"/>
              </w:rPr>
              <w:t>nhận</w:t>
            </w:r>
            <w:r w:rsidRPr="00DA4FCE">
              <w:rPr>
                <w:spacing w:val="-3"/>
                <w:sz w:val="28"/>
                <w:szCs w:val="28"/>
              </w:rPr>
              <w:t xml:space="preserve"> </w:t>
            </w:r>
            <w:r w:rsidRPr="00DA4FCE">
              <w:rPr>
                <w:sz w:val="28"/>
                <w:szCs w:val="28"/>
              </w:rPr>
              <w:t>xét</w:t>
            </w:r>
            <w:r w:rsidRPr="00DA4FCE">
              <w:rPr>
                <w:spacing w:val="-3"/>
                <w:sz w:val="28"/>
                <w:szCs w:val="28"/>
              </w:rPr>
              <w:t xml:space="preserve"> </w:t>
            </w:r>
            <w:r w:rsidRPr="00DA4FCE">
              <w:rPr>
                <w:sz w:val="28"/>
                <w:szCs w:val="28"/>
              </w:rPr>
              <w:t>và</w:t>
            </w:r>
            <w:r w:rsidRPr="00DA4FCE">
              <w:rPr>
                <w:spacing w:val="-3"/>
                <w:sz w:val="28"/>
                <w:szCs w:val="28"/>
              </w:rPr>
              <w:t xml:space="preserve"> </w:t>
            </w:r>
            <w:r w:rsidRPr="00DA4FCE">
              <w:rPr>
                <w:sz w:val="28"/>
                <w:szCs w:val="28"/>
              </w:rPr>
              <w:t>hướng</w:t>
            </w:r>
            <w:r w:rsidRPr="00DA4FCE">
              <w:rPr>
                <w:spacing w:val="-3"/>
                <w:sz w:val="28"/>
                <w:szCs w:val="28"/>
              </w:rPr>
              <w:t xml:space="preserve"> </w:t>
            </w:r>
            <w:r w:rsidRPr="00DA4FCE">
              <w:rPr>
                <w:sz w:val="28"/>
                <w:szCs w:val="28"/>
              </w:rPr>
              <w:t>dẫn</w:t>
            </w:r>
            <w:r w:rsidRPr="00DA4FCE">
              <w:rPr>
                <w:spacing w:val="-3"/>
                <w:sz w:val="28"/>
                <w:szCs w:val="28"/>
              </w:rPr>
              <w:t xml:space="preserve"> </w:t>
            </w:r>
            <w:r w:rsidRPr="00DA4FCE">
              <w:rPr>
                <w:sz w:val="28"/>
                <w:szCs w:val="28"/>
              </w:rPr>
              <w:t>HS</w:t>
            </w:r>
            <w:r w:rsidRPr="00DA4FCE">
              <w:rPr>
                <w:spacing w:val="-3"/>
                <w:sz w:val="28"/>
                <w:szCs w:val="28"/>
              </w:rPr>
              <w:t xml:space="preserve"> </w:t>
            </w:r>
            <w:r w:rsidRPr="00DA4FCE">
              <w:rPr>
                <w:sz w:val="28"/>
                <w:szCs w:val="28"/>
              </w:rPr>
              <w:t>rút</w:t>
            </w:r>
            <w:r w:rsidRPr="00DA4FCE">
              <w:rPr>
                <w:spacing w:val="-3"/>
                <w:sz w:val="28"/>
                <w:szCs w:val="28"/>
              </w:rPr>
              <w:t xml:space="preserve"> </w:t>
            </w:r>
            <w:r w:rsidRPr="00DA4FCE">
              <w:rPr>
                <w:sz w:val="28"/>
                <w:szCs w:val="28"/>
              </w:rPr>
              <w:t>ra</w:t>
            </w:r>
            <w:r w:rsidRPr="00DA4FCE">
              <w:rPr>
                <w:spacing w:val="-3"/>
                <w:sz w:val="28"/>
                <w:szCs w:val="28"/>
              </w:rPr>
              <w:t xml:space="preserve"> </w:t>
            </w:r>
            <w:r w:rsidRPr="00DA4FCE">
              <w:rPr>
                <w:sz w:val="28"/>
                <w:szCs w:val="28"/>
              </w:rPr>
              <w:t>kết</w:t>
            </w:r>
            <w:r w:rsidRPr="00DA4FCE">
              <w:rPr>
                <w:spacing w:val="-3"/>
                <w:sz w:val="28"/>
                <w:szCs w:val="28"/>
              </w:rPr>
              <w:t xml:space="preserve"> </w:t>
            </w:r>
            <w:r w:rsidRPr="00DA4FCE">
              <w:rPr>
                <w:sz w:val="28"/>
                <w:szCs w:val="28"/>
              </w:rPr>
              <w:t xml:space="preserve">luận: Trong quá trình làm sữa chua, vi khuẩn lactic giúp thúc đẩy quá trình lên men. Vi khuẩn này phát triển mạnh ở nhiệt độ từ 40 </w:t>
            </w:r>
            <w:r w:rsidRPr="00DA4FCE">
              <w:rPr>
                <w:sz w:val="28"/>
                <w:szCs w:val="28"/>
                <w:vertAlign w:val="superscript"/>
              </w:rPr>
              <w:t>o</w:t>
            </w:r>
            <w:r w:rsidRPr="00DA4FCE">
              <w:rPr>
                <w:sz w:val="28"/>
                <w:szCs w:val="28"/>
              </w:rPr>
              <w:t xml:space="preserve">C đến 50 </w:t>
            </w:r>
            <w:r w:rsidRPr="00DA4FCE">
              <w:rPr>
                <w:sz w:val="28"/>
                <w:szCs w:val="28"/>
                <w:vertAlign w:val="superscript"/>
              </w:rPr>
              <w:t>o</w:t>
            </w:r>
            <w:r w:rsidRPr="00DA4FCE">
              <w:rPr>
                <w:sz w:val="28"/>
                <w:szCs w:val="28"/>
              </w:rPr>
              <w:t>C nên cần bảo quản sản phẩm sữa chua ở nhiệt độ thấp</w:t>
            </w:r>
            <w:r w:rsidRPr="00DA4FCE">
              <w:rPr>
                <w:spacing w:val="-2"/>
                <w:sz w:val="28"/>
                <w:szCs w:val="28"/>
              </w:rPr>
              <w:t xml:space="preserve"> </w:t>
            </w:r>
            <w:r w:rsidRPr="00DA4FCE">
              <w:rPr>
                <w:sz w:val="28"/>
                <w:szCs w:val="28"/>
              </w:rPr>
              <w:t>trong</w:t>
            </w:r>
            <w:r w:rsidRPr="00DA4FCE">
              <w:rPr>
                <w:spacing w:val="-2"/>
                <w:sz w:val="28"/>
                <w:szCs w:val="28"/>
              </w:rPr>
              <w:t xml:space="preserve"> </w:t>
            </w:r>
            <w:r w:rsidRPr="00DA4FCE">
              <w:rPr>
                <w:sz w:val="28"/>
                <w:szCs w:val="28"/>
              </w:rPr>
              <w:t>ngăn</w:t>
            </w:r>
            <w:r w:rsidRPr="00DA4FCE">
              <w:rPr>
                <w:spacing w:val="-2"/>
                <w:sz w:val="28"/>
                <w:szCs w:val="28"/>
              </w:rPr>
              <w:t xml:space="preserve"> </w:t>
            </w:r>
            <w:r w:rsidRPr="00DA4FCE">
              <w:rPr>
                <w:sz w:val="28"/>
                <w:szCs w:val="28"/>
              </w:rPr>
              <w:t>mát</w:t>
            </w:r>
            <w:r w:rsidRPr="00DA4FCE">
              <w:rPr>
                <w:spacing w:val="-2"/>
                <w:sz w:val="28"/>
                <w:szCs w:val="28"/>
              </w:rPr>
              <w:t xml:space="preserve"> </w:t>
            </w:r>
            <w:r w:rsidRPr="00DA4FCE">
              <w:rPr>
                <w:sz w:val="28"/>
                <w:szCs w:val="28"/>
              </w:rPr>
              <w:t>tủ</w:t>
            </w:r>
            <w:r w:rsidRPr="00DA4FCE">
              <w:rPr>
                <w:spacing w:val="-2"/>
                <w:sz w:val="28"/>
                <w:szCs w:val="28"/>
              </w:rPr>
              <w:t xml:space="preserve"> </w:t>
            </w:r>
            <w:r w:rsidRPr="00DA4FCE">
              <w:rPr>
                <w:sz w:val="28"/>
                <w:szCs w:val="28"/>
              </w:rPr>
              <w:t>lạnh</w:t>
            </w:r>
            <w:r w:rsidRPr="00DA4FCE">
              <w:rPr>
                <w:spacing w:val="-2"/>
                <w:sz w:val="28"/>
                <w:szCs w:val="28"/>
              </w:rPr>
              <w:t xml:space="preserve"> </w:t>
            </w:r>
            <w:r w:rsidRPr="00DA4FCE">
              <w:rPr>
                <w:sz w:val="28"/>
                <w:szCs w:val="28"/>
              </w:rPr>
              <w:t>để</w:t>
            </w:r>
            <w:r w:rsidRPr="00DA4FCE">
              <w:rPr>
                <w:spacing w:val="-2"/>
                <w:sz w:val="28"/>
                <w:szCs w:val="28"/>
              </w:rPr>
              <w:t xml:space="preserve"> </w:t>
            </w:r>
            <w:r w:rsidRPr="00DA4FCE">
              <w:rPr>
                <w:sz w:val="28"/>
                <w:szCs w:val="28"/>
              </w:rPr>
              <w:t>tránh</w:t>
            </w:r>
            <w:r w:rsidRPr="00DA4FCE">
              <w:rPr>
                <w:spacing w:val="-2"/>
                <w:sz w:val="28"/>
                <w:szCs w:val="28"/>
              </w:rPr>
              <w:t xml:space="preserve"> </w:t>
            </w:r>
            <w:r w:rsidRPr="00DA4FCE">
              <w:rPr>
                <w:sz w:val="28"/>
                <w:szCs w:val="28"/>
              </w:rPr>
              <w:t>sữa</w:t>
            </w:r>
            <w:r w:rsidRPr="00DA4FCE">
              <w:rPr>
                <w:spacing w:val="-2"/>
                <w:sz w:val="28"/>
                <w:szCs w:val="28"/>
              </w:rPr>
              <w:t xml:space="preserve"> </w:t>
            </w:r>
            <w:r w:rsidRPr="00DA4FCE">
              <w:rPr>
                <w:sz w:val="28"/>
                <w:szCs w:val="28"/>
              </w:rPr>
              <w:t>chua</w:t>
            </w:r>
            <w:r w:rsidRPr="00DA4FCE">
              <w:rPr>
                <w:spacing w:val="-2"/>
                <w:sz w:val="28"/>
                <w:szCs w:val="28"/>
              </w:rPr>
              <w:t xml:space="preserve"> </w:t>
            </w:r>
            <w:r w:rsidRPr="00DA4FCE">
              <w:rPr>
                <w:spacing w:val="-5"/>
                <w:sz w:val="28"/>
                <w:szCs w:val="28"/>
              </w:rPr>
              <w:t>bị</w:t>
            </w:r>
          </w:p>
          <w:p w14:paraId="71742B3D" w14:textId="77777777" w:rsidR="00760F0E" w:rsidRPr="008532A1" w:rsidRDefault="00760F0E" w:rsidP="008A6485">
            <w:pPr>
              <w:spacing w:line="288" w:lineRule="auto"/>
              <w:ind w:right="52"/>
              <w:jc w:val="both"/>
              <w:rPr>
                <w:rFonts w:eastAsia="Calibri"/>
                <w:szCs w:val="28"/>
                <w:lang w:val="vi"/>
              </w:rPr>
            </w:pPr>
            <w:r w:rsidRPr="00DA4FCE">
              <w:rPr>
                <w:szCs w:val="28"/>
              </w:rPr>
              <w:t xml:space="preserve">chua </w:t>
            </w:r>
            <w:r w:rsidRPr="00DA4FCE">
              <w:rPr>
                <w:spacing w:val="-4"/>
                <w:szCs w:val="28"/>
              </w:rPr>
              <w:t>quá.</w:t>
            </w:r>
          </w:p>
        </w:tc>
        <w:tc>
          <w:tcPr>
            <w:tcW w:w="4140" w:type="dxa"/>
            <w:tcBorders>
              <w:top w:val="dashed" w:sz="4" w:space="0" w:color="auto"/>
              <w:bottom w:val="dashed" w:sz="4" w:space="0" w:color="auto"/>
            </w:tcBorders>
          </w:tcPr>
          <w:p w14:paraId="10ABC2B1" w14:textId="77777777" w:rsidR="00760F0E" w:rsidRPr="008532A1" w:rsidRDefault="00760F0E" w:rsidP="00FA7841">
            <w:pPr>
              <w:rPr>
                <w:rFonts w:eastAsia="Calibri"/>
                <w:szCs w:val="28"/>
                <w:lang w:val="vi"/>
              </w:rPr>
            </w:pPr>
          </w:p>
          <w:p w14:paraId="2858B9C6" w14:textId="77777777" w:rsidR="00760F0E" w:rsidRPr="00DA4FCE" w:rsidRDefault="00760F0E" w:rsidP="00A759A5">
            <w:pPr>
              <w:pStyle w:val="TableParagraph"/>
              <w:numPr>
                <w:ilvl w:val="0"/>
                <w:numId w:val="75"/>
              </w:numPr>
              <w:tabs>
                <w:tab w:val="left" w:pos="244"/>
              </w:tabs>
              <w:spacing w:before="56"/>
              <w:jc w:val="both"/>
              <w:rPr>
                <w:sz w:val="28"/>
                <w:szCs w:val="28"/>
              </w:rPr>
            </w:pPr>
            <w:r w:rsidRPr="00DA4FCE">
              <w:rPr>
                <w:sz w:val="28"/>
                <w:szCs w:val="28"/>
              </w:rPr>
              <w:t>HS</w:t>
            </w:r>
            <w:r w:rsidRPr="00DA4FCE">
              <w:rPr>
                <w:spacing w:val="-2"/>
                <w:sz w:val="28"/>
                <w:szCs w:val="28"/>
              </w:rPr>
              <w:t xml:space="preserve"> </w:t>
            </w:r>
            <w:r w:rsidRPr="00DA4FCE">
              <w:rPr>
                <w:sz w:val="28"/>
                <w:szCs w:val="28"/>
              </w:rPr>
              <w:t xml:space="preserve">chia nhóm và đọc nội dung câu </w:t>
            </w:r>
            <w:r w:rsidRPr="00DA4FCE">
              <w:rPr>
                <w:spacing w:val="-5"/>
                <w:sz w:val="28"/>
                <w:szCs w:val="28"/>
              </w:rPr>
              <w:t>đố.</w:t>
            </w:r>
          </w:p>
          <w:p w14:paraId="6EDBA09E" w14:textId="77777777" w:rsidR="00760F0E" w:rsidRPr="00DA4FCE" w:rsidRDefault="00760F0E" w:rsidP="00A759A5">
            <w:pPr>
              <w:pStyle w:val="TableParagraph"/>
              <w:numPr>
                <w:ilvl w:val="0"/>
                <w:numId w:val="75"/>
              </w:numPr>
              <w:tabs>
                <w:tab w:val="left" w:pos="240"/>
              </w:tabs>
              <w:spacing w:before="1"/>
              <w:ind w:left="240" w:hanging="161"/>
              <w:jc w:val="both"/>
              <w:rPr>
                <w:sz w:val="28"/>
                <w:szCs w:val="28"/>
              </w:rPr>
            </w:pPr>
            <w:r>
              <w:rPr>
                <w:sz w:val="28"/>
                <w:szCs w:val="28"/>
                <w:lang w:val="en-US"/>
              </w:rPr>
              <w:t>HS trả lời:</w:t>
            </w:r>
          </w:p>
          <w:p w14:paraId="7AADB65F" w14:textId="77777777" w:rsidR="00760F0E" w:rsidRDefault="00760F0E" w:rsidP="008A6485">
            <w:pPr>
              <w:pStyle w:val="TableParagraph"/>
              <w:spacing w:before="67" w:line="304" w:lineRule="auto"/>
              <w:ind w:left="79" w:right="68"/>
              <w:jc w:val="both"/>
              <w:rPr>
                <w:sz w:val="28"/>
                <w:szCs w:val="28"/>
                <w:lang w:val="en-US"/>
              </w:rPr>
            </w:pPr>
          </w:p>
          <w:p w14:paraId="753A46C8" w14:textId="77777777" w:rsidR="00760F0E" w:rsidRPr="00DA4FCE" w:rsidRDefault="00760F0E" w:rsidP="008A6485">
            <w:pPr>
              <w:pStyle w:val="TableParagraph"/>
              <w:spacing w:before="67" w:line="304" w:lineRule="auto"/>
              <w:ind w:left="79" w:right="68"/>
              <w:jc w:val="both"/>
              <w:rPr>
                <w:sz w:val="28"/>
                <w:szCs w:val="28"/>
              </w:rPr>
            </w:pPr>
            <w:r w:rsidRPr="00DA4FCE">
              <w:rPr>
                <w:sz w:val="28"/>
                <w:szCs w:val="28"/>
              </w:rPr>
              <w:t>+ Bạn hỏi: Đố bạn, điều gì sẽ xảy ra nếu sữa chua sau khi làm xong không được bảo quản trong ngăn mát của tủ lạnh?</w:t>
            </w:r>
          </w:p>
          <w:p w14:paraId="57BA52A0" w14:textId="77777777" w:rsidR="00760F0E" w:rsidRPr="00DA4FCE" w:rsidRDefault="00760F0E" w:rsidP="008A6485">
            <w:pPr>
              <w:pStyle w:val="TableParagraph"/>
              <w:spacing w:line="304" w:lineRule="auto"/>
              <w:ind w:left="79" w:right="68"/>
              <w:jc w:val="both"/>
              <w:rPr>
                <w:sz w:val="28"/>
                <w:szCs w:val="28"/>
              </w:rPr>
            </w:pPr>
            <w:r w:rsidRPr="00DA4FCE">
              <w:rPr>
                <w:sz w:val="28"/>
                <w:szCs w:val="28"/>
              </w:rPr>
              <w:t xml:space="preserve">+ Bạn trả lời: Nếu sữa chua sau khi làm xong không được bảo </w:t>
            </w:r>
            <w:r w:rsidRPr="00DA4FCE">
              <w:rPr>
                <w:sz w:val="28"/>
                <w:szCs w:val="28"/>
              </w:rPr>
              <w:lastRenderedPageBreak/>
              <w:t>quản trong ngăn mát tủ lạnh sẽ bị chua gắt và nếu để lâu hơn có thể bị hỏng không sử dụng được.</w:t>
            </w:r>
          </w:p>
          <w:p w14:paraId="2200BA97" w14:textId="77777777" w:rsidR="00760F0E" w:rsidRPr="00DA4FCE" w:rsidRDefault="00760F0E" w:rsidP="00A759A5">
            <w:pPr>
              <w:pStyle w:val="TableParagraph"/>
              <w:numPr>
                <w:ilvl w:val="0"/>
                <w:numId w:val="75"/>
              </w:numPr>
              <w:tabs>
                <w:tab w:val="left" w:pos="244"/>
              </w:tabs>
              <w:spacing w:line="248" w:lineRule="exact"/>
              <w:jc w:val="both"/>
              <w:rPr>
                <w:sz w:val="28"/>
                <w:szCs w:val="28"/>
              </w:rPr>
            </w:pPr>
            <w:r w:rsidRPr="00DA4FCE">
              <w:rPr>
                <w:sz w:val="28"/>
                <w:szCs w:val="28"/>
              </w:rPr>
              <w:t>HS</w:t>
            </w:r>
            <w:r w:rsidRPr="00DA4FCE">
              <w:rPr>
                <w:spacing w:val="-2"/>
                <w:sz w:val="28"/>
                <w:szCs w:val="28"/>
              </w:rPr>
              <w:t xml:space="preserve"> </w:t>
            </w:r>
            <w:r w:rsidRPr="00DA4FCE">
              <w:rPr>
                <w:sz w:val="28"/>
                <w:szCs w:val="28"/>
              </w:rPr>
              <w:t xml:space="preserve">khác nhận xét và bổ </w:t>
            </w:r>
            <w:r w:rsidRPr="00DA4FCE">
              <w:rPr>
                <w:spacing w:val="-2"/>
                <w:sz w:val="28"/>
                <w:szCs w:val="28"/>
              </w:rPr>
              <w:t>sung.</w:t>
            </w:r>
          </w:p>
          <w:p w14:paraId="1102ED01" w14:textId="77777777" w:rsidR="00760F0E" w:rsidRPr="008A6485" w:rsidRDefault="00760F0E" w:rsidP="008A6485">
            <w:pPr>
              <w:rPr>
                <w:rFonts w:eastAsia="Calibri"/>
                <w:szCs w:val="28"/>
                <w:lang w:val="vi"/>
              </w:rPr>
            </w:pPr>
            <w:r w:rsidRPr="008A6485">
              <w:rPr>
                <w:szCs w:val="28"/>
                <w:lang w:val="vi"/>
              </w:rPr>
              <w:t>HS</w:t>
            </w:r>
            <w:r w:rsidRPr="008A6485">
              <w:rPr>
                <w:spacing w:val="-2"/>
                <w:szCs w:val="28"/>
                <w:lang w:val="vi"/>
              </w:rPr>
              <w:t xml:space="preserve"> </w:t>
            </w:r>
            <w:r w:rsidRPr="008A6485">
              <w:rPr>
                <w:szCs w:val="28"/>
                <w:lang w:val="vi"/>
              </w:rPr>
              <w:t xml:space="preserve">lắng nghe và rút ra kết </w:t>
            </w:r>
            <w:r w:rsidRPr="008A6485">
              <w:rPr>
                <w:spacing w:val="-2"/>
                <w:szCs w:val="28"/>
                <w:lang w:val="vi"/>
              </w:rPr>
              <w:t>luận.</w:t>
            </w:r>
          </w:p>
        </w:tc>
      </w:tr>
      <w:tr w:rsidR="00760F0E" w:rsidRPr="008A6485" w14:paraId="68C5054E" w14:textId="77777777" w:rsidTr="00FA7841">
        <w:tc>
          <w:tcPr>
            <w:tcW w:w="10278" w:type="dxa"/>
            <w:gridSpan w:val="3"/>
            <w:tcBorders>
              <w:top w:val="dashed" w:sz="4" w:space="0" w:color="auto"/>
              <w:bottom w:val="dashed" w:sz="4" w:space="0" w:color="auto"/>
            </w:tcBorders>
          </w:tcPr>
          <w:p w14:paraId="2E0DF6E2" w14:textId="77777777" w:rsidR="00760F0E" w:rsidRPr="002872EA" w:rsidRDefault="00760F0E" w:rsidP="002872EA">
            <w:pPr>
              <w:pStyle w:val="ListParagraph"/>
              <w:widowControl w:val="0"/>
              <w:tabs>
                <w:tab w:val="left" w:pos="588"/>
              </w:tabs>
              <w:autoSpaceDE w:val="0"/>
              <w:autoSpaceDN w:val="0"/>
              <w:spacing w:before="124"/>
              <w:ind w:left="588"/>
              <w:contextualSpacing w:val="0"/>
              <w:jc w:val="both"/>
              <w:rPr>
                <w:szCs w:val="28"/>
              </w:rPr>
            </w:pPr>
            <w:r w:rsidRPr="008A6485">
              <w:rPr>
                <w:b/>
                <w:bCs/>
                <w:iCs/>
                <w:lang w:val="vi"/>
              </w:rPr>
              <w:lastRenderedPageBreak/>
              <w:t xml:space="preserve">2. </w:t>
            </w:r>
            <w:r w:rsidRPr="008A6485">
              <w:rPr>
                <w:b/>
                <w:bCs/>
                <w:lang w:val="vi"/>
              </w:rPr>
              <w:t xml:space="preserve">Hoạt động luyện tập: </w:t>
            </w:r>
          </w:p>
        </w:tc>
      </w:tr>
      <w:tr w:rsidR="00760F0E" w:rsidRPr="00CC7B1D" w14:paraId="6A0E3BE3" w14:textId="77777777" w:rsidTr="00FA7841">
        <w:tc>
          <w:tcPr>
            <w:tcW w:w="10278" w:type="dxa"/>
            <w:gridSpan w:val="3"/>
            <w:tcBorders>
              <w:top w:val="dashed" w:sz="4" w:space="0" w:color="auto"/>
              <w:bottom w:val="dashed" w:sz="4" w:space="0" w:color="auto"/>
            </w:tcBorders>
          </w:tcPr>
          <w:p w14:paraId="69696CEE" w14:textId="77777777" w:rsidR="00760F0E" w:rsidRPr="002872EA" w:rsidRDefault="00760F0E" w:rsidP="002872EA">
            <w:pPr>
              <w:widowControl w:val="0"/>
              <w:tabs>
                <w:tab w:val="left" w:pos="588"/>
              </w:tabs>
              <w:autoSpaceDE w:val="0"/>
              <w:autoSpaceDN w:val="0"/>
              <w:spacing w:before="124"/>
              <w:jc w:val="both"/>
              <w:rPr>
                <w:szCs w:val="28"/>
                <w:lang w:val="vi"/>
              </w:rPr>
            </w:pPr>
            <w:r w:rsidRPr="002872EA">
              <w:rPr>
                <w:b/>
                <w:bCs/>
                <w:lang w:val="vi"/>
              </w:rPr>
              <w:t xml:space="preserve">2.1. Hoạt động 2: </w:t>
            </w:r>
            <w:r w:rsidRPr="002872EA">
              <w:rPr>
                <w:szCs w:val="28"/>
                <w:lang w:val="vi"/>
              </w:rPr>
              <w:t>HS</w:t>
            </w:r>
            <w:r w:rsidRPr="002872EA">
              <w:rPr>
                <w:spacing w:val="-2"/>
                <w:szCs w:val="28"/>
                <w:lang w:val="vi"/>
              </w:rPr>
              <w:t xml:space="preserve"> </w:t>
            </w:r>
            <w:r w:rsidRPr="002872EA">
              <w:rPr>
                <w:szCs w:val="28"/>
                <w:lang w:val="vi"/>
              </w:rPr>
              <w:t xml:space="preserve">làm việc theo nhóm </w:t>
            </w:r>
            <w:r w:rsidRPr="002872EA">
              <w:rPr>
                <w:spacing w:val="-4"/>
                <w:szCs w:val="28"/>
                <w:lang w:val="vi"/>
              </w:rPr>
              <w:t>đôi.</w:t>
            </w:r>
          </w:p>
          <w:p w14:paraId="0C84E05F" w14:textId="77777777" w:rsidR="00760F0E" w:rsidRPr="002872EA" w:rsidRDefault="00760F0E" w:rsidP="002872EA">
            <w:pPr>
              <w:widowControl w:val="0"/>
              <w:tabs>
                <w:tab w:val="left" w:pos="661"/>
              </w:tabs>
              <w:autoSpaceDE w:val="0"/>
              <w:autoSpaceDN w:val="0"/>
              <w:spacing w:before="123"/>
              <w:rPr>
                <w:szCs w:val="28"/>
                <w:lang w:val="vi"/>
              </w:rPr>
            </w:pPr>
            <w:r w:rsidRPr="002872EA">
              <w:rPr>
                <w:b/>
                <w:bCs/>
                <w:lang w:val="vi"/>
              </w:rPr>
              <w:t>a) Mục tiêu:</w:t>
            </w:r>
            <w:r w:rsidRPr="002872EA">
              <w:rPr>
                <w:szCs w:val="28"/>
                <w:lang w:val="vi"/>
              </w:rPr>
              <w:t xml:space="preserve"> HS</w:t>
            </w:r>
            <w:r w:rsidRPr="002872EA">
              <w:rPr>
                <w:spacing w:val="-1"/>
                <w:szCs w:val="28"/>
                <w:lang w:val="vi"/>
              </w:rPr>
              <w:t xml:space="preserve"> </w:t>
            </w:r>
            <w:r w:rsidRPr="002872EA">
              <w:rPr>
                <w:szCs w:val="28"/>
                <w:lang w:val="vi"/>
              </w:rPr>
              <w:t xml:space="preserve">vận dụng kiến thức đã học để thực hành muối dưa hoặc làm sữa </w:t>
            </w:r>
            <w:r w:rsidRPr="002872EA">
              <w:rPr>
                <w:spacing w:val="-2"/>
                <w:szCs w:val="28"/>
                <w:lang w:val="vi"/>
              </w:rPr>
              <w:t>chua.</w:t>
            </w:r>
          </w:p>
          <w:p w14:paraId="60A0644B" w14:textId="77777777" w:rsidR="00760F0E" w:rsidRPr="002872EA" w:rsidRDefault="00760F0E" w:rsidP="002872EA">
            <w:pPr>
              <w:widowControl w:val="0"/>
              <w:tabs>
                <w:tab w:val="left" w:pos="664"/>
              </w:tabs>
              <w:autoSpaceDE w:val="0"/>
              <w:autoSpaceDN w:val="0"/>
              <w:spacing w:before="124" w:line="304" w:lineRule="auto"/>
              <w:ind w:right="1131"/>
              <w:rPr>
                <w:szCs w:val="28"/>
              </w:rPr>
            </w:pPr>
            <w:r w:rsidRPr="002872EA">
              <w:rPr>
                <w:b/>
                <w:bCs/>
                <w:lang w:val="vi"/>
              </w:rPr>
              <w:t xml:space="preserve">b) Phương pháp và kĩ thuật dạy học: </w:t>
            </w:r>
            <w:r w:rsidRPr="002872EA">
              <w:rPr>
                <w:szCs w:val="28"/>
                <w:lang w:val="vi"/>
              </w:rPr>
              <w:t>Phương pháp nêu và giải quyết vấn đề, phương pháp trực quan, phương pháp dạy học hợp tác, phương pháp thực hành.</w:t>
            </w:r>
          </w:p>
          <w:p w14:paraId="04346B8A" w14:textId="77777777" w:rsidR="00760F0E" w:rsidRPr="008A6485" w:rsidRDefault="00760F0E" w:rsidP="00FA7841">
            <w:pPr>
              <w:spacing w:line="288" w:lineRule="auto"/>
              <w:rPr>
                <w:b/>
                <w:bCs/>
                <w:iCs/>
                <w:lang w:val="vi"/>
              </w:rPr>
            </w:pPr>
            <w:r w:rsidRPr="008A6485">
              <w:rPr>
                <w:b/>
                <w:bCs/>
                <w:lang w:val="vi"/>
              </w:rPr>
              <w:t>c) Tiến trình tổ chức hoạt động:</w:t>
            </w:r>
          </w:p>
        </w:tc>
      </w:tr>
      <w:tr w:rsidR="00760F0E" w:rsidRPr="008A6485" w14:paraId="5DC1F698" w14:textId="77777777" w:rsidTr="00FA7841">
        <w:tc>
          <w:tcPr>
            <w:tcW w:w="6138" w:type="dxa"/>
            <w:gridSpan w:val="2"/>
            <w:tcBorders>
              <w:top w:val="dashed" w:sz="4" w:space="0" w:color="auto"/>
              <w:bottom w:val="dashed" w:sz="4" w:space="0" w:color="auto"/>
            </w:tcBorders>
          </w:tcPr>
          <w:p w14:paraId="3F1C5A7E" w14:textId="77777777" w:rsidR="00760F0E" w:rsidRPr="00DA4FCE" w:rsidRDefault="00760F0E" w:rsidP="006A46D3">
            <w:pPr>
              <w:pStyle w:val="TableParagraph"/>
              <w:spacing w:before="22" w:line="304" w:lineRule="auto"/>
              <w:ind w:left="79"/>
              <w:rPr>
                <w:sz w:val="28"/>
                <w:szCs w:val="28"/>
              </w:rPr>
            </w:pPr>
            <w:r w:rsidRPr="00DA4FCE">
              <w:rPr>
                <w:rFonts w:ascii="Cambria Math" w:hAnsi="Cambria Math" w:cs="Cambria Math"/>
                <w:sz w:val="28"/>
                <w:szCs w:val="28"/>
              </w:rPr>
              <w:t>‒</w:t>
            </w:r>
            <w:r w:rsidRPr="00DA4FCE">
              <w:rPr>
                <w:spacing w:val="-14"/>
                <w:sz w:val="28"/>
                <w:szCs w:val="28"/>
              </w:rPr>
              <w:t xml:space="preserve"> </w:t>
            </w:r>
            <w:r w:rsidRPr="00DA4FCE">
              <w:rPr>
                <w:sz w:val="28"/>
                <w:szCs w:val="28"/>
              </w:rPr>
              <w:t>GV</w:t>
            </w:r>
            <w:r w:rsidRPr="00DA4FCE">
              <w:rPr>
                <w:spacing w:val="-14"/>
                <w:sz w:val="28"/>
                <w:szCs w:val="28"/>
              </w:rPr>
              <w:t xml:space="preserve"> </w:t>
            </w:r>
            <w:r w:rsidRPr="00DA4FCE">
              <w:rPr>
                <w:sz w:val="28"/>
                <w:szCs w:val="28"/>
              </w:rPr>
              <w:t>chia</w:t>
            </w:r>
            <w:r w:rsidRPr="00DA4FCE">
              <w:rPr>
                <w:spacing w:val="-12"/>
                <w:sz w:val="28"/>
                <w:szCs w:val="28"/>
              </w:rPr>
              <w:t xml:space="preserve"> </w:t>
            </w:r>
            <w:r w:rsidRPr="00DA4FCE">
              <w:rPr>
                <w:sz w:val="28"/>
                <w:szCs w:val="28"/>
              </w:rPr>
              <w:t>lớp</w:t>
            </w:r>
            <w:r w:rsidRPr="00DA4FCE">
              <w:rPr>
                <w:spacing w:val="-12"/>
                <w:sz w:val="28"/>
                <w:szCs w:val="28"/>
              </w:rPr>
              <w:t xml:space="preserve"> </w:t>
            </w:r>
            <w:r w:rsidRPr="00DA4FCE">
              <w:rPr>
                <w:sz w:val="28"/>
                <w:szCs w:val="28"/>
              </w:rPr>
              <w:t>thành</w:t>
            </w:r>
            <w:r w:rsidRPr="00DA4FCE">
              <w:rPr>
                <w:spacing w:val="-12"/>
                <w:sz w:val="28"/>
                <w:szCs w:val="28"/>
              </w:rPr>
              <w:t xml:space="preserve"> </w:t>
            </w:r>
            <w:r w:rsidRPr="00DA4FCE">
              <w:rPr>
                <w:sz w:val="28"/>
                <w:szCs w:val="28"/>
              </w:rPr>
              <w:t>các</w:t>
            </w:r>
            <w:r w:rsidRPr="00DA4FCE">
              <w:rPr>
                <w:spacing w:val="-12"/>
                <w:sz w:val="28"/>
                <w:szCs w:val="28"/>
              </w:rPr>
              <w:t xml:space="preserve"> </w:t>
            </w:r>
            <w:r w:rsidRPr="00DA4FCE">
              <w:rPr>
                <w:sz w:val="28"/>
                <w:szCs w:val="28"/>
              </w:rPr>
              <w:t>nhóm</w:t>
            </w:r>
            <w:r w:rsidRPr="00DA4FCE">
              <w:rPr>
                <w:spacing w:val="-12"/>
                <w:sz w:val="28"/>
                <w:szCs w:val="28"/>
              </w:rPr>
              <w:t xml:space="preserve"> </w:t>
            </w:r>
            <w:r w:rsidRPr="00C7775D">
              <w:rPr>
                <w:spacing w:val="-12"/>
                <w:sz w:val="28"/>
                <w:szCs w:val="28"/>
              </w:rPr>
              <w:t xml:space="preserve">4 </w:t>
            </w:r>
            <w:r w:rsidRPr="00DA4FCE">
              <w:rPr>
                <w:sz w:val="28"/>
                <w:szCs w:val="28"/>
              </w:rPr>
              <w:t>và</w:t>
            </w:r>
            <w:r w:rsidRPr="00DA4FCE">
              <w:rPr>
                <w:spacing w:val="-12"/>
                <w:sz w:val="28"/>
                <w:szCs w:val="28"/>
              </w:rPr>
              <w:t xml:space="preserve"> </w:t>
            </w:r>
            <w:r w:rsidRPr="00DA4FCE">
              <w:rPr>
                <w:sz w:val="28"/>
                <w:szCs w:val="28"/>
              </w:rPr>
              <w:t>phân</w:t>
            </w:r>
            <w:r w:rsidRPr="00DA4FCE">
              <w:rPr>
                <w:spacing w:val="-12"/>
                <w:sz w:val="28"/>
                <w:szCs w:val="28"/>
              </w:rPr>
              <w:t xml:space="preserve"> </w:t>
            </w:r>
            <w:r w:rsidRPr="00DA4FCE">
              <w:rPr>
                <w:sz w:val="28"/>
                <w:szCs w:val="28"/>
              </w:rPr>
              <w:t>công</w:t>
            </w:r>
            <w:r w:rsidRPr="00DA4FCE">
              <w:rPr>
                <w:spacing w:val="-12"/>
                <w:sz w:val="28"/>
                <w:szCs w:val="28"/>
              </w:rPr>
              <w:t xml:space="preserve"> </w:t>
            </w:r>
            <w:r w:rsidRPr="00DA4FCE">
              <w:rPr>
                <w:sz w:val="28"/>
                <w:szCs w:val="28"/>
              </w:rPr>
              <w:t>một nửa</w:t>
            </w:r>
            <w:r w:rsidRPr="00DA4FCE">
              <w:rPr>
                <w:spacing w:val="8"/>
                <w:sz w:val="28"/>
                <w:szCs w:val="28"/>
              </w:rPr>
              <w:t xml:space="preserve"> </w:t>
            </w:r>
            <w:r w:rsidRPr="00DA4FCE">
              <w:rPr>
                <w:sz w:val="28"/>
                <w:szCs w:val="28"/>
              </w:rPr>
              <w:t>số</w:t>
            </w:r>
            <w:r w:rsidRPr="00DA4FCE">
              <w:rPr>
                <w:spacing w:val="8"/>
                <w:sz w:val="28"/>
                <w:szCs w:val="28"/>
              </w:rPr>
              <w:t xml:space="preserve"> </w:t>
            </w:r>
            <w:r w:rsidRPr="00DA4FCE">
              <w:rPr>
                <w:sz w:val="28"/>
                <w:szCs w:val="28"/>
              </w:rPr>
              <w:t>nhóm</w:t>
            </w:r>
            <w:r w:rsidRPr="00DA4FCE">
              <w:rPr>
                <w:spacing w:val="8"/>
                <w:sz w:val="28"/>
                <w:szCs w:val="28"/>
              </w:rPr>
              <w:t xml:space="preserve"> </w:t>
            </w:r>
            <w:r w:rsidRPr="00DA4FCE">
              <w:rPr>
                <w:sz w:val="28"/>
                <w:szCs w:val="28"/>
              </w:rPr>
              <w:t>thực</w:t>
            </w:r>
            <w:r w:rsidRPr="00DA4FCE">
              <w:rPr>
                <w:spacing w:val="8"/>
                <w:sz w:val="28"/>
                <w:szCs w:val="28"/>
              </w:rPr>
              <w:t xml:space="preserve"> </w:t>
            </w:r>
            <w:r w:rsidRPr="00DA4FCE">
              <w:rPr>
                <w:sz w:val="28"/>
                <w:szCs w:val="28"/>
              </w:rPr>
              <w:t>hành</w:t>
            </w:r>
            <w:r w:rsidRPr="00DA4FCE">
              <w:rPr>
                <w:spacing w:val="8"/>
                <w:sz w:val="28"/>
                <w:szCs w:val="28"/>
              </w:rPr>
              <w:t xml:space="preserve"> </w:t>
            </w:r>
            <w:r w:rsidRPr="00DA4FCE">
              <w:rPr>
                <w:sz w:val="28"/>
                <w:szCs w:val="28"/>
              </w:rPr>
              <w:t>muối</w:t>
            </w:r>
            <w:r w:rsidRPr="00DA4FCE">
              <w:rPr>
                <w:spacing w:val="8"/>
                <w:sz w:val="28"/>
                <w:szCs w:val="28"/>
              </w:rPr>
              <w:t xml:space="preserve"> </w:t>
            </w:r>
            <w:r w:rsidRPr="00DA4FCE">
              <w:rPr>
                <w:sz w:val="28"/>
                <w:szCs w:val="28"/>
              </w:rPr>
              <w:t>dưa,</w:t>
            </w:r>
            <w:r w:rsidRPr="00DA4FCE">
              <w:rPr>
                <w:spacing w:val="8"/>
                <w:sz w:val="28"/>
                <w:szCs w:val="28"/>
              </w:rPr>
              <w:t xml:space="preserve"> </w:t>
            </w:r>
            <w:r w:rsidRPr="00DA4FCE">
              <w:rPr>
                <w:sz w:val="28"/>
                <w:szCs w:val="28"/>
              </w:rPr>
              <w:t>một</w:t>
            </w:r>
            <w:r w:rsidRPr="00DA4FCE">
              <w:rPr>
                <w:spacing w:val="8"/>
                <w:sz w:val="28"/>
                <w:szCs w:val="28"/>
              </w:rPr>
              <w:t xml:space="preserve"> </w:t>
            </w:r>
            <w:r w:rsidRPr="00DA4FCE">
              <w:rPr>
                <w:sz w:val="28"/>
                <w:szCs w:val="28"/>
              </w:rPr>
              <w:t>nửa</w:t>
            </w:r>
            <w:r w:rsidRPr="00DA4FCE">
              <w:rPr>
                <w:spacing w:val="8"/>
                <w:sz w:val="28"/>
                <w:szCs w:val="28"/>
              </w:rPr>
              <w:t xml:space="preserve"> </w:t>
            </w:r>
            <w:r w:rsidRPr="00DA4FCE">
              <w:rPr>
                <w:spacing w:val="-4"/>
                <w:sz w:val="28"/>
                <w:szCs w:val="28"/>
              </w:rPr>
              <w:t>còn</w:t>
            </w:r>
          </w:p>
          <w:p w14:paraId="3DC8643F" w14:textId="77777777" w:rsidR="00760F0E" w:rsidRPr="005D24F3" w:rsidRDefault="00760F0E" w:rsidP="006A46D3">
            <w:pPr>
              <w:spacing w:line="288" w:lineRule="auto"/>
              <w:ind w:right="52"/>
              <w:jc w:val="both"/>
              <w:rPr>
                <w:spacing w:val="-2"/>
                <w:szCs w:val="28"/>
                <w:lang w:val="vi"/>
              </w:rPr>
            </w:pPr>
            <w:r w:rsidRPr="006A46D3">
              <w:rPr>
                <w:szCs w:val="28"/>
                <w:lang w:val="vi"/>
              </w:rPr>
              <w:t xml:space="preserve">lại thực hành làm sữa </w:t>
            </w:r>
            <w:r w:rsidRPr="006A46D3">
              <w:rPr>
                <w:spacing w:val="-2"/>
                <w:szCs w:val="28"/>
                <w:lang w:val="vi"/>
              </w:rPr>
              <w:t>chua.</w:t>
            </w:r>
          </w:p>
          <w:p w14:paraId="4BBAA1DF" w14:textId="77777777" w:rsidR="00760F0E" w:rsidRPr="00DA4FCE" w:rsidRDefault="00760F0E" w:rsidP="006A46D3">
            <w:pPr>
              <w:pStyle w:val="TableParagraph"/>
              <w:spacing w:before="22" w:line="304" w:lineRule="auto"/>
              <w:ind w:left="80" w:right="68"/>
              <w:jc w:val="both"/>
              <w:rPr>
                <w:sz w:val="28"/>
                <w:szCs w:val="28"/>
              </w:rPr>
            </w:pPr>
            <w:r w:rsidRPr="00DA4FCE">
              <w:rPr>
                <w:rFonts w:ascii="Cambria Math" w:hAnsi="Cambria Math" w:cs="Cambria Math"/>
                <w:sz w:val="28"/>
                <w:szCs w:val="28"/>
              </w:rPr>
              <w:t>‒</w:t>
            </w:r>
            <w:r w:rsidRPr="00DA4FCE">
              <w:rPr>
                <w:sz w:val="28"/>
                <w:szCs w:val="28"/>
              </w:rPr>
              <w:t xml:space="preserve"> GV tổ chức cho HS của từng nhóm quan sát, đọc</w:t>
            </w:r>
            <w:r w:rsidRPr="00DA4FCE">
              <w:rPr>
                <w:spacing w:val="-9"/>
                <w:sz w:val="28"/>
                <w:szCs w:val="28"/>
              </w:rPr>
              <w:t xml:space="preserve"> </w:t>
            </w:r>
            <w:r w:rsidRPr="00DA4FCE">
              <w:rPr>
                <w:sz w:val="28"/>
                <w:szCs w:val="28"/>
              </w:rPr>
              <w:t>nội</w:t>
            </w:r>
            <w:r w:rsidRPr="00DA4FCE">
              <w:rPr>
                <w:spacing w:val="-9"/>
                <w:sz w:val="28"/>
                <w:szCs w:val="28"/>
              </w:rPr>
              <w:t xml:space="preserve"> </w:t>
            </w:r>
            <w:r w:rsidRPr="00DA4FCE">
              <w:rPr>
                <w:sz w:val="28"/>
                <w:szCs w:val="28"/>
              </w:rPr>
              <w:t>dung</w:t>
            </w:r>
            <w:r w:rsidRPr="00DA4FCE">
              <w:rPr>
                <w:spacing w:val="-9"/>
                <w:sz w:val="28"/>
                <w:szCs w:val="28"/>
              </w:rPr>
              <w:t xml:space="preserve"> </w:t>
            </w:r>
            <w:r w:rsidRPr="00DA4FCE">
              <w:rPr>
                <w:sz w:val="28"/>
                <w:szCs w:val="28"/>
              </w:rPr>
              <w:t>các</w:t>
            </w:r>
            <w:r w:rsidRPr="00DA4FCE">
              <w:rPr>
                <w:spacing w:val="-9"/>
                <w:sz w:val="28"/>
                <w:szCs w:val="28"/>
              </w:rPr>
              <w:t xml:space="preserve"> </w:t>
            </w:r>
            <w:r w:rsidRPr="00DA4FCE">
              <w:rPr>
                <w:sz w:val="28"/>
                <w:szCs w:val="28"/>
              </w:rPr>
              <w:t>bước</w:t>
            </w:r>
            <w:r w:rsidRPr="00DA4FCE">
              <w:rPr>
                <w:spacing w:val="-9"/>
                <w:sz w:val="28"/>
                <w:szCs w:val="28"/>
              </w:rPr>
              <w:t xml:space="preserve"> </w:t>
            </w:r>
            <w:r w:rsidRPr="00DA4FCE">
              <w:rPr>
                <w:sz w:val="28"/>
                <w:szCs w:val="28"/>
              </w:rPr>
              <w:t>muối</w:t>
            </w:r>
            <w:r w:rsidRPr="00DA4FCE">
              <w:rPr>
                <w:spacing w:val="-9"/>
                <w:sz w:val="28"/>
                <w:szCs w:val="28"/>
              </w:rPr>
              <w:t xml:space="preserve"> </w:t>
            </w:r>
            <w:r w:rsidRPr="00DA4FCE">
              <w:rPr>
                <w:sz w:val="28"/>
                <w:szCs w:val="28"/>
              </w:rPr>
              <w:t>dưa</w:t>
            </w:r>
            <w:r w:rsidRPr="00DA4FCE">
              <w:rPr>
                <w:spacing w:val="-9"/>
                <w:sz w:val="28"/>
                <w:szCs w:val="28"/>
              </w:rPr>
              <w:t xml:space="preserve"> </w:t>
            </w:r>
            <w:r w:rsidRPr="00DA4FCE">
              <w:rPr>
                <w:sz w:val="28"/>
                <w:szCs w:val="28"/>
              </w:rPr>
              <w:t>như</w:t>
            </w:r>
            <w:r w:rsidRPr="00DA4FCE">
              <w:rPr>
                <w:spacing w:val="-9"/>
                <w:sz w:val="28"/>
                <w:szCs w:val="28"/>
              </w:rPr>
              <w:t xml:space="preserve"> </w:t>
            </w:r>
            <w:r w:rsidRPr="00DA4FCE">
              <w:rPr>
                <w:sz w:val="28"/>
                <w:szCs w:val="28"/>
              </w:rPr>
              <w:t>hướng</w:t>
            </w:r>
            <w:r w:rsidRPr="00DA4FCE">
              <w:rPr>
                <w:spacing w:val="-9"/>
                <w:sz w:val="28"/>
                <w:szCs w:val="28"/>
              </w:rPr>
              <w:t xml:space="preserve"> </w:t>
            </w:r>
            <w:r w:rsidRPr="00DA4FCE">
              <w:rPr>
                <w:sz w:val="28"/>
                <w:szCs w:val="28"/>
              </w:rPr>
              <w:t>dẫn trong SGK trang 68 và cách làm sữa chua trong SGK trang 70, sau đó kiểm tra lại dụng cụ và mẫu vật đã chuẩn bị để tiến hành thực hiện.</w:t>
            </w:r>
          </w:p>
          <w:p w14:paraId="51E0D1CF" w14:textId="77777777" w:rsidR="00760F0E" w:rsidRPr="00DA4FCE" w:rsidRDefault="00760F0E" w:rsidP="00A759A5">
            <w:pPr>
              <w:pStyle w:val="TableParagraph"/>
              <w:numPr>
                <w:ilvl w:val="0"/>
                <w:numId w:val="76"/>
              </w:numPr>
              <w:tabs>
                <w:tab w:val="left" w:pos="240"/>
              </w:tabs>
              <w:spacing w:line="304" w:lineRule="auto"/>
              <w:ind w:right="68" w:firstLine="0"/>
              <w:jc w:val="both"/>
              <w:rPr>
                <w:sz w:val="28"/>
                <w:szCs w:val="28"/>
              </w:rPr>
            </w:pPr>
            <w:r w:rsidRPr="00DA4FCE">
              <w:rPr>
                <w:sz w:val="28"/>
                <w:szCs w:val="28"/>
              </w:rPr>
              <w:t>GV</w:t>
            </w:r>
            <w:r w:rsidRPr="00DA4FCE">
              <w:rPr>
                <w:spacing w:val="-13"/>
                <w:sz w:val="28"/>
                <w:szCs w:val="28"/>
              </w:rPr>
              <w:t xml:space="preserve"> </w:t>
            </w:r>
            <w:r w:rsidRPr="00DA4FCE">
              <w:rPr>
                <w:sz w:val="28"/>
                <w:szCs w:val="28"/>
              </w:rPr>
              <w:t>quan</w:t>
            </w:r>
            <w:r w:rsidRPr="00DA4FCE">
              <w:rPr>
                <w:spacing w:val="-9"/>
                <w:sz w:val="28"/>
                <w:szCs w:val="28"/>
              </w:rPr>
              <w:t xml:space="preserve"> </w:t>
            </w:r>
            <w:r w:rsidRPr="00DA4FCE">
              <w:rPr>
                <w:sz w:val="28"/>
                <w:szCs w:val="28"/>
              </w:rPr>
              <w:t>sát,</w:t>
            </w:r>
            <w:r w:rsidRPr="00DA4FCE">
              <w:rPr>
                <w:spacing w:val="-9"/>
                <w:sz w:val="28"/>
                <w:szCs w:val="28"/>
              </w:rPr>
              <w:t xml:space="preserve"> </w:t>
            </w:r>
            <w:r w:rsidRPr="00DA4FCE">
              <w:rPr>
                <w:sz w:val="28"/>
                <w:szCs w:val="28"/>
              </w:rPr>
              <w:t>hỗ</w:t>
            </w:r>
            <w:r w:rsidRPr="00DA4FCE">
              <w:rPr>
                <w:spacing w:val="-9"/>
                <w:sz w:val="28"/>
                <w:szCs w:val="28"/>
              </w:rPr>
              <w:t xml:space="preserve"> </w:t>
            </w:r>
            <w:r w:rsidRPr="00DA4FCE">
              <w:rPr>
                <w:sz w:val="28"/>
                <w:szCs w:val="28"/>
              </w:rPr>
              <w:t>trợ</w:t>
            </w:r>
            <w:r w:rsidRPr="00DA4FCE">
              <w:rPr>
                <w:spacing w:val="-9"/>
                <w:sz w:val="28"/>
                <w:szCs w:val="28"/>
              </w:rPr>
              <w:t xml:space="preserve"> </w:t>
            </w:r>
            <w:r w:rsidRPr="00DA4FCE">
              <w:rPr>
                <w:sz w:val="28"/>
                <w:szCs w:val="28"/>
              </w:rPr>
              <w:t>từng</w:t>
            </w:r>
            <w:r w:rsidRPr="00DA4FCE">
              <w:rPr>
                <w:spacing w:val="-9"/>
                <w:sz w:val="28"/>
                <w:szCs w:val="28"/>
              </w:rPr>
              <w:t xml:space="preserve"> </w:t>
            </w:r>
            <w:r w:rsidRPr="00DA4FCE">
              <w:rPr>
                <w:sz w:val="28"/>
                <w:szCs w:val="28"/>
              </w:rPr>
              <w:t>nhóm</w:t>
            </w:r>
            <w:r w:rsidRPr="00DA4FCE">
              <w:rPr>
                <w:spacing w:val="-9"/>
                <w:sz w:val="28"/>
                <w:szCs w:val="28"/>
              </w:rPr>
              <w:t xml:space="preserve"> </w:t>
            </w:r>
            <w:r w:rsidRPr="00DA4FCE">
              <w:rPr>
                <w:sz w:val="28"/>
                <w:szCs w:val="28"/>
              </w:rPr>
              <w:t>thực</w:t>
            </w:r>
            <w:r w:rsidRPr="00DA4FCE">
              <w:rPr>
                <w:spacing w:val="-9"/>
                <w:sz w:val="28"/>
                <w:szCs w:val="28"/>
              </w:rPr>
              <w:t xml:space="preserve"> </w:t>
            </w:r>
            <w:r w:rsidRPr="00DA4FCE">
              <w:rPr>
                <w:sz w:val="28"/>
                <w:szCs w:val="28"/>
              </w:rPr>
              <w:t>hiện</w:t>
            </w:r>
            <w:r w:rsidRPr="00DA4FCE">
              <w:rPr>
                <w:spacing w:val="-9"/>
                <w:sz w:val="28"/>
                <w:szCs w:val="28"/>
              </w:rPr>
              <w:t xml:space="preserve"> </w:t>
            </w:r>
            <w:r w:rsidRPr="00DA4FCE">
              <w:rPr>
                <w:sz w:val="28"/>
                <w:szCs w:val="28"/>
              </w:rPr>
              <w:t>đúng theo quy trình.</w:t>
            </w:r>
          </w:p>
          <w:p w14:paraId="38DDDE52" w14:textId="77777777" w:rsidR="00760F0E" w:rsidRPr="00DA4FCE" w:rsidRDefault="00760F0E" w:rsidP="006A46D3">
            <w:pPr>
              <w:pStyle w:val="TableParagraph"/>
              <w:spacing w:before="58"/>
              <w:rPr>
                <w:b/>
                <w:i/>
                <w:sz w:val="28"/>
                <w:szCs w:val="28"/>
              </w:rPr>
            </w:pPr>
          </w:p>
          <w:p w14:paraId="32A6CDC0" w14:textId="77777777" w:rsidR="00760F0E" w:rsidRPr="00DA4FCE" w:rsidRDefault="00760F0E" w:rsidP="006A46D3">
            <w:pPr>
              <w:pStyle w:val="TableParagraph"/>
              <w:spacing w:line="304" w:lineRule="auto"/>
              <w:ind w:left="80" w:right="69"/>
              <w:jc w:val="both"/>
              <w:rPr>
                <w:sz w:val="28"/>
                <w:szCs w:val="28"/>
              </w:rPr>
            </w:pPr>
            <w:r w:rsidRPr="00DA4FCE">
              <w:rPr>
                <w:rFonts w:ascii="Cambria Math" w:hAnsi="Cambria Math" w:cs="Cambria Math"/>
                <w:sz w:val="28"/>
                <w:szCs w:val="28"/>
              </w:rPr>
              <w:t>‒</w:t>
            </w:r>
            <w:r w:rsidRPr="00DA4FCE">
              <w:rPr>
                <w:spacing w:val="-14"/>
                <w:sz w:val="28"/>
                <w:szCs w:val="28"/>
              </w:rPr>
              <w:t xml:space="preserve"> </w:t>
            </w:r>
            <w:r w:rsidRPr="00DA4FCE">
              <w:rPr>
                <w:sz w:val="28"/>
                <w:szCs w:val="28"/>
              </w:rPr>
              <w:t>GV</w:t>
            </w:r>
            <w:r w:rsidRPr="00DA4FCE">
              <w:rPr>
                <w:spacing w:val="-14"/>
                <w:sz w:val="28"/>
                <w:szCs w:val="28"/>
              </w:rPr>
              <w:t xml:space="preserve"> </w:t>
            </w:r>
            <w:r w:rsidRPr="00DA4FCE">
              <w:rPr>
                <w:sz w:val="28"/>
                <w:szCs w:val="28"/>
              </w:rPr>
              <w:t>mời</w:t>
            </w:r>
            <w:r w:rsidRPr="00DA4FCE">
              <w:rPr>
                <w:spacing w:val="-14"/>
                <w:sz w:val="28"/>
                <w:szCs w:val="28"/>
              </w:rPr>
              <w:t xml:space="preserve"> </w:t>
            </w:r>
            <w:r w:rsidRPr="00DA4FCE">
              <w:rPr>
                <w:sz w:val="28"/>
                <w:szCs w:val="28"/>
              </w:rPr>
              <w:t>đại</w:t>
            </w:r>
            <w:r w:rsidRPr="00DA4FCE">
              <w:rPr>
                <w:spacing w:val="-13"/>
                <w:sz w:val="28"/>
                <w:szCs w:val="28"/>
              </w:rPr>
              <w:t xml:space="preserve"> </w:t>
            </w:r>
            <w:r w:rsidRPr="00DA4FCE">
              <w:rPr>
                <w:sz w:val="28"/>
                <w:szCs w:val="28"/>
              </w:rPr>
              <w:t>diện</w:t>
            </w:r>
            <w:r w:rsidRPr="00DA4FCE">
              <w:rPr>
                <w:spacing w:val="-14"/>
                <w:sz w:val="28"/>
                <w:szCs w:val="28"/>
              </w:rPr>
              <w:t xml:space="preserve"> </w:t>
            </w:r>
            <w:r w:rsidRPr="00DA4FCE">
              <w:rPr>
                <w:sz w:val="28"/>
                <w:szCs w:val="28"/>
              </w:rPr>
              <w:t>các</w:t>
            </w:r>
            <w:r w:rsidRPr="00DA4FCE">
              <w:rPr>
                <w:spacing w:val="-14"/>
                <w:sz w:val="28"/>
                <w:szCs w:val="28"/>
              </w:rPr>
              <w:t xml:space="preserve"> </w:t>
            </w:r>
            <w:r w:rsidRPr="00DA4FCE">
              <w:rPr>
                <w:sz w:val="28"/>
                <w:szCs w:val="28"/>
              </w:rPr>
              <w:t>nhóm</w:t>
            </w:r>
            <w:r w:rsidRPr="00DA4FCE">
              <w:rPr>
                <w:spacing w:val="-14"/>
                <w:sz w:val="28"/>
                <w:szCs w:val="28"/>
              </w:rPr>
              <w:t xml:space="preserve"> </w:t>
            </w:r>
            <w:r w:rsidRPr="00DA4FCE">
              <w:rPr>
                <w:sz w:val="28"/>
                <w:szCs w:val="28"/>
              </w:rPr>
              <w:t>lên</w:t>
            </w:r>
            <w:r w:rsidRPr="00DA4FCE">
              <w:rPr>
                <w:spacing w:val="-13"/>
                <w:sz w:val="28"/>
                <w:szCs w:val="28"/>
              </w:rPr>
              <w:t xml:space="preserve"> </w:t>
            </w:r>
            <w:r w:rsidRPr="00DA4FCE">
              <w:rPr>
                <w:sz w:val="28"/>
                <w:szCs w:val="28"/>
              </w:rPr>
              <w:t>chia</w:t>
            </w:r>
            <w:r w:rsidRPr="00DA4FCE">
              <w:rPr>
                <w:spacing w:val="-14"/>
                <w:sz w:val="28"/>
                <w:szCs w:val="28"/>
              </w:rPr>
              <w:t xml:space="preserve"> </w:t>
            </w:r>
            <w:r w:rsidRPr="00DA4FCE">
              <w:rPr>
                <w:sz w:val="28"/>
                <w:szCs w:val="28"/>
              </w:rPr>
              <w:t>sẻ</w:t>
            </w:r>
            <w:r w:rsidRPr="00DA4FCE">
              <w:rPr>
                <w:spacing w:val="-14"/>
                <w:sz w:val="28"/>
                <w:szCs w:val="28"/>
              </w:rPr>
              <w:t xml:space="preserve"> </w:t>
            </w:r>
            <w:r w:rsidRPr="00DA4FCE">
              <w:rPr>
                <w:sz w:val="28"/>
                <w:szCs w:val="28"/>
              </w:rPr>
              <w:t>quá</w:t>
            </w:r>
            <w:r w:rsidRPr="00DA4FCE">
              <w:rPr>
                <w:spacing w:val="-14"/>
                <w:sz w:val="28"/>
                <w:szCs w:val="28"/>
              </w:rPr>
              <w:t xml:space="preserve"> </w:t>
            </w:r>
            <w:r w:rsidRPr="00DA4FCE">
              <w:rPr>
                <w:sz w:val="28"/>
                <w:szCs w:val="28"/>
              </w:rPr>
              <w:t>trình thực hiện của nhóm.</w:t>
            </w:r>
          </w:p>
          <w:p w14:paraId="4430100C" w14:textId="77777777" w:rsidR="00760F0E" w:rsidRPr="00DA4FCE" w:rsidRDefault="00760F0E" w:rsidP="00A759A5">
            <w:pPr>
              <w:pStyle w:val="TableParagraph"/>
              <w:numPr>
                <w:ilvl w:val="0"/>
                <w:numId w:val="76"/>
              </w:numPr>
              <w:tabs>
                <w:tab w:val="left" w:pos="255"/>
              </w:tabs>
              <w:spacing w:line="304" w:lineRule="auto"/>
              <w:ind w:right="68" w:firstLine="0"/>
              <w:jc w:val="both"/>
              <w:rPr>
                <w:sz w:val="28"/>
                <w:szCs w:val="28"/>
              </w:rPr>
            </w:pPr>
            <w:r w:rsidRPr="00DA4FCE">
              <w:rPr>
                <w:sz w:val="28"/>
                <w:szCs w:val="28"/>
              </w:rPr>
              <w:t>GV mời các nhóm khác nhận xét, bổ sung và đặt câu hỏi.</w:t>
            </w:r>
          </w:p>
          <w:p w14:paraId="02E47946" w14:textId="77777777" w:rsidR="00760F0E" w:rsidRPr="00DA4FCE" w:rsidRDefault="00760F0E" w:rsidP="00A759A5">
            <w:pPr>
              <w:pStyle w:val="TableParagraph"/>
              <w:numPr>
                <w:ilvl w:val="0"/>
                <w:numId w:val="76"/>
              </w:numPr>
              <w:tabs>
                <w:tab w:val="left" w:pos="269"/>
              </w:tabs>
              <w:spacing w:line="304" w:lineRule="auto"/>
              <w:ind w:right="68" w:firstLine="0"/>
              <w:jc w:val="both"/>
              <w:rPr>
                <w:sz w:val="28"/>
                <w:szCs w:val="28"/>
              </w:rPr>
            </w:pPr>
            <w:r w:rsidRPr="00DA4FCE">
              <w:rPr>
                <w:sz w:val="28"/>
                <w:szCs w:val="28"/>
              </w:rPr>
              <w:lastRenderedPageBreak/>
              <w:t>GV khen ngợi nhóm thực hiện chính xác và nhanh gọn nhất.</w:t>
            </w:r>
          </w:p>
          <w:p w14:paraId="120D2EE6" w14:textId="77777777" w:rsidR="00760F0E" w:rsidRPr="00C7775D" w:rsidRDefault="00760F0E" w:rsidP="00C7775D">
            <w:pPr>
              <w:pStyle w:val="TableParagraph"/>
              <w:tabs>
                <w:tab w:val="left" w:pos="237"/>
              </w:tabs>
              <w:spacing w:line="304" w:lineRule="auto"/>
              <w:ind w:left="80" w:right="68"/>
              <w:jc w:val="both"/>
              <w:rPr>
                <w:sz w:val="28"/>
                <w:szCs w:val="28"/>
              </w:rPr>
            </w:pPr>
          </w:p>
          <w:p w14:paraId="1ECCF770" w14:textId="77777777" w:rsidR="00760F0E" w:rsidRPr="00C7775D" w:rsidRDefault="00760F0E" w:rsidP="00C7775D">
            <w:pPr>
              <w:pStyle w:val="TableParagraph"/>
              <w:tabs>
                <w:tab w:val="left" w:pos="237"/>
              </w:tabs>
              <w:spacing w:line="304" w:lineRule="auto"/>
              <w:ind w:left="80" w:right="68"/>
              <w:jc w:val="both"/>
              <w:rPr>
                <w:sz w:val="28"/>
                <w:szCs w:val="28"/>
              </w:rPr>
            </w:pPr>
          </w:p>
          <w:p w14:paraId="383D51EA" w14:textId="77777777" w:rsidR="00760F0E" w:rsidRPr="00DA4FCE" w:rsidRDefault="00760F0E" w:rsidP="00A759A5">
            <w:pPr>
              <w:pStyle w:val="TableParagraph"/>
              <w:numPr>
                <w:ilvl w:val="0"/>
                <w:numId w:val="76"/>
              </w:numPr>
              <w:tabs>
                <w:tab w:val="left" w:pos="237"/>
              </w:tabs>
              <w:spacing w:line="304" w:lineRule="auto"/>
              <w:ind w:right="68" w:firstLine="0"/>
              <w:jc w:val="both"/>
              <w:rPr>
                <w:sz w:val="28"/>
                <w:szCs w:val="28"/>
              </w:rPr>
            </w:pPr>
            <w:r w:rsidRPr="00DA4FCE">
              <w:rPr>
                <w:sz w:val="28"/>
                <w:szCs w:val="28"/>
              </w:rPr>
              <w:t>GV</w:t>
            </w:r>
            <w:r w:rsidRPr="00DA4FCE">
              <w:rPr>
                <w:spacing w:val="-14"/>
                <w:sz w:val="28"/>
                <w:szCs w:val="28"/>
              </w:rPr>
              <w:t xml:space="preserve"> </w:t>
            </w:r>
            <w:r w:rsidRPr="00DA4FCE">
              <w:rPr>
                <w:sz w:val="28"/>
                <w:szCs w:val="28"/>
              </w:rPr>
              <w:t>dẫn</w:t>
            </w:r>
            <w:r w:rsidRPr="00DA4FCE">
              <w:rPr>
                <w:spacing w:val="-14"/>
                <w:sz w:val="28"/>
                <w:szCs w:val="28"/>
              </w:rPr>
              <w:t xml:space="preserve"> </w:t>
            </w:r>
            <w:r w:rsidRPr="00DA4FCE">
              <w:rPr>
                <w:sz w:val="28"/>
                <w:szCs w:val="28"/>
              </w:rPr>
              <w:t>dắt</w:t>
            </w:r>
            <w:r w:rsidRPr="00DA4FCE">
              <w:rPr>
                <w:spacing w:val="-14"/>
                <w:sz w:val="28"/>
                <w:szCs w:val="28"/>
              </w:rPr>
              <w:t xml:space="preserve"> </w:t>
            </w:r>
            <w:r w:rsidRPr="00DA4FCE">
              <w:rPr>
                <w:sz w:val="28"/>
                <w:szCs w:val="28"/>
              </w:rPr>
              <w:t>để</w:t>
            </w:r>
            <w:r w:rsidRPr="00DA4FCE">
              <w:rPr>
                <w:spacing w:val="-13"/>
                <w:sz w:val="28"/>
                <w:szCs w:val="28"/>
              </w:rPr>
              <w:t xml:space="preserve"> </w:t>
            </w:r>
            <w:r w:rsidRPr="00DA4FCE">
              <w:rPr>
                <w:sz w:val="28"/>
                <w:szCs w:val="28"/>
              </w:rPr>
              <w:t>HS</w:t>
            </w:r>
            <w:r w:rsidRPr="00DA4FCE">
              <w:rPr>
                <w:spacing w:val="-13"/>
                <w:sz w:val="28"/>
                <w:szCs w:val="28"/>
              </w:rPr>
              <w:t xml:space="preserve"> </w:t>
            </w:r>
            <w:r w:rsidRPr="00DA4FCE">
              <w:rPr>
                <w:sz w:val="28"/>
                <w:szCs w:val="28"/>
              </w:rPr>
              <w:t>tìm</w:t>
            </w:r>
            <w:r w:rsidRPr="00DA4FCE">
              <w:rPr>
                <w:spacing w:val="-13"/>
                <w:sz w:val="28"/>
                <w:szCs w:val="28"/>
              </w:rPr>
              <w:t xml:space="preserve"> </w:t>
            </w:r>
            <w:r w:rsidRPr="00DA4FCE">
              <w:rPr>
                <w:sz w:val="28"/>
                <w:szCs w:val="28"/>
              </w:rPr>
              <w:t>ra</w:t>
            </w:r>
            <w:r w:rsidRPr="00DA4FCE">
              <w:rPr>
                <w:spacing w:val="-13"/>
                <w:sz w:val="28"/>
                <w:szCs w:val="28"/>
              </w:rPr>
              <w:t xml:space="preserve"> </w:t>
            </w:r>
            <w:r w:rsidRPr="00DA4FCE">
              <w:rPr>
                <w:sz w:val="28"/>
                <w:szCs w:val="28"/>
              </w:rPr>
              <w:t>các</w:t>
            </w:r>
            <w:r w:rsidRPr="00DA4FCE">
              <w:rPr>
                <w:spacing w:val="-13"/>
                <w:sz w:val="28"/>
                <w:szCs w:val="28"/>
              </w:rPr>
              <w:t xml:space="preserve"> </w:t>
            </w:r>
            <w:r w:rsidRPr="00DA4FCE">
              <w:rPr>
                <w:sz w:val="28"/>
                <w:szCs w:val="28"/>
              </w:rPr>
              <w:t>từ</w:t>
            </w:r>
            <w:r w:rsidRPr="00DA4FCE">
              <w:rPr>
                <w:spacing w:val="-13"/>
                <w:sz w:val="28"/>
                <w:szCs w:val="28"/>
              </w:rPr>
              <w:t xml:space="preserve"> </w:t>
            </w:r>
            <w:r w:rsidRPr="00DA4FCE">
              <w:rPr>
                <w:sz w:val="28"/>
                <w:szCs w:val="28"/>
              </w:rPr>
              <w:t>khoá:</w:t>
            </w:r>
            <w:r w:rsidRPr="00DA4FCE">
              <w:rPr>
                <w:spacing w:val="-14"/>
                <w:sz w:val="28"/>
                <w:szCs w:val="28"/>
              </w:rPr>
              <w:t xml:space="preserve"> </w:t>
            </w:r>
            <w:r w:rsidRPr="00DA4FCE">
              <w:rPr>
                <w:sz w:val="28"/>
                <w:szCs w:val="28"/>
              </w:rPr>
              <w:t>Vi</w:t>
            </w:r>
            <w:r w:rsidRPr="00DA4FCE">
              <w:rPr>
                <w:spacing w:val="-13"/>
                <w:sz w:val="28"/>
                <w:szCs w:val="28"/>
              </w:rPr>
              <w:t xml:space="preserve"> </w:t>
            </w:r>
            <w:r w:rsidRPr="00DA4FCE">
              <w:rPr>
                <w:sz w:val="28"/>
                <w:szCs w:val="28"/>
              </w:rPr>
              <w:t>khuẩn có ích; Chế biến thực phẩm.</w:t>
            </w:r>
          </w:p>
          <w:p w14:paraId="237C49C3" w14:textId="77777777" w:rsidR="00760F0E" w:rsidRPr="006A46D3" w:rsidRDefault="00760F0E" w:rsidP="006A46D3">
            <w:pPr>
              <w:pStyle w:val="TableParagraph"/>
              <w:spacing w:line="304" w:lineRule="auto"/>
              <w:ind w:left="80" w:right="65"/>
              <w:jc w:val="both"/>
              <w:rPr>
                <w:rFonts w:eastAsia="Calibri"/>
                <w:szCs w:val="28"/>
              </w:rPr>
            </w:pPr>
            <w:r w:rsidRPr="00DA4FCE">
              <w:rPr>
                <w:rFonts w:ascii="Cambria Math" w:hAnsi="Cambria Math" w:cs="Cambria Math"/>
                <w:sz w:val="28"/>
                <w:szCs w:val="28"/>
              </w:rPr>
              <w:t>‒</w:t>
            </w:r>
            <w:r w:rsidRPr="00DA4FCE">
              <w:rPr>
                <w:sz w:val="28"/>
                <w:szCs w:val="28"/>
              </w:rPr>
              <w:t xml:space="preserve"> GV khuyến khích HS đọc thêm mục Em tìm hiểu thêm để có thêm kiến thức về vai trò của</w:t>
            </w:r>
            <w:r w:rsidRPr="00DA4FCE">
              <w:rPr>
                <w:spacing w:val="40"/>
                <w:sz w:val="28"/>
                <w:szCs w:val="28"/>
              </w:rPr>
              <w:t xml:space="preserve"> </w:t>
            </w:r>
            <w:r w:rsidRPr="00DA4FCE">
              <w:rPr>
                <w:sz w:val="28"/>
                <w:szCs w:val="28"/>
              </w:rPr>
              <w:t>vi khuẩn; về nhà thực hành muối dưa hoặc làm sữa</w:t>
            </w:r>
            <w:r w:rsidRPr="00DA4FCE">
              <w:rPr>
                <w:spacing w:val="-4"/>
                <w:sz w:val="28"/>
                <w:szCs w:val="28"/>
              </w:rPr>
              <w:t xml:space="preserve"> </w:t>
            </w:r>
            <w:r w:rsidRPr="00DA4FCE">
              <w:rPr>
                <w:sz w:val="28"/>
                <w:szCs w:val="28"/>
              </w:rPr>
              <w:t>chua</w:t>
            </w:r>
            <w:r w:rsidRPr="00DA4FCE">
              <w:rPr>
                <w:spacing w:val="-4"/>
                <w:sz w:val="28"/>
                <w:szCs w:val="28"/>
              </w:rPr>
              <w:t xml:space="preserve"> </w:t>
            </w:r>
            <w:r w:rsidRPr="00DA4FCE">
              <w:rPr>
                <w:sz w:val="28"/>
                <w:szCs w:val="28"/>
              </w:rPr>
              <w:t>cùng</w:t>
            </w:r>
            <w:r w:rsidRPr="00DA4FCE">
              <w:rPr>
                <w:spacing w:val="-4"/>
                <w:sz w:val="28"/>
                <w:szCs w:val="28"/>
              </w:rPr>
              <w:t xml:space="preserve"> </w:t>
            </w:r>
            <w:r w:rsidRPr="00DA4FCE">
              <w:rPr>
                <w:sz w:val="28"/>
                <w:szCs w:val="28"/>
              </w:rPr>
              <w:t>người</w:t>
            </w:r>
            <w:r w:rsidRPr="00DA4FCE">
              <w:rPr>
                <w:spacing w:val="-4"/>
                <w:sz w:val="28"/>
                <w:szCs w:val="28"/>
              </w:rPr>
              <w:t xml:space="preserve"> </w:t>
            </w:r>
            <w:r w:rsidRPr="00DA4FCE">
              <w:rPr>
                <w:sz w:val="28"/>
                <w:szCs w:val="28"/>
              </w:rPr>
              <w:t>thân;</w:t>
            </w:r>
            <w:r w:rsidRPr="00DA4FCE">
              <w:rPr>
                <w:spacing w:val="-4"/>
                <w:sz w:val="28"/>
                <w:szCs w:val="28"/>
              </w:rPr>
              <w:t xml:space="preserve"> </w:t>
            </w:r>
            <w:r w:rsidRPr="00DA4FCE">
              <w:rPr>
                <w:sz w:val="28"/>
                <w:szCs w:val="28"/>
              </w:rPr>
              <w:t>tìm</w:t>
            </w:r>
            <w:r w:rsidRPr="00DA4FCE">
              <w:rPr>
                <w:spacing w:val="-4"/>
                <w:sz w:val="28"/>
                <w:szCs w:val="28"/>
              </w:rPr>
              <w:t xml:space="preserve"> </w:t>
            </w:r>
            <w:r w:rsidRPr="00DA4FCE">
              <w:rPr>
                <w:sz w:val="28"/>
                <w:szCs w:val="28"/>
              </w:rPr>
              <w:t>hiểu</w:t>
            </w:r>
            <w:r w:rsidRPr="00DA4FCE">
              <w:rPr>
                <w:spacing w:val="-4"/>
                <w:sz w:val="28"/>
                <w:szCs w:val="28"/>
              </w:rPr>
              <w:t xml:space="preserve"> </w:t>
            </w:r>
            <w:r w:rsidRPr="00DA4FCE">
              <w:rPr>
                <w:sz w:val="28"/>
                <w:szCs w:val="28"/>
              </w:rPr>
              <w:t>một</w:t>
            </w:r>
            <w:r w:rsidRPr="00DA4FCE">
              <w:rPr>
                <w:spacing w:val="-4"/>
                <w:sz w:val="28"/>
                <w:szCs w:val="28"/>
              </w:rPr>
              <w:t xml:space="preserve"> </w:t>
            </w:r>
            <w:r w:rsidRPr="00DA4FCE">
              <w:rPr>
                <w:sz w:val="28"/>
                <w:szCs w:val="28"/>
              </w:rPr>
              <w:t>số</w:t>
            </w:r>
            <w:r w:rsidRPr="00DA4FCE">
              <w:rPr>
                <w:spacing w:val="-4"/>
                <w:sz w:val="28"/>
                <w:szCs w:val="28"/>
              </w:rPr>
              <w:t xml:space="preserve"> </w:t>
            </w:r>
            <w:r w:rsidRPr="00DA4FCE">
              <w:rPr>
                <w:sz w:val="28"/>
                <w:szCs w:val="28"/>
              </w:rPr>
              <w:t>bệnh do</w:t>
            </w:r>
            <w:r w:rsidRPr="00DA4FCE">
              <w:rPr>
                <w:spacing w:val="44"/>
                <w:sz w:val="28"/>
                <w:szCs w:val="28"/>
              </w:rPr>
              <w:t xml:space="preserve"> </w:t>
            </w:r>
            <w:r w:rsidRPr="00DA4FCE">
              <w:rPr>
                <w:sz w:val="28"/>
                <w:szCs w:val="28"/>
              </w:rPr>
              <w:t>vi</w:t>
            </w:r>
            <w:r w:rsidRPr="00DA4FCE">
              <w:rPr>
                <w:spacing w:val="45"/>
                <w:sz w:val="28"/>
                <w:szCs w:val="28"/>
              </w:rPr>
              <w:t xml:space="preserve"> </w:t>
            </w:r>
            <w:r w:rsidRPr="00DA4FCE">
              <w:rPr>
                <w:sz w:val="28"/>
                <w:szCs w:val="28"/>
              </w:rPr>
              <w:t>khuẩn</w:t>
            </w:r>
            <w:r w:rsidRPr="00DA4FCE">
              <w:rPr>
                <w:spacing w:val="45"/>
                <w:sz w:val="28"/>
                <w:szCs w:val="28"/>
              </w:rPr>
              <w:t xml:space="preserve"> </w:t>
            </w:r>
            <w:r w:rsidRPr="00DA4FCE">
              <w:rPr>
                <w:sz w:val="28"/>
                <w:szCs w:val="28"/>
              </w:rPr>
              <w:t>gây</w:t>
            </w:r>
            <w:r w:rsidRPr="00DA4FCE">
              <w:rPr>
                <w:spacing w:val="45"/>
                <w:sz w:val="28"/>
                <w:szCs w:val="28"/>
              </w:rPr>
              <w:t xml:space="preserve"> </w:t>
            </w:r>
            <w:r w:rsidRPr="00DA4FCE">
              <w:rPr>
                <w:sz w:val="28"/>
                <w:szCs w:val="28"/>
              </w:rPr>
              <w:t>ra</w:t>
            </w:r>
            <w:r w:rsidRPr="00DA4FCE">
              <w:rPr>
                <w:spacing w:val="45"/>
                <w:sz w:val="28"/>
                <w:szCs w:val="28"/>
              </w:rPr>
              <w:t xml:space="preserve"> </w:t>
            </w:r>
            <w:r w:rsidRPr="00DA4FCE">
              <w:rPr>
                <w:sz w:val="28"/>
                <w:szCs w:val="28"/>
              </w:rPr>
              <w:t>để</w:t>
            </w:r>
            <w:r w:rsidRPr="00DA4FCE">
              <w:rPr>
                <w:spacing w:val="44"/>
                <w:sz w:val="28"/>
                <w:szCs w:val="28"/>
              </w:rPr>
              <w:t xml:space="preserve"> </w:t>
            </w:r>
            <w:r w:rsidRPr="00DA4FCE">
              <w:rPr>
                <w:sz w:val="28"/>
                <w:szCs w:val="28"/>
              </w:rPr>
              <w:t>chuẩn</w:t>
            </w:r>
            <w:r w:rsidRPr="00DA4FCE">
              <w:rPr>
                <w:spacing w:val="45"/>
                <w:sz w:val="28"/>
                <w:szCs w:val="28"/>
              </w:rPr>
              <w:t xml:space="preserve"> </w:t>
            </w:r>
            <w:r w:rsidRPr="00DA4FCE">
              <w:rPr>
                <w:sz w:val="28"/>
                <w:szCs w:val="28"/>
              </w:rPr>
              <w:t>bị</w:t>
            </w:r>
            <w:r w:rsidRPr="00DA4FCE">
              <w:rPr>
                <w:spacing w:val="45"/>
                <w:sz w:val="28"/>
                <w:szCs w:val="28"/>
              </w:rPr>
              <w:t xml:space="preserve"> </w:t>
            </w:r>
            <w:r w:rsidRPr="00DA4FCE">
              <w:rPr>
                <w:sz w:val="28"/>
                <w:szCs w:val="28"/>
              </w:rPr>
              <w:t>cho</w:t>
            </w:r>
            <w:r w:rsidRPr="00DA4FCE">
              <w:rPr>
                <w:spacing w:val="45"/>
                <w:sz w:val="28"/>
                <w:szCs w:val="28"/>
              </w:rPr>
              <w:t xml:space="preserve"> </w:t>
            </w:r>
            <w:r w:rsidRPr="00DA4FCE">
              <w:rPr>
                <w:sz w:val="28"/>
                <w:szCs w:val="28"/>
              </w:rPr>
              <w:t>bài</w:t>
            </w:r>
            <w:r w:rsidRPr="00DA4FCE">
              <w:rPr>
                <w:spacing w:val="45"/>
                <w:sz w:val="28"/>
                <w:szCs w:val="28"/>
              </w:rPr>
              <w:t xml:space="preserve"> </w:t>
            </w:r>
            <w:r w:rsidRPr="00DA4FCE">
              <w:rPr>
                <w:spacing w:val="-5"/>
                <w:sz w:val="28"/>
                <w:szCs w:val="28"/>
              </w:rPr>
              <w:t>học</w:t>
            </w:r>
            <w:r w:rsidRPr="006A46D3">
              <w:rPr>
                <w:spacing w:val="-5"/>
                <w:sz w:val="28"/>
                <w:szCs w:val="28"/>
              </w:rPr>
              <w:t xml:space="preserve"> </w:t>
            </w:r>
            <w:r w:rsidRPr="00DA4FCE">
              <w:rPr>
                <w:sz w:val="28"/>
                <w:szCs w:val="28"/>
              </w:rPr>
              <w:t>tiếp</w:t>
            </w:r>
            <w:r w:rsidRPr="00DA4FCE">
              <w:rPr>
                <w:spacing w:val="10"/>
                <w:sz w:val="28"/>
                <w:szCs w:val="28"/>
              </w:rPr>
              <w:t xml:space="preserve"> </w:t>
            </w:r>
            <w:r w:rsidRPr="00DA4FCE">
              <w:rPr>
                <w:spacing w:val="-2"/>
                <w:sz w:val="28"/>
                <w:szCs w:val="28"/>
              </w:rPr>
              <w:t>theo.</w:t>
            </w:r>
          </w:p>
        </w:tc>
        <w:tc>
          <w:tcPr>
            <w:tcW w:w="4140" w:type="dxa"/>
            <w:tcBorders>
              <w:top w:val="dashed" w:sz="4" w:space="0" w:color="auto"/>
              <w:bottom w:val="dashed" w:sz="4" w:space="0" w:color="auto"/>
            </w:tcBorders>
          </w:tcPr>
          <w:p w14:paraId="722689D0" w14:textId="77777777" w:rsidR="00760F0E" w:rsidRPr="008532A1" w:rsidRDefault="00760F0E" w:rsidP="006A46D3">
            <w:pPr>
              <w:rPr>
                <w:rFonts w:eastAsia="Calibri"/>
                <w:szCs w:val="28"/>
                <w:lang w:val="vi"/>
              </w:rPr>
            </w:pPr>
            <w:r w:rsidRPr="005D24F3">
              <w:rPr>
                <w:szCs w:val="28"/>
                <w:lang w:val="vi"/>
              </w:rPr>
              <w:lastRenderedPageBreak/>
              <w:t>–</w:t>
            </w:r>
            <w:r w:rsidRPr="005D24F3">
              <w:rPr>
                <w:spacing w:val="-1"/>
                <w:szCs w:val="28"/>
                <w:lang w:val="vi"/>
              </w:rPr>
              <w:t xml:space="preserve"> </w:t>
            </w:r>
            <w:r w:rsidRPr="005D24F3">
              <w:rPr>
                <w:szCs w:val="28"/>
                <w:lang w:val="vi"/>
              </w:rPr>
              <w:t>HS</w:t>
            </w:r>
            <w:r w:rsidRPr="005D24F3">
              <w:rPr>
                <w:spacing w:val="-1"/>
                <w:szCs w:val="28"/>
                <w:lang w:val="vi"/>
              </w:rPr>
              <w:t xml:space="preserve"> </w:t>
            </w:r>
            <w:r w:rsidRPr="005D24F3">
              <w:rPr>
                <w:szCs w:val="28"/>
                <w:lang w:val="vi"/>
              </w:rPr>
              <w:t xml:space="preserve">chia nhóm và nhận nhiệm </w:t>
            </w:r>
            <w:r w:rsidRPr="005D24F3">
              <w:rPr>
                <w:spacing w:val="-5"/>
                <w:szCs w:val="28"/>
                <w:lang w:val="vi"/>
              </w:rPr>
              <w:t>vụ</w:t>
            </w:r>
          </w:p>
          <w:p w14:paraId="4B81F7CF" w14:textId="77777777" w:rsidR="00760F0E" w:rsidRPr="00DA4FCE" w:rsidRDefault="00760F0E" w:rsidP="006A46D3">
            <w:pPr>
              <w:pStyle w:val="TableParagraph"/>
              <w:rPr>
                <w:b/>
                <w:i/>
                <w:sz w:val="28"/>
                <w:szCs w:val="28"/>
              </w:rPr>
            </w:pPr>
          </w:p>
          <w:p w14:paraId="540C94CB" w14:textId="77777777" w:rsidR="00760F0E" w:rsidRPr="00DA4FCE" w:rsidRDefault="00760F0E" w:rsidP="006A46D3">
            <w:pPr>
              <w:pStyle w:val="TableParagraph"/>
              <w:rPr>
                <w:b/>
                <w:i/>
                <w:sz w:val="28"/>
                <w:szCs w:val="28"/>
              </w:rPr>
            </w:pPr>
          </w:p>
          <w:p w14:paraId="01B50C5D" w14:textId="77777777" w:rsidR="00760F0E" w:rsidRPr="00DA4FCE" w:rsidRDefault="00760F0E" w:rsidP="006A46D3">
            <w:pPr>
              <w:pStyle w:val="TableParagraph"/>
              <w:rPr>
                <w:b/>
                <w:i/>
                <w:sz w:val="28"/>
                <w:szCs w:val="28"/>
              </w:rPr>
            </w:pPr>
          </w:p>
          <w:p w14:paraId="19A7EC62" w14:textId="77777777" w:rsidR="00760F0E" w:rsidRPr="00DA4FCE" w:rsidRDefault="00760F0E" w:rsidP="00A759A5">
            <w:pPr>
              <w:pStyle w:val="TableParagraph"/>
              <w:numPr>
                <w:ilvl w:val="0"/>
                <w:numId w:val="77"/>
              </w:numPr>
              <w:tabs>
                <w:tab w:val="left" w:pos="254"/>
              </w:tabs>
              <w:spacing w:before="24" w:line="304" w:lineRule="auto"/>
              <w:ind w:right="68" w:firstLine="0"/>
              <w:jc w:val="both"/>
              <w:rPr>
                <w:sz w:val="28"/>
                <w:szCs w:val="28"/>
              </w:rPr>
            </w:pPr>
            <w:r w:rsidRPr="00DA4FCE">
              <w:rPr>
                <w:sz w:val="28"/>
                <w:szCs w:val="28"/>
              </w:rPr>
              <w:t>Mỗi nhóm HS đọc nội dung hướng dẫn trong SGK, kiểm tra lại dụng cụ và mẫu vật đã chuẩn bị để thực hành muối dưa hoặc làm sữa chua theo sự phân công của GV.</w:t>
            </w:r>
          </w:p>
          <w:p w14:paraId="5A241F9A" w14:textId="77777777" w:rsidR="00760F0E" w:rsidRPr="00DA4FCE" w:rsidRDefault="00760F0E" w:rsidP="006A46D3">
            <w:pPr>
              <w:pStyle w:val="TableParagraph"/>
              <w:spacing w:before="62"/>
              <w:rPr>
                <w:b/>
                <w:i/>
                <w:sz w:val="28"/>
                <w:szCs w:val="28"/>
              </w:rPr>
            </w:pPr>
          </w:p>
          <w:p w14:paraId="36DD4A09" w14:textId="77777777" w:rsidR="00760F0E" w:rsidRPr="00DA4FCE" w:rsidRDefault="00760F0E" w:rsidP="00A759A5">
            <w:pPr>
              <w:pStyle w:val="TableParagraph"/>
              <w:numPr>
                <w:ilvl w:val="0"/>
                <w:numId w:val="77"/>
              </w:numPr>
              <w:tabs>
                <w:tab w:val="left" w:pos="237"/>
              </w:tabs>
              <w:spacing w:line="304" w:lineRule="auto"/>
              <w:ind w:right="68" w:firstLine="0"/>
              <w:jc w:val="both"/>
              <w:rPr>
                <w:sz w:val="28"/>
                <w:szCs w:val="28"/>
              </w:rPr>
            </w:pPr>
            <w:r w:rsidRPr="00DA4FCE">
              <w:rPr>
                <w:sz w:val="28"/>
                <w:szCs w:val="28"/>
              </w:rPr>
              <w:t>HS</w:t>
            </w:r>
            <w:r w:rsidRPr="00DA4FCE">
              <w:rPr>
                <w:spacing w:val="-11"/>
                <w:sz w:val="28"/>
                <w:szCs w:val="28"/>
              </w:rPr>
              <w:t xml:space="preserve"> </w:t>
            </w:r>
            <w:r w:rsidRPr="00DA4FCE">
              <w:rPr>
                <w:sz w:val="28"/>
                <w:szCs w:val="28"/>
              </w:rPr>
              <w:t>thực</w:t>
            </w:r>
            <w:r w:rsidRPr="00DA4FCE">
              <w:rPr>
                <w:spacing w:val="-11"/>
                <w:sz w:val="28"/>
                <w:szCs w:val="28"/>
              </w:rPr>
              <w:t xml:space="preserve"> </w:t>
            </w:r>
            <w:r w:rsidRPr="00DA4FCE">
              <w:rPr>
                <w:sz w:val="28"/>
                <w:szCs w:val="28"/>
              </w:rPr>
              <w:t>hiện</w:t>
            </w:r>
            <w:r w:rsidRPr="00DA4FCE">
              <w:rPr>
                <w:spacing w:val="-11"/>
                <w:sz w:val="28"/>
                <w:szCs w:val="28"/>
              </w:rPr>
              <w:t xml:space="preserve"> </w:t>
            </w:r>
            <w:r w:rsidRPr="00DA4FCE">
              <w:rPr>
                <w:sz w:val="28"/>
                <w:szCs w:val="28"/>
              </w:rPr>
              <w:t>theo</w:t>
            </w:r>
            <w:r w:rsidRPr="00DA4FCE">
              <w:rPr>
                <w:spacing w:val="-11"/>
                <w:sz w:val="28"/>
                <w:szCs w:val="28"/>
              </w:rPr>
              <w:t xml:space="preserve"> </w:t>
            </w:r>
            <w:r w:rsidRPr="00DA4FCE">
              <w:rPr>
                <w:sz w:val="28"/>
                <w:szCs w:val="28"/>
              </w:rPr>
              <w:t>trình</w:t>
            </w:r>
            <w:r w:rsidRPr="00DA4FCE">
              <w:rPr>
                <w:spacing w:val="-11"/>
                <w:sz w:val="28"/>
                <w:szCs w:val="28"/>
              </w:rPr>
              <w:t xml:space="preserve"> </w:t>
            </w:r>
            <w:r w:rsidRPr="00DA4FCE">
              <w:rPr>
                <w:sz w:val="28"/>
                <w:szCs w:val="28"/>
              </w:rPr>
              <w:t>tự</w:t>
            </w:r>
            <w:r w:rsidRPr="00DA4FCE">
              <w:rPr>
                <w:spacing w:val="-11"/>
                <w:sz w:val="28"/>
                <w:szCs w:val="28"/>
              </w:rPr>
              <w:t xml:space="preserve"> </w:t>
            </w:r>
            <w:r w:rsidRPr="00DA4FCE">
              <w:rPr>
                <w:sz w:val="28"/>
                <w:szCs w:val="28"/>
              </w:rPr>
              <w:t>các</w:t>
            </w:r>
            <w:r w:rsidRPr="00DA4FCE">
              <w:rPr>
                <w:spacing w:val="-11"/>
                <w:sz w:val="28"/>
                <w:szCs w:val="28"/>
              </w:rPr>
              <w:t xml:space="preserve"> </w:t>
            </w:r>
            <w:r w:rsidRPr="00DA4FCE">
              <w:rPr>
                <w:sz w:val="28"/>
                <w:szCs w:val="28"/>
              </w:rPr>
              <w:t>bước</w:t>
            </w:r>
            <w:r w:rsidRPr="00DA4FCE">
              <w:rPr>
                <w:spacing w:val="-11"/>
                <w:sz w:val="28"/>
                <w:szCs w:val="28"/>
              </w:rPr>
              <w:t xml:space="preserve"> </w:t>
            </w:r>
            <w:r w:rsidRPr="00DA4FCE">
              <w:rPr>
                <w:sz w:val="28"/>
                <w:szCs w:val="28"/>
              </w:rPr>
              <w:t>hướng</w:t>
            </w:r>
            <w:r w:rsidRPr="00DA4FCE">
              <w:rPr>
                <w:spacing w:val="-11"/>
                <w:sz w:val="28"/>
                <w:szCs w:val="28"/>
              </w:rPr>
              <w:t xml:space="preserve"> </w:t>
            </w:r>
            <w:r w:rsidRPr="00DA4FCE">
              <w:rPr>
                <w:sz w:val="28"/>
                <w:szCs w:val="28"/>
              </w:rPr>
              <w:t>dẫn trong SGK trang 68 (muối dưa), trang 70 (làm sữa chua) dưới sự hỗ trợ của GV.</w:t>
            </w:r>
          </w:p>
          <w:p w14:paraId="626E151B" w14:textId="77777777" w:rsidR="00760F0E" w:rsidRPr="00DA4FCE" w:rsidRDefault="00760F0E" w:rsidP="00A759A5">
            <w:pPr>
              <w:pStyle w:val="TableParagraph"/>
              <w:numPr>
                <w:ilvl w:val="0"/>
                <w:numId w:val="77"/>
              </w:numPr>
              <w:tabs>
                <w:tab w:val="left" w:pos="247"/>
              </w:tabs>
              <w:spacing w:line="304" w:lineRule="auto"/>
              <w:ind w:right="68" w:firstLine="0"/>
              <w:jc w:val="both"/>
              <w:rPr>
                <w:sz w:val="28"/>
                <w:szCs w:val="28"/>
              </w:rPr>
            </w:pPr>
            <w:r w:rsidRPr="00DA4FCE">
              <w:rPr>
                <w:sz w:val="28"/>
                <w:szCs w:val="28"/>
              </w:rPr>
              <w:t>Đại</w:t>
            </w:r>
            <w:r w:rsidRPr="00DA4FCE">
              <w:rPr>
                <w:spacing w:val="-1"/>
                <w:sz w:val="28"/>
                <w:szCs w:val="28"/>
              </w:rPr>
              <w:t xml:space="preserve"> </w:t>
            </w:r>
            <w:r w:rsidRPr="00DA4FCE">
              <w:rPr>
                <w:sz w:val="28"/>
                <w:szCs w:val="28"/>
              </w:rPr>
              <w:t>diện</w:t>
            </w:r>
            <w:r w:rsidRPr="00DA4FCE">
              <w:rPr>
                <w:spacing w:val="-1"/>
                <w:sz w:val="28"/>
                <w:szCs w:val="28"/>
              </w:rPr>
              <w:t xml:space="preserve"> </w:t>
            </w:r>
            <w:r w:rsidRPr="00DA4FCE">
              <w:rPr>
                <w:sz w:val="28"/>
                <w:szCs w:val="28"/>
              </w:rPr>
              <w:t>từng</w:t>
            </w:r>
            <w:r w:rsidRPr="00DA4FCE">
              <w:rPr>
                <w:spacing w:val="-1"/>
                <w:sz w:val="28"/>
                <w:szCs w:val="28"/>
              </w:rPr>
              <w:t xml:space="preserve"> </w:t>
            </w:r>
            <w:r w:rsidRPr="00DA4FCE">
              <w:rPr>
                <w:sz w:val="28"/>
                <w:szCs w:val="28"/>
              </w:rPr>
              <w:t>nhóm</w:t>
            </w:r>
            <w:r w:rsidRPr="00DA4FCE">
              <w:rPr>
                <w:spacing w:val="-1"/>
                <w:sz w:val="28"/>
                <w:szCs w:val="28"/>
              </w:rPr>
              <w:t xml:space="preserve"> </w:t>
            </w:r>
            <w:r w:rsidRPr="00DA4FCE">
              <w:rPr>
                <w:sz w:val="28"/>
                <w:szCs w:val="28"/>
              </w:rPr>
              <w:t>lên</w:t>
            </w:r>
            <w:r w:rsidRPr="00DA4FCE">
              <w:rPr>
                <w:spacing w:val="-1"/>
                <w:sz w:val="28"/>
                <w:szCs w:val="28"/>
              </w:rPr>
              <w:t xml:space="preserve"> </w:t>
            </w:r>
            <w:r w:rsidRPr="00DA4FCE">
              <w:rPr>
                <w:sz w:val="28"/>
                <w:szCs w:val="28"/>
              </w:rPr>
              <w:t>chia</w:t>
            </w:r>
            <w:r w:rsidRPr="00DA4FCE">
              <w:rPr>
                <w:spacing w:val="-1"/>
                <w:sz w:val="28"/>
                <w:szCs w:val="28"/>
              </w:rPr>
              <w:t xml:space="preserve"> </w:t>
            </w:r>
            <w:r w:rsidRPr="00DA4FCE">
              <w:rPr>
                <w:sz w:val="28"/>
                <w:szCs w:val="28"/>
              </w:rPr>
              <w:t>sẻ</w:t>
            </w:r>
            <w:r w:rsidRPr="00DA4FCE">
              <w:rPr>
                <w:spacing w:val="-1"/>
                <w:sz w:val="28"/>
                <w:szCs w:val="28"/>
              </w:rPr>
              <w:t xml:space="preserve"> </w:t>
            </w:r>
            <w:r w:rsidRPr="00DA4FCE">
              <w:rPr>
                <w:sz w:val="28"/>
                <w:szCs w:val="28"/>
              </w:rPr>
              <w:lastRenderedPageBreak/>
              <w:t>quá</w:t>
            </w:r>
            <w:r w:rsidRPr="00DA4FCE">
              <w:rPr>
                <w:spacing w:val="-1"/>
                <w:sz w:val="28"/>
                <w:szCs w:val="28"/>
              </w:rPr>
              <w:t xml:space="preserve"> </w:t>
            </w:r>
            <w:r w:rsidRPr="00DA4FCE">
              <w:rPr>
                <w:sz w:val="28"/>
                <w:szCs w:val="28"/>
              </w:rPr>
              <w:t>trình</w:t>
            </w:r>
            <w:r w:rsidRPr="00DA4FCE">
              <w:rPr>
                <w:spacing w:val="-1"/>
                <w:sz w:val="28"/>
                <w:szCs w:val="28"/>
              </w:rPr>
              <w:t xml:space="preserve"> </w:t>
            </w:r>
            <w:r w:rsidRPr="00DA4FCE">
              <w:rPr>
                <w:sz w:val="28"/>
                <w:szCs w:val="28"/>
              </w:rPr>
              <w:t>thực hiện của nhóm.</w:t>
            </w:r>
          </w:p>
          <w:p w14:paraId="342CA4D8" w14:textId="77777777" w:rsidR="00760F0E" w:rsidRPr="00DA4FCE" w:rsidRDefault="00760F0E" w:rsidP="00A759A5">
            <w:pPr>
              <w:pStyle w:val="TableParagraph"/>
              <w:numPr>
                <w:ilvl w:val="0"/>
                <w:numId w:val="77"/>
              </w:numPr>
              <w:tabs>
                <w:tab w:val="left" w:pos="265"/>
              </w:tabs>
              <w:spacing w:line="304" w:lineRule="auto"/>
              <w:ind w:right="68" w:firstLine="0"/>
              <w:jc w:val="both"/>
              <w:rPr>
                <w:sz w:val="28"/>
                <w:szCs w:val="28"/>
              </w:rPr>
            </w:pPr>
            <w:r w:rsidRPr="00DA4FCE">
              <w:rPr>
                <w:sz w:val="28"/>
                <w:szCs w:val="28"/>
              </w:rPr>
              <w:t>HS các nhóm khác nhận xét, bổ sung và đặt câu hỏi (nếu có).</w:t>
            </w:r>
          </w:p>
          <w:p w14:paraId="2FBCCBDC" w14:textId="77777777" w:rsidR="00760F0E" w:rsidRPr="00DA4FCE" w:rsidRDefault="00760F0E" w:rsidP="00A759A5">
            <w:pPr>
              <w:pStyle w:val="TableParagraph"/>
              <w:numPr>
                <w:ilvl w:val="0"/>
                <w:numId w:val="77"/>
              </w:numPr>
              <w:tabs>
                <w:tab w:val="left" w:pos="244"/>
              </w:tabs>
              <w:spacing w:line="251" w:lineRule="exact"/>
              <w:ind w:left="244" w:hanging="165"/>
              <w:jc w:val="both"/>
              <w:rPr>
                <w:sz w:val="28"/>
                <w:szCs w:val="28"/>
              </w:rPr>
            </w:pPr>
            <w:r w:rsidRPr="00DA4FCE">
              <w:rPr>
                <w:sz w:val="28"/>
                <w:szCs w:val="28"/>
              </w:rPr>
              <w:t>HS</w:t>
            </w:r>
            <w:r w:rsidRPr="00DA4FCE">
              <w:rPr>
                <w:spacing w:val="-2"/>
                <w:sz w:val="28"/>
                <w:szCs w:val="28"/>
              </w:rPr>
              <w:t xml:space="preserve"> </w:t>
            </w:r>
            <w:r w:rsidRPr="00DA4FCE">
              <w:rPr>
                <w:sz w:val="28"/>
                <w:szCs w:val="28"/>
              </w:rPr>
              <w:t xml:space="preserve">lắng </w:t>
            </w:r>
            <w:r w:rsidRPr="00DA4FCE">
              <w:rPr>
                <w:spacing w:val="-2"/>
                <w:sz w:val="28"/>
                <w:szCs w:val="28"/>
              </w:rPr>
              <w:t>nghe.</w:t>
            </w:r>
          </w:p>
          <w:p w14:paraId="78E58525" w14:textId="77777777" w:rsidR="00760F0E" w:rsidRPr="00DA4FCE" w:rsidRDefault="00760F0E" w:rsidP="00A759A5">
            <w:pPr>
              <w:pStyle w:val="TableParagraph"/>
              <w:numPr>
                <w:ilvl w:val="0"/>
                <w:numId w:val="77"/>
              </w:numPr>
              <w:tabs>
                <w:tab w:val="left" w:pos="244"/>
              </w:tabs>
              <w:ind w:left="244" w:hanging="165"/>
              <w:jc w:val="both"/>
              <w:rPr>
                <w:sz w:val="28"/>
                <w:szCs w:val="28"/>
              </w:rPr>
            </w:pPr>
            <w:r w:rsidRPr="00DA4FCE">
              <w:rPr>
                <w:sz w:val="28"/>
                <w:szCs w:val="28"/>
              </w:rPr>
              <w:t>HS</w:t>
            </w:r>
            <w:r w:rsidRPr="00DA4FCE">
              <w:rPr>
                <w:spacing w:val="-2"/>
                <w:sz w:val="28"/>
                <w:szCs w:val="28"/>
              </w:rPr>
              <w:t xml:space="preserve"> </w:t>
            </w:r>
            <w:r w:rsidRPr="00DA4FCE">
              <w:rPr>
                <w:sz w:val="28"/>
                <w:szCs w:val="28"/>
              </w:rPr>
              <w:t xml:space="preserve">tìm và nêu các từ khoá trong </w:t>
            </w:r>
            <w:r w:rsidRPr="00DA4FCE">
              <w:rPr>
                <w:spacing w:val="-4"/>
                <w:sz w:val="28"/>
                <w:szCs w:val="28"/>
              </w:rPr>
              <w:t>bài.</w:t>
            </w:r>
          </w:p>
          <w:p w14:paraId="1831CE8F" w14:textId="77777777" w:rsidR="00760F0E" w:rsidRPr="00DA4FCE" w:rsidRDefault="00760F0E" w:rsidP="006A46D3">
            <w:pPr>
              <w:pStyle w:val="TableParagraph"/>
              <w:spacing w:before="134"/>
              <w:rPr>
                <w:b/>
                <w:i/>
                <w:sz w:val="28"/>
                <w:szCs w:val="28"/>
              </w:rPr>
            </w:pPr>
          </w:p>
          <w:p w14:paraId="49CE1000" w14:textId="77777777" w:rsidR="00760F0E" w:rsidRPr="00DA4FCE" w:rsidRDefault="00760F0E" w:rsidP="006A46D3">
            <w:pPr>
              <w:pStyle w:val="TableParagraph"/>
              <w:spacing w:before="14"/>
              <w:rPr>
                <w:b/>
                <w:i/>
                <w:sz w:val="28"/>
                <w:szCs w:val="28"/>
              </w:rPr>
            </w:pPr>
            <w:r w:rsidRPr="00DA4FCE">
              <w:rPr>
                <w:sz w:val="28"/>
                <w:szCs w:val="28"/>
              </w:rPr>
              <w:t>HS</w:t>
            </w:r>
            <w:r w:rsidRPr="00DA4FCE">
              <w:rPr>
                <w:spacing w:val="-2"/>
                <w:sz w:val="28"/>
                <w:szCs w:val="28"/>
              </w:rPr>
              <w:t xml:space="preserve"> </w:t>
            </w:r>
            <w:r w:rsidRPr="00DA4FCE">
              <w:rPr>
                <w:sz w:val="28"/>
                <w:szCs w:val="28"/>
              </w:rPr>
              <w:t xml:space="preserve">lắng </w:t>
            </w:r>
            <w:r w:rsidRPr="00DA4FCE">
              <w:rPr>
                <w:spacing w:val="-2"/>
                <w:sz w:val="28"/>
                <w:szCs w:val="28"/>
              </w:rPr>
              <w:t>nghe.</w:t>
            </w:r>
          </w:p>
          <w:p w14:paraId="0148B7DB" w14:textId="77777777" w:rsidR="00760F0E" w:rsidRPr="008A6485" w:rsidRDefault="00760F0E" w:rsidP="006A46D3">
            <w:pPr>
              <w:rPr>
                <w:rFonts w:eastAsia="Calibri"/>
                <w:szCs w:val="28"/>
                <w:lang w:val="vi"/>
              </w:rPr>
            </w:pPr>
          </w:p>
        </w:tc>
      </w:tr>
      <w:tr w:rsidR="00760F0E" w:rsidRPr="00901A42" w14:paraId="40E31F31" w14:textId="77777777" w:rsidTr="00FA7841">
        <w:trPr>
          <w:trHeight w:val="338"/>
        </w:trPr>
        <w:tc>
          <w:tcPr>
            <w:tcW w:w="10278" w:type="dxa"/>
            <w:gridSpan w:val="3"/>
            <w:tcBorders>
              <w:top w:val="dashed" w:sz="4" w:space="0" w:color="auto"/>
              <w:bottom w:val="dashed" w:sz="4" w:space="0" w:color="auto"/>
            </w:tcBorders>
          </w:tcPr>
          <w:p w14:paraId="751DFB3C" w14:textId="77777777" w:rsidR="00760F0E" w:rsidRPr="00E17869" w:rsidRDefault="00760F0E" w:rsidP="00FA7841">
            <w:pPr>
              <w:spacing w:line="288" w:lineRule="auto"/>
              <w:rPr>
                <w:b/>
                <w:lang w:val="vi"/>
              </w:rPr>
            </w:pPr>
            <w:r w:rsidRPr="00E17869">
              <w:rPr>
                <w:b/>
                <w:lang w:val="vi"/>
              </w:rPr>
              <w:lastRenderedPageBreak/>
              <w:t>3. Hoạt động nối tiếp</w:t>
            </w:r>
          </w:p>
          <w:p w14:paraId="1A3C262F" w14:textId="77777777" w:rsidR="00760F0E" w:rsidRPr="00E17869" w:rsidRDefault="00760F0E" w:rsidP="00FA7841">
            <w:pPr>
              <w:spacing w:line="288" w:lineRule="auto"/>
              <w:rPr>
                <w:lang w:val="vi"/>
              </w:rPr>
            </w:pPr>
            <w:r w:rsidRPr="00E17869">
              <w:rPr>
                <w:lang w:val="vi"/>
              </w:rPr>
              <w:t>- Mục tiêu:</w:t>
            </w:r>
            <w:r w:rsidRPr="00E17869">
              <w:rPr>
                <w:szCs w:val="28"/>
                <w:lang w:val="vi"/>
              </w:rPr>
              <w:t xml:space="preserve"> HS</w:t>
            </w:r>
          </w:p>
          <w:p w14:paraId="10919672" w14:textId="77777777" w:rsidR="00760F0E" w:rsidRPr="00E17869" w:rsidRDefault="00760F0E" w:rsidP="00FA7841">
            <w:pPr>
              <w:spacing w:line="288" w:lineRule="auto"/>
              <w:rPr>
                <w:lang w:val="vi"/>
              </w:rPr>
            </w:pPr>
            <w:r w:rsidRPr="00E17869">
              <w:rPr>
                <w:lang w:val="vi"/>
              </w:rPr>
              <w:t>+ Củng cố những kiến thức đã học trong tiết học để học sinh khắc sâu nội dung.</w:t>
            </w:r>
          </w:p>
          <w:p w14:paraId="3C453DD3" w14:textId="77777777" w:rsidR="00760F0E" w:rsidRPr="00E17869" w:rsidRDefault="00760F0E" w:rsidP="00FA7841">
            <w:pPr>
              <w:spacing w:line="288" w:lineRule="auto"/>
              <w:rPr>
                <w:lang w:val="vi"/>
              </w:rPr>
            </w:pPr>
            <w:r w:rsidRPr="00E17869">
              <w:rPr>
                <w:lang w:val="vi"/>
              </w:rPr>
              <w:t>+ Tạo không khí vui vẻ, hào hứng, lưu luyến sau khi học sinh bài học.</w:t>
            </w:r>
          </w:p>
          <w:p w14:paraId="47619A26" w14:textId="77777777" w:rsidR="00760F0E" w:rsidRPr="00F07D9D" w:rsidRDefault="00760F0E" w:rsidP="00FA7841">
            <w:pPr>
              <w:spacing w:line="288" w:lineRule="auto"/>
            </w:pPr>
            <w:r w:rsidRPr="00F07D9D">
              <w:t xml:space="preserve">+ Chuẩn bị bài cho tiết sau. </w:t>
            </w:r>
          </w:p>
          <w:p w14:paraId="06637D20" w14:textId="77777777" w:rsidR="00760F0E" w:rsidRPr="00B15BB3" w:rsidRDefault="00760F0E" w:rsidP="00FA7841">
            <w:pPr>
              <w:spacing w:line="288" w:lineRule="auto"/>
            </w:pPr>
            <w:r w:rsidRPr="00B15BB3">
              <w:t xml:space="preserve">+ Phát triển năng lực khoa học. </w:t>
            </w:r>
          </w:p>
          <w:p w14:paraId="31C3D585" w14:textId="77777777" w:rsidR="00760F0E" w:rsidRPr="00901A42" w:rsidRDefault="00760F0E" w:rsidP="00FA7841">
            <w:pPr>
              <w:spacing w:line="288" w:lineRule="auto"/>
              <w:rPr>
                <w:rFonts w:eastAsia="Calibri"/>
                <w:szCs w:val="28"/>
                <w:lang w:val="nl-NL"/>
              </w:rPr>
            </w:pPr>
            <w:r w:rsidRPr="00F07D9D">
              <w:t>- Cách tiến hành:</w:t>
            </w:r>
          </w:p>
        </w:tc>
      </w:tr>
      <w:tr w:rsidR="00760F0E" w:rsidRPr="00CC7B1D" w14:paraId="66460378" w14:textId="77777777" w:rsidTr="00FA7841">
        <w:trPr>
          <w:trHeight w:val="338"/>
        </w:trPr>
        <w:tc>
          <w:tcPr>
            <w:tcW w:w="6045" w:type="dxa"/>
            <w:tcBorders>
              <w:top w:val="dashed" w:sz="4" w:space="0" w:color="auto"/>
              <w:bottom w:val="dashed" w:sz="4" w:space="0" w:color="auto"/>
              <w:right w:val="dashed" w:sz="4" w:space="0" w:color="auto"/>
            </w:tcBorders>
          </w:tcPr>
          <w:p w14:paraId="64306667" w14:textId="77777777" w:rsidR="00760F0E" w:rsidRPr="006368BB" w:rsidRDefault="00760F0E" w:rsidP="0000681C">
            <w:pPr>
              <w:pStyle w:val="BodyText"/>
              <w:spacing w:line="304" w:lineRule="auto"/>
              <w:ind w:right="1018"/>
              <w:jc w:val="both"/>
              <w:rPr>
                <w:sz w:val="28"/>
                <w:szCs w:val="28"/>
                <w:lang w:val="en-US"/>
              </w:rPr>
            </w:pPr>
            <w:r w:rsidRPr="00B15BB3">
              <w:rPr>
                <w:b/>
              </w:rPr>
              <w:t xml:space="preserve">- </w:t>
            </w:r>
            <w:r w:rsidRPr="00276E13">
              <w:rPr>
                <w:bCs/>
                <w:sz w:val="28"/>
                <w:szCs w:val="28"/>
              </w:rPr>
              <w:t>GV đặt câu hỏi: Em hãy nêu</w:t>
            </w:r>
            <w:r>
              <w:rPr>
                <w:bCs/>
              </w:rPr>
              <w:t xml:space="preserve"> </w:t>
            </w:r>
            <w:r w:rsidRPr="006368BB">
              <w:rPr>
                <w:bCs/>
                <w:sz w:val="28"/>
                <w:szCs w:val="28"/>
                <w:lang w:val="en-US"/>
              </w:rPr>
              <w:t>cách làm</w:t>
            </w:r>
            <w:r w:rsidRPr="00DA4FCE">
              <w:rPr>
                <w:sz w:val="28"/>
                <w:szCs w:val="28"/>
              </w:rPr>
              <w:t xml:space="preserve"> làm sữa</w:t>
            </w:r>
            <w:r w:rsidRPr="00DA4FCE">
              <w:rPr>
                <w:spacing w:val="-1"/>
                <w:sz w:val="28"/>
                <w:szCs w:val="28"/>
              </w:rPr>
              <w:t xml:space="preserve"> </w:t>
            </w:r>
            <w:r w:rsidRPr="00DA4FCE">
              <w:rPr>
                <w:sz w:val="28"/>
                <w:szCs w:val="28"/>
              </w:rPr>
              <w:t>chua</w:t>
            </w:r>
            <w:r>
              <w:rPr>
                <w:sz w:val="28"/>
                <w:szCs w:val="28"/>
                <w:lang w:val="en-US"/>
              </w:rPr>
              <w:t xml:space="preserve"> </w:t>
            </w:r>
          </w:p>
          <w:p w14:paraId="2FD561D3" w14:textId="77777777" w:rsidR="00760F0E" w:rsidRPr="00276E13" w:rsidRDefault="00760F0E" w:rsidP="00FA7841">
            <w:pPr>
              <w:spacing w:line="288" w:lineRule="auto"/>
              <w:jc w:val="both"/>
              <w:rPr>
                <w:rFonts w:eastAsia="Calibri"/>
                <w:szCs w:val="28"/>
                <w:lang w:val="vi"/>
              </w:rPr>
            </w:pPr>
            <w:r w:rsidRPr="00276E13">
              <w:rPr>
                <w:bCs/>
                <w:lang w:val="vi"/>
              </w:rPr>
              <w:t xml:space="preserve">- GV yêu cầu HS về nhà tìm hiểu </w:t>
            </w:r>
            <w:r>
              <w:rPr>
                <w:bCs/>
              </w:rPr>
              <w:t>bài : Một số bệnh ở người do vi khuẩn gây ra</w:t>
            </w:r>
            <w:r w:rsidRPr="00276E13">
              <w:rPr>
                <w:bCs/>
                <w:lang w:val="vi"/>
              </w:rPr>
              <w:t xml:space="preserve"> để chuẩn bị cho tiết sau.</w:t>
            </w:r>
          </w:p>
        </w:tc>
        <w:tc>
          <w:tcPr>
            <w:tcW w:w="4233" w:type="dxa"/>
            <w:gridSpan w:val="2"/>
            <w:tcBorders>
              <w:top w:val="dashed" w:sz="4" w:space="0" w:color="auto"/>
              <w:left w:val="dashed" w:sz="4" w:space="0" w:color="auto"/>
              <w:bottom w:val="dashed" w:sz="4" w:space="0" w:color="auto"/>
            </w:tcBorders>
          </w:tcPr>
          <w:p w14:paraId="28169E6A" w14:textId="77777777" w:rsidR="00760F0E" w:rsidRPr="00E17869" w:rsidRDefault="00760F0E" w:rsidP="00FA7841">
            <w:pPr>
              <w:spacing w:line="288" w:lineRule="auto"/>
              <w:jc w:val="both"/>
              <w:rPr>
                <w:lang w:val="vi"/>
              </w:rPr>
            </w:pPr>
            <w:r w:rsidRPr="00E17869">
              <w:rPr>
                <w:lang w:val="vi"/>
              </w:rPr>
              <w:t>- HS trả lời</w:t>
            </w:r>
          </w:p>
          <w:p w14:paraId="06C81C48" w14:textId="77777777" w:rsidR="00760F0E" w:rsidRPr="00E17869" w:rsidRDefault="00760F0E" w:rsidP="00FA7841">
            <w:pPr>
              <w:spacing w:line="288" w:lineRule="auto"/>
              <w:jc w:val="both"/>
              <w:rPr>
                <w:lang w:val="vi"/>
              </w:rPr>
            </w:pPr>
          </w:p>
          <w:p w14:paraId="45F1AC7B" w14:textId="77777777" w:rsidR="00760F0E" w:rsidRPr="00E17869" w:rsidRDefault="00760F0E" w:rsidP="00FA7841">
            <w:pPr>
              <w:spacing w:line="288" w:lineRule="auto"/>
              <w:jc w:val="both"/>
              <w:rPr>
                <w:lang w:val="vi"/>
              </w:rPr>
            </w:pPr>
          </w:p>
          <w:p w14:paraId="6372B89B" w14:textId="77777777" w:rsidR="00760F0E" w:rsidRPr="00E17869" w:rsidRDefault="00760F0E" w:rsidP="00FA7841">
            <w:pPr>
              <w:spacing w:line="288" w:lineRule="auto"/>
              <w:jc w:val="both"/>
              <w:rPr>
                <w:lang w:val="vi"/>
              </w:rPr>
            </w:pPr>
          </w:p>
          <w:p w14:paraId="43210EEA" w14:textId="77777777" w:rsidR="00760F0E" w:rsidRPr="00E17869" w:rsidRDefault="00760F0E" w:rsidP="00FA7841">
            <w:pPr>
              <w:spacing w:line="288" w:lineRule="auto"/>
              <w:jc w:val="both"/>
              <w:rPr>
                <w:rFonts w:eastAsia="Calibri"/>
                <w:szCs w:val="28"/>
                <w:lang w:val="vi"/>
              </w:rPr>
            </w:pPr>
            <w:r w:rsidRPr="00E17869">
              <w:rPr>
                <w:lang w:val="vi"/>
              </w:rPr>
              <w:t>-HS lắng nghe và ghi lại dặn dò.</w:t>
            </w:r>
          </w:p>
        </w:tc>
      </w:tr>
      <w:tr w:rsidR="00760F0E" w:rsidRPr="00901A42" w14:paraId="07433FA1" w14:textId="77777777" w:rsidTr="00FA7841">
        <w:trPr>
          <w:trHeight w:val="1700"/>
        </w:trPr>
        <w:tc>
          <w:tcPr>
            <w:tcW w:w="10278" w:type="dxa"/>
            <w:gridSpan w:val="3"/>
            <w:tcBorders>
              <w:top w:val="dashed" w:sz="4" w:space="0" w:color="auto"/>
            </w:tcBorders>
          </w:tcPr>
          <w:p w14:paraId="26FFF1FB" w14:textId="77777777" w:rsidR="00760F0E" w:rsidRPr="00E17869" w:rsidRDefault="00760F0E" w:rsidP="00FA7841">
            <w:pPr>
              <w:spacing w:line="288" w:lineRule="auto"/>
              <w:rPr>
                <w:rFonts w:eastAsia="Calibri"/>
                <w:b/>
                <w:szCs w:val="28"/>
                <w:lang w:val="vi"/>
              </w:rPr>
            </w:pPr>
            <w:r w:rsidRPr="00E17869">
              <w:rPr>
                <w:rFonts w:eastAsia="Calibri"/>
                <w:b/>
                <w:szCs w:val="28"/>
                <w:lang w:val="vi"/>
              </w:rPr>
              <w:t>IV. ĐIỀU CHỈNH BỔ SUNG</w:t>
            </w:r>
          </w:p>
          <w:p w14:paraId="43F2E66D" w14:textId="77777777" w:rsidR="00760F0E" w:rsidRPr="00E17869" w:rsidRDefault="00760F0E" w:rsidP="00FA7841">
            <w:pPr>
              <w:spacing w:line="288" w:lineRule="auto"/>
              <w:rPr>
                <w:rFonts w:eastAsia="Calibri"/>
                <w:szCs w:val="28"/>
                <w:lang w:val="vi"/>
              </w:rPr>
            </w:pPr>
            <w:r w:rsidRPr="00E17869">
              <w:rPr>
                <w:rFonts w:eastAsia="Calibri"/>
                <w:szCs w:val="28"/>
                <w:lang w:val="vi"/>
              </w:rPr>
              <w:t>.............................................................................................................................................</w:t>
            </w:r>
          </w:p>
          <w:p w14:paraId="587EBEEF" w14:textId="77777777" w:rsidR="00760F0E" w:rsidRPr="00901A42" w:rsidRDefault="00760F0E" w:rsidP="00FA7841">
            <w:pPr>
              <w:spacing w:line="288" w:lineRule="auto"/>
              <w:rPr>
                <w:rFonts w:eastAsia="Calibri"/>
                <w:szCs w:val="28"/>
                <w:lang w:val="nl-NL"/>
              </w:rPr>
            </w:pPr>
            <w:r w:rsidRPr="00901A42">
              <w:rPr>
                <w:rFonts w:eastAsia="Calibri"/>
                <w:szCs w:val="28"/>
                <w:lang w:val="nl-NL"/>
              </w:rPr>
              <w:t>.............................................................................................................................................</w:t>
            </w:r>
          </w:p>
          <w:p w14:paraId="116FC0C7" w14:textId="77777777" w:rsidR="00760F0E" w:rsidRPr="00901A42" w:rsidRDefault="00760F0E" w:rsidP="00FA7841">
            <w:pPr>
              <w:spacing w:line="288" w:lineRule="auto"/>
              <w:rPr>
                <w:rFonts w:eastAsia="Calibri"/>
                <w:b/>
                <w:szCs w:val="28"/>
                <w:lang w:val="nl-NL"/>
              </w:rPr>
            </w:pPr>
            <w:r w:rsidRPr="00901A42">
              <w:rPr>
                <w:rFonts w:eastAsia="Calibri"/>
                <w:szCs w:val="28"/>
                <w:lang w:val="nl-NL"/>
              </w:rPr>
              <w:t>.............................................................................................................................................</w:t>
            </w:r>
          </w:p>
        </w:tc>
      </w:tr>
    </w:tbl>
    <w:p w14:paraId="39ECB2D8" w14:textId="77777777" w:rsidR="00760F0E" w:rsidRPr="00117C21" w:rsidRDefault="00760F0E" w:rsidP="00606718">
      <w:pPr>
        <w:spacing w:line="288" w:lineRule="auto"/>
        <w:rPr>
          <w:lang w:val="vi"/>
        </w:rPr>
      </w:pPr>
    </w:p>
    <w:p w14:paraId="6546E2A0" w14:textId="77777777" w:rsidR="00760F0E" w:rsidRPr="00DC2CB4" w:rsidRDefault="00760F0E" w:rsidP="00DC2CB4">
      <w:pPr>
        <w:spacing w:line="288" w:lineRule="auto"/>
        <w:jc w:val="center"/>
        <w:rPr>
          <w:b/>
          <w:bCs/>
          <w:lang w:val="nl-NL"/>
        </w:rPr>
      </w:pPr>
      <w:r w:rsidRPr="00F07D9D">
        <w:rPr>
          <w:b/>
          <w:bCs/>
          <w:lang w:val="nl-NL"/>
        </w:rPr>
        <w:t xml:space="preserve">Bài </w:t>
      </w:r>
      <w:r>
        <w:rPr>
          <w:b/>
          <w:bCs/>
          <w:lang w:val="nl-NL"/>
        </w:rPr>
        <w:t>20</w:t>
      </w:r>
      <w:r w:rsidRPr="00F07D9D">
        <w:rPr>
          <w:b/>
          <w:bCs/>
          <w:lang w:val="nl-NL"/>
        </w:rPr>
        <w:t xml:space="preserve">: </w:t>
      </w:r>
      <w:r w:rsidRPr="00DC2CB4">
        <w:rPr>
          <w:b/>
          <w:bCs/>
          <w:lang w:val="nl-NL"/>
        </w:rPr>
        <w:t>MỘT SỐ BỆNH ở NGƯỜI DO VI KHUẨN GâY RA</w:t>
      </w:r>
    </w:p>
    <w:p w14:paraId="6B71009E" w14:textId="77777777" w:rsidR="00760F0E" w:rsidRDefault="00760F0E" w:rsidP="00DC2CB4">
      <w:pPr>
        <w:spacing w:line="288" w:lineRule="auto"/>
        <w:jc w:val="center"/>
        <w:rPr>
          <w:b/>
          <w:bCs/>
          <w:lang w:val="nl-NL"/>
        </w:rPr>
      </w:pPr>
      <w:r w:rsidRPr="00DC2CB4">
        <w:rPr>
          <w:b/>
          <w:bCs/>
          <w:lang w:val="nl-NL"/>
        </w:rPr>
        <w:t>(2 tiết)</w:t>
      </w:r>
    </w:p>
    <w:p w14:paraId="6931AE33" w14:textId="77777777" w:rsidR="00760F0E" w:rsidRDefault="00760F0E" w:rsidP="00606718">
      <w:pPr>
        <w:spacing w:line="288" w:lineRule="auto"/>
        <w:ind w:firstLine="360"/>
        <w:rPr>
          <w:b/>
          <w:bCs/>
          <w:lang w:val="nl-NL"/>
        </w:rPr>
      </w:pPr>
    </w:p>
    <w:p w14:paraId="31F4BDA9" w14:textId="77777777" w:rsidR="00760F0E" w:rsidRPr="00F07D9D" w:rsidRDefault="00760F0E" w:rsidP="00606718">
      <w:pPr>
        <w:spacing w:line="288" w:lineRule="auto"/>
        <w:ind w:firstLine="360"/>
        <w:rPr>
          <w:b/>
          <w:bCs/>
          <w:lang w:val="nl-NL"/>
        </w:rPr>
      </w:pPr>
      <w:r w:rsidRPr="00F07D9D">
        <w:rPr>
          <w:b/>
          <w:bCs/>
          <w:lang w:val="nl-NL"/>
        </w:rPr>
        <w:t>I. YÊU CẦU CẦN ĐẠT:</w:t>
      </w:r>
    </w:p>
    <w:p w14:paraId="151CBBC9" w14:textId="77777777" w:rsidR="00760F0E" w:rsidRPr="00F07D9D" w:rsidRDefault="00760F0E" w:rsidP="00606718">
      <w:pPr>
        <w:spacing w:line="288" w:lineRule="auto"/>
        <w:ind w:firstLine="360"/>
        <w:rPr>
          <w:b/>
          <w:lang w:val="nl-NL"/>
        </w:rPr>
      </w:pPr>
      <w:r w:rsidRPr="00F07D9D">
        <w:rPr>
          <w:b/>
          <w:lang w:val="nl-NL"/>
        </w:rPr>
        <w:t>1. Năng lực đặc thù.</w:t>
      </w:r>
    </w:p>
    <w:p w14:paraId="0A5CDB20" w14:textId="77777777" w:rsidR="00760F0E" w:rsidRPr="00DC2CB4" w:rsidRDefault="00760F0E" w:rsidP="00DC2CB4">
      <w:pPr>
        <w:spacing w:line="288" w:lineRule="auto"/>
        <w:ind w:firstLine="360"/>
        <w:rPr>
          <w:bCs/>
          <w:lang w:val="nl-NL"/>
        </w:rPr>
      </w:pPr>
      <w:r w:rsidRPr="00DC2CB4">
        <w:rPr>
          <w:bCs/>
          <w:lang w:val="nl-NL"/>
        </w:rPr>
        <w:t>–</w:t>
      </w:r>
      <w:r w:rsidRPr="00DC2CB4">
        <w:rPr>
          <w:bCs/>
          <w:lang w:val="nl-NL"/>
        </w:rPr>
        <w:tab/>
        <w:t>Kể được tên một số bệnh ở người do vi khuẩn gây ra.</w:t>
      </w:r>
    </w:p>
    <w:p w14:paraId="274F0A95" w14:textId="77777777" w:rsidR="00760F0E" w:rsidRDefault="00760F0E" w:rsidP="00DC2CB4">
      <w:pPr>
        <w:spacing w:line="288" w:lineRule="auto"/>
        <w:ind w:firstLine="360"/>
        <w:rPr>
          <w:bCs/>
          <w:lang w:val="nl-NL"/>
        </w:rPr>
      </w:pPr>
      <w:r w:rsidRPr="00DC2CB4">
        <w:rPr>
          <w:bCs/>
          <w:lang w:val="nl-NL"/>
        </w:rPr>
        <w:lastRenderedPageBreak/>
        <w:t>–</w:t>
      </w:r>
      <w:r w:rsidRPr="00DC2CB4">
        <w:rPr>
          <w:bCs/>
          <w:lang w:val="nl-NL"/>
        </w:rPr>
        <w:tab/>
        <w:t>Nêu được nguyên nhân gây bệnh, triệu chứng và cách phòng tránh.</w:t>
      </w:r>
    </w:p>
    <w:p w14:paraId="1E55B333" w14:textId="77777777" w:rsidR="00760F0E" w:rsidRPr="00F07D9D" w:rsidRDefault="00760F0E" w:rsidP="00DC2CB4">
      <w:pPr>
        <w:spacing w:line="288" w:lineRule="auto"/>
        <w:ind w:firstLine="360"/>
        <w:rPr>
          <w:b/>
        </w:rPr>
      </w:pPr>
      <w:r w:rsidRPr="00F07D9D">
        <w:rPr>
          <w:b/>
        </w:rPr>
        <w:t>2. Năng lực chung.</w:t>
      </w:r>
    </w:p>
    <w:p w14:paraId="58C8606D" w14:textId="77777777" w:rsidR="00760F0E" w:rsidRDefault="00760F0E" w:rsidP="00DC2CB4">
      <w:pPr>
        <w:spacing w:line="288" w:lineRule="auto"/>
        <w:ind w:firstLine="360"/>
      </w:pPr>
      <w:r>
        <w:t>–</w:t>
      </w:r>
      <w:r>
        <w:tab/>
        <w:t>Năng lực giải quyết vấn đề và sáng tạo trong xử lí tình huống và chia sẻ những việc làm để phòng tránh bệnh tả, bệnh lao phổi.</w:t>
      </w:r>
    </w:p>
    <w:p w14:paraId="1A281895" w14:textId="77777777" w:rsidR="00760F0E" w:rsidRDefault="00760F0E" w:rsidP="00DC2CB4">
      <w:pPr>
        <w:spacing w:line="288" w:lineRule="auto"/>
        <w:ind w:firstLine="360"/>
      </w:pPr>
      <w:r>
        <w:t>–</w:t>
      </w:r>
      <w:r>
        <w:tab/>
        <w:t>Năng lực giao tiếp và hợp tác trong thảo luận, đóng vai để nói về nguyên nhân, triệu chứng, cách phòng tránh các bệnh do vi khuẩn gây ra.</w:t>
      </w:r>
    </w:p>
    <w:p w14:paraId="0F43BD96" w14:textId="77777777" w:rsidR="00760F0E" w:rsidRPr="00F07D9D" w:rsidRDefault="00760F0E" w:rsidP="00DC2CB4">
      <w:pPr>
        <w:spacing w:line="288" w:lineRule="auto"/>
        <w:ind w:firstLine="360"/>
        <w:rPr>
          <w:b/>
        </w:rPr>
      </w:pPr>
      <w:r w:rsidRPr="00F07D9D">
        <w:rPr>
          <w:b/>
        </w:rPr>
        <w:t>3. Phẩm chất.</w:t>
      </w:r>
    </w:p>
    <w:p w14:paraId="34CCD279" w14:textId="77777777" w:rsidR="00760F0E" w:rsidRDefault="00760F0E" w:rsidP="00DC2CB4">
      <w:pPr>
        <w:spacing w:line="288" w:lineRule="auto"/>
        <w:ind w:firstLine="360"/>
      </w:pPr>
      <w:r>
        <w:t>–</w:t>
      </w:r>
      <w:r>
        <w:tab/>
        <w:t>Trách nhiệm với công việc được giao ở lớp.</w:t>
      </w:r>
    </w:p>
    <w:p w14:paraId="30B34187" w14:textId="77777777" w:rsidR="00760F0E" w:rsidRDefault="00760F0E" w:rsidP="00DC2CB4">
      <w:pPr>
        <w:spacing w:line="288" w:lineRule="auto"/>
        <w:ind w:firstLine="360"/>
      </w:pPr>
      <w:r>
        <w:t>–</w:t>
      </w:r>
      <w:r>
        <w:tab/>
        <w:t>Trung thực trong báo cáo kết quả thảo luận nhóm.</w:t>
      </w:r>
    </w:p>
    <w:p w14:paraId="67E59C27" w14:textId="77777777" w:rsidR="00760F0E" w:rsidRPr="00F07D9D" w:rsidRDefault="00760F0E" w:rsidP="00DC2CB4">
      <w:pPr>
        <w:spacing w:line="288" w:lineRule="auto"/>
        <w:ind w:firstLine="360"/>
        <w:rPr>
          <w:b/>
        </w:rPr>
      </w:pPr>
      <w:r w:rsidRPr="00F07D9D">
        <w:rPr>
          <w:b/>
        </w:rPr>
        <w:t xml:space="preserve">II. ĐỒ DÙNG DẠY HỌC </w:t>
      </w:r>
    </w:p>
    <w:p w14:paraId="6EA46246" w14:textId="77777777" w:rsidR="00760F0E" w:rsidRPr="00F07D9D" w:rsidRDefault="00760F0E" w:rsidP="00606718">
      <w:pPr>
        <w:spacing w:line="288" w:lineRule="auto"/>
        <w:ind w:firstLine="360"/>
      </w:pPr>
      <w:r>
        <w:t xml:space="preserve">- </w:t>
      </w:r>
      <w:r w:rsidRPr="00F07D9D">
        <w:t>GV: Các hình trong bài  SG</w:t>
      </w:r>
      <w:r>
        <w:t>K.</w:t>
      </w:r>
    </w:p>
    <w:p w14:paraId="335B1D07" w14:textId="77777777" w:rsidR="00760F0E" w:rsidRPr="00F07D9D" w:rsidRDefault="00760F0E" w:rsidP="00606718">
      <w:pPr>
        <w:spacing w:line="288" w:lineRule="auto"/>
        <w:ind w:firstLine="360"/>
      </w:pPr>
      <w:r>
        <w:t xml:space="preserve">- </w:t>
      </w:r>
      <w:r w:rsidRPr="00F07D9D">
        <w:t>HS: SGK, VBT</w:t>
      </w:r>
      <w:r>
        <w:t xml:space="preserve">. </w:t>
      </w:r>
    </w:p>
    <w:p w14:paraId="49756A49" w14:textId="77777777" w:rsidR="00760F0E" w:rsidRDefault="00760F0E" w:rsidP="00606718">
      <w:pPr>
        <w:spacing w:line="288" w:lineRule="auto"/>
        <w:rPr>
          <w:b/>
        </w:rPr>
      </w:pPr>
      <w:r w:rsidRPr="00F07D9D">
        <w:rPr>
          <w:b/>
        </w:rPr>
        <w:t>III. HOẠT ĐỘNG DẠY HỌC</w:t>
      </w:r>
      <w:r>
        <w:rPr>
          <w:b/>
        </w:rPr>
        <w:t>:</w:t>
      </w:r>
    </w:p>
    <w:p w14:paraId="387B5D11" w14:textId="77777777" w:rsidR="00760F0E" w:rsidRPr="00DC2CB4" w:rsidRDefault="00760F0E" w:rsidP="00DC2CB4">
      <w:pPr>
        <w:spacing w:line="288" w:lineRule="auto"/>
        <w:jc w:val="center"/>
        <w:rPr>
          <w:b/>
          <w:bCs/>
          <w:lang w:val="nl-NL"/>
        </w:rPr>
      </w:pPr>
      <w:r w:rsidRPr="00F07D9D">
        <w:rPr>
          <w:b/>
          <w:bCs/>
          <w:lang w:val="nl-NL"/>
        </w:rPr>
        <w:t>- TIẾT 1</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3"/>
        <w:gridCol w:w="692"/>
        <w:gridCol w:w="4233"/>
      </w:tblGrid>
      <w:tr w:rsidR="00760F0E" w:rsidRPr="00901A42" w14:paraId="638B769D" w14:textId="77777777" w:rsidTr="00DC2CB4">
        <w:tc>
          <w:tcPr>
            <w:tcW w:w="5353" w:type="dxa"/>
            <w:tcBorders>
              <w:bottom w:val="dashed" w:sz="4" w:space="0" w:color="auto"/>
            </w:tcBorders>
          </w:tcPr>
          <w:p w14:paraId="6FAE3A40"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giáo viên</w:t>
            </w:r>
          </w:p>
        </w:tc>
        <w:tc>
          <w:tcPr>
            <w:tcW w:w="4925" w:type="dxa"/>
            <w:gridSpan w:val="2"/>
            <w:tcBorders>
              <w:bottom w:val="dashed" w:sz="4" w:space="0" w:color="auto"/>
            </w:tcBorders>
          </w:tcPr>
          <w:p w14:paraId="09FDAABB"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học sinh</w:t>
            </w:r>
          </w:p>
        </w:tc>
      </w:tr>
      <w:tr w:rsidR="00760F0E" w:rsidRPr="00901A42" w14:paraId="53320117" w14:textId="77777777" w:rsidTr="00DD1A4D">
        <w:tc>
          <w:tcPr>
            <w:tcW w:w="10278" w:type="dxa"/>
            <w:gridSpan w:val="3"/>
            <w:tcBorders>
              <w:bottom w:val="dashed" w:sz="4" w:space="0" w:color="auto"/>
            </w:tcBorders>
          </w:tcPr>
          <w:p w14:paraId="78524517" w14:textId="77777777" w:rsidR="00760F0E" w:rsidRPr="00F07D9D" w:rsidRDefault="00760F0E" w:rsidP="00606718">
            <w:pPr>
              <w:spacing w:line="288" w:lineRule="auto"/>
              <w:rPr>
                <w:bCs/>
                <w:i/>
                <w:lang w:val="nl-NL"/>
              </w:rPr>
            </w:pPr>
            <w:r w:rsidRPr="00F07D9D">
              <w:rPr>
                <w:b/>
                <w:bCs/>
                <w:lang w:val="nl-NL"/>
              </w:rPr>
              <w:t>1. Khởi động.</w:t>
            </w:r>
          </w:p>
          <w:p w14:paraId="07317E51" w14:textId="77777777" w:rsidR="00760F0E" w:rsidRDefault="00760F0E" w:rsidP="002A774F">
            <w:pPr>
              <w:spacing w:line="288" w:lineRule="auto"/>
              <w:rPr>
                <w:lang w:val="nl-NL"/>
              </w:rPr>
            </w:pPr>
            <w:r w:rsidRPr="002A774F">
              <w:rPr>
                <w:b/>
                <w:bCs/>
                <w:lang w:val="nl-NL"/>
              </w:rPr>
              <w:t xml:space="preserve">a)Mục tiêu: </w:t>
            </w:r>
            <w:r w:rsidRPr="00DC2CB4">
              <w:rPr>
                <w:lang w:val="nl-NL"/>
              </w:rPr>
              <w:t>Tạo hứng thú và khơi gợi những hiểu biết đã có của HS về một số bệnh do vi khuẩn gây ra để dẫn dắt vào bài học mới.</w:t>
            </w:r>
          </w:p>
          <w:p w14:paraId="10C79FC1" w14:textId="77777777" w:rsidR="00760F0E" w:rsidRPr="002A774F" w:rsidRDefault="00760F0E" w:rsidP="002A774F">
            <w:pPr>
              <w:spacing w:line="288" w:lineRule="auto"/>
              <w:rPr>
                <w:lang w:val="nl-NL"/>
              </w:rPr>
            </w:pPr>
            <w:r w:rsidRPr="002A774F">
              <w:rPr>
                <w:b/>
                <w:bCs/>
                <w:lang w:val="nl-NL"/>
              </w:rPr>
              <w:t xml:space="preserve">b)Phương pháp và kĩ thuật dạy học: </w:t>
            </w:r>
            <w:r w:rsidRPr="002A774F">
              <w:rPr>
                <w:lang w:val="nl-NL"/>
              </w:rPr>
              <w:t>Phương pháp vấn đáp.</w:t>
            </w:r>
          </w:p>
          <w:p w14:paraId="554856AD" w14:textId="77777777" w:rsidR="00760F0E" w:rsidRPr="00901A42" w:rsidRDefault="00760F0E" w:rsidP="002A774F">
            <w:pPr>
              <w:spacing w:line="288" w:lineRule="auto"/>
              <w:rPr>
                <w:rFonts w:eastAsia="Calibri"/>
              </w:rPr>
            </w:pPr>
            <w:r w:rsidRPr="002A774F">
              <w:rPr>
                <w:b/>
                <w:bCs/>
                <w:lang w:val="nl-NL"/>
              </w:rPr>
              <w:t>c)Tiến trình tổ chức hoạt động:</w:t>
            </w:r>
          </w:p>
        </w:tc>
      </w:tr>
      <w:tr w:rsidR="00760F0E" w:rsidRPr="00901A42" w14:paraId="09332128" w14:textId="77777777" w:rsidTr="00DC2CB4">
        <w:tc>
          <w:tcPr>
            <w:tcW w:w="5353" w:type="dxa"/>
            <w:tcBorders>
              <w:bottom w:val="dashed" w:sz="4" w:space="0" w:color="auto"/>
            </w:tcBorders>
          </w:tcPr>
          <w:p w14:paraId="4060ABD1" w14:textId="77777777" w:rsidR="00760F0E" w:rsidRPr="00DC2CB4" w:rsidRDefault="00760F0E" w:rsidP="00DC2CB4">
            <w:pPr>
              <w:spacing w:line="288" w:lineRule="auto"/>
              <w:jc w:val="both"/>
              <w:rPr>
                <w:bCs/>
                <w:lang w:val="nl-NL"/>
              </w:rPr>
            </w:pPr>
            <w:r w:rsidRPr="00DC2CB4">
              <w:rPr>
                <w:bCs/>
                <w:lang w:val="nl-NL"/>
              </w:rPr>
              <w:t>GV chia lớp thành các nhóm đôi, yêu cầu HS đọc nội dung câu hỏi ở hoạt động Khởi động (SGK trang 71): Em đã bao giờ bị đau bụng và đi đại tiện nhiều lần liên tục chưa? Em có biết nguyên nhân nào dẫn đến bị đau bụng và đi đại tiện nhiều lần liên tục không?</w:t>
            </w:r>
          </w:p>
          <w:p w14:paraId="57AC504F" w14:textId="77777777" w:rsidR="00760F0E" w:rsidRPr="00DC2CB4" w:rsidRDefault="00760F0E" w:rsidP="00DC2CB4">
            <w:pPr>
              <w:spacing w:line="288" w:lineRule="auto"/>
              <w:jc w:val="both"/>
              <w:rPr>
                <w:bCs/>
                <w:lang w:val="nl-NL"/>
              </w:rPr>
            </w:pPr>
            <w:r w:rsidRPr="00DC2CB4">
              <w:rPr>
                <w:rFonts w:ascii="Cambria Math" w:hAnsi="Cambria Math" w:cs="Cambria Math"/>
                <w:bCs/>
                <w:lang w:val="nl-NL"/>
              </w:rPr>
              <w:t>‒</w:t>
            </w:r>
            <w:r w:rsidRPr="00DC2CB4">
              <w:rPr>
                <w:bCs/>
                <w:lang w:val="nl-NL"/>
              </w:rPr>
              <w:t xml:space="preserve"> GV tổ chức cho HS hỏi – đáp theo cặp.</w:t>
            </w:r>
          </w:p>
          <w:p w14:paraId="0891C94F" w14:textId="77777777" w:rsidR="00760F0E" w:rsidRPr="00DC2CB4" w:rsidRDefault="00760F0E" w:rsidP="00DC2CB4">
            <w:pPr>
              <w:spacing w:line="288" w:lineRule="auto"/>
              <w:jc w:val="both"/>
              <w:rPr>
                <w:bCs/>
                <w:lang w:val="nl-NL"/>
              </w:rPr>
            </w:pPr>
          </w:p>
          <w:p w14:paraId="5BE490AC" w14:textId="77777777" w:rsidR="00760F0E" w:rsidRPr="00DC2CB4" w:rsidRDefault="00760F0E" w:rsidP="00DC2CB4">
            <w:pPr>
              <w:spacing w:line="288" w:lineRule="auto"/>
              <w:jc w:val="both"/>
              <w:rPr>
                <w:bCs/>
                <w:lang w:val="nl-NL"/>
              </w:rPr>
            </w:pPr>
          </w:p>
          <w:p w14:paraId="6A8F006E" w14:textId="77777777" w:rsidR="00760F0E" w:rsidRPr="00DC2CB4" w:rsidRDefault="00760F0E" w:rsidP="00DC2CB4">
            <w:pPr>
              <w:spacing w:line="288" w:lineRule="auto"/>
              <w:jc w:val="both"/>
              <w:rPr>
                <w:bCs/>
                <w:lang w:val="nl-NL"/>
              </w:rPr>
            </w:pPr>
          </w:p>
          <w:p w14:paraId="0B107606" w14:textId="77777777" w:rsidR="00760F0E" w:rsidRPr="00DC2CB4" w:rsidRDefault="00760F0E" w:rsidP="00DC2CB4">
            <w:pPr>
              <w:spacing w:line="288" w:lineRule="auto"/>
              <w:jc w:val="both"/>
              <w:rPr>
                <w:bCs/>
                <w:lang w:val="nl-NL"/>
              </w:rPr>
            </w:pPr>
          </w:p>
          <w:p w14:paraId="118C738A" w14:textId="77777777" w:rsidR="00760F0E" w:rsidRPr="00DC2CB4" w:rsidRDefault="00760F0E" w:rsidP="00DC2CB4">
            <w:pPr>
              <w:spacing w:line="288" w:lineRule="auto"/>
              <w:jc w:val="both"/>
              <w:rPr>
                <w:bCs/>
                <w:lang w:val="nl-NL"/>
              </w:rPr>
            </w:pPr>
          </w:p>
          <w:p w14:paraId="543920D1" w14:textId="77777777" w:rsidR="00760F0E" w:rsidRDefault="00760F0E" w:rsidP="00DC2CB4">
            <w:pPr>
              <w:spacing w:line="288" w:lineRule="auto"/>
              <w:jc w:val="both"/>
              <w:rPr>
                <w:bCs/>
                <w:lang w:val="nl-NL"/>
              </w:rPr>
            </w:pPr>
          </w:p>
          <w:p w14:paraId="2EACC7CC" w14:textId="77777777" w:rsidR="00760F0E" w:rsidRDefault="00760F0E" w:rsidP="00DC2CB4">
            <w:pPr>
              <w:spacing w:line="288" w:lineRule="auto"/>
              <w:jc w:val="both"/>
              <w:rPr>
                <w:bCs/>
                <w:lang w:val="nl-NL"/>
              </w:rPr>
            </w:pPr>
          </w:p>
          <w:p w14:paraId="357996BB" w14:textId="77777777" w:rsidR="00760F0E" w:rsidRPr="00DC2CB4" w:rsidRDefault="00760F0E" w:rsidP="00DC2CB4">
            <w:pPr>
              <w:spacing w:line="288" w:lineRule="auto"/>
              <w:jc w:val="both"/>
              <w:rPr>
                <w:bCs/>
                <w:lang w:val="nl-NL"/>
              </w:rPr>
            </w:pPr>
          </w:p>
          <w:p w14:paraId="14985190" w14:textId="77777777" w:rsidR="00760F0E" w:rsidRPr="00DC2CB4" w:rsidRDefault="00760F0E" w:rsidP="00DC2CB4">
            <w:pPr>
              <w:spacing w:line="288" w:lineRule="auto"/>
              <w:jc w:val="both"/>
              <w:rPr>
                <w:bCs/>
                <w:lang w:val="nl-NL"/>
              </w:rPr>
            </w:pPr>
          </w:p>
          <w:p w14:paraId="327DBBAF" w14:textId="77777777" w:rsidR="00760F0E" w:rsidRPr="00DC2CB4" w:rsidRDefault="00760F0E" w:rsidP="00DC2CB4">
            <w:pPr>
              <w:spacing w:line="288" w:lineRule="auto"/>
              <w:jc w:val="both"/>
              <w:rPr>
                <w:bCs/>
                <w:lang w:val="nl-NL"/>
              </w:rPr>
            </w:pPr>
            <w:r w:rsidRPr="00DC2CB4">
              <w:rPr>
                <w:rFonts w:ascii="Cambria Math" w:hAnsi="Cambria Math" w:cs="Cambria Math"/>
                <w:bCs/>
                <w:lang w:val="nl-NL"/>
              </w:rPr>
              <w:t>‒</w:t>
            </w:r>
            <w:r w:rsidRPr="00DC2CB4">
              <w:rPr>
                <w:bCs/>
                <w:lang w:val="nl-NL"/>
              </w:rPr>
              <w:t xml:space="preserve"> GV mời một số HS lên hỏi – đáp trước lớp.</w:t>
            </w:r>
          </w:p>
          <w:p w14:paraId="1C95EF29" w14:textId="77777777" w:rsidR="00760F0E" w:rsidRPr="00DC2CB4" w:rsidRDefault="00760F0E" w:rsidP="00DC2CB4">
            <w:pPr>
              <w:spacing w:line="288" w:lineRule="auto"/>
              <w:jc w:val="both"/>
              <w:rPr>
                <w:bCs/>
                <w:lang w:val="nl-NL"/>
              </w:rPr>
            </w:pPr>
          </w:p>
          <w:p w14:paraId="3F04AF6B" w14:textId="77777777" w:rsidR="00760F0E" w:rsidRPr="00DC2CB4" w:rsidRDefault="00760F0E" w:rsidP="00DC2CB4">
            <w:pPr>
              <w:spacing w:line="288" w:lineRule="auto"/>
              <w:jc w:val="both"/>
              <w:rPr>
                <w:bCs/>
                <w:lang w:val="nl-NL"/>
              </w:rPr>
            </w:pPr>
            <w:r w:rsidRPr="00DC2CB4">
              <w:rPr>
                <w:rFonts w:ascii="Cambria Math" w:hAnsi="Cambria Math" w:cs="Cambria Math"/>
                <w:bCs/>
                <w:lang w:val="nl-NL"/>
              </w:rPr>
              <w:t>‒</w:t>
            </w:r>
            <w:r w:rsidRPr="00DC2CB4">
              <w:rPr>
                <w:bCs/>
                <w:lang w:val="nl-NL"/>
              </w:rPr>
              <w:t xml:space="preserve"> GV nhận xét chung, giải thích cho HS: Khi bị đau bụng và đi đại tiện nhiều lần liên tục kèm theo nôn, chóng mặt,… là những triệu chứng cho biết cơ thể bị mắc bệnh tả, đây là một trong những bệnh do vi khuẩn gây ra.</w:t>
            </w:r>
          </w:p>
          <w:p w14:paraId="31CA6633" w14:textId="77777777" w:rsidR="00760F0E" w:rsidRPr="00DC2CB4" w:rsidRDefault="00760F0E" w:rsidP="00DC2CB4">
            <w:pPr>
              <w:spacing w:line="288" w:lineRule="auto"/>
              <w:jc w:val="both"/>
              <w:rPr>
                <w:bCs/>
                <w:lang w:val="nl-NL"/>
              </w:rPr>
            </w:pPr>
            <w:r w:rsidRPr="00DC2CB4">
              <w:rPr>
                <w:rFonts w:ascii="Cambria Math" w:hAnsi="Cambria Math" w:cs="Cambria Math"/>
                <w:bCs/>
                <w:lang w:val="nl-NL"/>
              </w:rPr>
              <w:t>‒</w:t>
            </w:r>
            <w:r w:rsidRPr="00DC2CB4">
              <w:rPr>
                <w:bCs/>
                <w:lang w:val="nl-NL"/>
              </w:rPr>
              <w:t xml:space="preserve"> GV dẫn dắt vào bài học </w:t>
            </w:r>
            <w:r w:rsidRPr="00DC2CB4">
              <w:rPr>
                <w:bCs/>
                <w:i/>
                <w:iCs/>
                <w:lang w:val="nl-NL"/>
              </w:rPr>
              <w:t>“Một số bệnh ở người do vi khuẩn gây ra”.</w:t>
            </w:r>
          </w:p>
        </w:tc>
        <w:tc>
          <w:tcPr>
            <w:tcW w:w="4925" w:type="dxa"/>
            <w:gridSpan w:val="2"/>
            <w:tcBorders>
              <w:bottom w:val="dashed" w:sz="4" w:space="0" w:color="auto"/>
            </w:tcBorders>
          </w:tcPr>
          <w:p w14:paraId="3CBF938F" w14:textId="77777777" w:rsidR="00760F0E" w:rsidRPr="00DC2CB4" w:rsidRDefault="00760F0E" w:rsidP="00DC2CB4">
            <w:pPr>
              <w:spacing w:line="288" w:lineRule="auto"/>
              <w:jc w:val="both"/>
              <w:rPr>
                <w:lang w:val="nl-NL"/>
              </w:rPr>
            </w:pPr>
            <w:r w:rsidRPr="00DC2CB4">
              <w:rPr>
                <w:lang w:val="nl-NL"/>
              </w:rPr>
              <w:lastRenderedPageBreak/>
              <w:t>–HS chia nhóm, đọc nội dung câu hỏi ở hoạt động Khởi động (SGK trang 71).</w:t>
            </w:r>
          </w:p>
          <w:p w14:paraId="1C8CB768" w14:textId="77777777" w:rsidR="00760F0E" w:rsidRPr="00DC2CB4" w:rsidRDefault="00760F0E" w:rsidP="00DC2CB4">
            <w:pPr>
              <w:spacing w:line="288" w:lineRule="auto"/>
              <w:jc w:val="both"/>
              <w:rPr>
                <w:lang w:val="nl-NL"/>
              </w:rPr>
            </w:pPr>
          </w:p>
          <w:p w14:paraId="5D64DE2E" w14:textId="77777777" w:rsidR="00760F0E" w:rsidRPr="00DC2CB4" w:rsidRDefault="00760F0E" w:rsidP="00DC2CB4">
            <w:pPr>
              <w:spacing w:line="288" w:lineRule="auto"/>
              <w:jc w:val="both"/>
              <w:rPr>
                <w:lang w:val="nl-NL"/>
              </w:rPr>
            </w:pPr>
          </w:p>
          <w:p w14:paraId="01AC7CE8" w14:textId="77777777" w:rsidR="00760F0E" w:rsidRPr="00DC2CB4" w:rsidRDefault="00760F0E" w:rsidP="00DC2CB4">
            <w:pPr>
              <w:spacing w:line="288" w:lineRule="auto"/>
              <w:jc w:val="both"/>
              <w:rPr>
                <w:lang w:val="nl-NL"/>
              </w:rPr>
            </w:pPr>
          </w:p>
          <w:p w14:paraId="51407CDD" w14:textId="77777777" w:rsidR="00760F0E" w:rsidRPr="00DC2CB4" w:rsidRDefault="00760F0E" w:rsidP="00DC2CB4">
            <w:pPr>
              <w:spacing w:line="288" w:lineRule="auto"/>
              <w:jc w:val="both"/>
              <w:rPr>
                <w:lang w:val="nl-NL"/>
              </w:rPr>
            </w:pPr>
          </w:p>
          <w:p w14:paraId="3203070D" w14:textId="77777777" w:rsidR="00760F0E" w:rsidRPr="00DC2CB4" w:rsidRDefault="00760F0E" w:rsidP="00DC2CB4">
            <w:pPr>
              <w:spacing w:line="288" w:lineRule="auto"/>
              <w:jc w:val="both"/>
              <w:rPr>
                <w:lang w:val="nl-NL"/>
              </w:rPr>
            </w:pPr>
            <w:r w:rsidRPr="00DC2CB4">
              <w:rPr>
                <w:lang w:val="nl-NL"/>
              </w:rPr>
              <w:t>–Một HS đặt câu hỏi, một HS trả lời. Ví dụ:</w:t>
            </w:r>
          </w:p>
          <w:p w14:paraId="39324342" w14:textId="77777777" w:rsidR="00760F0E" w:rsidRPr="00DC2CB4" w:rsidRDefault="00760F0E" w:rsidP="00DC2CB4">
            <w:pPr>
              <w:spacing w:line="288" w:lineRule="auto"/>
              <w:jc w:val="both"/>
              <w:rPr>
                <w:lang w:val="nl-NL"/>
              </w:rPr>
            </w:pPr>
            <w:r w:rsidRPr="00DC2CB4">
              <w:rPr>
                <w:lang w:val="nl-NL"/>
              </w:rPr>
              <w:t>+ Bạn hỏi: Bạn đã bao giờ bị đau bụng và đi đại tiện nhiều lần liên tục chưa? Bạn có biết nguyên nhân nào dẫn đến bị đau bụng và đi đại tiện nhiều lần liên tục không?</w:t>
            </w:r>
          </w:p>
          <w:p w14:paraId="584B0408" w14:textId="77777777" w:rsidR="00760F0E" w:rsidRPr="00DC2CB4" w:rsidRDefault="00760F0E" w:rsidP="00DC2CB4">
            <w:pPr>
              <w:spacing w:line="288" w:lineRule="auto"/>
              <w:jc w:val="both"/>
              <w:rPr>
                <w:lang w:val="nl-NL"/>
              </w:rPr>
            </w:pPr>
            <w:r w:rsidRPr="00DC2CB4">
              <w:rPr>
                <w:lang w:val="nl-NL"/>
              </w:rPr>
              <w:t xml:space="preserve">+ Bạn trả lời: Mình đã từng bị đau bụng và đi đại tiện nhiều lần liên tục do bị ngộ </w:t>
            </w:r>
            <w:r w:rsidRPr="00DC2CB4">
              <w:rPr>
                <w:lang w:val="nl-NL"/>
              </w:rPr>
              <w:lastRenderedPageBreak/>
              <w:t>độc thực phẩm.</w:t>
            </w:r>
          </w:p>
          <w:p w14:paraId="50E68491" w14:textId="77777777" w:rsidR="00760F0E" w:rsidRPr="00DC2CB4" w:rsidRDefault="00760F0E" w:rsidP="00DC2CB4">
            <w:pPr>
              <w:spacing w:line="288" w:lineRule="auto"/>
              <w:jc w:val="both"/>
              <w:rPr>
                <w:lang w:val="nl-NL"/>
              </w:rPr>
            </w:pPr>
            <w:r w:rsidRPr="00DC2CB4">
              <w:rPr>
                <w:lang w:val="nl-NL"/>
              </w:rPr>
              <w:t>–Một số HS hỏi – đáp trước lớp. Các HS khác nhận xét, bổ sung.</w:t>
            </w:r>
          </w:p>
          <w:p w14:paraId="36788A77" w14:textId="77777777" w:rsidR="00760F0E" w:rsidRPr="00DC2CB4" w:rsidRDefault="00760F0E" w:rsidP="00DC2CB4">
            <w:pPr>
              <w:spacing w:line="288" w:lineRule="auto"/>
              <w:jc w:val="both"/>
              <w:rPr>
                <w:lang w:val="nl-NL"/>
              </w:rPr>
            </w:pPr>
            <w:r w:rsidRPr="00DC2CB4">
              <w:rPr>
                <w:lang w:val="nl-NL"/>
              </w:rPr>
              <w:t>–HS lắng nghe.</w:t>
            </w:r>
          </w:p>
          <w:p w14:paraId="4964BE43" w14:textId="77777777" w:rsidR="00760F0E" w:rsidRPr="00DC2CB4" w:rsidRDefault="00760F0E" w:rsidP="00DC2CB4">
            <w:pPr>
              <w:spacing w:line="288" w:lineRule="auto"/>
              <w:jc w:val="both"/>
              <w:rPr>
                <w:lang w:val="nl-NL"/>
              </w:rPr>
            </w:pPr>
          </w:p>
          <w:p w14:paraId="38E3F1AC" w14:textId="77777777" w:rsidR="00760F0E" w:rsidRPr="00DC2CB4" w:rsidRDefault="00760F0E" w:rsidP="00DC2CB4">
            <w:pPr>
              <w:spacing w:line="288" w:lineRule="auto"/>
              <w:jc w:val="both"/>
              <w:rPr>
                <w:lang w:val="nl-NL"/>
              </w:rPr>
            </w:pPr>
          </w:p>
          <w:p w14:paraId="1BBB2B74" w14:textId="77777777" w:rsidR="00760F0E" w:rsidRPr="00DC2CB4" w:rsidRDefault="00760F0E" w:rsidP="00DC2CB4">
            <w:pPr>
              <w:spacing w:line="288" w:lineRule="auto"/>
              <w:jc w:val="both"/>
              <w:rPr>
                <w:lang w:val="nl-NL"/>
              </w:rPr>
            </w:pPr>
          </w:p>
          <w:p w14:paraId="767EBE0E" w14:textId="77777777" w:rsidR="00760F0E" w:rsidRPr="00DC2CB4" w:rsidRDefault="00760F0E" w:rsidP="00DC2CB4">
            <w:pPr>
              <w:spacing w:line="288" w:lineRule="auto"/>
              <w:jc w:val="both"/>
              <w:rPr>
                <w:lang w:val="nl-NL"/>
              </w:rPr>
            </w:pPr>
          </w:p>
          <w:p w14:paraId="774E12C6" w14:textId="77777777" w:rsidR="00760F0E" w:rsidRPr="00901A42" w:rsidRDefault="00760F0E" w:rsidP="00DC2CB4">
            <w:pPr>
              <w:spacing w:line="288" w:lineRule="auto"/>
              <w:jc w:val="both"/>
              <w:rPr>
                <w:rFonts w:eastAsia="Calibri"/>
                <w:szCs w:val="28"/>
                <w:lang w:val="nl-NL"/>
              </w:rPr>
            </w:pPr>
            <w:r w:rsidRPr="00DC2CB4">
              <w:rPr>
                <w:lang w:val="nl-NL"/>
              </w:rPr>
              <w:t>–HS lắng nghe.</w:t>
            </w:r>
          </w:p>
        </w:tc>
      </w:tr>
      <w:tr w:rsidR="00760F0E" w:rsidRPr="00901A42" w14:paraId="4E5E360E" w14:textId="77777777" w:rsidTr="00DD1A4D">
        <w:tc>
          <w:tcPr>
            <w:tcW w:w="10278" w:type="dxa"/>
            <w:gridSpan w:val="3"/>
            <w:tcBorders>
              <w:top w:val="dashed" w:sz="4" w:space="0" w:color="auto"/>
              <w:bottom w:val="dashed" w:sz="4" w:space="0" w:color="auto"/>
            </w:tcBorders>
          </w:tcPr>
          <w:p w14:paraId="098BAC50" w14:textId="77777777" w:rsidR="00760F0E" w:rsidRPr="00A24B3C" w:rsidRDefault="00760F0E" w:rsidP="00A24B3C">
            <w:pPr>
              <w:spacing w:line="288" w:lineRule="auto"/>
              <w:rPr>
                <w:b/>
                <w:bCs/>
                <w:iCs/>
                <w:lang w:val="nl-NL"/>
              </w:rPr>
            </w:pPr>
            <w:r w:rsidRPr="00F07D9D">
              <w:rPr>
                <w:b/>
                <w:bCs/>
                <w:iCs/>
                <w:lang w:val="nl-NL"/>
              </w:rPr>
              <w:lastRenderedPageBreak/>
              <w:t xml:space="preserve">2. </w:t>
            </w:r>
            <w:r w:rsidRPr="00F07D9D">
              <w:rPr>
                <w:b/>
                <w:bCs/>
              </w:rPr>
              <w:t xml:space="preserve">Hoạt động Khám phá </w:t>
            </w:r>
          </w:p>
        </w:tc>
      </w:tr>
      <w:tr w:rsidR="00760F0E" w:rsidRPr="00901A42" w14:paraId="4DC7B9E1" w14:textId="77777777" w:rsidTr="00DD1A4D">
        <w:tc>
          <w:tcPr>
            <w:tcW w:w="10278" w:type="dxa"/>
            <w:gridSpan w:val="3"/>
            <w:tcBorders>
              <w:top w:val="dashed" w:sz="4" w:space="0" w:color="auto"/>
              <w:bottom w:val="dashed" w:sz="4" w:space="0" w:color="auto"/>
            </w:tcBorders>
          </w:tcPr>
          <w:p w14:paraId="0F4C8B62" w14:textId="77777777" w:rsidR="00760F0E" w:rsidRDefault="00760F0E" w:rsidP="00A24B3C">
            <w:pPr>
              <w:spacing w:line="288" w:lineRule="auto"/>
              <w:rPr>
                <w:b/>
                <w:bCs/>
              </w:rPr>
            </w:pPr>
            <w:r w:rsidRPr="00DC2CB4">
              <w:rPr>
                <w:b/>
                <w:bCs/>
              </w:rPr>
              <w:t xml:space="preserve">Tìm hiểu về bệnh tả </w:t>
            </w:r>
          </w:p>
          <w:p w14:paraId="068BEF58" w14:textId="77777777" w:rsidR="00760F0E" w:rsidRDefault="00760F0E" w:rsidP="00A24B3C">
            <w:pPr>
              <w:spacing w:line="288" w:lineRule="auto"/>
            </w:pPr>
            <w:r w:rsidRPr="00A24B3C">
              <w:rPr>
                <w:b/>
                <w:bCs/>
              </w:rPr>
              <w:t xml:space="preserve">a)Mục tiêu: </w:t>
            </w:r>
            <w:r w:rsidRPr="00DC2CB4">
              <w:t>HS nhận biết nguyên nhân, triệu chứng và cách phòng tránh bệnh tả.</w:t>
            </w:r>
          </w:p>
          <w:p w14:paraId="4169B40C" w14:textId="77777777" w:rsidR="00760F0E" w:rsidRDefault="00760F0E" w:rsidP="00A24B3C">
            <w:pPr>
              <w:spacing w:line="288" w:lineRule="auto"/>
            </w:pPr>
            <w:r w:rsidRPr="00A24B3C">
              <w:rPr>
                <w:b/>
                <w:bCs/>
              </w:rPr>
              <w:t xml:space="preserve">b)Phương pháp và kĩ thuật dạy học: </w:t>
            </w:r>
            <w:r w:rsidRPr="00DC2CB4">
              <w:t>Phương pháp vấn đáp, phương pháp trực quan, phương pháp nêu và giải quyết vấn đề.</w:t>
            </w:r>
          </w:p>
          <w:p w14:paraId="0F2D093A" w14:textId="77777777" w:rsidR="00760F0E" w:rsidRPr="00A24B3C" w:rsidRDefault="00760F0E" w:rsidP="00A24B3C">
            <w:pPr>
              <w:spacing w:line="288" w:lineRule="auto"/>
              <w:rPr>
                <w:b/>
                <w:bCs/>
              </w:rPr>
            </w:pPr>
            <w:r w:rsidRPr="00A24B3C">
              <w:rPr>
                <w:b/>
                <w:bCs/>
              </w:rPr>
              <w:t>c)Tiến trình tổ chức hoạt động:</w:t>
            </w:r>
          </w:p>
        </w:tc>
      </w:tr>
      <w:tr w:rsidR="00760F0E" w:rsidRPr="00901A42" w14:paraId="064DE825" w14:textId="77777777" w:rsidTr="00DC2CB4">
        <w:tc>
          <w:tcPr>
            <w:tcW w:w="5353" w:type="dxa"/>
            <w:tcBorders>
              <w:top w:val="dashed" w:sz="4" w:space="0" w:color="auto"/>
              <w:bottom w:val="dashed" w:sz="4" w:space="0" w:color="auto"/>
            </w:tcBorders>
          </w:tcPr>
          <w:p w14:paraId="0232D558" w14:textId="77777777" w:rsidR="00760F0E" w:rsidRDefault="00760F0E" w:rsidP="00DC2CB4">
            <w:pPr>
              <w:spacing w:line="288" w:lineRule="auto"/>
              <w:jc w:val="both"/>
            </w:pPr>
            <w:r>
              <w:t>–GV chia lớp thành các nhóm, yêu cầu HS quan sát hình 1 (SGK trang 71), đọc nội dung trong các hộp thông tin và thảo luận nhóm để viết thành sơ đồ tư duy vào giấy A4 hoặc A3 theo các nội dung sau:</w:t>
            </w:r>
          </w:p>
          <w:p w14:paraId="732F33F5" w14:textId="77777777" w:rsidR="00760F0E" w:rsidRDefault="00760F0E" w:rsidP="00DC2CB4">
            <w:pPr>
              <w:spacing w:line="288" w:lineRule="auto"/>
              <w:jc w:val="both"/>
            </w:pPr>
            <w:r>
              <w:t>+ Nguyên nhân và triệu chứng của bệnh tả.</w:t>
            </w:r>
          </w:p>
          <w:p w14:paraId="74E93789" w14:textId="77777777" w:rsidR="00760F0E" w:rsidRDefault="00760F0E" w:rsidP="00DC2CB4">
            <w:pPr>
              <w:spacing w:line="288" w:lineRule="auto"/>
              <w:jc w:val="both"/>
            </w:pPr>
            <w:r>
              <w:t>+ Cách phòng tránh bệnh tả.</w:t>
            </w:r>
          </w:p>
          <w:p w14:paraId="32048B84" w14:textId="77777777" w:rsidR="00760F0E" w:rsidRDefault="00760F0E" w:rsidP="00DC2CB4">
            <w:pPr>
              <w:spacing w:line="288" w:lineRule="auto"/>
              <w:jc w:val="both"/>
            </w:pPr>
            <w:r>
              <w:t>+ Hậu quả do bệnh tả gây ra.</w:t>
            </w:r>
          </w:p>
          <w:p w14:paraId="73690D75" w14:textId="77777777" w:rsidR="00760F0E" w:rsidRDefault="00760F0E" w:rsidP="00DC2CB4">
            <w:pPr>
              <w:spacing w:line="288" w:lineRule="auto"/>
              <w:jc w:val="both"/>
            </w:pPr>
            <w:r>
              <w:t>–GV mời đại diện các nhóm lên trình bày sản phẩm của nhóm mình.</w:t>
            </w:r>
          </w:p>
          <w:p w14:paraId="20363EC9" w14:textId="77777777" w:rsidR="00760F0E" w:rsidRDefault="00760F0E" w:rsidP="00DC2CB4">
            <w:pPr>
              <w:spacing w:line="288" w:lineRule="auto"/>
              <w:jc w:val="both"/>
            </w:pPr>
          </w:p>
          <w:p w14:paraId="5C137378" w14:textId="77777777" w:rsidR="00760F0E" w:rsidRDefault="00760F0E" w:rsidP="00DC2CB4">
            <w:pPr>
              <w:spacing w:line="288" w:lineRule="auto"/>
              <w:jc w:val="both"/>
            </w:pPr>
            <w:r>
              <w:t>–GV mời HS các nhóm khác nhận xét.</w:t>
            </w:r>
          </w:p>
          <w:p w14:paraId="7141A340" w14:textId="77777777" w:rsidR="00760F0E" w:rsidRDefault="00760F0E" w:rsidP="00DC2CB4">
            <w:pPr>
              <w:spacing w:line="288" w:lineRule="auto"/>
              <w:jc w:val="both"/>
            </w:pPr>
          </w:p>
          <w:p w14:paraId="7E20B439" w14:textId="77777777" w:rsidR="00760F0E" w:rsidRDefault="00760F0E" w:rsidP="00DC2CB4">
            <w:pPr>
              <w:spacing w:line="288" w:lineRule="auto"/>
              <w:jc w:val="both"/>
            </w:pPr>
            <w:r>
              <w:t>–GV khen ngợi những HS có câu trả lời đúng, lưu loát, có thêm những ý mới về nguyên nhân, triệu chứng và cách phòng tránh bệnh tả.</w:t>
            </w:r>
          </w:p>
          <w:p w14:paraId="47AEF727" w14:textId="77777777" w:rsidR="00760F0E" w:rsidRDefault="00760F0E" w:rsidP="00DC2CB4">
            <w:pPr>
              <w:spacing w:line="288" w:lineRule="auto"/>
              <w:jc w:val="both"/>
            </w:pPr>
            <w:r>
              <w:t>–GV tổng kết lại và hướng dẫn HS rút ra kết luận.</w:t>
            </w:r>
          </w:p>
          <w:p w14:paraId="1E4C642B" w14:textId="77777777" w:rsidR="00760F0E" w:rsidRDefault="00760F0E" w:rsidP="00DC2CB4">
            <w:pPr>
              <w:spacing w:line="288" w:lineRule="auto"/>
              <w:jc w:val="both"/>
            </w:pPr>
          </w:p>
          <w:p w14:paraId="73AB86A8" w14:textId="77777777" w:rsidR="00760F0E" w:rsidRDefault="00760F0E" w:rsidP="00DC2CB4">
            <w:pPr>
              <w:spacing w:line="288" w:lineRule="auto"/>
              <w:jc w:val="both"/>
            </w:pPr>
          </w:p>
          <w:p w14:paraId="1659CE59" w14:textId="77777777" w:rsidR="00760F0E" w:rsidRDefault="00760F0E" w:rsidP="00DC2CB4">
            <w:pPr>
              <w:spacing w:line="288" w:lineRule="auto"/>
              <w:jc w:val="both"/>
            </w:pPr>
          </w:p>
          <w:p w14:paraId="0E4DF4CB" w14:textId="77777777" w:rsidR="00760F0E" w:rsidRDefault="00760F0E" w:rsidP="00DC2CB4">
            <w:pPr>
              <w:spacing w:line="288" w:lineRule="auto"/>
              <w:jc w:val="both"/>
            </w:pPr>
          </w:p>
          <w:p w14:paraId="5FB4B5A9" w14:textId="77777777" w:rsidR="00760F0E" w:rsidRDefault="00760F0E" w:rsidP="00DC2CB4">
            <w:pPr>
              <w:spacing w:line="288" w:lineRule="auto"/>
              <w:jc w:val="both"/>
            </w:pPr>
          </w:p>
          <w:p w14:paraId="32A9EACA" w14:textId="77777777" w:rsidR="00760F0E" w:rsidRDefault="00760F0E" w:rsidP="00DC2CB4">
            <w:pPr>
              <w:spacing w:line="288" w:lineRule="auto"/>
              <w:jc w:val="both"/>
            </w:pPr>
          </w:p>
          <w:p w14:paraId="3BA10B6B" w14:textId="77777777" w:rsidR="00760F0E" w:rsidRDefault="00760F0E" w:rsidP="00DC2CB4">
            <w:pPr>
              <w:spacing w:line="288" w:lineRule="auto"/>
              <w:jc w:val="both"/>
            </w:pPr>
          </w:p>
          <w:p w14:paraId="2C3FDF04" w14:textId="77777777" w:rsidR="00760F0E" w:rsidRDefault="00760F0E" w:rsidP="00DC2CB4">
            <w:pPr>
              <w:spacing w:line="288" w:lineRule="auto"/>
              <w:jc w:val="both"/>
            </w:pPr>
          </w:p>
          <w:p w14:paraId="295B5972" w14:textId="77777777" w:rsidR="00760F0E" w:rsidRDefault="00760F0E" w:rsidP="00DC2CB4">
            <w:pPr>
              <w:spacing w:line="288" w:lineRule="auto"/>
              <w:jc w:val="both"/>
            </w:pPr>
          </w:p>
          <w:p w14:paraId="30833EB6" w14:textId="77777777" w:rsidR="00760F0E" w:rsidRDefault="00760F0E" w:rsidP="00DC2CB4">
            <w:pPr>
              <w:spacing w:line="288" w:lineRule="auto"/>
              <w:jc w:val="both"/>
            </w:pPr>
          </w:p>
          <w:p w14:paraId="36098CDB" w14:textId="77777777" w:rsidR="00760F0E" w:rsidRPr="00A24B3C" w:rsidRDefault="00760F0E" w:rsidP="00DC2CB4">
            <w:pPr>
              <w:spacing w:line="288" w:lineRule="auto"/>
              <w:jc w:val="both"/>
            </w:pPr>
            <w:r>
              <w:t xml:space="preserve">–GV khuyến khích HS đọc mục Em tìm hiểu thêm để có thông tin: </w:t>
            </w:r>
            <w:r w:rsidRPr="00DC2CB4">
              <w:rPr>
                <w:i/>
                <w:iCs/>
              </w:rPr>
              <w:t>Vi khuẩn tả có thể sống trong phân người, động vật khoảng 150 ngày; trên rau quả từ 7 đến 8 ngày và trong nước khoảng 20 ngày.</w:t>
            </w:r>
          </w:p>
        </w:tc>
        <w:tc>
          <w:tcPr>
            <w:tcW w:w="4925" w:type="dxa"/>
            <w:gridSpan w:val="2"/>
            <w:tcBorders>
              <w:top w:val="dashed" w:sz="4" w:space="0" w:color="auto"/>
              <w:bottom w:val="dashed" w:sz="4" w:space="0" w:color="auto"/>
            </w:tcBorders>
          </w:tcPr>
          <w:p w14:paraId="276D8500" w14:textId="77777777" w:rsidR="00760F0E" w:rsidRPr="00DC2CB4" w:rsidRDefault="00760F0E" w:rsidP="00DC2CB4">
            <w:pPr>
              <w:spacing w:line="288" w:lineRule="auto"/>
              <w:jc w:val="both"/>
              <w:rPr>
                <w:rFonts w:eastAsia="Calibri"/>
                <w:szCs w:val="28"/>
              </w:rPr>
            </w:pPr>
            <w:r w:rsidRPr="00DC2CB4">
              <w:rPr>
                <w:rFonts w:eastAsia="Calibri"/>
                <w:szCs w:val="28"/>
              </w:rPr>
              <w:lastRenderedPageBreak/>
              <w:t>–HS chia nhóm, quan sát hình 1, đọc thông tin và thảo luận nhóm.</w:t>
            </w:r>
          </w:p>
          <w:p w14:paraId="2F9429DE" w14:textId="77777777" w:rsidR="00760F0E" w:rsidRPr="00DC2CB4" w:rsidRDefault="00760F0E" w:rsidP="00DC2CB4">
            <w:pPr>
              <w:spacing w:line="288" w:lineRule="auto"/>
              <w:jc w:val="both"/>
              <w:rPr>
                <w:rFonts w:eastAsia="Calibri"/>
                <w:szCs w:val="28"/>
              </w:rPr>
            </w:pPr>
            <w:r w:rsidRPr="00DC2CB4">
              <w:rPr>
                <w:rFonts w:eastAsia="Calibri"/>
                <w:szCs w:val="28"/>
              </w:rPr>
              <w:t>–HS hoàn thành sơ đồ tư duy vào giấy A4 hoặc A3 theo các nội dung: Nguyên nhân và triệu chứng của bệnh tả. Cách phòng tránh bệnh tả. Hậu quả của bệnh tả gây ra cho người bệnh.</w:t>
            </w:r>
          </w:p>
          <w:p w14:paraId="6216ED75" w14:textId="77777777" w:rsidR="00760F0E" w:rsidRPr="00DC2CB4" w:rsidRDefault="00760F0E" w:rsidP="00DC2CB4">
            <w:pPr>
              <w:spacing w:line="288" w:lineRule="auto"/>
              <w:jc w:val="both"/>
              <w:rPr>
                <w:rFonts w:eastAsia="Calibri"/>
                <w:szCs w:val="28"/>
              </w:rPr>
            </w:pPr>
          </w:p>
          <w:p w14:paraId="24A08A1B" w14:textId="77777777" w:rsidR="00760F0E" w:rsidRPr="00DC2CB4" w:rsidRDefault="00760F0E" w:rsidP="00DC2CB4">
            <w:pPr>
              <w:spacing w:line="288" w:lineRule="auto"/>
              <w:jc w:val="both"/>
              <w:rPr>
                <w:rFonts w:eastAsia="Calibri"/>
                <w:szCs w:val="28"/>
              </w:rPr>
            </w:pPr>
            <w:r w:rsidRPr="00DC2CB4">
              <w:rPr>
                <w:rFonts w:eastAsia="Calibri"/>
                <w:szCs w:val="28"/>
              </w:rPr>
              <w:t>–HS đại diện nhóm lên trình bày sản phẩm và khái quát được nguyên nhân, triệu chứng và cách phòng tránh bệnh tả.</w:t>
            </w:r>
          </w:p>
          <w:p w14:paraId="3DDEF72A" w14:textId="77777777" w:rsidR="00760F0E" w:rsidRPr="00DC2CB4" w:rsidRDefault="00760F0E" w:rsidP="00DC2CB4">
            <w:pPr>
              <w:spacing w:line="288" w:lineRule="auto"/>
              <w:jc w:val="both"/>
              <w:rPr>
                <w:rFonts w:eastAsia="Calibri"/>
                <w:szCs w:val="28"/>
              </w:rPr>
            </w:pPr>
            <w:r w:rsidRPr="00DC2CB4">
              <w:rPr>
                <w:rFonts w:eastAsia="Calibri"/>
                <w:szCs w:val="28"/>
              </w:rPr>
              <w:t>–HS các nhóm khác nhận xét và bổ sung (nếu có).</w:t>
            </w:r>
          </w:p>
          <w:p w14:paraId="2DBCD96E" w14:textId="77777777" w:rsidR="00760F0E" w:rsidRPr="00DC2CB4" w:rsidRDefault="00760F0E" w:rsidP="00DC2CB4">
            <w:pPr>
              <w:spacing w:line="288" w:lineRule="auto"/>
              <w:jc w:val="both"/>
              <w:rPr>
                <w:rFonts w:eastAsia="Calibri"/>
                <w:szCs w:val="28"/>
              </w:rPr>
            </w:pPr>
            <w:r w:rsidRPr="00DC2CB4">
              <w:rPr>
                <w:rFonts w:eastAsia="Calibri"/>
                <w:szCs w:val="28"/>
              </w:rPr>
              <w:t>–HS lắng nghe.</w:t>
            </w:r>
          </w:p>
          <w:p w14:paraId="40EE1C44" w14:textId="77777777" w:rsidR="00760F0E" w:rsidRDefault="00760F0E" w:rsidP="00DC2CB4">
            <w:pPr>
              <w:spacing w:line="288" w:lineRule="auto"/>
              <w:jc w:val="both"/>
              <w:rPr>
                <w:rFonts w:eastAsia="Calibri"/>
                <w:szCs w:val="28"/>
              </w:rPr>
            </w:pPr>
          </w:p>
          <w:p w14:paraId="09BF253D" w14:textId="77777777" w:rsidR="00760F0E" w:rsidRPr="00DC2CB4" w:rsidRDefault="00760F0E" w:rsidP="00DC2CB4">
            <w:pPr>
              <w:spacing w:line="288" w:lineRule="auto"/>
              <w:jc w:val="both"/>
              <w:rPr>
                <w:rFonts w:eastAsia="Calibri"/>
                <w:szCs w:val="28"/>
              </w:rPr>
            </w:pPr>
          </w:p>
          <w:p w14:paraId="0504420C" w14:textId="77777777" w:rsidR="00760F0E" w:rsidRPr="00DC2CB4" w:rsidRDefault="00760F0E" w:rsidP="00DC2CB4">
            <w:pPr>
              <w:spacing w:line="288" w:lineRule="auto"/>
              <w:jc w:val="both"/>
              <w:rPr>
                <w:rFonts w:eastAsia="Calibri"/>
                <w:szCs w:val="28"/>
              </w:rPr>
            </w:pPr>
          </w:p>
          <w:p w14:paraId="0F667245" w14:textId="77777777" w:rsidR="00760F0E" w:rsidRPr="00DC2CB4" w:rsidRDefault="00760F0E" w:rsidP="00DC2CB4">
            <w:pPr>
              <w:spacing w:line="288" w:lineRule="auto"/>
              <w:jc w:val="both"/>
              <w:rPr>
                <w:rFonts w:eastAsia="Calibri"/>
                <w:szCs w:val="28"/>
              </w:rPr>
            </w:pPr>
            <w:r w:rsidRPr="00DC2CB4">
              <w:rPr>
                <w:rFonts w:eastAsia="Calibri"/>
                <w:szCs w:val="28"/>
              </w:rPr>
              <w:t>–HS lắng nghe và rút ra kết luận:</w:t>
            </w:r>
          </w:p>
          <w:p w14:paraId="683A8579" w14:textId="77777777" w:rsidR="00760F0E" w:rsidRPr="00DC2CB4" w:rsidRDefault="00760F0E" w:rsidP="00DC2CB4">
            <w:pPr>
              <w:spacing w:line="288" w:lineRule="auto"/>
              <w:jc w:val="both"/>
              <w:rPr>
                <w:rFonts w:eastAsia="Calibri"/>
                <w:szCs w:val="28"/>
              </w:rPr>
            </w:pPr>
            <w:r w:rsidRPr="00DC2CB4">
              <w:rPr>
                <w:rFonts w:eastAsia="Calibri"/>
                <w:szCs w:val="28"/>
              </w:rPr>
              <w:t xml:space="preserve">+ Bệnh tả do vi khuẩn tả gây ra, lây </w:t>
            </w:r>
            <w:r w:rsidRPr="00DC2CB4">
              <w:rPr>
                <w:rFonts w:eastAsia="Calibri"/>
                <w:szCs w:val="28"/>
              </w:rPr>
              <w:lastRenderedPageBreak/>
              <w:t>truyền qua cơ quan tiêu hoá, bệnh tả có thể nguy hiểm đến tính mạng con người nếu không được chữa trị kịp thời.</w:t>
            </w:r>
          </w:p>
          <w:p w14:paraId="281F6CF1" w14:textId="77777777" w:rsidR="00760F0E" w:rsidRPr="00DC2CB4" w:rsidRDefault="00760F0E" w:rsidP="00DC2CB4">
            <w:pPr>
              <w:spacing w:line="288" w:lineRule="auto"/>
              <w:jc w:val="both"/>
              <w:rPr>
                <w:rFonts w:eastAsia="Calibri"/>
                <w:szCs w:val="28"/>
              </w:rPr>
            </w:pPr>
            <w:r w:rsidRPr="00DC2CB4">
              <w:rPr>
                <w:rFonts w:eastAsia="Calibri"/>
                <w:szCs w:val="28"/>
              </w:rPr>
              <w:t>+ Để phòng tránh bệnh tả, chúng ta cần: Giữ gìn vệ sinh nhà ở và môi trường xung quanh; rửa tay trước khi ăn và sau khi đi vệ sinh; đi đại tiện đúng nơi quy định; sử dụng thức ăn ngay sau khi đã được nấu chín kĩ, uống nước đã được đun sôi; sử dụng thực phẩm an toàn;...</w:t>
            </w:r>
          </w:p>
          <w:p w14:paraId="58A3284D" w14:textId="77777777" w:rsidR="00760F0E" w:rsidRPr="00901A42" w:rsidRDefault="00760F0E" w:rsidP="00DC2CB4">
            <w:pPr>
              <w:spacing w:line="288" w:lineRule="auto"/>
              <w:jc w:val="both"/>
              <w:rPr>
                <w:rFonts w:eastAsia="Calibri"/>
                <w:szCs w:val="28"/>
              </w:rPr>
            </w:pPr>
            <w:r w:rsidRPr="00DC2CB4">
              <w:rPr>
                <w:rFonts w:eastAsia="Calibri"/>
                <w:szCs w:val="28"/>
              </w:rPr>
              <w:t>–HS lắng nghe và thực hiện.</w:t>
            </w:r>
          </w:p>
        </w:tc>
      </w:tr>
      <w:tr w:rsidR="00760F0E" w:rsidRPr="00901A42" w14:paraId="258B9625" w14:textId="77777777" w:rsidTr="00141E81">
        <w:trPr>
          <w:trHeight w:val="338"/>
        </w:trPr>
        <w:tc>
          <w:tcPr>
            <w:tcW w:w="10278" w:type="dxa"/>
            <w:gridSpan w:val="3"/>
            <w:tcBorders>
              <w:top w:val="dashed" w:sz="4" w:space="0" w:color="auto"/>
              <w:bottom w:val="dashed" w:sz="4" w:space="0" w:color="auto"/>
            </w:tcBorders>
          </w:tcPr>
          <w:p w14:paraId="75CF8291" w14:textId="77777777" w:rsidR="00760F0E" w:rsidRPr="00F07D9D" w:rsidRDefault="00760F0E" w:rsidP="00606718">
            <w:pPr>
              <w:spacing w:line="288" w:lineRule="auto"/>
              <w:rPr>
                <w:b/>
                <w:lang w:val="nl-NL"/>
              </w:rPr>
            </w:pPr>
            <w:r w:rsidRPr="00F07D9D">
              <w:rPr>
                <w:b/>
                <w:lang w:val="nl-NL"/>
              </w:rPr>
              <w:lastRenderedPageBreak/>
              <w:t>3. Hoạt động nối tiếp</w:t>
            </w:r>
          </w:p>
          <w:p w14:paraId="34D0FE8B" w14:textId="77777777" w:rsidR="00760F0E" w:rsidRPr="00F07D9D" w:rsidRDefault="00760F0E" w:rsidP="00606718">
            <w:pPr>
              <w:spacing w:line="288" w:lineRule="auto"/>
              <w:rPr>
                <w:lang w:val="nl-NL"/>
              </w:rPr>
            </w:pPr>
            <w:r w:rsidRPr="00F07D9D">
              <w:rPr>
                <w:lang w:val="nl-NL"/>
              </w:rPr>
              <w:t>- Mục tiêu:</w:t>
            </w:r>
          </w:p>
          <w:p w14:paraId="50C1FCBA" w14:textId="77777777" w:rsidR="00760F0E" w:rsidRPr="00F07D9D" w:rsidRDefault="00760F0E" w:rsidP="00606718">
            <w:pPr>
              <w:spacing w:line="288" w:lineRule="auto"/>
            </w:pPr>
            <w:r w:rsidRPr="00F07D9D">
              <w:t>+ Củng cố những kiến thức đã học trong tiết học để học sinh khắc sâu nội dung.</w:t>
            </w:r>
          </w:p>
          <w:p w14:paraId="3D094A6E" w14:textId="77777777" w:rsidR="00760F0E" w:rsidRPr="00F07D9D" w:rsidRDefault="00760F0E" w:rsidP="00606718">
            <w:pPr>
              <w:spacing w:line="288" w:lineRule="auto"/>
            </w:pPr>
            <w:r w:rsidRPr="00F07D9D">
              <w:t>+ Tạo không khí vui vẻ, hào hứng, lưu luyến sau khi học sinh bài học.</w:t>
            </w:r>
          </w:p>
          <w:p w14:paraId="28793627" w14:textId="77777777" w:rsidR="00760F0E" w:rsidRPr="00F07D9D" w:rsidRDefault="00760F0E" w:rsidP="00606718">
            <w:pPr>
              <w:spacing w:line="288" w:lineRule="auto"/>
            </w:pPr>
            <w:r w:rsidRPr="00F07D9D">
              <w:t xml:space="preserve">+ Chuẩn bị bài cho tiết sau. </w:t>
            </w:r>
          </w:p>
          <w:p w14:paraId="4D1F47FD" w14:textId="77777777" w:rsidR="00760F0E" w:rsidRPr="00F07D9D" w:rsidRDefault="00760F0E" w:rsidP="00606718">
            <w:pPr>
              <w:spacing w:line="288" w:lineRule="auto"/>
              <w:rPr>
                <w:lang w:val="nl-NL"/>
              </w:rPr>
            </w:pPr>
            <w:r w:rsidRPr="00F07D9D">
              <w:rPr>
                <w:lang w:val="nl-NL"/>
              </w:rPr>
              <w:t xml:space="preserve">+ Phát triển năng lực khoa học. </w:t>
            </w:r>
          </w:p>
          <w:p w14:paraId="44199C3D" w14:textId="77777777" w:rsidR="00760F0E" w:rsidRPr="00901A42" w:rsidRDefault="00760F0E" w:rsidP="00606718">
            <w:pPr>
              <w:spacing w:line="288" w:lineRule="auto"/>
              <w:rPr>
                <w:rFonts w:eastAsia="Calibri"/>
                <w:szCs w:val="28"/>
                <w:lang w:val="nl-NL"/>
              </w:rPr>
            </w:pPr>
            <w:r w:rsidRPr="00F07D9D">
              <w:t>- Cách tiến hành:</w:t>
            </w:r>
          </w:p>
        </w:tc>
      </w:tr>
      <w:tr w:rsidR="00760F0E" w:rsidRPr="00901A42" w14:paraId="3A1BB951" w14:textId="77777777" w:rsidTr="00901A42">
        <w:trPr>
          <w:trHeight w:val="338"/>
        </w:trPr>
        <w:tc>
          <w:tcPr>
            <w:tcW w:w="6045" w:type="dxa"/>
            <w:gridSpan w:val="2"/>
            <w:tcBorders>
              <w:top w:val="dashed" w:sz="4" w:space="0" w:color="auto"/>
              <w:bottom w:val="dashed" w:sz="4" w:space="0" w:color="auto"/>
              <w:right w:val="dashed" w:sz="4" w:space="0" w:color="auto"/>
            </w:tcBorders>
          </w:tcPr>
          <w:p w14:paraId="770BD5F1" w14:textId="77777777" w:rsidR="00760F0E" w:rsidRDefault="00760F0E" w:rsidP="00640814">
            <w:pPr>
              <w:spacing w:line="288" w:lineRule="auto"/>
              <w:jc w:val="both"/>
              <w:rPr>
                <w:bCs/>
                <w:lang w:val="nl-NL"/>
              </w:rPr>
            </w:pPr>
            <w:r>
              <w:rPr>
                <w:b/>
                <w:lang w:val="nl-NL"/>
              </w:rPr>
              <w:t xml:space="preserve">- </w:t>
            </w:r>
            <w:r w:rsidRPr="00F07D9D">
              <w:rPr>
                <w:bCs/>
                <w:lang w:val="nl-NL"/>
              </w:rPr>
              <w:t xml:space="preserve">GV đặt câu hỏi: Em hãy nêu </w:t>
            </w:r>
            <w:r w:rsidRPr="00DC2CB4">
              <w:rPr>
                <w:bCs/>
                <w:lang w:val="nl-NL"/>
              </w:rPr>
              <w:t>nguyên nhân, triệu chứng và cách phòng tránh bệnh tả.</w:t>
            </w:r>
          </w:p>
          <w:p w14:paraId="1C1B69DA" w14:textId="77777777" w:rsidR="00760F0E" w:rsidRPr="00901A42" w:rsidRDefault="00760F0E" w:rsidP="00640814">
            <w:pPr>
              <w:spacing w:line="288" w:lineRule="auto"/>
              <w:jc w:val="both"/>
              <w:rPr>
                <w:rFonts w:eastAsia="Calibri"/>
                <w:szCs w:val="28"/>
                <w:lang w:val="nl-NL"/>
              </w:rPr>
            </w:pPr>
            <w:r w:rsidRPr="00F07D9D">
              <w:rPr>
                <w:bCs/>
                <w:lang w:val="nl-NL"/>
              </w:rPr>
              <w:t>- GV yêu cầu HS về nhà tìm hiểu để chuẩn bị cho tiết sau.</w:t>
            </w:r>
          </w:p>
        </w:tc>
        <w:tc>
          <w:tcPr>
            <w:tcW w:w="4233" w:type="dxa"/>
            <w:tcBorders>
              <w:top w:val="dashed" w:sz="4" w:space="0" w:color="auto"/>
              <w:left w:val="dashed" w:sz="4" w:space="0" w:color="auto"/>
              <w:bottom w:val="dashed" w:sz="4" w:space="0" w:color="auto"/>
            </w:tcBorders>
          </w:tcPr>
          <w:p w14:paraId="62B887DE" w14:textId="77777777" w:rsidR="00760F0E" w:rsidRDefault="00760F0E" w:rsidP="00EC52F1">
            <w:pPr>
              <w:spacing w:line="288" w:lineRule="auto"/>
              <w:jc w:val="both"/>
              <w:rPr>
                <w:lang w:val="nl-NL"/>
              </w:rPr>
            </w:pPr>
            <w:r w:rsidRPr="00F07D9D">
              <w:rPr>
                <w:lang w:val="nl-NL"/>
              </w:rPr>
              <w:t>- HS trả lời</w:t>
            </w:r>
          </w:p>
          <w:p w14:paraId="5C4127EA" w14:textId="77777777" w:rsidR="00760F0E" w:rsidRDefault="00760F0E" w:rsidP="00EC52F1">
            <w:pPr>
              <w:spacing w:line="288" w:lineRule="auto"/>
              <w:jc w:val="both"/>
              <w:rPr>
                <w:lang w:val="nl-NL"/>
              </w:rPr>
            </w:pPr>
          </w:p>
          <w:p w14:paraId="4AA514CC" w14:textId="77777777" w:rsidR="00760F0E" w:rsidRPr="00901A42" w:rsidRDefault="00760F0E" w:rsidP="00EC52F1">
            <w:pPr>
              <w:spacing w:line="288" w:lineRule="auto"/>
              <w:jc w:val="both"/>
              <w:rPr>
                <w:rFonts w:eastAsia="Calibri"/>
                <w:szCs w:val="28"/>
                <w:lang w:val="nl-NL"/>
              </w:rPr>
            </w:pPr>
            <w:r w:rsidRPr="00F07D9D">
              <w:t>-HS lắng nghe và ghi lại dặn dò.</w:t>
            </w:r>
          </w:p>
        </w:tc>
      </w:tr>
      <w:tr w:rsidR="00760F0E" w:rsidRPr="00901A42" w14:paraId="224CF847" w14:textId="77777777" w:rsidTr="00640814">
        <w:trPr>
          <w:trHeight w:val="1700"/>
        </w:trPr>
        <w:tc>
          <w:tcPr>
            <w:tcW w:w="10278" w:type="dxa"/>
            <w:gridSpan w:val="3"/>
            <w:tcBorders>
              <w:top w:val="dashed" w:sz="4" w:space="0" w:color="auto"/>
            </w:tcBorders>
          </w:tcPr>
          <w:p w14:paraId="54A11EC8" w14:textId="77777777" w:rsidR="00760F0E" w:rsidRPr="00901A42" w:rsidRDefault="00760F0E" w:rsidP="00606718">
            <w:pPr>
              <w:spacing w:line="288" w:lineRule="auto"/>
              <w:rPr>
                <w:rFonts w:eastAsia="Calibri"/>
                <w:b/>
                <w:szCs w:val="28"/>
                <w:lang w:val="nl-NL"/>
              </w:rPr>
            </w:pPr>
            <w:r>
              <w:rPr>
                <w:rFonts w:eastAsia="Calibri"/>
                <w:b/>
                <w:szCs w:val="28"/>
                <w:lang w:val="nl-NL"/>
              </w:rPr>
              <w:t>IV.</w:t>
            </w:r>
            <w:r w:rsidRPr="00901A42">
              <w:rPr>
                <w:rFonts w:eastAsia="Calibri"/>
                <w:b/>
                <w:szCs w:val="28"/>
                <w:lang w:val="nl-NL"/>
              </w:rPr>
              <w:t xml:space="preserve"> ĐIỀU CHỈNH BỔ SUNG</w:t>
            </w:r>
          </w:p>
          <w:p w14:paraId="4426CE00"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1FB9ACB2"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3122E236" w14:textId="77777777" w:rsidR="00760F0E" w:rsidRPr="00901A42" w:rsidRDefault="00760F0E" w:rsidP="00606718">
            <w:pPr>
              <w:spacing w:line="288" w:lineRule="auto"/>
              <w:rPr>
                <w:rFonts w:eastAsia="Calibri"/>
                <w:b/>
                <w:szCs w:val="28"/>
                <w:lang w:val="nl-NL"/>
              </w:rPr>
            </w:pPr>
            <w:r w:rsidRPr="00901A42">
              <w:rPr>
                <w:rFonts w:eastAsia="Calibri"/>
                <w:szCs w:val="28"/>
                <w:lang w:val="nl-NL"/>
              </w:rPr>
              <w:t>.............................................................................................................................................</w:t>
            </w:r>
          </w:p>
        </w:tc>
      </w:tr>
    </w:tbl>
    <w:p w14:paraId="7DDD7A48" w14:textId="77777777" w:rsidR="00760F0E" w:rsidRPr="00F07D9D" w:rsidRDefault="00760F0E" w:rsidP="00F07DBE">
      <w:pPr>
        <w:spacing w:line="288" w:lineRule="auto"/>
        <w:jc w:val="center"/>
        <w:rPr>
          <w:b/>
          <w:bCs/>
          <w:u w:val="single"/>
          <w:lang w:val="nl-NL"/>
        </w:rPr>
      </w:pPr>
      <w:r>
        <w:rPr>
          <w:b/>
          <w:bCs/>
          <w:u w:val="single"/>
          <w:lang w:val="nl-NL"/>
        </w:rPr>
        <w:t>-----------------------------------------------------------------------</w:t>
      </w:r>
    </w:p>
    <w:p w14:paraId="34A908BA" w14:textId="77777777" w:rsidR="00760F0E" w:rsidRPr="00F07D9D" w:rsidRDefault="00760F0E" w:rsidP="00606718">
      <w:pPr>
        <w:spacing w:line="288" w:lineRule="auto"/>
        <w:rPr>
          <w:lang w:val="vi-VN"/>
        </w:rPr>
      </w:pPr>
    </w:p>
    <w:p w14:paraId="21223DA1" w14:textId="77777777" w:rsidR="00760F0E" w:rsidRDefault="00760F0E" w:rsidP="00672C5C">
      <w:pPr>
        <w:spacing w:line="288" w:lineRule="auto"/>
        <w:rPr>
          <w:b/>
        </w:rPr>
      </w:pPr>
      <w:r>
        <w:rPr>
          <w:b/>
        </w:rPr>
        <w:t xml:space="preserve">TIẾT2 </w:t>
      </w:r>
    </w:p>
    <w:p w14:paraId="39A2FE2A" w14:textId="77777777" w:rsidR="00760F0E" w:rsidRDefault="00760F0E" w:rsidP="00672C5C">
      <w:pPr>
        <w:spacing w:line="288" w:lineRule="auto"/>
        <w:rPr>
          <w:b/>
        </w:rPr>
      </w:pPr>
      <w:r w:rsidRPr="00F07D9D">
        <w:rPr>
          <w:b/>
        </w:rPr>
        <w:t>III. HOẠT ĐỘNG DẠY HỌC</w:t>
      </w:r>
      <w:r>
        <w:rPr>
          <w:b/>
        </w:rPr>
        <w:t>:</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0"/>
        <w:gridCol w:w="78"/>
        <w:gridCol w:w="4140"/>
      </w:tblGrid>
      <w:tr w:rsidR="00760F0E" w:rsidRPr="00901A42" w14:paraId="145727AC" w14:textId="77777777" w:rsidTr="00DC2CB4">
        <w:tc>
          <w:tcPr>
            <w:tcW w:w="6060" w:type="dxa"/>
            <w:tcBorders>
              <w:bottom w:val="dashed" w:sz="4" w:space="0" w:color="auto"/>
            </w:tcBorders>
          </w:tcPr>
          <w:p w14:paraId="3CFD5F55"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lastRenderedPageBreak/>
              <w:t>Hoạt động của giáo viên</w:t>
            </w:r>
          </w:p>
        </w:tc>
        <w:tc>
          <w:tcPr>
            <w:tcW w:w="4218" w:type="dxa"/>
            <w:gridSpan w:val="2"/>
            <w:tcBorders>
              <w:bottom w:val="dashed" w:sz="4" w:space="0" w:color="auto"/>
            </w:tcBorders>
          </w:tcPr>
          <w:p w14:paraId="5F3F240E"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học sinh</w:t>
            </w:r>
          </w:p>
        </w:tc>
      </w:tr>
      <w:tr w:rsidR="00760F0E" w:rsidRPr="00901A42" w14:paraId="7036744F" w14:textId="77777777" w:rsidTr="00DD1A4D">
        <w:tc>
          <w:tcPr>
            <w:tcW w:w="10278" w:type="dxa"/>
            <w:gridSpan w:val="3"/>
            <w:tcBorders>
              <w:bottom w:val="dashed" w:sz="4" w:space="0" w:color="auto"/>
            </w:tcBorders>
          </w:tcPr>
          <w:p w14:paraId="6E99AB40" w14:textId="77777777" w:rsidR="00760F0E" w:rsidRPr="00F07D9D" w:rsidRDefault="00760F0E" w:rsidP="00606718">
            <w:pPr>
              <w:spacing w:line="288" w:lineRule="auto"/>
              <w:rPr>
                <w:bCs/>
                <w:i/>
                <w:lang w:val="nl-NL"/>
              </w:rPr>
            </w:pPr>
            <w:r w:rsidRPr="00F07D9D">
              <w:rPr>
                <w:b/>
                <w:bCs/>
                <w:lang w:val="nl-NL"/>
              </w:rPr>
              <w:t>1. Khởi động.</w:t>
            </w:r>
          </w:p>
          <w:p w14:paraId="184BB82E" w14:textId="77777777" w:rsidR="00760F0E" w:rsidRDefault="00760F0E" w:rsidP="00672C5C">
            <w:pPr>
              <w:spacing w:line="288" w:lineRule="auto"/>
              <w:rPr>
                <w:lang w:val="nl-NL"/>
              </w:rPr>
            </w:pPr>
            <w:r w:rsidRPr="00672C5C">
              <w:rPr>
                <w:b/>
                <w:bCs/>
                <w:lang w:val="nl-NL"/>
              </w:rPr>
              <w:t xml:space="preserve">a)Mục tiêu: </w:t>
            </w:r>
            <w:r w:rsidRPr="00DC2CB4">
              <w:rPr>
                <w:lang w:val="nl-NL"/>
              </w:rPr>
              <w:t>Tạo hứng thú và khơi gợi những hiểu biết đã có của HS về một số bệnh do vi khuẩn gây ra, trong đó có bệnh tả để dẫn dắt vào tiết 2 của bài học.</w:t>
            </w:r>
          </w:p>
          <w:p w14:paraId="2BE56EFD" w14:textId="77777777" w:rsidR="00760F0E" w:rsidRPr="00672C5C" w:rsidRDefault="00760F0E" w:rsidP="00672C5C">
            <w:pPr>
              <w:spacing w:line="288" w:lineRule="auto"/>
              <w:rPr>
                <w:lang w:val="nl-NL"/>
              </w:rPr>
            </w:pPr>
            <w:r w:rsidRPr="00672C5C">
              <w:rPr>
                <w:b/>
                <w:bCs/>
                <w:lang w:val="nl-NL"/>
              </w:rPr>
              <w:t xml:space="preserve">b)Phương pháp và kĩ thuật dạy học: </w:t>
            </w:r>
            <w:r w:rsidRPr="00672C5C">
              <w:rPr>
                <w:lang w:val="nl-NL"/>
              </w:rPr>
              <w:t>Phương pháp trò chơi.</w:t>
            </w:r>
          </w:p>
          <w:p w14:paraId="1BDFB52E" w14:textId="77777777" w:rsidR="00760F0E" w:rsidRPr="00901A42" w:rsidRDefault="00760F0E" w:rsidP="00672C5C">
            <w:pPr>
              <w:spacing w:line="288" w:lineRule="auto"/>
              <w:rPr>
                <w:rFonts w:eastAsia="Calibri"/>
              </w:rPr>
            </w:pPr>
            <w:r w:rsidRPr="00672C5C">
              <w:rPr>
                <w:b/>
                <w:bCs/>
                <w:lang w:val="nl-NL"/>
              </w:rPr>
              <w:t>c)Tiến trình tổ chức hoạt động:</w:t>
            </w:r>
          </w:p>
        </w:tc>
      </w:tr>
      <w:tr w:rsidR="00760F0E" w:rsidRPr="00901A42" w14:paraId="72D6B8F9" w14:textId="77777777" w:rsidTr="00DC2CB4">
        <w:tc>
          <w:tcPr>
            <w:tcW w:w="6060" w:type="dxa"/>
            <w:tcBorders>
              <w:bottom w:val="dashed" w:sz="4" w:space="0" w:color="auto"/>
            </w:tcBorders>
          </w:tcPr>
          <w:p w14:paraId="7418E94A" w14:textId="77777777" w:rsidR="00760F0E" w:rsidRDefault="00760F0E" w:rsidP="00DC2CB4">
            <w:pPr>
              <w:spacing w:line="288" w:lineRule="auto"/>
              <w:jc w:val="both"/>
            </w:pPr>
            <w:r>
              <w:t>GV chia lớp thành hai đội chơi và tổ chức cho HS thi đua tìm những từ khoá quan trọng liên quan đến bệnh tả. Trong thời gian quy định, nhóm nào tìm đúng và được nhiều từ khoá nhất sẽ là nhóm thắng cuộc.</w:t>
            </w:r>
          </w:p>
          <w:p w14:paraId="7ABABFFA" w14:textId="77777777" w:rsidR="00760F0E" w:rsidRDefault="00760F0E" w:rsidP="00DC2CB4">
            <w:pPr>
              <w:spacing w:line="288" w:lineRule="auto"/>
              <w:jc w:val="both"/>
            </w:pPr>
            <w:r>
              <w:rPr>
                <w:rFonts w:ascii="Cambria Math" w:hAnsi="Cambria Math" w:cs="Cambria Math"/>
              </w:rPr>
              <w:t>‒</w:t>
            </w:r>
            <w:r>
              <w:t xml:space="preserve"> GV đặt câu hỏi: Ngoài bệnh tả do vi khuẩn gây ra, các em còn biết những bệnh nào khác do vi khuẩn gây ra không?</w:t>
            </w:r>
          </w:p>
          <w:p w14:paraId="6963E303" w14:textId="77777777" w:rsidR="00760F0E" w:rsidRPr="00DC2CB4" w:rsidRDefault="00760F0E" w:rsidP="00DC2CB4">
            <w:pPr>
              <w:spacing w:line="288" w:lineRule="auto"/>
              <w:jc w:val="both"/>
            </w:pPr>
            <w:r>
              <w:rPr>
                <w:rFonts w:ascii="Cambria Math" w:hAnsi="Cambria Math" w:cs="Cambria Math"/>
              </w:rPr>
              <w:t>‒</w:t>
            </w:r>
            <w:r>
              <w:t xml:space="preserve"> GV nhận xét chung và dẫn dắt vào tiết 2 của bài học.</w:t>
            </w:r>
          </w:p>
        </w:tc>
        <w:tc>
          <w:tcPr>
            <w:tcW w:w="4218" w:type="dxa"/>
            <w:gridSpan w:val="2"/>
            <w:tcBorders>
              <w:bottom w:val="dashed" w:sz="4" w:space="0" w:color="auto"/>
            </w:tcBorders>
          </w:tcPr>
          <w:p w14:paraId="3808DA68" w14:textId="77777777" w:rsidR="00760F0E" w:rsidRPr="00DC2CB4" w:rsidRDefault="00760F0E" w:rsidP="00DC2CB4">
            <w:pPr>
              <w:spacing w:line="288" w:lineRule="auto"/>
              <w:jc w:val="both"/>
              <w:rPr>
                <w:lang w:val="nl-NL"/>
              </w:rPr>
            </w:pPr>
            <w:r w:rsidRPr="00DC2CB4">
              <w:rPr>
                <w:lang w:val="nl-NL"/>
              </w:rPr>
              <w:t>–HS chia đội và thi đua tìm từ khoá. Ví dụ: nôn, tiêu chảy nhiều lần liên tục, sốt, chuột rút,…</w:t>
            </w:r>
          </w:p>
          <w:p w14:paraId="46AFAC56" w14:textId="77777777" w:rsidR="00760F0E" w:rsidRPr="00DC2CB4" w:rsidRDefault="00760F0E" w:rsidP="00DC2CB4">
            <w:pPr>
              <w:spacing w:line="288" w:lineRule="auto"/>
              <w:jc w:val="both"/>
              <w:rPr>
                <w:lang w:val="nl-NL"/>
              </w:rPr>
            </w:pPr>
          </w:p>
          <w:p w14:paraId="5C732FF0" w14:textId="77777777" w:rsidR="00760F0E" w:rsidRPr="00DC2CB4" w:rsidRDefault="00760F0E" w:rsidP="00DC2CB4">
            <w:pPr>
              <w:spacing w:line="288" w:lineRule="auto"/>
              <w:jc w:val="both"/>
              <w:rPr>
                <w:lang w:val="nl-NL"/>
              </w:rPr>
            </w:pPr>
          </w:p>
          <w:p w14:paraId="4A02FC14" w14:textId="77777777" w:rsidR="00760F0E" w:rsidRPr="00DC2CB4" w:rsidRDefault="00760F0E" w:rsidP="00DC2CB4">
            <w:pPr>
              <w:spacing w:line="288" w:lineRule="auto"/>
              <w:jc w:val="both"/>
              <w:rPr>
                <w:lang w:val="nl-NL"/>
              </w:rPr>
            </w:pPr>
            <w:r w:rsidRPr="00DC2CB4">
              <w:rPr>
                <w:lang w:val="nl-NL"/>
              </w:rPr>
              <w:t>–HS lắng nghe và trả lời theo khả năng hiểu biết của bản thân.</w:t>
            </w:r>
          </w:p>
          <w:p w14:paraId="6F8D68B3" w14:textId="77777777" w:rsidR="00760F0E" w:rsidRPr="00DC2CB4" w:rsidRDefault="00760F0E" w:rsidP="00DC2CB4">
            <w:pPr>
              <w:spacing w:line="288" w:lineRule="auto"/>
              <w:jc w:val="both"/>
              <w:rPr>
                <w:lang w:val="nl-NL"/>
              </w:rPr>
            </w:pPr>
          </w:p>
          <w:p w14:paraId="1EF68846" w14:textId="77777777" w:rsidR="00760F0E" w:rsidRPr="00901A42" w:rsidRDefault="00760F0E" w:rsidP="00DC2CB4">
            <w:pPr>
              <w:spacing w:line="288" w:lineRule="auto"/>
              <w:jc w:val="both"/>
              <w:rPr>
                <w:rFonts w:eastAsia="Calibri"/>
                <w:szCs w:val="28"/>
                <w:lang w:val="nl-NL"/>
              </w:rPr>
            </w:pPr>
            <w:r w:rsidRPr="00DC2CB4">
              <w:rPr>
                <w:lang w:val="nl-NL"/>
              </w:rPr>
              <w:t>–HS lắng nghe.</w:t>
            </w:r>
          </w:p>
        </w:tc>
      </w:tr>
      <w:tr w:rsidR="00760F0E" w:rsidRPr="00901A42" w14:paraId="6A06EC62" w14:textId="77777777" w:rsidTr="00DD1A4D">
        <w:tc>
          <w:tcPr>
            <w:tcW w:w="10278" w:type="dxa"/>
            <w:gridSpan w:val="3"/>
            <w:tcBorders>
              <w:top w:val="dashed" w:sz="4" w:space="0" w:color="auto"/>
              <w:bottom w:val="dashed" w:sz="4" w:space="0" w:color="auto"/>
            </w:tcBorders>
          </w:tcPr>
          <w:p w14:paraId="3283169A" w14:textId="77777777" w:rsidR="00760F0E" w:rsidRPr="00E67EF1" w:rsidRDefault="00760F0E" w:rsidP="00E67EF1">
            <w:pPr>
              <w:spacing w:line="288" w:lineRule="auto"/>
              <w:rPr>
                <w:b/>
                <w:bCs/>
                <w:iCs/>
                <w:lang w:val="nl-NL"/>
              </w:rPr>
            </w:pPr>
            <w:r w:rsidRPr="00F07D9D">
              <w:rPr>
                <w:b/>
                <w:bCs/>
                <w:iCs/>
                <w:lang w:val="nl-NL"/>
              </w:rPr>
              <w:t xml:space="preserve">2. </w:t>
            </w:r>
            <w:r w:rsidRPr="00F07D9D">
              <w:rPr>
                <w:b/>
                <w:bCs/>
              </w:rPr>
              <w:t xml:space="preserve">Hoạt động Khám phá </w:t>
            </w:r>
            <w:r>
              <w:rPr>
                <w:b/>
                <w:bCs/>
              </w:rPr>
              <w:t xml:space="preserve"> và luyện tập</w:t>
            </w:r>
          </w:p>
        </w:tc>
      </w:tr>
      <w:tr w:rsidR="00760F0E" w:rsidRPr="00901A42" w14:paraId="29BBF157" w14:textId="77777777" w:rsidTr="00DD1A4D">
        <w:tc>
          <w:tcPr>
            <w:tcW w:w="10278" w:type="dxa"/>
            <w:gridSpan w:val="3"/>
            <w:tcBorders>
              <w:top w:val="dashed" w:sz="4" w:space="0" w:color="auto"/>
              <w:bottom w:val="dashed" w:sz="4" w:space="0" w:color="auto"/>
            </w:tcBorders>
          </w:tcPr>
          <w:p w14:paraId="26A74EA9" w14:textId="77777777" w:rsidR="00760F0E" w:rsidRDefault="00760F0E" w:rsidP="00E67EF1">
            <w:pPr>
              <w:spacing w:line="288" w:lineRule="auto"/>
              <w:rPr>
                <w:b/>
                <w:bCs/>
              </w:rPr>
            </w:pPr>
            <w:r>
              <w:rPr>
                <w:b/>
                <w:bCs/>
              </w:rPr>
              <w:t xml:space="preserve">2.1 </w:t>
            </w:r>
            <w:r w:rsidRPr="00DC2CB4">
              <w:rPr>
                <w:b/>
                <w:bCs/>
              </w:rPr>
              <w:t xml:space="preserve">Tìm hiểu về bệnh lao phổi </w:t>
            </w:r>
          </w:p>
          <w:p w14:paraId="7B8161D0" w14:textId="77777777" w:rsidR="00760F0E" w:rsidRDefault="00760F0E" w:rsidP="00E67EF1">
            <w:pPr>
              <w:spacing w:line="288" w:lineRule="auto"/>
            </w:pPr>
            <w:r w:rsidRPr="00E67EF1">
              <w:rPr>
                <w:b/>
                <w:bCs/>
              </w:rPr>
              <w:t>a)</w:t>
            </w:r>
            <w:r>
              <w:rPr>
                <w:b/>
                <w:bCs/>
              </w:rPr>
              <w:t xml:space="preserve"> </w:t>
            </w:r>
            <w:r w:rsidRPr="00E67EF1">
              <w:rPr>
                <w:b/>
                <w:bCs/>
              </w:rPr>
              <w:t xml:space="preserve">Mục tiêu: </w:t>
            </w:r>
            <w:r w:rsidRPr="00DC2CB4">
              <w:t>HS nhận biết nguyên nhân, triệu chứng và cách phòng tránh bệnh lao phổi.</w:t>
            </w:r>
          </w:p>
          <w:p w14:paraId="2D926026" w14:textId="77777777" w:rsidR="00760F0E" w:rsidRPr="00DC2CB4" w:rsidRDefault="00760F0E" w:rsidP="00E67EF1">
            <w:pPr>
              <w:spacing w:line="288" w:lineRule="auto"/>
            </w:pPr>
            <w:r w:rsidRPr="00E67EF1">
              <w:rPr>
                <w:b/>
                <w:bCs/>
              </w:rPr>
              <w:t>b)</w:t>
            </w:r>
            <w:r>
              <w:rPr>
                <w:b/>
                <w:bCs/>
              </w:rPr>
              <w:t xml:space="preserve"> </w:t>
            </w:r>
            <w:r w:rsidRPr="00E67EF1">
              <w:rPr>
                <w:b/>
                <w:bCs/>
              </w:rPr>
              <w:t xml:space="preserve">Phương pháp và kĩ thuật dạy học: </w:t>
            </w:r>
            <w:r w:rsidRPr="00DC2CB4">
              <w:t>Phương pháp nêu và giải quyết vấn đề, phương pháp trực quan, phương pháp dạy học hợp tác.</w:t>
            </w:r>
          </w:p>
          <w:p w14:paraId="637F67BF" w14:textId="77777777" w:rsidR="00760F0E" w:rsidRPr="00F07D9D" w:rsidRDefault="00760F0E" w:rsidP="00E67EF1">
            <w:pPr>
              <w:spacing w:line="288" w:lineRule="auto"/>
              <w:rPr>
                <w:b/>
                <w:bCs/>
                <w:iCs/>
                <w:lang w:val="nl-NL"/>
              </w:rPr>
            </w:pPr>
            <w:r w:rsidRPr="00E67EF1">
              <w:rPr>
                <w:b/>
                <w:bCs/>
              </w:rPr>
              <w:t>c)</w:t>
            </w:r>
            <w:r>
              <w:rPr>
                <w:b/>
                <w:bCs/>
              </w:rPr>
              <w:t xml:space="preserve"> </w:t>
            </w:r>
            <w:r w:rsidRPr="00E67EF1">
              <w:rPr>
                <w:b/>
                <w:bCs/>
              </w:rPr>
              <w:t>Tiến trình tổ chức hoạt động:</w:t>
            </w:r>
          </w:p>
        </w:tc>
      </w:tr>
      <w:tr w:rsidR="00760F0E" w:rsidRPr="00901A42" w14:paraId="150B84A0" w14:textId="77777777" w:rsidTr="00DD1A4D">
        <w:tc>
          <w:tcPr>
            <w:tcW w:w="6138" w:type="dxa"/>
            <w:gridSpan w:val="2"/>
            <w:tcBorders>
              <w:top w:val="dashed" w:sz="4" w:space="0" w:color="auto"/>
              <w:bottom w:val="dashed" w:sz="4" w:space="0" w:color="auto"/>
            </w:tcBorders>
          </w:tcPr>
          <w:p w14:paraId="2A26601D" w14:textId="77777777" w:rsidR="00760F0E" w:rsidRDefault="00760F0E" w:rsidP="00DC2CB4">
            <w:pPr>
              <w:spacing w:line="288" w:lineRule="auto"/>
              <w:jc w:val="both"/>
            </w:pPr>
            <w:r>
              <w:t>GV chia lớp thành các nhóm, yêu cầu HS quan sát các hình 2, 3, 4, 5, 6 (SGK trang 72), đọc nội dung trong các hộp thông tin và thảo luận nhóm để viết thành sơ đồ tư duy vào giấy A4 hoặc A3 theo các nội dung sau:</w:t>
            </w:r>
          </w:p>
          <w:p w14:paraId="1D41F348" w14:textId="77777777" w:rsidR="00760F0E" w:rsidRDefault="00760F0E" w:rsidP="00DC2CB4">
            <w:pPr>
              <w:spacing w:line="288" w:lineRule="auto"/>
              <w:jc w:val="both"/>
            </w:pPr>
            <w:r>
              <w:t>+ Nguyên nhân và triệu chứng của bệnh lao phổi.</w:t>
            </w:r>
          </w:p>
          <w:p w14:paraId="061ED439" w14:textId="77777777" w:rsidR="00760F0E" w:rsidRDefault="00760F0E" w:rsidP="00DC2CB4">
            <w:pPr>
              <w:spacing w:line="288" w:lineRule="auto"/>
              <w:jc w:val="both"/>
            </w:pPr>
            <w:r>
              <w:t>+ Cách phòng tránh bệnh lao phổi.</w:t>
            </w:r>
          </w:p>
          <w:p w14:paraId="67C0319F" w14:textId="77777777" w:rsidR="00760F0E" w:rsidRDefault="00760F0E" w:rsidP="00DC2CB4">
            <w:pPr>
              <w:spacing w:line="288" w:lineRule="auto"/>
              <w:ind w:right="52"/>
              <w:jc w:val="both"/>
            </w:pPr>
            <w:r>
              <w:t>+ Hậu quả do bệnh lao phổi gây ra.</w:t>
            </w:r>
          </w:p>
          <w:p w14:paraId="533C9354" w14:textId="77777777" w:rsidR="00760F0E" w:rsidRDefault="00760F0E" w:rsidP="00DC2CB4">
            <w:pPr>
              <w:spacing w:line="288" w:lineRule="auto"/>
              <w:ind w:right="52"/>
              <w:jc w:val="both"/>
            </w:pPr>
          </w:p>
          <w:p w14:paraId="55ECCCF0" w14:textId="77777777" w:rsidR="00760F0E" w:rsidRPr="00DC2CB4" w:rsidRDefault="00760F0E" w:rsidP="00DC2CB4">
            <w:pPr>
              <w:spacing w:line="288" w:lineRule="auto"/>
              <w:ind w:right="52"/>
              <w:jc w:val="both"/>
              <w:rPr>
                <w:rFonts w:eastAsia="Calibri"/>
                <w:szCs w:val="28"/>
              </w:rPr>
            </w:pPr>
            <w:r w:rsidRPr="00DC2CB4">
              <w:rPr>
                <w:rFonts w:eastAsia="Calibri"/>
                <w:szCs w:val="28"/>
              </w:rPr>
              <w:t>–GV mời đại diện nhóm lên trình bày sản phẩm của nhóm và khái quát nguyên nhân, triệu chứng, cách phòng tránh bệnh lao phổi.</w:t>
            </w:r>
          </w:p>
          <w:p w14:paraId="787F01B4" w14:textId="77777777" w:rsidR="00760F0E" w:rsidRPr="00DC2CB4" w:rsidRDefault="00760F0E" w:rsidP="00DC2CB4">
            <w:pPr>
              <w:spacing w:line="288" w:lineRule="auto"/>
              <w:ind w:right="52"/>
              <w:jc w:val="both"/>
              <w:rPr>
                <w:rFonts w:eastAsia="Calibri"/>
                <w:szCs w:val="28"/>
              </w:rPr>
            </w:pPr>
            <w:r w:rsidRPr="00DC2CB4">
              <w:rPr>
                <w:rFonts w:eastAsia="Calibri"/>
                <w:szCs w:val="28"/>
              </w:rPr>
              <w:t>–GV mời HS các nhóm khác nhận xét và bổ sung.</w:t>
            </w:r>
          </w:p>
          <w:p w14:paraId="3B715386" w14:textId="77777777" w:rsidR="00760F0E" w:rsidRPr="00DC2CB4" w:rsidRDefault="00760F0E" w:rsidP="00DC2CB4">
            <w:pPr>
              <w:spacing w:line="288" w:lineRule="auto"/>
              <w:ind w:right="52"/>
              <w:jc w:val="both"/>
              <w:rPr>
                <w:rFonts w:eastAsia="Calibri"/>
                <w:szCs w:val="28"/>
              </w:rPr>
            </w:pPr>
            <w:r w:rsidRPr="00DC2CB4">
              <w:rPr>
                <w:rFonts w:eastAsia="Calibri"/>
                <w:szCs w:val="28"/>
              </w:rPr>
              <w:lastRenderedPageBreak/>
              <w:t>–GV khen ngợi những HS có câu trả lời đúng, lưu loát, có thêm những ý mới về nguyên nhân, triệu chứng và cách phòng tránh bệnh lao phổi.</w:t>
            </w:r>
          </w:p>
          <w:p w14:paraId="059DFC59" w14:textId="77777777" w:rsidR="00760F0E" w:rsidRPr="00DC2CB4" w:rsidRDefault="00760F0E" w:rsidP="00DC2CB4">
            <w:pPr>
              <w:spacing w:line="288" w:lineRule="auto"/>
              <w:ind w:right="52"/>
              <w:jc w:val="both"/>
              <w:rPr>
                <w:rFonts w:eastAsia="Calibri"/>
                <w:szCs w:val="28"/>
              </w:rPr>
            </w:pPr>
            <w:r w:rsidRPr="00DC2CB4">
              <w:rPr>
                <w:rFonts w:eastAsia="Calibri"/>
                <w:szCs w:val="28"/>
              </w:rPr>
              <w:t>–GV tổng kết chung và hướng dẫn HS rút ra kết luận.</w:t>
            </w:r>
          </w:p>
          <w:p w14:paraId="18E68C72" w14:textId="77777777" w:rsidR="00760F0E" w:rsidRPr="00DC2CB4" w:rsidRDefault="00760F0E" w:rsidP="00DC2CB4">
            <w:pPr>
              <w:spacing w:line="288" w:lineRule="auto"/>
              <w:ind w:right="52"/>
              <w:jc w:val="both"/>
              <w:rPr>
                <w:rFonts w:eastAsia="Calibri"/>
                <w:szCs w:val="28"/>
              </w:rPr>
            </w:pPr>
          </w:p>
          <w:p w14:paraId="5FA6A809" w14:textId="77777777" w:rsidR="00760F0E" w:rsidRPr="00DC2CB4" w:rsidRDefault="00760F0E" w:rsidP="00DC2CB4">
            <w:pPr>
              <w:spacing w:line="288" w:lineRule="auto"/>
              <w:ind w:right="52"/>
              <w:jc w:val="both"/>
              <w:rPr>
                <w:rFonts w:eastAsia="Calibri"/>
                <w:szCs w:val="28"/>
              </w:rPr>
            </w:pPr>
          </w:p>
          <w:p w14:paraId="17894B12" w14:textId="77777777" w:rsidR="00760F0E" w:rsidRPr="00DC2CB4" w:rsidRDefault="00760F0E" w:rsidP="00DC2CB4">
            <w:pPr>
              <w:spacing w:line="288" w:lineRule="auto"/>
              <w:ind w:right="52"/>
              <w:jc w:val="both"/>
              <w:rPr>
                <w:rFonts w:eastAsia="Calibri"/>
                <w:szCs w:val="28"/>
              </w:rPr>
            </w:pPr>
          </w:p>
          <w:p w14:paraId="0911B74D" w14:textId="77777777" w:rsidR="00760F0E" w:rsidRPr="00DC2CB4" w:rsidRDefault="00760F0E" w:rsidP="00DC2CB4">
            <w:pPr>
              <w:spacing w:line="288" w:lineRule="auto"/>
              <w:ind w:right="52"/>
              <w:jc w:val="both"/>
              <w:rPr>
                <w:rFonts w:eastAsia="Calibri"/>
                <w:szCs w:val="28"/>
              </w:rPr>
            </w:pPr>
          </w:p>
          <w:p w14:paraId="07B1BC93" w14:textId="77777777" w:rsidR="00760F0E" w:rsidRPr="00DC2CB4" w:rsidRDefault="00760F0E" w:rsidP="00DC2CB4">
            <w:pPr>
              <w:spacing w:line="288" w:lineRule="auto"/>
              <w:ind w:right="52"/>
              <w:jc w:val="both"/>
              <w:rPr>
                <w:rFonts w:eastAsia="Calibri"/>
                <w:szCs w:val="28"/>
              </w:rPr>
            </w:pPr>
          </w:p>
          <w:p w14:paraId="489BFE56" w14:textId="77777777" w:rsidR="00760F0E" w:rsidRPr="00DC2CB4" w:rsidRDefault="00760F0E" w:rsidP="00DC2CB4">
            <w:pPr>
              <w:spacing w:line="288" w:lineRule="auto"/>
              <w:ind w:right="52"/>
              <w:jc w:val="both"/>
              <w:rPr>
                <w:rFonts w:eastAsia="Calibri"/>
                <w:szCs w:val="28"/>
              </w:rPr>
            </w:pPr>
          </w:p>
          <w:p w14:paraId="23790628" w14:textId="77777777" w:rsidR="00760F0E" w:rsidRPr="00DC2CB4" w:rsidRDefault="00760F0E" w:rsidP="00DC2CB4">
            <w:pPr>
              <w:spacing w:line="288" w:lineRule="auto"/>
              <w:ind w:right="52"/>
              <w:jc w:val="both"/>
              <w:rPr>
                <w:rFonts w:eastAsia="Calibri"/>
                <w:szCs w:val="28"/>
              </w:rPr>
            </w:pPr>
          </w:p>
          <w:p w14:paraId="74EDE8FF" w14:textId="77777777" w:rsidR="00760F0E" w:rsidRPr="00DC2CB4" w:rsidRDefault="00760F0E" w:rsidP="00DC2CB4">
            <w:pPr>
              <w:spacing w:line="288" w:lineRule="auto"/>
              <w:ind w:right="52"/>
              <w:jc w:val="both"/>
              <w:rPr>
                <w:rFonts w:eastAsia="Calibri"/>
                <w:szCs w:val="28"/>
              </w:rPr>
            </w:pPr>
          </w:p>
          <w:p w14:paraId="66106EE1" w14:textId="77777777" w:rsidR="00760F0E" w:rsidRPr="00DC2CB4" w:rsidRDefault="00760F0E" w:rsidP="00DC2CB4">
            <w:pPr>
              <w:spacing w:line="288" w:lineRule="auto"/>
              <w:ind w:right="52"/>
              <w:jc w:val="both"/>
              <w:rPr>
                <w:rFonts w:eastAsia="Calibri"/>
                <w:szCs w:val="28"/>
              </w:rPr>
            </w:pPr>
          </w:p>
          <w:p w14:paraId="1F7A8B7A" w14:textId="77777777" w:rsidR="00760F0E" w:rsidRDefault="00760F0E" w:rsidP="00DC2CB4">
            <w:pPr>
              <w:spacing w:line="288" w:lineRule="auto"/>
              <w:ind w:right="52"/>
              <w:jc w:val="both"/>
              <w:rPr>
                <w:rFonts w:eastAsia="Calibri"/>
                <w:szCs w:val="28"/>
              </w:rPr>
            </w:pPr>
          </w:p>
          <w:p w14:paraId="3B4583B7" w14:textId="77777777" w:rsidR="00760F0E" w:rsidRDefault="00760F0E" w:rsidP="00DC2CB4">
            <w:pPr>
              <w:spacing w:line="288" w:lineRule="auto"/>
              <w:ind w:right="52"/>
              <w:jc w:val="both"/>
              <w:rPr>
                <w:rFonts w:eastAsia="Calibri"/>
                <w:szCs w:val="28"/>
              </w:rPr>
            </w:pPr>
          </w:p>
          <w:p w14:paraId="74DAC663" w14:textId="77777777" w:rsidR="00760F0E" w:rsidRPr="00DC2CB4" w:rsidRDefault="00760F0E" w:rsidP="00DC2CB4">
            <w:pPr>
              <w:spacing w:line="288" w:lineRule="auto"/>
              <w:ind w:right="52"/>
              <w:jc w:val="both"/>
              <w:rPr>
                <w:rFonts w:eastAsia="Calibri"/>
                <w:szCs w:val="28"/>
              </w:rPr>
            </w:pPr>
          </w:p>
          <w:p w14:paraId="07F9CC0A" w14:textId="77777777" w:rsidR="00760F0E" w:rsidRPr="00DC2CB4" w:rsidRDefault="00760F0E" w:rsidP="00DC2CB4">
            <w:pPr>
              <w:spacing w:line="288" w:lineRule="auto"/>
              <w:ind w:right="52"/>
              <w:jc w:val="both"/>
              <w:rPr>
                <w:rFonts w:eastAsia="Calibri"/>
                <w:szCs w:val="28"/>
              </w:rPr>
            </w:pPr>
          </w:p>
          <w:p w14:paraId="151549B7" w14:textId="77777777" w:rsidR="00760F0E" w:rsidRPr="00901A42" w:rsidRDefault="00760F0E" w:rsidP="00DC2CB4">
            <w:pPr>
              <w:spacing w:line="288" w:lineRule="auto"/>
              <w:ind w:right="52"/>
              <w:jc w:val="both"/>
              <w:rPr>
                <w:rFonts w:eastAsia="Calibri"/>
                <w:szCs w:val="28"/>
              </w:rPr>
            </w:pPr>
            <w:r w:rsidRPr="00DC2CB4">
              <w:rPr>
                <w:rFonts w:eastAsia="Calibri"/>
                <w:szCs w:val="28"/>
              </w:rPr>
              <w:t>–GV khuyến khích HS đọc mục Em tìm hiểu thêm (SGK trang 73) để có thêm thông tin về bệnh lao phổi.</w:t>
            </w:r>
          </w:p>
        </w:tc>
        <w:tc>
          <w:tcPr>
            <w:tcW w:w="4140" w:type="dxa"/>
            <w:tcBorders>
              <w:top w:val="dashed" w:sz="4" w:space="0" w:color="auto"/>
              <w:bottom w:val="dashed" w:sz="4" w:space="0" w:color="auto"/>
            </w:tcBorders>
          </w:tcPr>
          <w:p w14:paraId="6CB9C027" w14:textId="77777777" w:rsidR="00760F0E" w:rsidRPr="00DC2CB4" w:rsidRDefault="00760F0E" w:rsidP="00DC2CB4">
            <w:pPr>
              <w:spacing w:line="288" w:lineRule="auto"/>
              <w:jc w:val="both"/>
              <w:rPr>
                <w:rFonts w:eastAsia="Calibri"/>
                <w:szCs w:val="28"/>
                <w:lang w:val="nl-NL"/>
              </w:rPr>
            </w:pPr>
            <w:r w:rsidRPr="00DC2CB4">
              <w:rPr>
                <w:rFonts w:eastAsia="Calibri"/>
                <w:szCs w:val="28"/>
                <w:lang w:val="nl-NL"/>
              </w:rPr>
              <w:lastRenderedPageBreak/>
              <w:t>–HS chia nhóm, quan sát hình, đọc thông tin và thảo luận nhóm.</w:t>
            </w:r>
          </w:p>
          <w:p w14:paraId="2D0D8DBB" w14:textId="77777777" w:rsidR="00760F0E" w:rsidRDefault="00760F0E" w:rsidP="00DC2CB4">
            <w:pPr>
              <w:spacing w:line="288" w:lineRule="auto"/>
              <w:jc w:val="both"/>
              <w:rPr>
                <w:rFonts w:eastAsia="Calibri"/>
                <w:szCs w:val="28"/>
                <w:lang w:val="nl-NL"/>
              </w:rPr>
            </w:pPr>
            <w:r w:rsidRPr="00DC2CB4">
              <w:rPr>
                <w:rFonts w:eastAsia="Calibri"/>
                <w:szCs w:val="28"/>
                <w:lang w:val="nl-NL"/>
              </w:rPr>
              <w:t>–HS hoàn thành sơ đồ tư duy vào giấy A4 hoặc A3 theo sự sáng tạo của từng nhóm về các nội dung: Nguyên nhân và triệu chứng của bệnh lao phổi. Cách phòng tránh bệnh lao phổi. Hậu quả do bệnh lao phổi gây ra.</w:t>
            </w:r>
          </w:p>
          <w:p w14:paraId="7C03189F" w14:textId="77777777" w:rsidR="00760F0E" w:rsidRPr="00DC2CB4" w:rsidRDefault="00760F0E" w:rsidP="00DC2CB4">
            <w:pPr>
              <w:spacing w:line="288" w:lineRule="auto"/>
              <w:jc w:val="both"/>
              <w:rPr>
                <w:rFonts w:eastAsia="Calibri"/>
                <w:szCs w:val="28"/>
                <w:lang w:val="nl-NL"/>
              </w:rPr>
            </w:pPr>
            <w:r w:rsidRPr="00DC2CB4">
              <w:rPr>
                <w:rFonts w:eastAsia="Calibri"/>
                <w:szCs w:val="28"/>
                <w:lang w:val="nl-NL"/>
              </w:rPr>
              <w:t>–HS đại diện nhóm lên trình bày.</w:t>
            </w:r>
          </w:p>
          <w:p w14:paraId="1DD475DD" w14:textId="77777777" w:rsidR="00760F0E" w:rsidRPr="00DC2CB4" w:rsidRDefault="00760F0E" w:rsidP="00DC2CB4">
            <w:pPr>
              <w:spacing w:line="288" w:lineRule="auto"/>
              <w:jc w:val="both"/>
              <w:rPr>
                <w:rFonts w:eastAsia="Calibri"/>
                <w:szCs w:val="28"/>
                <w:lang w:val="nl-NL"/>
              </w:rPr>
            </w:pPr>
          </w:p>
          <w:p w14:paraId="7ABA5A8D" w14:textId="77777777" w:rsidR="00760F0E" w:rsidRPr="00DC2CB4" w:rsidRDefault="00760F0E" w:rsidP="00DC2CB4">
            <w:pPr>
              <w:spacing w:line="288" w:lineRule="auto"/>
              <w:jc w:val="both"/>
              <w:rPr>
                <w:rFonts w:eastAsia="Calibri"/>
                <w:szCs w:val="28"/>
                <w:lang w:val="nl-NL"/>
              </w:rPr>
            </w:pPr>
          </w:p>
          <w:p w14:paraId="5A30C70F" w14:textId="77777777" w:rsidR="00760F0E" w:rsidRPr="00DC2CB4" w:rsidRDefault="00760F0E" w:rsidP="00DC2CB4">
            <w:pPr>
              <w:spacing w:line="288" w:lineRule="auto"/>
              <w:jc w:val="both"/>
              <w:rPr>
                <w:rFonts w:eastAsia="Calibri"/>
                <w:szCs w:val="28"/>
                <w:lang w:val="nl-NL"/>
              </w:rPr>
            </w:pPr>
            <w:r w:rsidRPr="00DC2CB4">
              <w:rPr>
                <w:rFonts w:eastAsia="Calibri"/>
                <w:szCs w:val="28"/>
                <w:lang w:val="nl-NL"/>
              </w:rPr>
              <w:t xml:space="preserve">–HS các nhóm khác nhận xét, bổ </w:t>
            </w:r>
            <w:r w:rsidRPr="00DC2CB4">
              <w:rPr>
                <w:rFonts w:eastAsia="Calibri"/>
                <w:szCs w:val="28"/>
                <w:lang w:val="nl-NL"/>
              </w:rPr>
              <w:lastRenderedPageBreak/>
              <w:t>sung và đặt câu hỏi (nếu có).</w:t>
            </w:r>
          </w:p>
          <w:p w14:paraId="1C5183C3" w14:textId="77777777" w:rsidR="00760F0E" w:rsidRPr="00DC2CB4" w:rsidRDefault="00760F0E" w:rsidP="00DC2CB4">
            <w:pPr>
              <w:spacing w:line="288" w:lineRule="auto"/>
              <w:jc w:val="both"/>
              <w:rPr>
                <w:rFonts w:eastAsia="Calibri"/>
                <w:szCs w:val="28"/>
                <w:lang w:val="nl-NL"/>
              </w:rPr>
            </w:pPr>
            <w:r w:rsidRPr="00DC2CB4">
              <w:rPr>
                <w:rFonts w:eastAsia="Calibri"/>
                <w:szCs w:val="28"/>
                <w:lang w:val="nl-NL"/>
              </w:rPr>
              <w:t>–HS khác lắng nghe.</w:t>
            </w:r>
          </w:p>
          <w:p w14:paraId="7E38863C" w14:textId="77777777" w:rsidR="00760F0E" w:rsidRPr="00DC2CB4" w:rsidRDefault="00760F0E" w:rsidP="00DC2CB4">
            <w:pPr>
              <w:spacing w:line="288" w:lineRule="auto"/>
              <w:jc w:val="both"/>
              <w:rPr>
                <w:rFonts w:eastAsia="Calibri"/>
                <w:szCs w:val="28"/>
                <w:lang w:val="nl-NL"/>
              </w:rPr>
            </w:pPr>
          </w:p>
          <w:p w14:paraId="5982A70D" w14:textId="77777777" w:rsidR="00760F0E" w:rsidRPr="00DC2CB4" w:rsidRDefault="00760F0E" w:rsidP="00DC2CB4">
            <w:pPr>
              <w:spacing w:line="288" w:lineRule="auto"/>
              <w:jc w:val="both"/>
              <w:rPr>
                <w:rFonts w:eastAsia="Calibri"/>
                <w:szCs w:val="28"/>
                <w:lang w:val="nl-NL"/>
              </w:rPr>
            </w:pPr>
            <w:r w:rsidRPr="00DC2CB4">
              <w:rPr>
                <w:rFonts w:eastAsia="Calibri"/>
                <w:szCs w:val="28"/>
                <w:lang w:val="nl-NL"/>
              </w:rPr>
              <w:t>–HS lắng nghe và rút ra kết luận:</w:t>
            </w:r>
          </w:p>
          <w:p w14:paraId="044F9649" w14:textId="77777777" w:rsidR="00760F0E" w:rsidRPr="00DC2CB4" w:rsidRDefault="00760F0E" w:rsidP="00DC2CB4">
            <w:pPr>
              <w:spacing w:line="288" w:lineRule="auto"/>
              <w:jc w:val="both"/>
              <w:rPr>
                <w:rFonts w:eastAsia="Calibri"/>
                <w:szCs w:val="28"/>
                <w:lang w:val="nl-NL"/>
              </w:rPr>
            </w:pPr>
            <w:r w:rsidRPr="00DC2CB4">
              <w:rPr>
                <w:rFonts w:eastAsia="Calibri"/>
                <w:szCs w:val="28"/>
                <w:lang w:val="nl-NL"/>
              </w:rPr>
              <w:t>+ Bệnh lao phổi do vi khuẩn lao gây ra, lây truyền chủ yếu qua cơ quan hô hấp, có thể nguy hiểm đến tính mạng con người nếu không được chữa trị kịp thời.</w:t>
            </w:r>
          </w:p>
          <w:p w14:paraId="7C452BF5" w14:textId="77777777" w:rsidR="00760F0E" w:rsidRPr="00DC2CB4" w:rsidRDefault="00760F0E" w:rsidP="00DC2CB4">
            <w:pPr>
              <w:spacing w:line="288" w:lineRule="auto"/>
              <w:jc w:val="both"/>
              <w:rPr>
                <w:rFonts w:eastAsia="Calibri"/>
                <w:szCs w:val="28"/>
                <w:lang w:val="nl-NL"/>
              </w:rPr>
            </w:pPr>
            <w:r w:rsidRPr="00DC2CB4">
              <w:rPr>
                <w:rFonts w:eastAsia="Calibri"/>
                <w:szCs w:val="28"/>
                <w:lang w:val="nl-NL"/>
              </w:rPr>
              <w:t>+ Để phòng tránh bệnh lao phổi, chúng ta cần: Giữ gìn vệ sinh nhà ở và môi trường xung quanh; ăn uống đủ chất và hợp vệ sinh; tiêm phòng theo khuyến nghị của bác sĩ; cần đeo khẩu trang khi đến bệnh viện và không ăn uống tại bệnh viện, đặc biệt là khoa truyền nhiễm,…</w:t>
            </w:r>
          </w:p>
          <w:p w14:paraId="04B4541D" w14:textId="77777777" w:rsidR="00760F0E" w:rsidRPr="00901A42" w:rsidRDefault="00760F0E" w:rsidP="00DC2CB4">
            <w:pPr>
              <w:spacing w:line="288" w:lineRule="auto"/>
              <w:jc w:val="both"/>
              <w:rPr>
                <w:rFonts w:eastAsia="Calibri"/>
                <w:szCs w:val="28"/>
                <w:lang w:val="nl-NL"/>
              </w:rPr>
            </w:pPr>
            <w:r w:rsidRPr="00DC2CB4">
              <w:rPr>
                <w:rFonts w:eastAsia="Calibri"/>
                <w:szCs w:val="28"/>
                <w:lang w:val="nl-NL"/>
              </w:rPr>
              <w:t>–HS lắng nghe và thực hiện.</w:t>
            </w:r>
          </w:p>
        </w:tc>
      </w:tr>
      <w:tr w:rsidR="00760F0E" w:rsidRPr="00901A42" w14:paraId="6D6E0BC3" w14:textId="77777777" w:rsidTr="00DD1A4D">
        <w:tc>
          <w:tcPr>
            <w:tcW w:w="10278" w:type="dxa"/>
            <w:gridSpan w:val="3"/>
            <w:tcBorders>
              <w:top w:val="dashed" w:sz="4" w:space="0" w:color="auto"/>
              <w:bottom w:val="dashed" w:sz="4" w:space="0" w:color="auto"/>
            </w:tcBorders>
          </w:tcPr>
          <w:p w14:paraId="75EBA86B" w14:textId="77777777" w:rsidR="00760F0E" w:rsidRPr="00F07D9D" w:rsidRDefault="00760F0E" w:rsidP="00606718">
            <w:pPr>
              <w:spacing w:line="288" w:lineRule="auto"/>
              <w:rPr>
                <w:b/>
                <w:bCs/>
              </w:rPr>
            </w:pPr>
            <w:r w:rsidRPr="00F07D9D">
              <w:rPr>
                <w:b/>
                <w:bCs/>
              </w:rPr>
              <w:lastRenderedPageBreak/>
              <w:t xml:space="preserve">2.2. Hoạt động 2: </w:t>
            </w:r>
            <w:r>
              <w:rPr>
                <w:b/>
                <w:bCs/>
              </w:rPr>
              <w:t>Luyện tập</w:t>
            </w:r>
            <w:r>
              <w:t xml:space="preserve"> </w:t>
            </w:r>
            <w:r w:rsidRPr="00DC2CB4">
              <w:rPr>
                <w:b/>
                <w:bCs/>
              </w:rPr>
              <w:t>Em tập làm bác sĩ</w:t>
            </w:r>
          </w:p>
          <w:p w14:paraId="6CA8F6D9" w14:textId="77777777" w:rsidR="00760F0E" w:rsidRDefault="00760F0E" w:rsidP="00E67EF1">
            <w:pPr>
              <w:spacing w:line="288" w:lineRule="auto"/>
            </w:pPr>
            <w:r w:rsidRPr="00E67EF1">
              <w:rPr>
                <w:b/>
                <w:bCs/>
              </w:rPr>
              <w:t xml:space="preserve">a)Mục tiêu: </w:t>
            </w:r>
            <w:r w:rsidRPr="00DC2CB4">
              <w:t>HS ôn luyện lại các kiến thức quan trọng của bài học; phát triển năng lực thuyết trình, có ý thức tuyên truyền phòng chống bệnh do vi khuẩn gây ra và định hướng nghề nghiệp.</w:t>
            </w:r>
          </w:p>
          <w:p w14:paraId="2912C4EA" w14:textId="77777777" w:rsidR="00760F0E" w:rsidRPr="00E67EF1" w:rsidRDefault="00760F0E" w:rsidP="00E67EF1">
            <w:pPr>
              <w:spacing w:line="288" w:lineRule="auto"/>
            </w:pPr>
            <w:r w:rsidRPr="00E67EF1">
              <w:rPr>
                <w:b/>
                <w:bCs/>
              </w:rPr>
              <w:t xml:space="preserve">b)Phương pháp và kĩ thuật dạy học: </w:t>
            </w:r>
            <w:r w:rsidRPr="00DC2CB4">
              <w:t>Phương pháp trò chơi.</w:t>
            </w:r>
          </w:p>
          <w:p w14:paraId="50191601" w14:textId="77777777" w:rsidR="00760F0E" w:rsidRPr="00901A42" w:rsidRDefault="00760F0E" w:rsidP="00E67EF1">
            <w:pPr>
              <w:spacing w:line="288" w:lineRule="auto"/>
              <w:rPr>
                <w:rFonts w:eastAsia="Calibri"/>
                <w:szCs w:val="28"/>
                <w:lang w:val="nl-NL"/>
              </w:rPr>
            </w:pPr>
            <w:r w:rsidRPr="00E67EF1">
              <w:rPr>
                <w:b/>
                <w:bCs/>
              </w:rPr>
              <w:t>c)Tiến trình tổ chức hoạt động:</w:t>
            </w:r>
          </w:p>
        </w:tc>
      </w:tr>
      <w:tr w:rsidR="00760F0E" w:rsidRPr="00901A42" w14:paraId="720E8FC9" w14:textId="77777777" w:rsidTr="00DD1A4D">
        <w:tc>
          <w:tcPr>
            <w:tcW w:w="6138" w:type="dxa"/>
            <w:gridSpan w:val="2"/>
            <w:tcBorders>
              <w:top w:val="dashed" w:sz="4" w:space="0" w:color="auto"/>
              <w:bottom w:val="dashed" w:sz="4" w:space="0" w:color="auto"/>
            </w:tcBorders>
          </w:tcPr>
          <w:p w14:paraId="31C62B28" w14:textId="77777777" w:rsidR="00760F0E" w:rsidRDefault="00760F0E" w:rsidP="00DC2CB4">
            <w:pPr>
              <w:spacing w:line="288" w:lineRule="auto"/>
              <w:jc w:val="both"/>
            </w:pPr>
            <w:r>
              <w:t>GV chia lớp thành các nhóm và tổ chức cho HS tham gia trò chơi “Em tập làm bác sĩ”. Luật chơi: một HS đóng vai là bệnh nhân để nói về triệu chứng, một HS khác đóng vai là bác sĩ để nói về nguyên nhân gây bệnh và cách phòng tránh bệnh.</w:t>
            </w:r>
          </w:p>
          <w:p w14:paraId="1A7265FD" w14:textId="77777777" w:rsidR="00760F0E" w:rsidRDefault="00760F0E" w:rsidP="00DC2CB4">
            <w:pPr>
              <w:spacing w:line="288" w:lineRule="auto"/>
              <w:ind w:right="52"/>
              <w:jc w:val="both"/>
            </w:pPr>
            <w:r>
              <w:rPr>
                <w:rFonts w:ascii="Cambria Math" w:hAnsi="Cambria Math" w:cs="Cambria Math"/>
              </w:rPr>
              <w:t>‒</w:t>
            </w:r>
            <w:r>
              <w:t xml:space="preserve"> GV tổ chức cho HS thực hành đóng vai để nói về nguyên nhân, triệu chứng, cách phòng tránh các bệnh do vi khuẩn gây ra.</w:t>
            </w:r>
          </w:p>
          <w:p w14:paraId="31BF6730" w14:textId="77777777" w:rsidR="00760F0E" w:rsidRDefault="00760F0E" w:rsidP="00DC2CB4">
            <w:pPr>
              <w:spacing w:line="288" w:lineRule="auto"/>
              <w:ind w:right="52"/>
              <w:jc w:val="both"/>
            </w:pPr>
          </w:p>
          <w:p w14:paraId="16E672D5" w14:textId="77777777" w:rsidR="00760F0E" w:rsidRDefault="00760F0E" w:rsidP="00DC2CB4">
            <w:pPr>
              <w:spacing w:line="288" w:lineRule="auto"/>
              <w:ind w:right="52"/>
              <w:jc w:val="both"/>
            </w:pPr>
          </w:p>
          <w:p w14:paraId="21D0196A" w14:textId="77777777" w:rsidR="00760F0E" w:rsidRDefault="00760F0E" w:rsidP="00DC2CB4">
            <w:pPr>
              <w:spacing w:line="288" w:lineRule="auto"/>
              <w:ind w:right="52"/>
              <w:jc w:val="both"/>
            </w:pPr>
          </w:p>
          <w:p w14:paraId="476BCEA6" w14:textId="77777777" w:rsidR="00760F0E" w:rsidRDefault="00760F0E" w:rsidP="00DC2CB4">
            <w:pPr>
              <w:spacing w:line="288" w:lineRule="auto"/>
              <w:ind w:right="52"/>
              <w:jc w:val="both"/>
            </w:pPr>
          </w:p>
          <w:p w14:paraId="0DE399AA" w14:textId="77777777" w:rsidR="00760F0E" w:rsidRDefault="00760F0E" w:rsidP="00DC2CB4">
            <w:pPr>
              <w:spacing w:line="288" w:lineRule="auto"/>
              <w:ind w:right="52"/>
              <w:jc w:val="both"/>
            </w:pPr>
          </w:p>
          <w:p w14:paraId="6F8ABCB0" w14:textId="77777777" w:rsidR="00760F0E" w:rsidRDefault="00760F0E" w:rsidP="00DC2CB4">
            <w:pPr>
              <w:spacing w:line="288" w:lineRule="auto"/>
              <w:ind w:right="52"/>
              <w:jc w:val="both"/>
            </w:pPr>
          </w:p>
          <w:p w14:paraId="3875930A" w14:textId="77777777" w:rsidR="00760F0E" w:rsidRDefault="00760F0E" w:rsidP="00DC2CB4">
            <w:pPr>
              <w:spacing w:line="288" w:lineRule="auto"/>
              <w:ind w:right="52"/>
              <w:jc w:val="both"/>
            </w:pPr>
          </w:p>
          <w:p w14:paraId="1196BE14" w14:textId="77777777" w:rsidR="00760F0E" w:rsidRDefault="00760F0E" w:rsidP="00DC2CB4">
            <w:pPr>
              <w:spacing w:line="288" w:lineRule="auto"/>
              <w:ind w:right="52"/>
              <w:jc w:val="both"/>
            </w:pPr>
          </w:p>
          <w:p w14:paraId="5F06B7C4" w14:textId="77777777" w:rsidR="00760F0E" w:rsidRDefault="00760F0E" w:rsidP="00DC2CB4">
            <w:pPr>
              <w:spacing w:line="288" w:lineRule="auto"/>
              <w:ind w:right="52"/>
              <w:jc w:val="both"/>
            </w:pPr>
          </w:p>
          <w:p w14:paraId="1FC4C461" w14:textId="77777777" w:rsidR="00760F0E" w:rsidRDefault="00760F0E" w:rsidP="00DC2CB4">
            <w:pPr>
              <w:spacing w:line="288" w:lineRule="auto"/>
              <w:ind w:right="52"/>
              <w:jc w:val="both"/>
            </w:pPr>
          </w:p>
          <w:p w14:paraId="5AAE7F79" w14:textId="77777777" w:rsidR="00760F0E" w:rsidRDefault="00760F0E" w:rsidP="00DC2CB4">
            <w:pPr>
              <w:spacing w:line="288" w:lineRule="auto"/>
              <w:ind w:right="52"/>
              <w:jc w:val="both"/>
            </w:pPr>
          </w:p>
          <w:p w14:paraId="735D34AC" w14:textId="77777777" w:rsidR="00760F0E" w:rsidRDefault="00760F0E" w:rsidP="00DC2CB4">
            <w:pPr>
              <w:spacing w:line="288" w:lineRule="auto"/>
              <w:ind w:right="52"/>
              <w:jc w:val="both"/>
            </w:pPr>
          </w:p>
          <w:p w14:paraId="59BAA404" w14:textId="77777777" w:rsidR="00760F0E" w:rsidRDefault="00760F0E" w:rsidP="00DC2CB4">
            <w:pPr>
              <w:spacing w:line="288" w:lineRule="auto"/>
              <w:ind w:right="52"/>
              <w:jc w:val="both"/>
            </w:pPr>
          </w:p>
          <w:p w14:paraId="68331F44" w14:textId="77777777" w:rsidR="00760F0E" w:rsidRDefault="00760F0E" w:rsidP="00DC2CB4">
            <w:pPr>
              <w:spacing w:line="288" w:lineRule="auto"/>
              <w:ind w:right="52"/>
              <w:jc w:val="both"/>
            </w:pPr>
          </w:p>
          <w:p w14:paraId="0C43708A" w14:textId="77777777" w:rsidR="00760F0E" w:rsidRDefault="00760F0E" w:rsidP="00DC2CB4">
            <w:pPr>
              <w:spacing w:line="288" w:lineRule="auto"/>
              <w:ind w:right="52"/>
              <w:jc w:val="both"/>
            </w:pPr>
          </w:p>
          <w:p w14:paraId="124102C7" w14:textId="77777777" w:rsidR="00760F0E" w:rsidRPr="00DC2CB4" w:rsidRDefault="00760F0E" w:rsidP="00DC2CB4">
            <w:pPr>
              <w:spacing w:line="288" w:lineRule="auto"/>
              <w:ind w:right="52"/>
              <w:jc w:val="both"/>
              <w:rPr>
                <w:rFonts w:eastAsia="Calibri"/>
                <w:szCs w:val="28"/>
              </w:rPr>
            </w:pPr>
            <w:r w:rsidRPr="00DC2CB4">
              <w:rPr>
                <w:rFonts w:ascii="Cambria Math" w:eastAsia="Calibri" w:hAnsi="Cambria Math" w:cs="Cambria Math"/>
                <w:szCs w:val="28"/>
              </w:rPr>
              <w:t>‒</w:t>
            </w:r>
            <w:r w:rsidRPr="00DC2CB4">
              <w:rPr>
                <w:rFonts w:eastAsia="Calibri"/>
                <w:szCs w:val="28"/>
              </w:rPr>
              <w:t xml:space="preserve"> GV mời một số nhóm lên đóng vai nói về nguyên nhân, triệu chứng và cách phòng tránh bệnh do vi khuẩn gây ra.</w:t>
            </w:r>
          </w:p>
          <w:p w14:paraId="631438F3" w14:textId="77777777" w:rsidR="00760F0E" w:rsidRPr="00DC2CB4" w:rsidRDefault="00760F0E" w:rsidP="00DC2CB4">
            <w:pPr>
              <w:spacing w:line="288" w:lineRule="auto"/>
              <w:ind w:right="52"/>
              <w:jc w:val="both"/>
              <w:rPr>
                <w:rFonts w:eastAsia="Calibri"/>
                <w:szCs w:val="28"/>
              </w:rPr>
            </w:pPr>
            <w:r w:rsidRPr="00DC2CB4">
              <w:rPr>
                <w:rFonts w:ascii="Cambria Math" w:eastAsia="Calibri" w:hAnsi="Cambria Math" w:cs="Cambria Math"/>
                <w:szCs w:val="28"/>
              </w:rPr>
              <w:t>‒</w:t>
            </w:r>
            <w:r w:rsidRPr="00DC2CB4">
              <w:rPr>
                <w:rFonts w:eastAsia="Calibri"/>
                <w:szCs w:val="28"/>
              </w:rPr>
              <w:t xml:space="preserve"> GV mời HS các nhóm nhận xét.</w:t>
            </w:r>
          </w:p>
          <w:p w14:paraId="19D9A602" w14:textId="77777777" w:rsidR="00760F0E" w:rsidRDefault="00760F0E" w:rsidP="00DC2CB4">
            <w:pPr>
              <w:spacing w:line="288" w:lineRule="auto"/>
              <w:ind w:right="52"/>
              <w:jc w:val="both"/>
              <w:rPr>
                <w:rFonts w:eastAsia="Calibri"/>
                <w:szCs w:val="28"/>
              </w:rPr>
            </w:pPr>
            <w:r w:rsidRPr="00DC2CB4">
              <w:rPr>
                <w:rFonts w:ascii="Cambria Math" w:eastAsia="Calibri" w:hAnsi="Cambria Math" w:cs="Cambria Math"/>
                <w:szCs w:val="28"/>
              </w:rPr>
              <w:t>‒</w:t>
            </w:r>
            <w:r w:rsidRPr="00DC2CB4">
              <w:rPr>
                <w:rFonts w:eastAsia="Calibri"/>
                <w:szCs w:val="28"/>
              </w:rPr>
              <w:t xml:space="preserve"> GV khen ngợi các nhóm sáng tạo, tạo ra được nhiều tình huống sát với các bệnh và đưa ra được kết luận chính xác</w:t>
            </w:r>
            <w:r>
              <w:rPr>
                <w:rFonts w:eastAsia="Calibri"/>
                <w:szCs w:val="28"/>
              </w:rPr>
              <w:t>:</w:t>
            </w:r>
          </w:p>
          <w:p w14:paraId="4DC26B80" w14:textId="77777777" w:rsidR="00760F0E" w:rsidRPr="00DC2CB4" w:rsidRDefault="00760F0E" w:rsidP="00DC2CB4">
            <w:pPr>
              <w:spacing w:line="288" w:lineRule="auto"/>
              <w:ind w:right="52"/>
              <w:jc w:val="both"/>
              <w:rPr>
                <w:rFonts w:eastAsia="Calibri"/>
                <w:i/>
                <w:iCs/>
                <w:szCs w:val="28"/>
              </w:rPr>
            </w:pPr>
            <w:r>
              <w:rPr>
                <w:rFonts w:eastAsia="Calibri"/>
                <w:szCs w:val="28"/>
              </w:rPr>
              <w:t xml:space="preserve"> </w:t>
            </w:r>
            <w:r w:rsidRPr="00DC2CB4">
              <w:rPr>
                <w:rFonts w:eastAsia="Calibri"/>
                <w:i/>
                <w:iCs/>
                <w:szCs w:val="28"/>
              </w:rPr>
              <w:t>+ Chúng ta cần phân bố thời gian học tập, vui chơi và nghỉ ngơi hợp lí; ăn uống khoa học và đảm bảo vệ sinh; tiêm phòng theo khuyến nghị của bác sĩ; giữ vệ sinh cá nhân;... để phòng tránh các bệnh do vi khuẩn gây ra.</w:t>
            </w:r>
          </w:p>
          <w:p w14:paraId="36A2DFFF" w14:textId="77777777" w:rsidR="00760F0E" w:rsidRPr="00901A42" w:rsidRDefault="00760F0E" w:rsidP="00DC2CB4">
            <w:pPr>
              <w:spacing w:line="288" w:lineRule="auto"/>
              <w:ind w:right="52"/>
              <w:jc w:val="both"/>
              <w:rPr>
                <w:rFonts w:eastAsia="Calibri"/>
                <w:szCs w:val="28"/>
              </w:rPr>
            </w:pPr>
            <w:r w:rsidRPr="00DC2CB4">
              <w:rPr>
                <w:rFonts w:eastAsia="Calibri"/>
                <w:i/>
                <w:iCs/>
                <w:szCs w:val="28"/>
              </w:rPr>
              <w:t>+ Cần tuyên truyền tới bạn bè và người thân xung quanh cùng thực hiện.</w:t>
            </w:r>
          </w:p>
        </w:tc>
        <w:tc>
          <w:tcPr>
            <w:tcW w:w="4140" w:type="dxa"/>
            <w:tcBorders>
              <w:top w:val="dashed" w:sz="4" w:space="0" w:color="auto"/>
              <w:bottom w:val="dashed" w:sz="4" w:space="0" w:color="auto"/>
            </w:tcBorders>
          </w:tcPr>
          <w:p w14:paraId="217812F4" w14:textId="77777777" w:rsidR="00760F0E" w:rsidRPr="00DC2CB4" w:rsidRDefault="00760F0E" w:rsidP="00DC2CB4">
            <w:pPr>
              <w:spacing w:line="288" w:lineRule="auto"/>
              <w:ind w:right="52"/>
              <w:jc w:val="both"/>
              <w:rPr>
                <w:lang w:val="nl-NL"/>
              </w:rPr>
            </w:pPr>
            <w:r w:rsidRPr="00DC2CB4">
              <w:rPr>
                <w:lang w:val="nl-NL"/>
              </w:rPr>
              <w:lastRenderedPageBreak/>
              <w:t>–HS chia nhóm, đóng vai theo sự hướng dẫn của GV và sự phân công của nhóm trưởng. Ví dụ:</w:t>
            </w:r>
          </w:p>
          <w:p w14:paraId="167BE1E6" w14:textId="77777777" w:rsidR="00760F0E" w:rsidRPr="00DC2CB4" w:rsidRDefault="00760F0E" w:rsidP="00DC2CB4">
            <w:pPr>
              <w:spacing w:line="288" w:lineRule="auto"/>
              <w:ind w:right="52"/>
              <w:jc w:val="both"/>
              <w:rPr>
                <w:lang w:val="nl-NL"/>
              </w:rPr>
            </w:pPr>
            <w:r w:rsidRPr="00DC2CB4">
              <w:rPr>
                <w:lang w:val="nl-NL"/>
              </w:rPr>
              <w:t>+ HS đóng vai bệnh nhân nói: Cháu bị nôn và tiêu chảy nhiều lần liên tục, thưa bác sĩ.</w:t>
            </w:r>
          </w:p>
          <w:p w14:paraId="2996046E" w14:textId="77777777" w:rsidR="00760F0E" w:rsidRPr="00DC2CB4" w:rsidRDefault="00760F0E" w:rsidP="00DC2CB4">
            <w:pPr>
              <w:spacing w:line="288" w:lineRule="auto"/>
              <w:ind w:right="52"/>
              <w:jc w:val="both"/>
              <w:rPr>
                <w:lang w:val="nl-NL"/>
              </w:rPr>
            </w:pPr>
            <w:r w:rsidRPr="00DC2CB4">
              <w:rPr>
                <w:lang w:val="nl-NL"/>
              </w:rPr>
              <w:t>+ HS đóng vai bác sĩ sẽ trả lời: Có thể cháu đã bị mắc bệnh tả.</w:t>
            </w:r>
          </w:p>
          <w:p w14:paraId="7B34BB8F" w14:textId="77777777" w:rsidR="00760F0E" w:rsidRPr="00DC2CB4" w:rsidRDefault="00760F0E" w:rsidP="00DC2CB4">
            <w:pPr>
              <w:spacing w:line="288" w:lineRule="auto"/>
              <w:ind w:right="52"/>
              <w:jc w:val="both"/>
              <w:rPr>
                <w:lang w:val="nl-NL"/>
              </w:rPr>
            </w:pPr>
            <w:r w:rsidRPr="00DC2CB4">
              <w:rPr>
                <w:lang w:val="nl-NL"/>
              </w:rPr>
              <w:lastRenderedPageBreak/>
              <w:t>+ HS đóng vai bệnh nhân: Vậy cháu cần phải làm gì để phòng tránh, thưa bác sĩ?</w:t>
            </w:r>
          </w:p>
          <w:p w14:paraId="310C67B8" w14:textId="77777777" w:rsidR="00760F0E" w:rsidRPr="00DC2CB4" w:rsidRDefault="00760F0E" w:rsidP="00DC2CB4">
            <w:pPr>
              <w:spacing w:line="288" w:lineRule="auto"/>
              <w:ind w:right="52"/>
              <w:jc w:val="both"/>
              <w:rPr>
                <w:lang w:val="nl-NL"/>
              </w:rPr>
            </w:pPr>
            <w:r w:rsidRPr="00DC2CB4">
              <w:rPr>
                <w:lang w:val="nl-NL"/>
              </w:rPr>
              <w:t>+ HS đóng vai bác sĩ sẽ trả lời: Bệnh tả do vi khuẩn tả gây ra và lây truyền qua cơ quan tiêu hoá. Để phòng tránh bệnh, cháu cần rửa tay sạch bằng xà phòng trước khi ăn và sau khi đi vệ sinh; đảm bảo sử dụng nguồn nước sạch; đi đại tiện đúng nơi quy định; sử dụng thức ăn ngay sau khi đã được nấu chín kĩ, uống nước đã được đun sôi; sử dụng thực phẩm an toàn;...</w:t>
            </w:r>
          </w:p>
          <w:p w14:paraId="43F3C09B" w14:textId="77777777" w:rsidR="00760F0E" w:rsidRPr="00DC2CB4" w:rsidRDefault="00760F0E" w:rsidP="00DC2CB4">
            <w:pPr>
              <w:spacing w:line="288" w:lineRule="auto"/>
              <w:ind w:right="52"/>
              <w:jc w:val="both"/>
              <w:rPr>
                <w:lang w:val="nl-NL"/>
              </w:rPr>
            </w:pPr>
            <w:r w:rsidRPr="00DC2CB4">
              <w:rPr>
                <w:lang w:val="nl-NL"/>
              </w:rPr>
              <w:t>–Một số nhóm lên đóng vai trước lớp.</w:t>
            </w:r>
          </w:p>
          <w:p w14:paraId="7930CE13" w14:textId="77777777" w:rsidR="00760F0E" w:rsidRPr="00DC2CB4" w:rsidRDefault="00760F0E" w:rsidP="00DC2CB4">
            <w:pPr>
              <w:spacing w:line="288" w:lineRule="auto"/>
              <w:ind w:right="52"/>
              <w:jc w:val="both"/>
              <w:rPr>
                <w:lang w:val="nl-NL"/>
              </w:rPr>
            </w:pPr>
          </w:p>
          <w:p w14:paraId="605EB1F3" w14:textId="77777777" w:rsidR="00760F0E" w:rsidRPr="00DC2CB4" w:rsidRDefault="00760F0E" w:rsidP="00DC2CB4">
            <w:pPr>
              <w:spacing w:line="288" w:lineRule="auto"/>
              <w:ind w:right="52"/>
              <w:jc w:val="both"/>
              <w:rPr>
                <w:lang w:val="nl-NL"/>
              </w:rPr>
            </w:pPr>
            <w:r w:rsidRPr="00DC2CB4">
              <w:rPr>
                <w:lang w:val="nl-NL"/>
              </w:rPr>
              <w:t>–HS các nhóm khác nhận xét.</w:t>
            </w:r>
          </w:p>
          <w:p w14:paraId="2BDDABA4" w14:textId="77777777" w:rsidR="00760F0E" w:rsidRPr="00901A42" w:rsidRDefault="00760F0E" w:rsidP="00DC2CB4">
            <w:pPr>
              <w:spacing w:line="288" w:lineRule="auto"/>
              <w:ind w:right="52"/>
              <w:jc w:val="both"/>
              <w:rPr>
                <w:rFonts w:eastAsia="Calibri"/>
                <w:szCs w:val="28"/>
              </w:rPr>
            </w:pPr>
            <w:r w:rsidRPr="00DC2CB4">
              <w:rPr>
                <w:lang w:val="nl-NL"/>
              </w:rPr>
              <w:t>–HS lắng nghe</w:t>
            </w:r>
          </w:p>
        </w:tc>
      </w:tr>
      <w:tr w:rsidR="00760F0E" w:rsidRPr="00901A42" w14:paraId="7CF29B0D" w14:textId="77777777" w:rsidTr="00DD1A4D">
        <w:tc>
          <w:tcPr>
            <w:tcW w:w="10278" w:type="dxa"/>
            <w:gridSpan w:val="3"/>
            <w:tcBorders>
              <w:top w:val="dashed" w:sz="4" w:space="0" w:color="auto"/>
              <w:bottom w:val="dashed" w:sz="4" w:space="0" w:color="auto"/>
            </w:tcBorders>
          </w:tcPr>
          <w:p w14:paraId="33AF10B9" w14:textId="77777777" w:rsidR="00760F0E" w:rsidRDefault="00760F0E" w:rsidP="00606718">
            <w:pPr>
              <w:spacing w:line="288" w:lineRule="auto"/>
              <w:rPr>
                <w:b/>
                <w:bCs/>
              </w:rPr>
            </w:pPr>
            <w:r w:rsidRPr="00F07D9D">
              <w:rPr>
                <w:b/>
                <w:bCs/>
              </w:rPr>
              <w:lastRenderedPageBreak/>
              <w:t xml:space="preserve">2.3. </w:t>
            </w:r>
            <w:r w:rsidRPr="0010512B">
              <w:rPr>
                <w:b/>
                <w:bCs/>
              </w:rPr>
              <w:t xml:space="preserve">Hoạt động vận dụng: </w:t>
            </w:r>
            <w:r w:rsidRPr="00DC2CB4">
              <w:rPr>
                <w:b/>
                <w:bCs/>
              </w:rPr>
              <w:t>Xử lí tình huống</w:t>
            </w:r>
            <w:r w:rsidRPr="0010512B">
              <w:rPr>
                <w:b/>
                <w:bCs/>
              </w:rPr>
              <w:t xml:space="preserve"> </w:t>
            </w:r>
          </w:p>
          <w:p w14:paraId="5E21690A" w14:textId="77777777" w:rsidR="00760F0E" w:rsidRPr="0010512B" w:rsidRDefault="00760F0E" w:rsidP="0010512B">
            <w:pPr>
              <w:spacing w:line="288" w:lineRule="auto"/>
              <w:rPr>
                <w:b/>
                <w:bCs/>
              </w:rPr>
            </w:pPr>
            <w:r w:rsidRPr="0010512B">
              <w:rPr>
                <w:b/>
                <w:bCs/>
              </w:rPr>
              <w:t xml:space="preserve">a)Mục tiêu: </w:t>
            </w:r>
            <w:r w:rsidRPr="00DC2CB4">
              <w:t>HS biết xử lí một số tình huống liên quan đến bệnh tả và bệnh lao phổi.</w:t>
            </w:r>
          </w:p>
          <w:p w14:paraId="42C78AAF" w14:textId="77777777" w:rsidR="00760F0E" w:rsidRDefault="00760F0E" w:rsidP="0010512B">
            <w:pPr>
              <w:spacing w:line="288" w:lineRule="auto"/>
              <w:ind w:right="52"/>
              <w:jc w:val="both"/>
            </w:pPr>
            <w:r w:rsidRPr="0010512B">
              <w:rPr>
                <w:b/>
                <w:bCs/>
              </w:rPr>
              <w:t xml:space="preserve">b)Phương pháp và kĩ thuật dạy học: </w:t>
            </w:r>
            <w:r w:rsidRPr="00DC2CB4">
              <w:t>Phương pháp nêu và giải quyết vấn đề, phương pháp trực quan, phương pháp dạy học hợp tác.</w:t>
            </w:r>
          </w:p>
          <w:p w14:paraId="7C20448C" w14:textId="77777777" w:rsidR="00760F0E" w:rsidRPr="00901A42" w:rsidRDefault="00760F0E" w:rsidP="0010512B">
            <w:pPr>
              <w:spacing w:line="288" w:lineRule="auto"/>
              <w:ind w:right="52"/>
              <w:jc w:val="both"/>
              <w:rPr>
                <w:rFonts w:eastAsia="Calibri"/>
                <w:szCs w:val="28"/>
              </w:rPr>
            </w:pPr>
            <w:r w:rsidRPr="0010512B">
              <w:rPr>
                <w:b/>
                <w:bCs/>
              </w:rPr>
              <w:t>c)Tiến trình tổ chức hoạt động:</w:t>
            </w:r>
          </w:p>
        </w:tc>
      </w:tr>
      <w:tr w:rsidR="00760F0E" w:rsidRPr="00901A42" w14:paraId="0F6137BF" w14:textId="77777777" w:rsidTr="00DD1A4D">
        <w:tc>
          <w:tcPr>
            <w:tcW w:w="6138" w:type="dxa"/>
            <w:gridSpan w:val="2"/>
            <w:tcBorders>
              <w:top w:val="dashed" w:sz="4" w:space="0" w:color="auto"/>
              <w:bottom w:val="dashed" w:sz="4" w:space="0" w:color="auto"/>
            </w:tcBorders>
          </w:tcPr>
          <w:p w14:paraId="02334D05" w14:textId="77777777" w:rsidR="00760F0E" w:rsidRDefault="00760F0E" w:rsidP="00DC2CB4">
            <w:pPr>
              <w:spacing w:line="288" w:lineRule="auto"/>
              <w:jc w:val="both"/>
            </w:pPr>
            <w:r>
              <w:t xml:space="preserve">–GV chia lớp thành các nhóm, tổ chức cho HS quan </w:t>
            </w:r>
            <w:r>
              <w:lastRenderedPageBreak/>
              <w:t>sát, đọc thông tin trong các hình 8, 9 (SGK trang 73), thảo luận nhóm để đóng vai xử lí các tình huống.</w:t>
            </w:r>
          </w:p>
          <w:p w14:paraId="051E5FB5" w14:textId="77777777" w:rsidR="00760F0E" w:rsidRDefault="00760F0E" w:rsidP="00DC2CB4">
            <w:pPr>
              <w:spacing w:line="288" w:lineRule="auto"/>
              <w:jc w:val="both"/>
            </w:pPr>
            <w:r>
              <w:t>–GV mời một số nhóm lên đóng vai xử lí tình huống trước lớp.</w:t>
            </w:r>
          </w:p>
          <w:p w14:paraId="794A60A5" w14:textId="77777777" w:rsidR="00760F0E" w:rsidRDefault="00760F0E" w:rsidP="00DC2CB4">
            <w:pPr>
              <w:spacing w:line="288" w:lineRule="auto"/>
              <w:jc w:val="both"/>
            </w:pPr>
            <w:r>
              <w:t>–GV mời HS dưới lớp nhận xét.</w:t>
            </w:r>
          </w:p>
          <w:p w14:paraId="356A8C20" w14:textId="77777777" w:rsidR="00760F0E" w:rsidRDefault="00760F0E" w:rsidP="00DC2CB4">
            <w:pPr>
              <w:spacing w:line="288" w:lineRule="auto"/>
              <w:jc w:val="both"/>
            </w:pPr>
          </w:p>
          <w:p w14:paraId="538E6B6F" w14:textId="77777777" w:rsidR="00760F0E" w:rsidRDefault="00760F0E" w:rsidP="00DC2CB4">
            <w:pPr>
              <w:spacing w:line="288" w:lineRule="auto"/>
              <w:jc w:val="both"/>
            </w:pPr>
            <w:r>
              <w:t>–GV khen ngợi những HS có câu trả lời đúng, đóng vai tốt, trả lời lưu loát và trình bày sáng tạo.</w:t>
            </w:r>
          </w:p>
          <w:p w14:paraId="19BC69ED" w14:textId="77777777" w:rsidR="00760F0E" w:rsidRDefault="00760F0E" w:rsidP="00DC2CB4">
            <w:pPr>
              <w:spacing w:line="288" w:lineRule="auto"/>
              <w:jc w:val="both"/>
            </w:pPr>
            <w:r>
              <w:t>–GV hướng dẫn HS rút ra kết luận.</w:t>
            </w:r>
          </w:p>
          <w:p w14:paraId="6C387273" w14:textId="77777777" w:rsidR="00760F0E" w:rsidRDefault="00760F0E" w:rsidP="00DC2CB4">
            <w:pPr>
              <w:spacing w:line="288" w:lineRule="auto"/>
              <w:jc w:val="both"/>
            </w:pPr>
          </w:p>
          <w:p w14:paraId="4C8B9F50" w14:textId="77777777" w:rsidR="00760F0E" w:rsidRDefault="00760F0E" w:rsidP="00DC2CB4">
            <w:pPr>
              <w:spacing w:line="288" w:lineRule="auto"/>
              <w:jc w:val="both"/>
            </w:pPr>
          </w:p>
          <w:p w14:paraId="236B8B84" w14:textId="77777777" w:rsidR="00760F0E" w:rsidRDefault="00760F0E" w:rsidP="00DC2CB4">
            <w:pPr>
              <w:spacing w:line="288" w:lineRule="auto"/>
              <w:jc w:val="both"/>
            </w:pPr>
          </w:p>
          <w:p w14:paraId="6FD41D6B" w14:textId="77777777" w:rsidR="00760F0E" w:rsidRDefault="00760F0E" w:rsidP="00DC2CB4">
            <w:pPr>
              <w:spacing w:line="288" w:lineRule="auto"/>
              <w:jc w:val="both"/>
            </w:pPr>
          </w:p>
          <w:p w14:paraId="3779833D" w14:textId="77777777" w:rsidR="00760F0E" w:rsidRDefault="00760F0E" w:rsidP="00DC2CB4">
            <w:pPr>
              <w:spacing w:line="288" w:lineRule="auto"/>
              <w:jc w:val="both"/>
            </w:pPr>
          </w:p>
          <w:p w14:paraId="4BAC8E41" w14:textId="77777777" w:rsidR="00760F0E" w:rsidRDefault="00760F0E" w:rsidP="00DC2CB4">
            <w:pPr>
              <w:spacing w:line="288" w:lineRule="auto"/>
              <w:jc w:val="both"/>
            </w:pPr>
          </w:p>
          <w:p w14:paraId="35DA3E50" w14:textId="77777777" w:rsidR="00760F0E" w:rsidRDefault="00760F0E" w:rsidP="00DC2CB4">
            <w:pPr>
              <w:spacing w:line="288" w:lineRule="auto"/>
              <w:jc w:val="both"/>
            </w:pPr>
            <w:r>
              <w:t>–GV lồng ghép giáo dục HS cần thực hiện những việc làm để phòng tránh các bệnh do vi khuẩn gây ra (bệnh tả, bệnh lao phổi, bệnh sâu răng,...) như: giữ gìn vệ sinh nhà ở và môi trường xung quanh; giữ vệ sinh cá nhân; có chế độ ăn uống và sinh hoạt khoa học, lành mạnh; vận động bạn bè cùng có ý thức thực hiện để bảo vệ sức khoẻ.</w:t>
            </w:r>
          </w:p>
          <w:p w14:paraId="10954FB8" w14:textId="77777777" w:rsidR="00760F0E" w:rsidRDefault="00760F0E" w:rsidP="00DC2CB4">
            <w:pPr>
              <w:spacing w:line="288" w:lineRule="auto"/>
              <w:jc w:val="both"/>
            </w:pPr>
            <w:r>
              <w:t>–GV yêu cầu HS đọc nội dung chốt kiến thức và mục Em tìm hiểu thêm (SGK trang 73) để hiểu rõ hơn về nội dung đã học.</w:t>
            </w:r>
          </w:p>
          <w:p w14:paraId="4B1FF25A" w14:textId="77777777" w:rsidR="00760F0E" w:rsidRPr="00DC2CB4" w:rsidRDefault="00760F0E" w:rsidP="00DC2CB4">
            <w:pPr>
              <w:spacing w:line="288" w:lineRule="auto"/>
              <w:jc w:val="both"/>
            </w:pPr>
            <w:r>
              <w:t>–GV dẫn dắt để HS tìm ra các từ khoá: Bệnh tả; Bệnh lao phổi.</w:t>
            </w:r>
          </w:p>
        </w:tc>
        <w:tc>
          <w:tcPr>
            <w:tcW w:w="4140" w:type="dxa"/>
            <w:tcBorders>
              <w:top w:val="dashed" w:sz="4" w:space="0" w:color="auto"/>
              <w:bottom w:val="dashed" w:sz="4" w:space="0" w:color="auto"/>
            </w:tcBorders>
          </w:tcPr>
          <w:p w14:paraId="23A13C7E" w14:textId="77777777" w:rsidR="00760F0E" w:rsidRPr="00DC2CB4" w:rsidRDefault="00760F0E" w:rsidP="00DC2CB4">
            <w:pPr>
              <w:spacing w:line="288" w:lineRule="auto"/>
              <w:jc w:val="both"/>
              <w:rPr>
                <w:lang w:val="nl-NL"/>
              </w:rPr>
            </w:pPr>
            <w:r w:rsidRPr="00DC2CB4">
              <w:rPr>
                <w:lang w:val="nl-NL"/>
              </w:rPr>
              <w:lastRenderedPageBreak/>
              <w:t xml:space="preserve">–HS chia nhóm, quan sát hình và </w:t>
            </w:r>
            <w:r w:rsidRPr="00DC2CB4">
              <w:rPr>
                <w:lang w:val="nl-NL"/>
              </w:rPr>
              <w:lastRenderedPageBreak/>
              <w:t>thảo luận để đóng vai xử lí các tình huống.</w:t>
            </w:r>
          </w:p>
          <w:p w14:paraId="7B9A606C" w14:textId="77777777" w:rsidR="00760F0E" w:rsidRPr="00DC2CB4" w:rsidRDefault="00760F0E" w:rsidP="00DC2CB4">
            <w:pPr>
              <w:spacing w:line="288" w:lineRule="auto"/>
              <w:jc w:val="both"/>
              <w:rPr>
                <w:lang w:val="nl-NL"/>
              </w:rPr>
            </w:pPr>
          </w:p>
          <w:p w14:paraId="6C720758" w14:textId="77777777" w:rsidR="00760F0E" w:rsidRPr="00DC2CB4" w:rsidRDefault="00760F0E" w:rsidP="00DC2CB4">
            <w:pPr>
              <w:spacing w:line="288" w:lineRule="auto"/>
              <w:jc w:val="both"/>
              <w:rPr>
                <w:lang w:val="nl-NL"/>
              </w:rPr>
            </w:pPr>
            <w:r w:rsidRPr="00DC2CB4">
              <w:rPr>
                <w:lang w:val="nl-NL"/>
              </w:rPr>
              <w:t>–HS đóng vai xử lí tình huống trước lớp.</w:t>
            </w:r>
          </w:p>
          <w:p w14:paraId="6D909B66" w14:textId="77777777" w:rsidR="00760F0E" w:rsidRPr="00DC2CB4" w:rsidRDefault="00760F0E" w:rsidP="00DC2CB4">
            <w:pPr>
              <w:spacing w:line="288" w:lineRule="auto"/>
              <w:jc w:val="both"/>
              <w:rPr>
                <w:lang w:val="nl-NL"/>
              </w:rPr>
            </w:pPr>
            <w:r w:rsidRPr="00DC2CB4">
              <w:rPr>
                <w:lang w:val="nl-NL"/>
              </w:rPr>
              <w:t>–HS dưới lớp nhận xét, bổ sung và đặt câu hỏi (nếu có).</w:t>
            </w:r>
          </w:p>
          <w:p w14:paraId="5FA68F90" w14:textId="77777777" w:rsidR="00760F0E" w:rsidRPr="00DC2CB4" w:rsidRDefault="00760F0E" w:rsidP="00DC2CB4">
            <w:pPr>
              <w:spacing w:line="288" w:lineRule="auto"/>
              <w:jc w:val="both"/>
              <w:rPr>
                <w:lang w:val="nl-NL"/>
              </w:rPr>
            </w:pPr>
            <w:r w:rsidRPr="00DC2CB4">
              <w:rPr>
                <w:lang w:val="nl-NL"/>
              </w:rPr>
              <w:t>–HS lắng nghe.</w:t>
            </w:r>
          </w:p>
          <w:p w14:paraId="13DE7CBA" w14:textId="77777777" w:rsidR="00760F0E" w:rsidRPr="00DC2CB4" w:rsidRDefault="00760F0E" w:rsidP="00DC2CB4">
            <w:pPr>
              <w:spacing w:line="288" w:lineRule="auto"/>
              <w:jc w:val="both"/>
              <w:rPr>
                <w:lang w:val="nl-NL"/>
              </w:rPr>
            </w:pPr>
          </w:p>
          <w:p w14:paraId="5963B73F" w14:textId="77777777" w:rsidR="00760F0E" w:rsidRDefault="00760F0E" w:rsidP="00DC2CB4">
            <w:pPr>
              <w:spacing w:line="288" w:lineRule="auto"/>
              <w:jc w:val="both"/>
              <w:rPr>
                <w:lang w:val="nl-NL"/>
              </w:rPr>
            </w:pPr>
            <w:r w:rsidRPr="00DC2CB4">
              <w:rPr>
                <w:lang w:val="nl-NL"/>
              </w:rPr>
              <w:t>–HS rút ra kết luận: Cần giữ vệ sinh an toàn thực phẩm: ăn thức ăn đã được nấu chín kĩ, uống nước đã được đun sôi; không ăn uống ở những nơi công cộng, đặc biệt là ở khu vực xung quanh bệnh viện lao phổi,… để bảo vệ sức khoẻ và phòng tránh các bệnh do vi khuẩn gây ra.</w:t>
            </w:r>
          </w:p>
          <w:p w14:paraId="6179D742" w14:textId="77777777" w:rsidR="00760F0E" w:rsidRDefault="00760F0E" w:rsidP="00DC2CB4">
            <w:pPr>
              <w:spacing w:line="288" w:lineRule="auto"/>
              <w:jc w:val="both"/>
              <w:rPr>
                <w:lang w:val="nl-NL"/>
              </w:rPr>
            </w:pPr>
          </w:p>
          <w:p w14:paraId="1A43E3FC" w14:textId="77777777" w:rsidR="00760F0E" w:rsidRDefault="00760F0E" w:rsidP="00DC2CB4">
            <w:pPr>
              <w:spacing w:line="288" w:lineRule="auto"/>
              <w:jc w:val="both"/>
              <w:rPr>
                <w:lang w:val="nl-NL"/>
              </w:rPr>
            </w:pPr>
          </w:p>
          <w:p w14:paraId="398DE854" w14:textId="77777777" w:rsidR="00760F0E" w:rsidRDefault="00760F0E" w:rsidP="00DC2CB4">
            <w:pPr>
              <w:spacing w:line="288" w:lineRule="auto"/>
              <w:jc w:val="both"/>
              <w:rPr>
                <w:lang w:val="nl-NL"/>
              </w:rPr>
            </w:pPr>
          </w:p>
          <w:p w14:paraId="1416B7AF" w14:textId="77777777" w:rsidR="00760F0E" w:rsidRPr="00DC2CB4" w:rsidRDefault="00760F0E" w:rsidP="00DC2CB4">
            <w:pPr>
              <w:spacing w:line="288" w:lineRule="auto"/>
              <w:jc w:val="both"/>
              <w:rPr>
                <w:lang w:val="nl-NL"/>
              </w:rPr>
            </w:pPr>
          </w:p>
          <w:p w14:paraId="46916DE5" w14:textId="77777777" w:rsidR="00760F0E" w:rsidRPr="00DC2CB4" w:rsidRDefault="00760F0E" w:rsidP="00DC2CB4">
            <w:pPr>
              <w:spacing w:line="288" w:lineRule="auto"/>
              <w:jc w:val="both"/>
              <w:rPr>
                <w:lang w:val="nl-NL"/>
              </w:rPr>
            </w:pPr>
          </w:p>
          <w:p w14:paraId="5431C24E" w14:textId="77777777" w:rsidR="00760F0E" w:rsidRPr="00DC2CB4" w:rsidRDefault="00760F0E" w:rsidP="00DC2CB4">
            <w:pPr>
              <w:spacing w:line="288" w:lineRule="auto"/>
              <w:jc w:val="both"/>
              <w:rPr>
                <w:lang w:val="nl-NL"/>
              </w:rPr>
            </w:pPr>
            <w:r w:rsidRPr="00DC2CB4">
              <w:rPr>
                <w:lang w:val="nl-NL"/>
              </w:rPr>
              <w:t>–HS lắng nghe và thực hiện.</w:t>
            </w:r>
          </w:p>
          <w:p w14:paraId="13F81B8E" w14:textId="77777777" w:rsidR="00760F0E" w:rsidRPr="00DC2CB4" w:rsidRDefault="00760F0E" w:rsidP="00DC2CB4">
            <w:pPr>
              <w:spacing w:line="288" w:lineRule="auto"/>
              <w:jc w:val="both"/>
              <w:rPr>
                <w:lang w:val="nl-NL"/>
              </w:rPr>
            </w:pPr>
          </w:p>
          <w:p w14:paraId="3045DBAC" w14:textId="77777777" w:rsidR="00760F0E" w:rsidRPr="00DC2CB4" w:rsidRDefault="00760F0E" w:rsidP="00DC2CB4">
            <w:pPr>
              <w:spacing w:line="288" w:lineRule="auto"/>
              <w:jc w:val="both"/>
              <w:rPr>
                <w:lang w:val="nl-NL"/>
              </w:rPr>
            </w:pPr>
          </w:p>
          <w:p w14:paraId="03091B19" w14:textId="77777777" w:rsidR="00760F0E" w:rsidRPr="00901A42" w:rsidRDefault="00760F0E" w:rsidP="00DC2CB4">
            <w:pPr>
              <w:spacing w:line="288" w:lineRule="auto"/>
              <w:ind w:right="52"/>
              <w:jc w:val="both"/>
              <w:rPr>
                <w:rFonts w:eastAsia="Calibri"/>
                <w:szCs w:val="28"/>
              </w:rPr>
            </w:pPr>
            <w:r w:rsidRPr="00DC2CB4">
              <w:rPr>
                <w:lang w:val="nl-NL"/>
              </w:rPr>
              <w:t>–HS tìm và nêu các từ khoá trong bài.</w:t>
            </w:r>
          </w:p>
        </w:tc>
      </w:tr>
      <w:tr w:rsidR="00760F0E" w:rsidRPr="00901A42" w14:paraId="67957F42" w14:textId="77777777" w:rsidTr="00DD1A4D">
        <w:trPr>
          <w:trHeight w:val="514"/>
        </w:trPr>
        <w:tc>
          <w:tcPr>
            <w:tcW w:w="10278" w:type="dxa"/>
            <w:gridSpan w:val="3"/>
            <w:tcBorders>
              <w:top w:val="dashed" w:sz="4" w:space="0" w:color="auto"/>
              <w:bottom w:val="dashed" w:sz="4" w:space="0" w:color="auto"/>
            </w:tcBorders>
          </w:tcPr>
          <w:p w14:paraId="1FA44D91" w14:textId="77777777" w:rsidR="00760F0E" w:rsidRPr="00F07D9D" w:rsidRDefault="00760F0E" w:rsidP="00606718">
            <w:pPr>
              <w:spacing w:line="288" w:lineRule="auto"/>
              <w:rPr>
                <w:b/>
                <w:lang w:val="nl-NL"/>
              </w:rPr>
            </w:pPr>
            <w:r w:rsidRPr="00F07D9D">
              <w:rPr>
                <w:b/>
                <w:lang w:val="nl-NL"/>
              </w:rPr>
              <w:lastRenderedPageBreak/>
              <w:t>3. Hoạt động nối tiếp</w:t>
            </w:r>
          </w:p>
          <w:p w14:paraId="7D408079" w14:textId="77777777" w:rsidR="00760F0E" w:rsidRPr="00F07D9D" w:rsidRDefault="00760F0E" w:rsidP="00606718">
            <w:pPr>
              <w:spacing w:line="288" w:lineRule="auto"/>
              <w:rPr>
                <w:lang w:val="nl-NL"/>
              </w:rPr>
            </w:pPr>
            <w:r w:rsidRPr="00F07D9D">
              <w:rPr>
                <w:lang w:val="nl-NL"/>
              </w:rPr>
              <w:t>- Mục tiêu:</w:t>
            </w:r>
          </w:p>
          <w:p w14:paraId="2E8DA921" w14:textId="77777777" w:rsidR="00760F0E" w:rsidRPr="00F07D9D" w:rsidRDefault="00760F0E" w:rsidP="00606718">
            <w:pPr>
              <w:spacing w:line="288" w:lineRule="auto"/>
            </w:pPr>
            <w:r w:rsidRPr="00F07D9D">
              <w:t>+ Củng cố những kiến thức đã học trong tiết học để học sinh khắc sâu nội dung.</w:t>
            </w:r>
          </w:p>
          <w:p w14:paraId="0B9E248B" w14:textId="77777777" w:rsidR="00760F0E" w:rsidRPr="00F07D9D" w:rsidRDefault="00760F0E" w:rsidP="00606718">
            <w:pPr>
              <w:spacing w:line="288" w:lineRule="auto"/>
            </w:pPr>
            <w:r w:rsidRPr="00F07D9D">
              <w:t>+ Tạo không khí vui vẻ, hào hứng, lưu luyến sau khi học sinh bài học.</w:t>
            </w:r>
          </w:p>
          <w:p w14:paraId="4CEC9BE5" w14:textId="77777777" w:rsidR="00760F0E" w:rsidRPr="00F07D9D" w:rsidRDefault="00760F0E" w:rsidP="00606718">
            <w:pPr>
              <w:spacing w:line="288" w:lineRule="auto"/>
            </w:pPr>
            <w:r w:rsidRPr="00F07D9D">
              <w:t xml:space="preserve">+ Chuẩn bị bài cho tiết sau. </w:t>
            </w:r>
          </w:p>
          <w:p w14:paraId="2C259142" w14:textId="77777777" w:rsidR="00760F0E" w:rsidRPr="00F07D9D" w:rsidRDefault="00760F0E" w:rsidP="00606718">
            <w:pPr>
              <w:spacing w:line="288" w:lineRule="auto"/>
              <w:rPr>
                <w:lang w:val="nl-NL"/>
              </w:rPr>
            </w:pPr>
            <w:r w:rsidRPr="00F07D9D">
              <w:rPr>
                <w:lang w:val="nl-NL"/>
              </w:rPr>
              <w:t xml:space="preserve">+ Phát triển năng lực khoa học. </w:t>
            </w:r>
          </w:p>
          <w:p w14:paraId="38426E7D" w14:textId="77777777" w:rsidR="00760F0E" w:rsidRPr="00901A42" w:rsidRDefault="00760F0E" w:rsidP="00606718">
            <w:pPr>
              <w:spacing w:line="288" w:lineRule="auto"/>
              <w:rPr>
                <w:rFonts w:eastAsia="Calibri"/>
              </w:rPr>
            </w:pPr>
            <w:r w:rsidRPr="00F07D9D">
              <w:t>- Cách tiến hành:</w:t>
            </w:r>
          </w:p>
        </w:tc>
      </w:tr>
      <w:tr w:rsidR="00760F0E" w:rsidRPr="00901A42" w14:paraId="7C021D53" w14:textId="77777777" w:rsidTr="00DD1A4D">
        <w:trPr>
          <w:trHeight w:val="630"/>
        </w:trPr>
        <w:tc>
          <w:tcPr>
            <w:tcW w:w="6060" w:type="dxa"/>
            <w:tcBorders>
              <w:top w:val="dashed" w:sz="4" w:space="0" w:color="auto"/>
              <w:bottom w:val="dashed" w:sz="4" w:space="0" w:color="auto"/>
              <w:right w:val="dashed" w:sz="4" w:space="0" w:color="auto"/>
            </w:tcBorders>
          </w:tcPr>
          <w:p w14:paraId="6D3FFC9D" w14:textId="77777777" w:rsidR="00760F0E" w:rsidRPr="00DC2CB4" w:rsidRDefault="00760F0E" w:rsidP="00640814">
            <w:pPr>
              <w:spacing w:line="288" w:lineRule="auto"/>
              <w:jc w:val="both"/>
              <w:rPr>
                <w:rFonts w:eastAsia="Calibri"/>
                <w:bCs/>
                <w:i/>
                <w:iCs/>
                <w:szCs w:val="28"/>
                <w:lang w:val="nl-NL"/>
              </w:rPr>
            </w:pPr>
            <w:r w:rsidRPr="00DC2CB4">
              <w:rPr>
                <w:bCs/>
                <w:lang w:val="nl-NL"/>
              </w:rPr>
              <w:lastRenderedPageBreak/>
              <w:t>GV kết luận bài học:</w:t>
            </w:r>
            <w:r>
              <w:rPr>
                <w:bCs/>
                <w:i/>
                <w:iCs/>
                <w:lang w:val="nl-NL"/>
              </w:rPr>
              <w:t xml:space="preserve"> </w:t>
            </w:r>
            <w:r w:rsidRPr="00DC2CB4">
              <w:rPr>
                <w:bCs/>
                <w:i/>
                <w:iCs/>
                <w:lang w:val="nl-NL"/>
              </w:rPr>
              <w:t>Cần ăn thức ăn đã được nấu chín, uống nước đun sôi; không ăn uống ở những nơi công cộng đặc biệt là ở khu vực xung quanh bệnh viện lao phổi,… để bảo vệ sức khoẻ và phòng tránh các bệnh do vi khuẩn gây ra.</w:t>
            </w:r>
          </w:p>
        </w:tc>
        <w:tc>
          <w:tcPr>
            <w:tcW w:w="4218" w:type="dxa"/>
            <w:gridSpan w:val="2"/>
            <w:tcBorders>
              <w:top w:val="dashed" w:sz="4" w:space="0" w:color="auto"/>
              <w:left w:val="dashed" w:sz="4" w:space="0" w:color="auto"/>
              <w:bottom w:val="dashed" w:sz="4" w:space="0" w:color="auto"/>
            </w:tcBorders>
          </w:tcPr>
          <w:p w14:paraId="4ACAF39E" w14:textId="77777777" w:rsidR="00760F0E" w:rsidRDefault="00760F0E" w:rsidP="00640814">
            <w:pPr>
              <w:spacing w:line="288" w:lineRule="auto"/>
              <w:jc w:val="both"/>
              <w:rPr>
                <w:lang w:val="nl-NL"/>
              </w:rPr>
            </w:pPr>
            <w:r w:rsidRPr="00F07D9D">
              <w:rPr>
                <w:lang w:val="nl-NL"/>
              </w:rPr>
              <w:t xml:space="preserve">- HS </w:t>
            </w:r>
            <w:r>
              <w:rPr>
                <w:lang w:val="nl-NL"/>
              </w:rPr>
              <w:t>lắng nghe</w:t>
            </w:r>
            <w:r w:rsidRPr="00F07D9D">
              <w:rPr>
                <w:lang w:val="nl-NL"/>
              </w:rPr>
              <w:t xml:space="preserve"> </w:t>
            </w:r>
          </w:p>
          <w:p w14:paraId="66F0D37B" w14:textId="77777777" w:rsidR="00760F0E" w:rsidRDefault="00760F0E" w:rsidP="00640814">
            <w:pPr>
              <w:spacing w:line="288" w:lineRule="auto"/>
              <w:jc w:val="both"/>
              <w:rPr>
                <w:lang w:val="nl-NL"/>
              </w:rPr>
            </w:pPr>
          </w:p>
          <w:p w14:paraId="3FEE02C8" w14:textId="77777777" w:rsidR="00760F0E" w:rsidRDefault="00760F0E" w:rsidP="00640814">
            <w:pPr>
              <w:spacing w:line="288" w:lineRule="auto"/>
              <w:jc w:val="both"/>
              <w:rPr>
                <w:lang w:val="nl-NL"/>
              </w:rPr>
            </w:pPr>
          </w:p>
          <w:p w14:paraId="28ED781E" w14:textId="77777777" w:rsidR="00760F0E" w:rsidRDefault="00760F0E" w:rsidP="00640814">
            <w:pPr>
              <w:spacing w:line="288" w:lineRule="auto"/>
              <w:jc w:val="both"/>
              <w:rPr>
                <w:lang w:val="nl-NL"/>
              </w:rPr>
            </w:pPr>
          </w:p>
          <w:p w14:paraId="3925D8FC" w14:textId="77777777" w:rsidR="00760F0E" w:rsidRPr="00901A42" w:rsidRDefault="00760F0E" w:rsidP="00DC2CB4">
            <w:pPr>
              <w:spacing w:line="288" w:lineRule="auto"/>
              <w:jc w:val="both"/>
              <w:rPr>
                <w:rFonts w:eastAsia="Calibri"/>
                <w:b/>
                <w:szCs w:val="28"/>
                <w:lang w:val="nl-NL"/>
              </w:rPr>
            </w:pPr>
          </w:p>
        </w:tc>
      </w:tr>
      <w:tr w:rsidR="00760F0E" w:rsidRPr="00901A42" w14:paraId="47E693A1" w14:textId="77777777" w:rsidTr="00DD1A4D">
        <w:trPr>
          <w:trHeight w:val="2130"/>
        </w:trPr>
        <w:tc>
          <w:tcPr>
            <w:tcW w:w="10278" w:type="dxa"/>
            <w:gridSpan w:val="3"/>
            <w:tcBorders>
              <w:top w:val="dashed" w:sz="4" w:space="0" w:color="auto"/>
            </w:tcBorders>
          </w:tcPr>
          <w:p w14:paraId="782BFAED" w14:textId="77777777" w:rsidR="00760F0E" w:rsidRPr="00901A42" w:rsidRDefault="00760F0E" w:rsidP="00606718">
            <w:pPr>
              <w:spacing w:line="288" w:lineRule="auto"/>
              <w:rPr>
                <w:rFonts w:eastAsia="Calibri"/>
                <w:b/>
                <w:szCs w:val="28"/>
                <w:lang w:val="nl-NL"/>
              </w:rPr>
            </w:pPr>
            <w:r w:rsidRPr="00901A42">
              <w:rPr>
                <w:rFonts w:eastAsia="Calibri"/>
                <w:b/>
                <w:szCs w:val="28"/>
                <w:lang w:val="nl-NL"/>
              </w:rPr>
              <w:t>IV, ĐIỀU CHỈNH BỔ SUNG</w:t>
            </w:r>
          </w:p>
          <w:p w14:paraId="4A464704"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051F341B"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191EA682" w14:textId="77777777" w:rsidR="00760F0E" w:rsidRPr="00901A42" w:rsidRDefault="00760F0E" w:rsidP="00606718">
            <w:pPr>
              <w:spacing w:line="288" w:lineRule="auto"/>
              <w:rPr>
                <w:rFonts w:eastAsia="Calibri"/>
                <w:b/>
                <w:szCs w:val="28"/>
                <w:lang w:val="nl-NL"/>
              </w:rPr>
            </w:pPr>
            <w:r w:rsidRPr="00901A42">
              <w:rPr>
                <w:rFonts w:eastAsia="Calibri"/>
                <w:szCs w:val="28"/>
                <w:lang w:val="nl-NL"/>
              </w:rPr>
              <w:t>.............................................................................................................................................</w:t>
            </w:r>
          </w:p>
        </w:tc>
      </w:tr>
    </w:tbl>
    <w:p w14:paraId="73BA6F7C" w14:textId="77777777" w:rsidR="00760F0E" w:rsidRPr="00F07D9D" w:rsidRDefault="00760F0E" w:rsidP="00606718">
      <w:pPr>
        <w:spacing w:line="288" w:lineRule="auto"/>
      </w:pPr>
    </w:p>
    <w:p w14:paraId="5253ECBE" w14:textId="77777777" w:rsidR="00760F0E" w:rsidRPr="00F07D9D" w:rsidRDefault="00760F0E" w:rsidP="00606718">
      <w:pPr>
        <w:spacing w:line="288" w:lineRule="auto"/>
      </w:pPr>
    </w:p>
    <w:p w14:paraId="78AE293C" w14:textId="77777777" w:rsidR="00760F0E" w:rsidRPr="00F07D9D" w:rsidRDefault="00760F0E" w:rsidP="00606718">
      <w:pPr>
        <w:spacing w:line="288" w:lineRule="auto"/>
      </w:pPr>
    </w:p>
    <w:p w14:paraId="1FE68566" w14:textId="77777777" w:rsidR="00760F0E" w:rsidRPr="00F07D9D" w:rsidRDefault="00760F0E" w:rsidP="00606718">
      <w:pPr>
        <w:spacing w:line="288" w:lineRule="auto"/>
        <w:jc w:val="center"/>
        <w:rPr>
          <w:b/>
          <w:bCs/>
          <w:lang w:val="nl-NL"/>
        </w:rPr>
      </w:pPr>
      <w:r w:rsidRPr="00F07D9D">
        <w:rPr>
          <w:b/>
          <w:bCs/>
          <w:lang w:val="nl-NL"/>
        </w:rPr>
        <w:t xml:space="preserve">Bài </w:t>
      </w:r>
      <w:r>
        <w:rPr>
          <w:b/>
          <w:bCs/>
          <w:lang w:val="nl-NL"/>
        </w:rPr>
        <w:t>21</w:t>
      </w:r>
      <w:r w:rsidRPr="00F07D9D">
        <w:rPr>
          <w:b/>
          <w:bCs/>
          <w:lang w:val="nl-NL"/>
        </w:rPr>
        <w:t xml:space="preserve">: </w:t>
      </w:r>
      <w:r>
        <w:rPr>
          <w:b/>
          <w:bCs/>
          <w:lang w:val="nl-NL"/>
        </w:rPr>
        <w:t>ÔN TẬP CHỦ ĐỀ VI KHUẨN</w:t>
      </w:r>
    </w:p>
    <w:p w14:paraId="69984CA1" w14:textId="77777777" w:rsidR="00760F0E" w:rsidRDefault="00760F0E" w:rsidP="00606718">
      <w:pPr>
        <w:spacing w:line="288" w:lineRule="auto"/>
        <w:ind w:firstLine="360"/>
        <w:rPr>
          <w:b/>
          <w:bCs/>
          <w:lang w:val="nl-NL"/>
        </w:rPr>
      </w:pPr>
    </w:p>
    <w:p w14:paraId="12C0ADA2" w14:textId="77777777" w:rsidR="00760F0E" w:rsidRPr="00F07D9D" w:rsidRDefault="00760F0E" w:rsidP="00606718">
      <w:pPr>
        <w:spacing w:line="288" w:lineRule="auto"/>
        <w:ind w:firstLine="360"/>
        <w:rPr>
          <w:b/>
          <w:bCs/>
          <w:lang w:val="nl-NL"/>
        </w:rPr>
      </w:pPr>
      <w:r w:rsidRPr="00F07D9D">
        <w:rPr>
          <w:b/>
          <w:bCs/>
          <w:lang w:val="nl-NL"/>
        </w:rPr>
        <w:t>I. YÊU CẦU CẦN ĐẠT:</w:t>
      </w:r>
    </w:p>
    <w:p w14:paraId="04D1DDF9" w14:textId="77777777" w:rsidR="00760F0E" w:rsidRPr="00F07D9D" w:rsidRDefault="00760F0E" w:rsidP="00606718">
      <w:pPr>
        <w:spacing w:line="288" w:lineRule="auto"/>
        <w:ind w:firstLine="360"/>
        <w:rPr>
          <w:b/>
          <w:lang w:val="nl-NL"/>
        </w:rPr>
      </w:pPr>
      <w:r w:rsidRPr="00F07D9D">
        <w:rPr>
          <w:b/>
          <w:lang w:val="nl-NL"/>
        </w:rPr>
        <w:t>1. Năng lực đặc thù.</w:t>
      </w:r>
    </w:p>
    <w:p w14:paraId="023D3CD4" w14:textId="77777777" w:rsidR="00760F0E" w:rsidRPr="002648A9" w:rsidRDefault="00760F0E" w:rsidP="002648A9">
      <w:pPr>
        <w:spacing w:line="288" w:lineRule="auto"/>
        <w:ind w:firstLine="360"/>
        <w:rPr>
          <w:bCs/>
          <w:lang w:val="nl-NL"/>
        </w:rPr>
      </w:pPr>
      <w:r w:rsidRPr="002648A9">
        <w:rPr>
          <w:bCs/>
          <w:lang w:val="nl-NL"/>
        </w:rPr>
        <w:t>–</w:t>
      </w:r>
      <w:r w:rsidRPr="002648A9">
        <w:rPr>
          <w:bCs/>
          <w:lang w:val="nl-NL"/>
        </w:rPr>
        <w:tab/>
        <w:t>Vẽ được sơ đồ tư duy để hệ thống và củng cố kiến thức về chủ đề Vi khuẩn.</w:t>
      </w:r>
    </w:p>
    <w:p w14:paraId="02533A4E" w14:textId="77777777" w:rsidR="00760F0E" w:rsidRDefault="00760F0E" w:rsidP="002648A9">
      <w:pPr>
        <w:spacing w:line="288" w:lineRule="auto"/>
        <w:ind w:firstLine="360"/>
        <w:rPr>
          <w:bCs/>
          <w:lang w:val="nl-NL"/>
        </w:rPr>
      </w:pPr>
      <w:r w:rsidRPr="002648A9">
        <w:rPr>
          <w:bCs/>
          <w:lang w:val="nl-NL"/>
        </w:rPr>
        <w:t>–</w:t>
      </w:r>
      <w:r w:rsidRPr="002648A9">
        <w:rPr>
          <w:bCs/>
          <w:lang w:val="nl-NL"/>
        </w:rPr>
        <w:tab/>
        <w:t>Tuyên truyền với bạn, gia đình và cộng đồng cùng phòng chống bệnh tả, bệnh lao phổi.</w:t>
      </w:r>
    </w:p>
    <w:p w14:paraId="4DF07909" w14:textId="77777777" w:rsidR="00760F0E" w:rsidRPr="00F07D9D" w:rsidRDefault="00760F0E" w:rsidP="002648A9">
      <w:pPr>
        <w:spacing w:line="288" w:lineRule="auto"/>
        <w:ind w:firstLine="360"/>
        <w:rPr>
          <w:b/>
        </w:rPr>
      </w:pPr>
      <w:r w:rsidRPr="00F07D9D">
        <w:rPr>
          <w:b/>
        </w:rPr>
        <w:t>2. Năng lực chung.</w:t>
      </w:r>
    </w:p>
    <w:p w14:paraId="1D602FAD" w14:textId="77777777" w:rsidR="00760F0E" w:rsidRDefault="00760F0E" w:rsidP="002648A9">
      <w:pPr>
        <w:spacing w:line="288" w:lineRule="auto"/>
        <w:ind w:firstLine="360"/>
      </w:pPr>
      <w:r>
        <w:t>–</w:t>
      </w:r>
      <w:r>
        <w:tab/>
        <w:t>Năng lực tự chủ và tự học trong việc tổng kết bài học và hoàn thành các nhiệm vụ được phân công ở trường, ở lớp.</w:t>
      </w:r>
    </w:p>
    <w:p w14:paraId="0E11B0C7" w14:textId="77777777" w:rsidR="00760F0E" w:rsidRDefault="00760F0E" w:rsidP="002648A9">
      <w:pPr>
        <w:spacing w:line="288" w:lineRule="auto"/>
        <w:ind w:firstLine="360"/>
      </w:pPr>
      <w:r>
        <w:t>–</w:t>
      </w:r>
      <w:r>
        <w:tab/>
        <w:t>Năng lực giao tiếp và hợp tác trong tiến hành tạo sản phẩm, thảo luận và tuyên truyền.</w:t>
      </w:r>
    </w:p>
    <w:p w14:paraId="57B78D38" w14:textId="77777777" w:rsidR="00760F0E" w:rsidRDefault="00760F0E" w:rsidP="002648A9">
      <w:pPr>
        <w:spacing w:line="288" w:lineRule="auto"/>
        <w:ind w:firstLine="360"/>
      </w:pPr>
      <w:r>
        <w:t>–</w:t>
      </w:r>
      <w:r>
        <w:tab/>
        <w:t>Năng lực giải quyết vấn đề và sáng tạo thông qua thiết kế sơ đồ tư duy, vẽ tranh tuyên truyền phòng chống bệnh tả, bệnh lao phổi.</w:t>
      </w:r>
    </w:p>
    <w:p w14:paraId="37B18FC3" w14:textId="77777777" w:rsidR="00760F0E" w:rsidRPr="00F07D9D" w:rsidRDefault="00760F0E" w:rsidP="002648A9">
      <w:pPr>
        <w:spacing w:line="288" w:lineRule="auto"/>
        <w:ind w:firstLine="360"/>
        <w:rPr>
          <w:b/>
        </w:rPr>
      </w:pPr>
      <w:r w:rsidRPr="00F07D9D">
        <w:rPr>
          <w:b/>
        </w:rPr>
        <w:t>3. Phẩm chất.</w:t>
      </w:r>
    </w:p>
    <w:p w14:paraId="31E4ED54" w14:textId="77777777" w:rsidR="00760F0E" w:rsidRDefault="00760F0E" w:rsidP="002648A9">
      <w:pPr>
        <w:spacing w:line="288" w:lineRule="auto"/>
        <w:ind w:firstLine="360"/>
      </w:pPr>
      <w:r>
        <w:t>–</w:t>
      </w:r>
      <w:r>
        <w:tab/>
        <w:t>Trách nhiệm: Cẩn thận, tuân thủ các hướng dẫn trong quá trình thực hành.</w:t>
      </w:r>
    </w:p>
    <w:p w14:paraId="36717FEA" w14:textId="77777777" w:rsidR="00760F0E" w:rsidRDefault="00760F0E" w:rsidP="002648A9">
      <w:pPr>
        <w:spacing w:line="288" w:lineRule="auto"/>
        <w:ind w:firstLine="360"/>
      </w:pPr>
      <w:r>
        <w:t>–</w:t>
      </w:r>
      <w:r>
        <w:tab/>
        <w:t>Trung thực trong tiến hành, thảo luận và báo cáo kết quả.</w:t>
      </w:r>
    </w:p>
    <w:p w14:paraId="3B450A07" w14:textId="77777777" w:rsidR="00760F0E" w:rsidRDefault="00760F0E" w:rsidP="002648A9">
      <w:pPr>
        <w:spacing w:line="288" w:lineRule="auto"/>
        <w:ind w:firstLine="360"/>
      </w:pPr>
      <w:r>
        <w:t>–</w:t>
      </w:r>
      <w:r>
        <w:tab/>
        <w:t>Chăm chỉ: Ham hiểu biết, tìm hiểu về các bệnh do vi khuẩn gây ra, đặc biệt là bệnh tả và bệnh lao phổi.</w:t>
      </w:r>
    </w:p>
    <w:p w14:paraId="629E7619" w14:textId="77777777" w:rsidR="00760F0E" w:rsidRPr="00F07D9D" w:rsidRDefault="00760F0E" w:rsidP="002648A9">
      <w:pPr>
        <w:spacing w:line="288" w:lineRule="auto"/>
        <w:ind w:firstLine="360"/>
        <w:rPr>
          <w:b/>
        </w:rPr>
      </w:pPr>
      <w:r w:rsidRPr="00F07D9D">
        <w:rPr>
          <w:b/>
        </w:rPr>
        <w:t xml:space="preserve">II. ĐỒ DÙNG DẠY HỌC </w:t>
      </w:r>
    </w:p>
    <w:p w14:paraId="742588D3" w14:textId="77777777" w:rsidR="00760F0E" w:rsidRPr="003D4361" w:rsidRDefault="00760F0E" w:rsidP="002648A9">
      <w:pPr>
        <w:spacing w:line="288" w:lineRule="auto"/>
        <w:ind w:firstLine="360"/>
      </w:pPr>
      <w:r w:rsidRPr="003D4361">
        <w:t>- GV: Các hình trong SGK.</w:t>
      </w:r>
    </w:p>
    <w:p w14:paraId="5EFF0E7F" w14:textId="77777777" w:rsidR="00760F0E" w:rsidRPr="003D4361" w:rsidRDefault="00760F0E" w:rsidP="002648A9">
      <w:pPr>
        <w:spacing w:line="288" w:lineRule="auto"/>
        <w:ind w:firstLine="360"/>
      </w:pPr>
      <w:r w:rsidRPr="003D4361">
        <w:t xml:space="preserve">- HS: SGK, VBT. </w:t>
      </w:r>
    </w:p>
    <w:p w14:paraId="79DC041C" w14:textId="77777777" w:rsidR="00760F0E" w:rsidRDefault="00760F0E" w:rsidP="00606718">
      <w:pPr>
        <w:spacing w:line="288" w:lineRule="auto"/>
        <w:rPr>
          <w:b/>
        </w:rPr>
      </w:pPr>
      <w:r w:rsidRPr="00F07D9D">
        <w:rPr>
          <w:b/>
        </w:rPr>
        <w:lastRenderedPageBreak/>
        <w:t>III. HOẠT ĐỘNG DẠY HỌC</w:t>
      </w:r>
      <w:r>
        <w:rPr>
          <w:b/>
        </w:rPr>
        <w:t>:</w:t>
      </w:r>
    </w:p>
    <w:p w14:paraId="0896AE8C" w14:textId="77777777" w:rsidR="00760F0E" w:rsidRPr="003D4361" w:rsidRDefault="00760F0E" w:rsidP="002648A9">
      <w:pPr>
        <w:spacing w:line="288" w:lineRule="auto"/>
        <w:jc w:val="center"/>
        <w:rPr>
          <w:b/>
        </w:rPr>
      </w:pP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550"/>
        <w:gridCol w:w="4233"/>
      </w:tblGrid>
      <w:tr w:rsidR="00760F0E" w:rsidRPr="003D4361" w14:paraId="3BB7A194" w14:textId="77777777" w:rsidTr="002E3826">
        <w:tc>
          <w:tcPr>
            <w:tcW w:w="5495" w:type="dxa"/>
            <w:tcBorders>
              <w:bottom w:val="dashed" w:sz="4" w:space="0" w:color="auto"/>
            </w:tcBorders>
          </w:tcPr>
          <w:p w14:paraId="17B2D474" w14:textId="77777777" w:rsidR="00760F0E" w:rsidRPr="003D4361" w:rsidRDefault="00760F0E" w:rsidP="002E3826">
            <w:pPr>
              <w:spacing w:line="288" w:lineRule="auto"/>
              <w:jc w:val="center"/>
              <w:rPr>
                <w:rFonts w:eastAsia="Calibri"/>
                <w:b/>
                <w:szCs w:val="28"/>
                <w:lang w:val="nl-NL"/>
              </w:rPr>
            </w:pPr>
            <w:r w:rsidRPr="003D4361">
              <w:rPr>
                <w:rFonts w:eastAsia="Calibri"/>
                <w:b/>
                <w:szCs w:val="28"/>
                <w:lang w:val="nl-NL"/>
              </w:rPr>
              <w:t>Hoạt động của giáo viên</w:t>
            </w:r>
          </w:p>
        </w:tc>
        <w:tc>
          <w:tcPr>
            <w:tcW w:w="4783" w:type="dxa"/>
            <w:gridSpan w:val="2"/>
            <w:tcBorders>
              <w:bottom w:val="dashed" w:sz="4" w:space="0" w:color="auto"/>
            </w:tcBorders>
          </w:tcPr>
          <w:p w14:paraId="428D2455" w14:textId="77777777" w:rsidR="00760F0E" w:rsidRPr="003D4361" w:rsidRDefault="00760F0E" w:rsidP="002E3826">
            <w:pPr>
              <w:spacing w:line="288" w:lineRule="auto"/>
              <w:jc w:val="center"/>
              <w:rPr>
                <w:rFonts w:eastAsia="Calibri"/>
                <w:b/>
                <w:szCs w:val="28"/>
                <w:lang w:val="nl-NL"/>
              </w:rPr>
            </w:pPr>
            <w:r w:rsidRPr="003D4361">
              <w:rPr>
                <w:rFonts w:eastAsia="Calibri"/>
                <w:b/>
                <w:szCs w:val="28"/>
                <w:lang w:val="nl-NL"/>
              </w:rPr>
              <w:t>Hoạt động của học sinh</w:t>
            </w:r>
          </w:p>
        </w:tc>
      </w:tr>
      <w:tr w:rsidR="00760F0E" w:rsidRPr="003D4361" w14:paraId="48183EC3" w14:textId="77777777" w:rsidTr="002E3826">
        <w:tc>
          <w:tcPr>
            <w:tcW w:w="10278" w:type="dxa"/>
            <w:gridSpan w:val="3"/>
            <w:tcBorders>
              <w:bottom w:val="dashed" w:sz="4" w:space="0" w:color="auto"/>
            </w:tcBorders>
          </w:tcPr>
          <w:p w14:paraId="0EBE764C" w14:textId="77777777" w:rsidR="00760F0E" w:rsidRPr="003D4361" w:rsidRDefault="00760F0E" w:rsidP="002E3826">
            <w:pPr>
              <w:spacing w:line="288" w:lineRule="auto"/>
              <w:rPr>
                <w:bCs/>
                <w:i/>
                <w:lang w:val="nl-NL"/>
              </w:rPr>
            </w:pPr>
            <w:r w:rsidRPr="003D4361">
              <w:rPr>
                <w:b/>
                <w:bCs/>
                <w:lang w:val="nl-NL"/>
              </w:rPr>
              <w:t>1. Khởi động.</w:t>
            </w:r>
          </w:p>
          <w:p w14:paraId="3BCCF8AF" w14:textId="77777777" w:rsidR="00760F0E" w:rsidRDefault="00760F0E" w:rsidP="002E3826">
            <w:pPr>
              <w:spacing w:line="288" w:lineRule="auto"/>
              <w:rPr>
                <w:lang w:val="nl-NL"/>
              </w:rPr>
            </w:pPr>
            <w:r w:rsidRPr="003D4361">
              <w:rPr>
                <w:b/>
                <w:bCs/>
                <w:lang w:val="nl-NL"/>
              </w:rPr>
              <w:t xml:space="preserve">a)Mục tiêu: </w:t>
            </w:r>
            <w:r w:rsidRPr="003D4361">
              <w:rPr>
                <w:lang w:val="nl-NL"/>
              </w:rPr>
              <w:t xml:space="preserve"> </w:t>
            </w:r>
            <w:r w:rsidRPr="002648A9">
              <w:rPr>
                <w:lang w:val="nl-NL"/>
              </w:rPr>
              <w:t>Tạo hứng thú và khơi gợi cho HS nhớ lại những kiến thức đã học trong chủ đề Vi khuẩn để dẫn dắt vào bài học.</w:t>
            </w:r>
          </w:p>
          <w:p w14:paraId="416D1875" w14:textId="77777777" w:rsidR="00760F0E" w:rsidRPr="003D4361" w:rsidRDefault="00760F0E" w:rsidP="002E3826">
            <w:pPr>
              <w:spacing w:line="288" w:lineRule="auto"/>
              <w:rPr>
                <w:lang w:val="nl-NL"/>
              </w:rPr>
            </w:pPr>
            <w:r w:rsidRPr="003D4361">
              <w:rPr>
                <w:b/>
                <w:bCs/>
                <w:lang w:val="nl-NL"/>
              </w:rPr>
              <w:t xml:space="preserve">b)Phương pháp và kĩ thuật dạy học: </w:t>
            </w:r>
            <w:r w:rsidRPr="007F1836">
              <w:rPr>
                <w:lang w:val="nl-NL"/>
              </w:rPr>
              <w:t xml:space="preserve">Phương pháp </w:t>
            </w:r>
            <w:r>
              <w:rPr>
                <w:lang w:val="nl-NL"/>
              </w:rPr>
              <w:t>trò chơi</w:t>
            </w:r>
          </w:p>
          <w:p w14:paraId="115013E7" w14:textId="77777777" w:rsidR="00760F0E" w:rsidRPr="003D4361" w:rsidRDefault="00760F0E" w:rsidP="002E3826">
            <w:pPr>
              <w:spacing w:line="288" w:lineRule="auto"/>
              <w:rPr>
                <w:rFonts w:eastAsia="Calibri"/>
              </w:rPr>
            </w:pPr>
            <w:r w:rsidRPr="003D4361">
              <w:rPr>
                <w:b/>
                <w:bCs/>
                <w:lang w:val="nl-NL"/>
              </w:rPr>
              <w:t>c)Tiến trình tổ chức hoạt động:</w:t>
            </w:r>
          </w:p>
        </w:tc>
      </w:tr>
      <w:tr w:rsidR="00760F0E" w:rsidRPr="003D4361" w14:paraId="5FCB42F2" w14:textId="77777777" w:rsidTr="002E3826">
        <w:tc>
          <w:tcPr>
            <w:tcW w:w="5495" w:type="dxa"/>
            <w:tcBorders>
              <w:bottom w:val="dashed" w:sz="4" w:space="0" w:color="auto"/>
            </w:tcBorders>
          </w:tcPr>
          <w:p w14:paraId="652CA15E" w14:textId="77777777" w:rsidR="00760F0E" w:rsidRPr="002648A9" w:rsidRDefault="00760F0E" w:rsidP="002648A9">
            <w:pPr>
              <w:spacing w:line="288" w:lineRule="auto"/>
              <w:jc w:val="both"/>
              <w:rPr>
                <w:bCs/>
                <w:lang w:val="nl-NL"/>
              </w:rPr>
            </w:pPr>
            <w:r w:rsidRPr="002648A9">
              <w:rPr>
                <w:bCs/>
                <w:lang w:val="nl-NL"/>
              </w:rPr>
              <w:t>–GV chia lớp thành hai đội chơi.</w:t>
            </w:r>
          </w:p>
          <w:p w14:paraId="7C378DE1" w14:textId="77777777" w:rsidR="00760F0E" w:rsidRPr="002648A9" w:rsidRDefault="00760F0E" w:rsidP="002648A9">
            <w:pPr>
              <w:spacing w:line="288" w:lineRule="auto"/>
              <w:jc w:val="both"/>
              <w:rPr>
                <w:bCs/>
                <w:lang w:val="nl-NL"/>
              </w:rPr>
            </w:pPr>
            <w:r w:rsidRPr="002648A9">
              <w:rPr>
                <w:bCs/>
                <w:lang w:val="nl-NL"/>
              </w:rPr>
              <w:t>–GV tổ chức cho HS thi đua tìm tên bài hát, câu thơ hoặc câu chuyện, từ khoá,… có liên quan đến từ “vi khuẩn”.</w:t>
            </w:r>
          </w:p>
          <w:p w14:paraId="7A4ADECE" w14:textId="77777777" w:rsidR="00760F0E" w:rsidRPr="002648A9" w:rsidRDefault="00760F0E" w:rsidP="002648A9">
            <w:pPr>
              <w:spacing w:line="288" w:lineRule="auto"/>
              <w:jc w:val="both"/>
              <w:rPr>
                <w:bCs/>
                <w:lang w:val="nl-NL"/>
              </w:rPr>
            </w:pPr>
          </w:p>
          <w:p w14:paraId="25527E99" w14:textId="77777777" w:rsidR="00760F0E" w:rsidRPr="002648A9" w:rsidRDefault="00760F0E" w:rsidP="002648A9">
            <w:pPr>
              <w:spacing w:line="288" w:lineRule="auto"/>
              <w:jc w:val="both"/>
              <w:rPr>
                <w:bCs/>
                <w:lang w:val="nl-NL"/>
              </w:rPr>
            </w:pPr>
            <w:r w:rsidRPr="002648A9">
              <w:rPr>
                <w:bCs/>
                <w:lang w:val="nl-NL"/>
              </w:rPr>
              <w:t>–GV khuyến khích HS khai thác, phân tích và tìm một số câu, từ để diễn tả hình dạng và nơi sống, tác hại hoặc ích lợi của vi khuẩn đối với con người và sinh vật.</w:t>
            </w:r>
          </w:p>
          <w:p w14:paraId="68CF6D80" w14:textId="77777777" w:rsidR="00760F0E" w:rsidRPr="007C05F8" w:rsidRDefault="00760F0E" w:rsidP="002648A9">
            <w:pPr>
              <w:spacing w:line="288" w:lineRule="auto"/>
              <w:jc w:val="both"/>
              <w:rPr>
                <w:bCs/>
                <w:lang w:val="nl-NL"/>
              </w:rPr>
            </w:pPr>
            <w:r w:rsidRPr="002648A9">
              <w:rPr>
                <w:bCs/>
                <w:lang w:val="nl-NL"/>
              </w:rPr>
              <w:t>–GV nhận xét chung và dẫn dắt vào bài học “Ôn</w:t>
            </w:r>
            <w:r>
              <w:rPr>
                <w:bCs/>
                <w:lang w:val="nl-NL"/>
              </w:rPr>
              <w:t xml:space="preserve"> </w:t>
            </w:r>
            <w:r w:rsidRPr="002648A9">
              <w:rPr>
                <w:bCs/>
                <w:lang w:val="nl-NL"/>
              </w:rPr>
              <w:t>tập chủ đề Vi khuẩn”.</w:t>
            </w:r>
          </w:p>
        </w:tc>
        <w:tc>
          <w:tcPr>
            <w:tcW w:w="4783" w:type="dxa"/>
            <w:gridSpan w:val="2"/>
            <w:tcBorders>
              <w:bottom w:val="dashed" w:sz="4" w:space="0" w:color="auto"/>
            </w:tcBorders>
          </w:tcPr>
          <w:p w14:paraId="78A8B0FF" w14:textId="77777777" w:rsidR="00760F0E" w:rsidRPr="002648A9" w:rsidRDefault="00760F0E" w:rsidP="002648A9">
            <w:pPr>
              <w:spacing w:line="288" w:lineRule="auto"/>
              <w:jc w:val="both"/>
              <w:rPr>
                <w:lang w:val="nl-NL"/>
              </w:rPr>
            </w:pPr>
            <w:r w:rsidRPr="002648A9">
              <w:rPr>
                <w:lang w:val="nl-NL"/>
              </w:rPr>
              <w:t>–HS chia đội.</w:t>
            </w:r>
          </w:p>
          <w:p w14:paraId="7A9B1D3F" w14:textId="77777777" w:rsidR="00760F0E" w:rsidRPr="002648A9" w:rsidRDefault="00760F0E" w:rsidP="002648A9">
            <w:pPr>
              <w:spacing w:line="288" w:lineRule="auto"/>
              <w:jc w:val="both"/>
              <w:rPr>
                <w:lang w:val="nl-NL"/>
              </w:rPr>
            </w:pPr>
            <w:r w:rsidRPr="002648A9">
              <w:rPr>
                <w:lang w:val="nl-NL"/>
              </w:rPr>
              <w:t>–HS tham gia trò chơi, tuỳ theo năng lực của từng đội, HS có thể tìm tên bài hát hay câu thơ,… Ví dụ: Bài hát Vũ điệu diệt khuẩn, Vi khuẩn xấu xa,…</w:t>
            </w:r>
          </w:p>
          <w:p w14:paraId="2BBDE868" w14:textId="77777777" w:rsidR="00760F0E" w:rsidRPr="002648A9" w:rsidRDefault="00760F0E" w:rsidP="002648A9">
            <w:pPr>
              <w:spacing w:line="288" w:lineRule="auto"/>
              <w:jc w:val="both"/>
              <w:rPr>
                <w:lang w:val="nl-NL"/>
              </w:rPr>
            </w:pPr>
            <w:r w:rsidRPr="002648A9">
              <w:rPr>
                <w:lang w:val="nl-NL"/>
              </w:rPr>
              <w:t>–HS lắng nghe và thực hiện.</w:t>
            </w:r>
          </w:p>
          <w:p w14:paraId="2F89B4A0" w14:textId="77777777" w:rsidR="00760F0E" w:rsidRPr="002648A9" w:rsidRDefault="00760F0E" w:rsidP="002648A9">
            <w:pPr>
              <w:spacing w:line="288" w:lineRule="auto"/>
              <w:jc w:val="both"/>
              <w:rPr>
                <w:lang w:val="nl-NL"/>
              </w:rPr>
            </w:pPr>
          </w:p>
          <w:p w14:paraId="50E3259B" w14:textId="77777777" w:rsidR="00760F0E" w:rsidRPr="002648A9" w:rsidRDefault="00760F0E" w:rsidP="002648A9">
            <w:pPr>
              <w:spacing w:line="288" w:lineRule="auto"/>
              <w:jc w:val="both"/>
              <w:rPr>
                <w:lang w:val="nl-NL"/>
              </w:rPr>
            </w:pPr>
          </w:p>
          <w:p w14:paraId="35269017" w14:textId="77777777" w:rsidR="00760F0E" w:rsidRPr="002648A9" w:rsidRDefault="00760F0E" w:rsidP="002648A9">
            <w:pPr>
              <w:spacing w:line="288" w:lineRule="auto"/>
              <w:jc w:val="both"/>
              <w:rPr>
                <w:lang w:val="nl-NL"/>
              </w:rPr>
            </w:pPr>
          </w:p>
          <w:p w14:paraId="23728199" w14:textId="77777777" w:rsidR="00760F0E" w:rsidRPr="0092394B" w:rsidRDefault="00760F0E" w:rsidP="002648A9">
            <w:pPr>
              <w:spacing w:line="288" w:lineRule="auto"/>
              <w:jc w:val="both"/>
              <w:rPr>
                <w:lang w:val="nl-NL"/>
              </w:rPr>
            </w:pPr>
            <w:r w:rsidRPr="002648A9">
              <w:rPr>
                <w:lang w:val="nl-NL"/>
              </w:rPr>
              <w:t>–HS lắng nghe.</w:t>
            </w:r>
          </w:p>
          <w:p w14:paraId="7AE289BE" w14:textId="77777777" w:rsidR="00760F0E" w:rsidRPr="003D4361" w:rsidRDefault="00760F0E" w:rsidP="002E3826">
            <w:pPr>
              <w:spacing w:line="288" w:lineRule="auto"/>
              <w:jc w:val="both"/>
              <w:rPr>
                <w:rFonts w:eastAsia="Calibri"/>
                <w:szCs w:val="28"/>
                <w:lang w:val="nl-NL"/>
              </w:rPr>
            </w:pPr>
          </w:p>
        </w:tc>
      </w:tr>
      <w:tr w:rsidR="00760F0E" w:rsidRPr="003D4361" w14:paraId="4BF90944" w14:textId="77777777" w:rsidTr="002E3826">
        <w:tc>
          <w:tcPr>
            <w:tcW w:w="10278" w:type="dxa"/>
            <w:gridSpan w:val="3"/>
            <w:tcBorders>
              <w:top w:val="dashed" w:sz="4" w:space="0" w:color="auto"/>
              <w:bottom w:val="dashed" w:sz="4" w:space="0" w:color="auto"/>
            </w:tcBorders>
          </w:tcPr>
          <w:p w14:paraId="13D420BF" w14:textId="77777777" w:rsidR="00760F0E" w:rsidRPr="003D4361" w:rsidRDefault="00760F0E" w:rsidP="002E3826">
            <w:pPr>
              <w:spacing w:line="288" w:lineRule="auto"/>
              <w:rPr>
                <w:b/>
                <w:bCs/>
                <w:iCs/>
                <w:lang w:val="nl-NL"/>
              </w:rPr>
            </w:pPr>
            <w:r w:rsidRPr="003D4361">
              <w:rPr>
                <w:b/>
                <w:bCs/>
                <w:iCs/>
                <w:lang w:val="nl-NL"/>
              </w:rPr>
              <w:t>2.</w:t>
            </w:r>
            <w:r>
              <w:rPr>
                <w:b/>
                <w:bCs/>
                <w:iCs/>
                <w:lang w:val="nl-NL"/>
              </w:rPr>
              <w:t xml:space="preserve"> </w:t>
            </w:r>
            <w:r w:rsidRPr="0092394B">
              <w:rPr>
                <w:b/>
                <w:bCs/>
                <w:iCs/>
                <w:lang w:val="nl-NL"/>
              </w:rPr>
              <w:t xml:space="preserve">Hoạt động 1: </w:t>
            </w:r>
            <w:r w:rsidRPr="002648A9">
              <w:rPr>
                <w:b/>
                <w:bCs/>
                <w:iCs/>
                <w:lang w:val="nl-NL"/>
              </w:rPr>
              <w:t>Sơ đồ hoá chủ đề Vi khuẩn</w:t>
            </w:r>
          </w:p>
        </w:tc>
      </w:tr>
      <w:tr w:rsidR="00760F0E" w:rsidRPr="003D4361" w14:paraId="10450B75" w14:textId="77777777" w:rsidTr="002E3826">
        <w:tc>
          <w:tcPr>
            <w:tcW w:w="10278" w:type="dxa"/>
            <w:gridSpan w:val="3"/>
            <w:tcBorders>
              <w:top w:val="dashed" w:sz="4" w:space="0" w:color="auto"/>
              <w:bottom w:val="dashed" w:sz="4" w:space="0" w:color="auto"/>
            </w:tcBorders>
          </w:tcPr>
          <w:p w14:paraId="2BE5534A" w14:textId="77777777" w:rsidR="00760F0E" w:rsidRDefault="00760F0E" w:rsidP="002E3826">
            <w:pPr>
              <w:spacing w:line="288" w:lineRule="auto"/>
            </w:pPr>
            <w:r>
              <w:rPr>
                <w:b/>
                <w:bCs/>
              </w:rPr>
              <w:t xml:space="preserve">- </w:t>
            </w:r>
            <w:r w:rsidRPr="003D4361">
              <w:rPr>
                <w:b/>
                <w:bCs/>
              </w:rPr>
              <w:t xml:space="preserve">Mục tiêu: </w:t>
            </w:r>
            <w:r w:rsidRPr="002648A9">
              <w:t>HS vẽ được sơ đồ tư duy củng cố kiến thức, ôn tập và khái quát hoá nội dung về chủ đề Vi khuẩn.</w:t>
            </w:r>
          </w:p>
          <w:p w14:paraId="17B912B4" w14:textId="77777777" w:rsidR="00760F0E" w:rsidRDefault="00760F0E" w:rsidP="002E3826">
            <w:pPr>
              <w:spacing w:line="288" w:lineRule="auto"/>
            </w:pPr>
            <w:r w:rsidRPr="003D4361">
              <w:rPr>
                <w:b/>
                <w:bCs/>
              </w:rPr>
              <w:t xml:space="preserve">–Phương pháp và kĩ thuật dạy học: </w:t>
            </w:r>
            <w:r w:rsidRPr="002648A9">
              <w:t>Phương pháp thực hành, phương pháp dạy học hợp tác, kĩ thuật sơ đồ tư duy, kĩ thuật phòng tranh.</w:t>
            </w:r>
          </w:p>
          <w:p w14:paraId="320F4E8B" w14:textId="77777777" w:rsidR="00760F0E" w:rsidRPr="003D4361" w:rsidRDefault="00760F0E" w:rsidP="002E3826">
            <w:pPr>
              <w:spacing w:line="288" w:lineRule="auto"/>
              <w:rPr>
                <w:b/>
                <w:bCs/>
              </w:rPr>
            </w:pPr>
            <w:r w:rsidRPr="003D4361">
              <w:rPr>
                <w:b/>
                <w:bCs/>
              </w:rPr>
              <w:t>–Tiến trình tổ chức hoạt động:</w:t>
            </w:r>
          </w:p>
        </w:tc>
      </w:tr>
      <w:tr w:rsidR="00760F0E" w:rsidRPr="003D4361" w14:paraId="10C03869" w14:textId="77777777" w:rsidTr="002E3826">
        <w:tc>
          <w:tcPr>
            <w:tcW w:w="5495" w:type="dxa"/>
            <w:tcBorders>
              <w:top w:val="dashed" w:sz="4" w:space="0" w:color="auto"/>
              <w:bottom w:val="dashed" w:sz="4" w:space="0" w:color="auto"/>
            </w:tcBorders>
          </w:tcPr>
          <w:p w14:paraId="43D53CA1" w14:textId="77777777" w:rsidR="00760F0E" w:rsidRDefault="00760F0E" w:rsidP="002648A9">
            <w:pPr>
              <w:spacing w:line="288" w:lineRule="auto"/>
              <w:jc w:val="both"/>
            </w:pPr>
            <w:r>
              <w:t>–GV chia lớp thành các nhóm.</w:t>
            </w:r>
          </w:p>
          <w:p w14:paraId="6683BE02" w14:textId="77777777" w:rsidR="00760F0E" w:rsidRDefault="00760F0E" w:rsidP="002648A9">
            <w:pPr>
              <w:spacing w:line="288" w:lineRule="auto"/>
              <w:jc w:val="both"/>
            </w:pPr>
            <w:r>
              <w:t>–GV yêu cầu HS tham khảo sơ đồ gợi ý (SGK trang 74), thảo luận nhóm để thực hiện nhiệm vụ: Vẽ hoặc viết những điều em đã học được từ chủ đề Vi khuẩn và chia sẻ với bạn.</w:t>
            </w:r>
          </w:p>
          <w:p w14:paraId="671D448A" w14:textId="77777777" w:rsidR="00760F0E" w:rsidRDefault="00760F0E" w:rsidP="002648A9">
            <w:pPr>
              <w:spacing w:line="288" w:lineRule="auto"/>
              <w:jc w:val="both"/>
            </w:pPr>
            <w:r>
              <w:t xml:space="preserve">–GV hướng dẫn, gợi mở để HS nhớ lại các kiến thức cốt lõi đã học được trong chủ đề Vi khuẩn. GV cần khuyến khích HS sáng tạo, phát huy các năng lực như vẽ, viết,… để hoàn thành sơ đồ khái quát các kiến thức đã học </w:t>
            </w:r>
            <w:r>
              <w:lastRenderedPageBreak/>
              <w:t>được trong chủ đề một cách đầy đủ và đẹp nhất.</w:t>
            </w:r>
          </w:p>
          <w:p w14:paraId="68DB5EF6" w14:textId="77777777" w:rsidR="00760F0E" w:rsidRDefault="00760F0E" w:rsidP="002648A9">
            <w:pPr>
              <w:spacing w:line="288" w:lineRule="auto"/>
              <w:jc w:val="both"/>
            </w:pPr>
            <w:r>
              <w:t>* Lưu ý: GV khuyến khích HS vẽ, viết bằng sơ đồ tư duy theo nhiều cách sáng tạo khác nhau.</w:t>
            </w:r>
          </w:p>
          <w:p w14:paraId="42D6F4BC" w14:textId="77777777" w:rsidR="00760F0E" w:rsidRDefault="00760F0E" w:rsidP="002648A9">
            <w:pPr>
              <w:spacing w:line="288" w:lineRule="auto"/>
              <w:jc w:val="both"/>
            </w:pPr>
            <w:r>
              <w:t>–GV tổ chức cho các nhóm treo sản phẩm lên kệ tranh (đặt ở xung quanh lớp) để chia sẻ với bạn.</w:t>
            </w:r>
          </w:p>
          <w:p w14:paraId="4B77A351" w14:textId="77777777" w:rsidR="00760F0E" w:rsidRDefault="00760F0E" w:rsidP="002648A9">
            <w:pPr>
              <w:spacing w:line="288" w:lineRule="auto"/>
              <w:jc w:val="both"/>
            </w:pPr>
            <w:r>
              <w:t>–GV tổ chức cho HS của các nhóm tham quan và nhận xét lẫn nhau.</w:t>
            </w:r>
          </w:p>
          <w:p w14:paraId="47C13E28" w14:textId="77777777" w:rsidR="00760F0E" w:rsidRDefault="00760F0E" w:rsidP="002648A9">
            <w:pPr>
              <w:spacing w:line="288" w:lineRule="auto"/>
              <w:jc w:val="both"/>
            </w:pPr>
            <w:r>
              <w:t>–GV mời một số nhóm chia sẻ sản phẩm trước lớp.</w:t>
            </w:r>
          </w:p>
          <w:p w14:paraId="5B7A554D" w14:textId="77777777" w:rsidR="00760F0E" w:rsidRDefault="00760F0E" w:rsidP="002648A9">
            <w:pPr>
              <w:spacing w:line="288" w:lineRule="auto"/>
              <w:jc w:val="both"/>
            </w:pPr>
            <w:r>
              <w:t>–GV mời HS các nhóm khác nhận xét, bổ sung.</w:t>
            </w:r>
          </w:p>
          <w:p w14:paraId="7F2763D4" w14:textId="77777777" w:rsidR="00760F0E" w:rsidRPr="003D4361" w:rsidRDefault="00760F0E" w:rsidP="002648A9">
            <w:pPr>
              <w:spacing w:line="288" w:lineRule="auto"/>
              <w:jc w:val="both"/>
            </w:pPr>
            <w:r>
              <w:t>–GV nhận xét chung và nhắc lại các kiến thức cốt lõi đã học được trong chủ đề Vi khuẩn.</w:t>
            </w:r>
          </w:p>
        </w:tc>
        <w:tc>
          <w:tcPr>
            <w:tcW w:w="4783" w:type="dxa"/>
            <w:gridSpan w:val="2"/>
            <w:tcBorders>
              <w:top w:val="dashed" w:sz="4" w:space="0" w:color="auto"/>
              <w:bottom w:val="dashed" w:sz="4" w:space="0" w:color="auto"/>
            </w:tcBorders>
          </w:tcPr>
          <w:p w14:paraId="252DBBB2" w14:textId="77777777" w:rsidR="00760F0E" w:rsidRPr="002648A9" w:rsidRDefault="00760F0E" w:rsidP="002648A9">
            <w:pPr>
              <w:spacing w:line="288" w:lineRule="auto"/>
              <w:jc w:val="both"/>
              <w:rPr>
                <w:rFonts w:eastAsia="Calibri"/>
                <w:szCs w:val="28"/>
              </w:rPr>
            </w:pPr>
            <w:r>
              <w:rPr>
                <w:rFonts w:eastAsia="Calibri"/>
                <w:szCs w:val="28"/>
              </w:rPr>
              <w:lastRenderedPageBreak/>
              <w:t>- H</w:t>
            </w:r>
            <w:r w:rsidRPr="002648A9">
              <w:rPr>
                <w:rFonts w:eastAsia="Calibri"/>
                <w:szCs w:val="28"/>
              </w:rPr>
              <w:t>S chia nhóm.</w:t>
            </w:r>
          </w:p>
          <w:p w14:paraId="668662EB" w14:textId="77777777" w:rsidR="00760F0E" w:rsidRPr="002648A9" w:rsidRDefault="00760F0E" w:rsidP="002648A9">
            <w:pPr>
              <w:spacing w:line="288" w:lineRule="auto"/>
              <w:jc w:val="both"/>
              <w:rPr>
                <w:rFonts w:eastAsia="Calibri"/>
                <w:szCs w:val="28"/>
              </w:rPr>
            </w:pPr>
            <w:r w:rsidRPr="002648A9">
              <w:rPr>
                <w:rFonts w:eastAsia="Calibri"/>
                <w:szCs w:val="28"/>
              </w:rPr>
              <w:t>–HS các nhóm thảo luận và vẽ sơ đồ tư duy trong thời gian 7 phút.</w:t>
            </w:r>
          </w:p>
          <w:p w14:paraId="4C8DC79C" w14:textId="77777777" w:rsidR="00760F0E" w:rsidRPr="002648A9" w:rsidRDefault="00760F0E" w:rsidP="002648A9">
            <w:pPr>
              <w:spacing w:line="288" w:lineRule="auto"/>
              <w:jc w:val="both"/>
              <w:rPr>
                <w:rFonts w:eastAsia="Calibri"/>
                <w:szCs w:val="28"/>
              </w:rPr>
            </w:pPr>
          </w:p>
          <w:p w14:paraId="762F7746" w14:textId="77777777" w:rsidR="00760F0E" w:rsidRPr="002648A9" w:rsidRDefault="00760F0E" w:rsidP="002648A9">
            <w:pPr>
              <w:spacing w:line="288" w:lineRule="auto"/>
              <w:jc w:val="both"/>
              <w:rPr>
                <w:rFonts w:eastAsia="Calibri"/>
                <w:szCs w:val="28"/>
              </w:rPr>
            </w:pPr>
          </w:p>
          <w:p w14:paraId="15FF9CD6" w14:textId="77777777" w:rsidR="00760F0E" w:rsidRPr="002648A9" w:rsidRDefault="00760F0E" w:rsidP="002648A9">
            <w:pPr>
              <w:spacing w:line="288" w:lineRule="auto"/>
              <w:jc w:val="both"/>
              <w:rPr>
                <w:rFonts w:eastAsia="Calibri"/>
                <w:szCs w:val="28"/>
              </w:rPr>
            </w:pPr>
            <w:r w:rsidRPr="002648A9">
              <w:rPr>
                <w:rFonts w:eastAsia="Calibri"/>
                <w:szCs w:val="28"/>
              </w:rPr>
              <w:t>–HS lắng nghe và thực hiện.</w:t>
            </w:r>
          </w:p>
          <w:p w14:paraId="0A308082" w14:textId="77777777" w:rsidR="00760F0E" w:rsidRPr="002648A9" w:rsidRDefault="00760F0E" w:rsidP="002648A9">
            <w:pPr>
              <w:spacing w:line="288" w:lineRule="auto"/>
              <w:jc w:val="both"/>
              <w:rPr>
                <w:rFonts w:eastAsia="Calibri"/>
                <w:szCs w:val="28"/>
              </w:rPr>
            </w:pPr>
          </w:p>
          <w:p w14:paraId="01BEA8A3" w14:textId="77777777" w:rsidR="00760F0E" w:rsidRPr="002648A9" w:rsidRDefault="00760F0E" w:rsidP="002648A9">
            <w:pPr>
              <w:spacing w:line="288" w:lineRule="auto"/>
              <w:jc w:val="both"/>
              <w:rPr>
                <w:rFonts w:eastAsia="Calibri"/>
                <w:szCs w:val="28"/>
              </w:rPr>
            </w:pPr>
          </w:p>
          <w:p w14:paraId="0A582B8B" w14:textId="77777777" w:rsidR="00760F0E" w:rsidRPr="002648A9" w:rsidRDefault="00760F0E" w:rsidP="002648A9">
            <w:pPr>
              <w:spacing w:line="288" w:lineRule="auto"/>
              <w:jc w:val="both"/>
              <w:rPr>
                <w:rFonts w:eastAsia="Calibri"/>
                <w:szCs w:val="28"/>
              </w:rPr>
            </w:pPr>
          </w:p>
          <w:p w14:paraId="738B1B0F" w14:textId="77777777" w:rsidR="00760F0E" w:rsidRPr="002648A9" w:rsidRDefault="00760F0E" w:rsidP="002648A9">
            <w:pPr>
              <w:spacing w:line="288" w:lineRule="auto"/>
              <w:jc w:val="both"/>
              <w:rPr>
                <w:rFonts w:eastAsia="Calibri"/>
                <w:szCs w:val="28"/>
              </w:rPr>
            </w:pPr>
          </w:p>
          <w:p w14:paraId="3A99FBB0" w14:textId="77777777" w:rsidR="00760F0E" w:rsidRPr="002648A9" w:rsidRDefault="00760F0E" w:rsidP="002648A9">
            <w:pPr>
              <w:spacing w:line="288" w:lineRule="auto"/>
              <w:jc w:val="both"/>
              <w:rPr>
                <w:rFonts w:eastAsia="Calibri"/>
                <w:szCs w:val="28"/>
              </w:rPr>
            </w:pPr>
          </w:p>
          <w:p w14:paraId="40595333" w14:textId="77777777" w:rsidR="00760F0E" w:rsidRDefault="00760F0E" w:rsidP="002648A9">
            <w:pPr>
              <w:spacing w:line="288" w:lineRule="auto"/>
              <w:jc w:val="both"/>
              <w:rPr>
                <w:rFonts w:eastAsia="Calibri"/>
                <w:szCs w:val="28"/>
              </w:rPr>
            </w:pPr>
          </w:p>
          <w:p w14:paraId="3DD99136" w14:textId="77777777" w:rsidR="00760F0E" w:rsidRDefault="00760F0E" w:rsidP="002648A9">
            <w:pPr>
              <w:spacing w:line="288" w:lineRule="auto"/>
              <w:jc w:val="both"/>
              <w:rPr>
                <w:rFonts w:eastAsia="Calibri"/>
                <w:szCs w:val="28"/>
              </w:rPr>
            </w:pPr>
          </w:p>
          <w:p w14:paraId="5EA49B9B" w14:textId="77777777" w:rsidR="00760F0E" w:rsidRPr="002648A9" w:rsidRDefault="00760F0E" w:rsidP="002648A9">
            <w:pPr>
              <w:spacing w:line="288" w:lineRule="auto"/>
              <w:jc w:val="both"/>
              <w:rPr>
                <w:rFonts w:eastAsia="Calibri"/>
                <w:szCs w:val="28"/>
              </w:rPr>
            </w:pPr>
          </w:p>
          <w:p w14:paraId="6BF28516" w14:textId="77777777" w:rsidR="00760F0E" w:rsidRPr="002648A9" w:rsidRDefault="00760F0E" w:rsidP="002648A9">
            <w:pPr>
              <w:spacing w:line="288" w:lineRule="auto"/>
              <w:jc w:val="both"/>
              <w:rPr>
                <w:rFonts w:eastAsia="Calibri"/>
                <w:szCs w:val="28"/>
              </w:rPr>
            </w:pPr>
          </w:p>
          <w:p w14:paraId="51E89FE4" w14:textId="77777777" w:rsidR="00760F0E" w:rsidRPr="002648A9" w:rsidRDefault="00760F0E" w:rsidP="002648A9">
            <w:pPr>
              <w:spacing w:line="288" w:lineRule="auto"/>
              <w:jc w:val="both"/>
              <w:rPr>
                <w:rFonts w:eastAsia="Calibri"/>
                <w:szCs w:val="28"/>
              </w:rPr>
            </w:pPr>
            <w:r w:rsidRPr="002648A9">
              <w:rPr>
                <w:rFonts w:eastAsia="Calibri"/>
                <w:szCs w:val="28"/>
              </w:rPr>
              <w:t>–Các nhóm đính sản phẩm lên kệ tranh.</w:t>
            </w:r>
          </w:p>
          <w:p w14:paraId="644AD441" w14:textId="77777777" w:rsidR="00760F0E" w:rsidRDefault="00760F0E" w:rsidP="002648A9">
            <w:pPr>
              <w:spacing w:line="288" w:lineRule="auto"/>
              <w:jc w:val="both"/>
              <w:rPr>
                <w:rFonts w:eastAsia="Calibri"/>
                <w:szCs w:val="28"/>
              </w:rPr>
            </w:pPr>
          </w:p>
          <w:p w14:paraId="25BDA711" w14:textId="77777777" w:rsidR="00760F0E" w:rsidRPr="002648A9" w:rsidRDefault="00760F0E" w:rsidP="002648A9">
            <w:pPr>
              <w:spacing w:line="288" w:lineRule="auto"/>
              <w:jc w:val="both"/>
              <w:rPr>
                <w:rFonts w:eastAsia="Calibri"/>
                <w:szCs w:val="28"/>
              </w:rPr>
            </w:pPr>
          </w:p>
          <w:p w14:paraId="77BF0EC4" w14:textId="77777777" w:rsidR="00760F0E" w:rsidRPr="002648A9" w:rsidRDefault="00760F0E" w:rsidP="002648A9">
            <w:pPr>
              <w:spacing w:line="288" w:lineRule="auto"/>
              <w:jc w:val="both"/>
              <w:rPr>
                <w:rFonts w:eastAsia="Calibri"/>
                <w:szCs w:val="28"/>
              </w:rPr>
            </w:pPr>
            <w:r w:rsidRPr="002648A9">
              <w:rPr>
                <w:rFonts w:eastAsia="Calibri"/>
                <w:szCs w:val="28"/>
              </w:rPr>
              <w:t>–Tất cả HS di chuyển trật tự để quan sát sản phẩm của nhóm bạn và nhận xét.</w:t>
            </w:r>
          </w:p>
          <w:p w14:paraId="77A65C00" w14:textId="77777777" w:rsidR="00760F0E" w:rsidRPr="002648A9" w:rsidRDefault="00760F0E" w:rsidP="002648A9">
            <w:pPr>
              <w:spacing w:line="288" w:lineRule="auto"/>
              <w:jc w:val="both"/>
              <w:rPr>
                <w:rFonts w:eastAsia="Calibri"/>
                <w:szCs w:val="28"/>
              </w:rPr>
            </w:pPr>
            <w:r w:rsidRPr="002648A9">
              <w:rPr>
                <w:rFonts w:eastAsia="Calibri"/>
                <w:szCs w:val="28"/>
              </w:rPr>
              <w:t>–Đại diện một số nhóm lên chia sẻ sản phẩm.</w:t>
            </w:r>
          </w:p>
          <w:p w14:paraId="4424744B" w14:textId="77777777" w:rsidR="00760F0E" w:rsidRDefault="00760F0E" w:rsidP="002648A9">
            <w:pPr>
              <w:spacing w:line="288" w:lineRule="auto"/>
              <w:jc w:val="both"/>
              <w:rPr>
                <w:rFonts w:eastAsia="Calibri"/>
                <w:szCs w:val="28"/>
              </w:rPr>
            </w:pPr>
            <w:r w:rsidRPr="002648A9">
              <w:rPr>
                <w:rFonts w:eastAsia="Calibri"/>
                <w:szCs w:val="28"/>
              </w:rPr>
              <w:t>–HS các nhóm khác nhận xét, bổ sung.</w:t>
            </w:r>
          </w:p>
          <w:p w14:paraId="458E4AAC" w14:textId="77777777" w:rsidR="00760F0E" w:rsidRPr="002648A9" w:rsidRDefault="00760F0E" w:rsidP="002648A9">
            <w:pPr>
              <w:spacing w:line="288" w:lineRule="auto"/>
              <w:jc w:val="both"/>
              <w:rPr>
                <w:rFonts w:eastAsia="Calibri"/>
                <w:szCs w:val="28"/>
              </w:rPr>
            </w:pPr>
          </w:p>
          <w:p w14:paraId="7ED371C3" w14:textId="77777777" w:rsidR="00760F0E" w:rsidRPr="00E038A1" w:rsidRDefault="00760F0E" w:rsidP="002648A9">
            <w:pPr>
              <w:spacing w:line="288" w:lineRule="auto"/>
              <w:jc w:val="both"/>
              <w:rPr>
                <w:i/>
                <w:iCs/>
              </w:rPr>
            </w:pPr>
            <w:r w:rsidRPr="002648A9">
              <w:rPr>
                <w:rFonts w:eastAsia="Calibri"/>
                <w:szCs w:val="28"/>
              </w:rPr>
              <w:t>–HS lắng nghe và ghi nhớ.</w:t>
            </w:r>
          </w:p>
        </w:tc>
      </w:tr>
      <w:tr w:rsidR="00760F0E" w:rsidRPr="003D4361" w14:paraId="75C32174" w14:textId="77777777" w:rsidTr="002E3826">
        <w:tc>
          <w:tcPr>
            <w:tcW w:w="10278" w:type="dxa"/>
            <w:gridSpan w:val="3"/>
            <w:tcBorders>
              <w:top w:val="dashed" w:sz="4" w:space="0" w:color="auto"/>
              <w:bottom w:val="dashed" w:sz="4" w:space="0" w:color="auto"/>
            </w:tcBorders>
          </w:tcPr>
          <w:p w14:paraId="3940BD48" w14:textId="77777777" w:rsidR="00760F0E" w:rsidRDefault="00760F0E" w:rsidP="002E3826">
            <w:pPr>
              <w:spacing w:line="288" w:lineRule="auto"/>
              <w:ind w:right="52"/>
              <w:jc w:val="both"/>
              <w:rPr>
                <w:b/>
                <w:bCs/>
              </w:rPr>
            </w:pPr>
            <w:r w:rsidRPr="004E17C3">
              <w:rPr>
                <w:b/>
                <w:bCs/>
              </w:rPr>
              <w:lastRenderedPageBreak/>
              <w:t>3.</w:t>
            </w:r>
            <w:r>
              <w:t xml:space="preserve"> </w:t>
            </w:r>
            <w:r w:rsidRPr="0092394B">
              <w:rPr>
                <w:b/>
                <w:bCs/>
              </w:rPr>
              <w:t xml:space="preserve">Hoạt động 2: </w:t>
            </w:r>
            <w:r w:rsidRPr="002648A9">
              <w:rPr>
                <w:b/>
                <w:bCs/>
              </w:rPr>
              <w:t>Em tập làm tuyên truyền viên</w:t>
            </w:r>
          </w:p>
          <w:p w14:paraId="03AA4249" w14:textId="77777777" w:rsidR="00760F0E" w:rsidRDefault="00760F0E" w:rsidP="002648A9">
            <w:pPr>
              <w:spacing w:line="288" w:lineRule="auto"/>
              <w:ind w:right="52"/>
              <w:jc w:val="both"/>
              <w:rPr>
                <w:b/>
                <w:bCs/>
              </w:rPr>
            </w:pPr>
            <w:r w:rsidRPr="004C2CAD">
              <w:rPr>
                <w:b/>
                <w:bCs/>
              </w:rPr>
              <w:t xml:space="preserve"> </w:t>
            </w:r>
            <w:r w:rsidRPr="003D4361">
              <w:rPr>
                <w:b/>
                <w:bCs/>
              </w:rPr>
              <w:t>a)Mục tiêu:</w:t>
            </w:r>
          </w:p>
          <w:p w14:paraId="35BD96CE" w14:textId="77777777" w:rsidR="00760F0E" w:rsidRDefault="00760F0E" w:rsidP="002648A9">
            <w:pPr>
              <w:spacing w:line="288" w:lineRule="auto"/>
              <w:ind w:right="52"/>
              <w:jc w:val="both"/>
            </w:pPr>
            <w:r w:rsidRPr="003D4361">
              <w:rPr>
                <w:b/>
                <w:bCs/>
              </w:rPr>
              <w:t xml:space="preserve"> </w:t>
            </w:r>
            <w:r>
              <w:t>–HS củng cố, ôn tập kiến thức về bệnh tả và bệnh lao phổi.</w:t>
            </w:r>
          </w:p>
          <w:p w14:paraId="454F1DB9" w14:textId="77777777" w:rsidR="00760F0E" w:rsidRDefault="00760F0E" w:rsidP="002648A9">
            <w:pPr>
              <w:spacing w:line="288" w:lineRule="auto"/>
              <w:ind w:right="52"/>
              <w:jc w:val="both"/>
            </w:pPr>
            <w:r>
              <w:t>–HS bước đầu tập làm tuyên truyền viên nhằm phát triển năng lực thuyết trình, có ý thức tuyên truyền phòng chống bệnh do vi khuẩn gây ra và định hướng nghề nghiệp.</w:t>
            </w:r>
          </w:p>
          <w:p w14:paraId="07342797" w14:textId="77777777" w:rsidR="00760F0E" w:rsidRPr="002648A9" w:rsidRDefault="00760F0E" w:rsidP="002E3826">
            <w:pPr>
              <w:spacing w:line="288" w:lineRule="auto"/>
              <w:ind w:right="52"/>
              <w:jc w:val="both"/>
            </w:pPr>
            <w:r w:rsidRPr="003D4361">
              <w:rPr>
                <w:b/>
                <w:bCs/>
              </w:rPr>
              <w:t>b)Phương pháp và kĩ thuật dạy học</w:t>
            </w:r>
            <w:r>
              <w:rPr>
                <w:b/>
                <w:bCs/>
              </w:rPr>
              <w:t>:</w:t>
            </w:r>
            <w:r>
              <w:t xml:space="preserve"> </w:t>
            </w:r>
            <w:r w:rsidRPr="002648A9">
              <w:t>Phương pháp thực hành, phương pháp dạy học hợp tác.</w:t>
            </w:r>
          </w:p>
          <w:p w14:paraId="76DF761D" w14:textId="77777777" w:rsidR="00760F0E" w:rsidRPr="003D4361" w:rsidRDefault="00760F0E" w:rsidP="002E3826">
            <w:pPr>
              <w:spacing w:line="288" w:lineRule="auto"/>
              <w:ind w:right="52"/>
              <w:jc w:val="both"/>
              <w:rPr>
                <w:rFonts w:eastAsia="Calibri"/>
                <w:szCs w:val="28"/>
              </w:rPr>
            </w:pPr>
            <w:r w:rsidRPr="003D4361">
              <w:rPr>
                <w:b/>
                <w:bCs/>
              </w:rPr>
              <w:t>c)Tiến trình tổ chức hoạt động:</w:t>
            </w:r>
          </w:p>
        </w:tc>
      </w:tr>
      <w:tr w:rsidR="00760F0E" w:rsidRPr="003D4361" w14:paraId="45036807" w14:textId="77777777" w:rsidTr="002E3826">
        <w:tc>
          <w:tcPr>
            <w:tcW w:w="5495" w:type="dxa"/>
            <w:tcBorders>
              <w:top w:val="dashed" w:sz="4" w:space="0" w:color="auto"/>
              <w:bottom w:val="dashed" w:sz="4" w:space="0" w:color="auto"/>
            </w:tcBorders>
          </w:tcPr>
          <w:p w14:paraId="59E76722" w14:textId="77777777" w:rsidR="00760F0E" w:rsidRDefault="00760F0E" w:rsidP="002648A9">
            <w:pPr>
              <w:spacing w:line="288" w:lineRule="auto"/>
              <w:ind w:right="52"/>
              <w:jc w:val="both"/>
            </w:pPr>
            <w:r>
              <w:t>–GV chia lớp thành các nhóm và tổ chức cho HS đọc yêu cầu của mục 2 trong SGK trang 74: Viết hoặc vẽ tranh phòng chống bệnh tả hoặc bệnh lao phổi và tuyên truyền với các bạn, gia đình, cộng đồng cùng thực hiện.</w:t>
            </w:r>
          </w:p>
          <w:p w14:paraId="1D6C7745" w14:textId="77777777" w:rsidR="00760F0E" w:rsidRDefault="00760F0E" w:rsidP="002648A9">
            <w:pPr>
              <w:spacing w:line="288" w:lineRule="auto"/>
              <w:ind w:right="52"/>
              <w:jc w:val="both"/>
            </w:pPr>
            <w:r>
              <w:t>–GV phân công 2 – 3 nhóm viết hoặc vẽ tranh cổ động tuyên truyền về phòng chống bệnh tả, các nhóm còn lại viết hoặc vẽ tranh cổ động tuyên truyền về phòng chống bệnh lao phổi trên giấy khổ A3 hoặc A0 (tuỳ điều kiện của trường, lớp).</w:t>
            </w:r>
          </w:p>
          <w:p w14:paraId="65284577" w14:textId="77777777" w:rsidR="00760F0E" w:rsidRDefault="00760F0E" w:rsidP="002648A9">
            <w:pPr>
              <w:spacing w:line="288" w:lineRule="auto"/>
              <w:ind w:right="52"/>
              <w:jc w:val="both"/>
            </w:pPr>
            <w:r>
              <w:lastRenderedPageBreak/>
              <w:t>–GV mời đại diện các nhóm lên đóng vai là tuyên truyên viên để tuyên truyền về cách phòng chống bệnh tả, bệnh lao phổi.</w:t>
            </w:r>
          </w:p>
          <w:p w14:paraId="54FDD74C" w14:textId="77777777" w:rsidR="00760F0E" w:rsidRDefault="00760F0E" w:rsidP="002648A9">
            <w:pPr>
              <w:spacing w:line="288" w:lineRule="auto"/>
              <w:ind w:right="52"/>
              <w:jc w:val="both"/>
            </w:pPr>
            <w:r>
              <w:t>–GV mời HS các nhóm khác nhận xét.</w:t>
            </w:r>
          </w:p>
          <w:p w14:paraId="29395C1F" w14:textId="77777777" w:rsidR="00760F0E" w:rsidRDefault="00760F0E" w:rsidP="002648A9">
            <w:pPr>
              <w:spacing w:line="288" w:lineRule="auto"/>
              <w:ind w:right="52"/>
              <w:jc w:val="both"/>
            </w:pPr>
            <w:r>
              <w:t>–GV tổng kết, khen ngợi những HS có khả năng tuyên truyền tốt, tự tin, sáng tạo và có sản phẩm trình bày đẹp, nội dung hay.</w:t>
            </w:r>
          </w:p>
          <w:p w14:paraId="188FDF1D" w14:textId="77777777" w:rsidR="00760F0E" w:rsidRDefault="00760F0E" w:rsidP="002648A9">
            <w:pPr>
              <w:spacing w:line="288" w:lineRule="auto"/>
              <w:ind w:right="52"/>
              <w:jc w:val="both"/>
            </w:pPr>
            <w:r>
              <w:t>–GV hướng dẫn HS rút ra kết luận:</w:t>
            </w:r>
          </w:p>
          <w:p w14:paraId="626F2ACF" w14:textId="77777777" w:rsidR="00760F0E" w:rsidRDefault="00760F0E" w:rsidP="002648A9">
            <w:pPr>
              <w:spacing w:line="288" w:lineRule="auto"/>
              <w:ind w:right="52"/>
              <w:jc w:val="both"/>
            </w:pPr>
          </w:p>
          <w:p w14:paraId="5DCA27C8" w14:textId="77777777" w:rsidR="00760F0E" w:rsidRDefault="00760F0E" w:rsidP="002648A9">
            <w:pPr>
              <w:spacing w:line="288" w:lineRule="auto"/>
              <w:ind w:right="52"/>
              <w:jc w:val="both"/>
            </w:pPr>
          </w:p>
          <w:p w14:paraId="2F6502AB" w14:textId="77777777" w:rsidR="00760F0E" w:rsidRDefault="00760F0E" w:rsidP="002648A9">
            <w:pPr>
              <w:spacing w:line="288" w:lineRule="auto"/>
              <w:ind w:right="52"/>
              <w:jc w:val="both"/>
            </w:pPr>
          </w:p>
          <w:p w14:paraId="512419E2" w14:textId="77777777" w:rsidR="00760F0E" w:rsidRDefault="00760F0E" w:rsidP="002648A9">
            <w:pPr>
              <w:spacing w:line="288" w:lineRule="auto"/>
              <w:ind w:right="52"/>
              <w:jc w:val="both"/>
            </w:pPr>
          </w:p>
          <w:p w14:paraId="7101E30B" w14:textId="77777777" w:rsidR="00760F0E" w:rsidRDefault="00760F0E" w:rsidP="002648A9">
            <w:pPr>
              <w:spacing w:line="288" w:lineRule="auto"/>
              <w:ind w:right="52"/>
              <w:jc w:val="both"/>
            </w:pPr>
          </w:p>
          <w:p w14:paraId="70700512" w14:textId="77777777" w:rsidR="00760F0E" w:rsidRDefault="00760F0E" w:rsidP="002648A9">
            <w:pPr>
              <w:spacing w:line="288" w:lineRule="auto"/>
              <w:ind w:right="52"/>
              <w:jc w:val="both"/>
            </w:pPr>
          </w:p>
          <w:p w14:paraId="147F68EC" w14:textId="77777777" w:rsidR="00760F0E" w:rsidRDefault="00760F0E" w:rsidP="002648A9">
            <w:pPr>
              <w:spacing w:line="288" w:lineRule="auto"/>
              <w:ind w:right="52"/>
              <w:jc w:val="both"/>
            </w:pPr>
          </w:p>
          <w:p w14:paraId="76E8D011" w14:textId="77777777" w:rsidR="00760F0E" w:rsidRPr="00E038A1" w:rsidRDefault="00760F0E" w:rsidP="002648A9">
            <w:pPr>
              <w:spacing w:line="288" w:lineRule="auto"/>
              <w:ind w:right="52"/>
              <w:jc w:val="both"/>
            </w:pPr>
            <w:r>
              <w:t>–GV yêu cầu HS hoàn thiện các sản phẩm để trưng bày ở góc sáng tạo của lớp.</w:t>
            </w:r>
          </w:p>
        </w:tc>
        <w:tc>
          <w:tcPr>
            <w:tcW w:w="4783" w:type="dxa"/>
            <w:gridSpan w:val="2"/>
            <w:tcBorders>
              <w:top w:val="dashed" w:sz="4" w:space="0" w:color="auto"/>
              <w:bottom w:val="dashed" w:sz="4" w:space="0" w:color="auto"/>
            </w:tcBorders>
          </w:tcPr>
          <w:p w14:paraId="5C830E11" w14:textId="77777777" w:rsidR="00760F0E" w:rsidRPr="002648A9" w:rsidRDefault="00760F0E" w:rsidP="002648A9">
            <w:pPr>
              <w:spacing w:line="288" w:lineRule="auto"/>
              <w:jc w:val="both"/>
              <w:rPr>
                <w:lang w:val="nl-NL"/>
              </w:rPr>
            </w:pPr>
            <w:r w:rsidRPr="002648A9">
              <w:rPr>
                <w:lang w:val="nl-NL"/>
              </w:rPr>
              <w:lastRenderedPageBreak/>
              <w:t>–HS chia nhóm và đọc nội dung yêu cầu của mục 2.</w:t>
            </w:r>
          </w:p>
          <w:p w14:paraId="2ABF7F9D" w14:textId="77777777" w:rsidR="00760F0E" w:rsidRPr="002648A9" w:rsidRDefault="00760F0E" w:rsidP="002648A9">
            <w:pPr>
              <w:spacing w:line="288" w:lineRule="auto"/>
              <w:jc w:val="both"/>
              <w:rPr>
                <w:lang w:val="nl-NL"/>
              </w:rPr>
            </w:pPr>
          </w:p>
          <w:p w14:paraId="0F8F70EC" w14:textId="77777777" w:rsidR="00760F0E" w:rsidRPr="002648A9" w:rsidRDefault="00760F0E" w:rsidP="002648A9">
            <w:pPr>
              <w:spacing w:line="288" w:lineRule="auto"/>
              <w:jc w:val="both"/>
              <w:rPr>
                <w:lang w:val="nl-NL"/>
              </w:rPr>
            </w:pPr>
          </w:p>
          <w:p w14:paraId="0CEBBAC5" w14:textId="77777777" w:rsidR="00760F0E" w:rsidRPr="002648A9" w:rsidRDefault="00760F0E" w:rsidP="002648A9">
            <w:pPr>
              <w:spacing w:line="288" w:lineRule="auto"/>
              <w:jc w:val="both"/>
              <w:rPr>
                <w:lang w:val="nl-NL"/>
              </w:rPr>
            </w:pPr>
          </w:p>
          <w:p w14:paraId="4A68D169" w14:textId="77777777" w:rsidR="00760F0E" w:rsidRPr="002648A9" w:rsidRDefault="00760F0E" w:rsidP="002648A9">
            <w:pPr>
              <w:spacing w:line="288" w:lineRule="auto"/>
              <w:jc w:val="both"/>
              <w:rPr>
                <w:lang w:val="nl-NL"/>
              </w:rPr>
            </w:pPr>
            <w:r w:rsidRPr="002648A9">
              <w:rPr>
                <w:lang w:val="nl-NL"/>
              </w:rPr>
              <w:t>–HS thực hiện theo sự hướng dẫn của GV.</w:t>
            </w:r>
          </w:p>
          <w:p w14:paraId="32368BAD" w14:textId="77777777" w:rsidR="00760F0E" w:rsidRPr="002648A9" w:rsidRDefault="00760F0E" w:rsidP="002648A9">
            <w:pPr>
              <w:spacing w:line="288" w:lineRule="auto"/>
              <w:jc w:val="both"/>
              <w:rPr>
                <w:lang w:val="nl-NL"/>
              </w:rPr>
            </w:pPr>
          </w:p>
          <w:p w14:paraId="71994037" w14:textId="77777777" w:rsidR="00760F0E" w:rsidRPr="002648A9" w:rsidRDefault="00760F0E" w:rsidP="002648A9">
            <w:pPr>
              <w:spacing w:line="288" w:lineRule="auto"/>
              <w:jc w:val="both"/>
              <w:rPr>
                <w:lang w:val="nl-NL"/>
              </w:rPr>
            </w:pPr>
          </w:p>
          <w:p w14:paraId="1F416C0D" w14:textId="77777777" w:rsidR="00760F0E" w:rsidRPr="002648A9" w:rsidRDefault="00760F0E" w:rsidP="002648A9">
            <w:pPr>
              <w:spacing w:line="288" w:lineRule="auto"/>
              <w:jc w:val="both"/>
              <w:rPr>
                <w:lang w:val="nl-NL"/>
              </w:rPr>
            </w:pPr>
          </w:p>
          <w:p w14:paraId="2BDB021F" w14:textId="77777777" w:rsidR="00760F0E" w:rsidRPr="002648A9" w:rsidRDefault="00760F0E" w:rsidP="002648A9">
            <w:pPr>
              <w:spacing w:line="288" w:lineRule="auto"/>
              <w:jc w:val="both"/>
              <w:rPr>
                <w:lang w:val="nl-NL"/>
              </w:rPr>
            </w:pPr>
          </w:p>
          <w:p w14:paraId="0BED191C" w14:textId="77777777" w:rsidR="00760F0E" w:rsidRPr="002648A9" w:rsidRDefault="00760F0E" w:rsidP="002648A9">
            <w:pPr>
              <w:spacing w:line="288" w:lineRule="auto"/>
              <w:jc w:val="both"/>
              <w:rPr>
                <w:lang w:val="nl-NL"/>
              </w:rPr>
            </w:pPr>
            <w:r w:rsidRPr="002648A9">
              <w:rPr>
                <w:lang w:val="nl-NL"/>
              </w:rPr>
              <w:lastRenderedPageBreak/>
              <w:t>–Đại diện các nhóm đóng vai là tuyên truyên viên để tuyên truyền về cách phòng chống bệnh tả hoặc bệnh lao phổi.</w:t>
            </w:r>
          </w:p>
          <w:p w14:paraId="21E90357" w14:textId="77777777" w:rsidR="00760F0E" w:rsidRPr="002648A9" w:rsidRDefault="00760F0E" w:rsidP="002648A9">
            <w:pPr>
              <w:spacing w:line="288" w:lineRule="auto"/>
              <w:jc w:val="both"/>
              <w:rPr>
                <w:lang w:val="nl-NL"/>
              </w:rPr>
            </w:pPr>
            <w:r w:rsidRPr="002648A9">
              <w:rPr>
                <w:lang w:val="nl-NL"/>
              </w:rPr>
              <w:t>–HS các nhóm khác nhận xét và bổ sung.</w:t>
            </w:r>
          </w:p>
          <w:p w14:paraId="0331F4FB" w14:textId="77777777" w:rsidR="00760F0E" w:rsidRPr="002648A9" w:rsidRDefault="00760F0E" w:rsidP="002648A9">
            <w:pPr>
              <w:spacing w:line="288" w:lineRule="auto"/>
              <w:jc w:val="both"/>
              <w:rPr>
                <w:lang w:val="nl-NL"/>
              </w:rPr>
            </w:pPr>
            <w:r w:rsidRPr="002648A9">
              <w:rPr>
                <w:lang w:val="nl-NL"/>
              </w:rPr>
              <w:t>–HS lắng nghe.</w:t>
            </w:r>
          </w:p>
          <w:p w14:paraId="2E8FE287" w14:textId="77777777" w:rsidR="00760F0E" w:rsidRPr="002648A9" w:rsidRDefault="00760F0E" w:rsidP="002648A9">
            <w:pPr>
              <w:spacing w:line="288" w:lineRule="auto"/>
              <w:jc w:val="both"/>
              <w:rPr>
                <w:lang w:val="nl-NL"/>
              </w:rPr>
            </w:pPr>
            <w:r w:rsidRPr="002648A9">
              <w:rPr>
                <w:lang w:val="nl-NL"/>
              </w:rPr>
              <w:t>–HS rút ra kết luận: Để góp phần bảo vệ sức khoẻ cho gia đình và mọi người xung quanh, chúng ta cần chia sẻ và tuyên truyền nội dung phòng chống bệnh tả, bệnh lao phổi và các bệnh khác do vi khuẩn gây ra đến bạn bè, người thân trong gia đình và cộng đồng để cùng thực hiện.</w:t>
            </w:r>
          </w:p>
          <w:p w14:paraId="60F2285D" w14:textId="77777777" w:rsidR="00760F0E" w:rsidRPr="00D616C9" w:rsidRDefault="00760F0E" w:rsidP="002648A9">
            <w:pPr>
              <w:spacing w:line="288" w:lineRule="auto"/>
              <w:jc w:val="both"/>
              <w:rPr>
                <w:i/>
                <w:iCs/>
                <w:lang w:val="nl-NL"/>
              </w:rPr>
            </w:pPr>
            <w:r w:rsidRPr="002648A9">
              <w:rPr>
                <w:lang w:val="nl-NL"/>
              </w:rPr>
              <w:t>–HS lắng nghe và thực hiện.</w:t>
            </w:r>
          </w:p>
        </w:tc>
      </w:tr>
      <w:tr w:rsidR="00760F0E" w:rsidRPr="003D4361" w14:paraId="57207F99" w14:textId="77777777" w:rsidTr="002E3826">
        <w:trPr>
          <w:trHeight w:val="338"/>
        </w:trPr>
        <w:tc>
          <w:tcPr>
            <w:tcW w:w="10278" w:type="dxa"/>
            <w:gridSpan w:val="3"/>
            <w:tcBorders>
              <w:top w:val="dashed" w:sz="4" w:space="0" w:color="auto"/>
              <w:bottom w:val="dashed" w:sz="4" w:space="0" w:color="auto"/>
            </w:tcBorders>
          </w:tcPr>
          <w:p w14:paraId="2EBAB221" w14:textId="77777777" w:rsidR="00760F0E" w:rsidRPr="003D4361" w:rsidRDefault="00760F0E" w:rsidP="002E3826">
            <w:pPr>
              <w:spacing w:line="288" w:lineRule="auto"/>
              <w:rPr>
                <w:b/>
                <w:lang w:val="nl-NL"/>
              </w:rPr>
            </w:pPr>
            <w:r w:rsidRPr="003D4361">
              <w:rPr>
                <w:b/>
                <w:lang w:val="nl-NL"/>
              </w:rPr>
              <w:lastRenderedPageBreak/>
              <w:t>4. Hoạt động nối tiếp</w:t>
            </w:r>
          </w:p>
          <w:p w14:paraId="4B5070CF" w14:textId="77777777" w:rsidR="00760F0E" w:rsidRPr="003D4361" w:rsidRDefault="00760F0E" w:rsidP="002E3826">
            <w:pPr>
              <w:spacing w:line="288" w:lineRule="auto"/>
              <w:rPr>
                <w:lang w:val="nl-NL"/>
              </w:rPr>
            </w:pPr>
            <w:r w:rsidRPr="003D4361">
              <w:rPr>
                <w:lang w:val="nl-NL"/>
              </w:rPr>
              <w:t>- Mục tiêu:</w:t>
            </w:r>
          </w:p>
          <w:p w14:paraId="6804805A" w14:textId="77777777" w:rsidR="00760F0E" w:rsidRPr="003D4361" w:rsidRDefault="00760F0E" w:rsidP="002E3826">
            <w:pPr>
              <w:spacing w:line="288" w:lineRule="auto"/>
            </w:pPr>
            <w:r w:rsidRPr="003D4361">
              <w:t>+ Củng cố những kiến thức đã học trong tiết học để học sinh khắc sâu nội dung.</w:t>
            </w:r>
          </w:p>
          <w:p w14:paraId="0FBCDDA8" w14:textId="77777777" w:rsidR="00760F0E" w:rsidRPr="003D4361" w:rsidRDefault="00760F0E" w:rsidP="002E3826">
            <w:pPr>
              <w:spacing w:line="288" w:lineRule="auto"/>
            </w:pPr>
            <w:r w:rsidRPr="003D4361">
              <w:t>+ Tạo không khí vui vẻ, hào hứng, lưu luyến sau khi học sinh bài học.</w:t>
            </w:r>
          </w:p>
          <w:p w14:paraId="5B902B27" w14:textId="77777777" w:rsidR="00760F0E" w:rsidRPr="003D4361" w:rsidRDefault="00760F0E" w:rsidP="002E3826">
            <w:pPr>
              <w:spacing w:line="288" w:lineRule="auto"/>
            </w:pPr>
            <w:r w:rsidRPr="003D4361">
              <w:t xml:space="preserve">+ Chuẩn bị bài cho tiết sau. </w:t>
            </w:r>
          </w:p>
          <w:p w14:paraId="44D46F0E" w14:textId="77777777" w:rsidR="00760F0E" w:rsidRPr="003D4361" w:rsidRDefault="00760F0E" w:rsidP="002E3826">
            <w:pPr>
              <w:spacing w:line="288" w:lineRule="auto"/>
              <w:rPr>
                <w:lang w:val="nl-NL"/>
              </w:rPr>
            </w:pPr>
            <w:r w:rsidRPr="003D4361">
              <w:rPr>
                <w:lang w:val="nl-NL"/>
              </w:rPr>
              <w:t xml:space="preserve">+ Phát triển năng lực khoa học. </w:t>
            </w:r>
          </w:p>
          <w:p w14:paraId="24B5378A" w14:textId="77777777" w:rsidR="00760F0E" w:rsidRPr="003D4361" w:rsidRDefault="00760F0E" w:rsidP="002E3826">
            <w:pPr>
              <w:spacing w:line="288" w:lineRule="auto"/>
              <w:rPr>
                <w:rFonts w:eastAsia="Calibri"/>
                <w:szCs w:val="28"/>
                <w:lang w:val="nl-NL"/>
              </w:rPr>
            </w:pPr>
            <w:r w:rsidRPr="003D4361">
              <w:t>- Cách tiến hành:</w:t>
            </w:r>
          </w:p>
        </w:tc>
      </w:tr>
      <w:tr w:rsidR="00760F0E" w:rsidRPr="003D4361" w14:paraId="7AF33956" w14:textId="77777777" w:rsidTr="002E3826">
        <w:trPr>
          <w:trHeight w:val="338"/>
        </w:trPr>
        <w:tc>
          <w:tcPr>
            <w:tcW w:w="6045" w:type="dxa"/>
            <w:gridSpan w:val="2"/>
            <w:tcBorders>
              <w:top w:val="dashed" w:sz="4" w:space="0" w:color="auto"/>
              <w:bottom w:val="dashed" w:sz="4" w:space="0" w:color="auto"/>
              <w:right w:val="dashed" w:sz="4" w:space="0" w:color="auto"/>
            </w:tcBorders>
          </w:tcPr>
          <w:p w14:paraId="14CC01F4" w14:textId="77777777" w:rsidR="00760F0E" w:rsidRPr="003D4361" w:rsidRDefault="00760F0E" w:rsidP="002E3826">
            <w:pPr>
              <w:spacing w:line="288" w:lineRule="auto"/>
              <w:jc w:val="both"/>
              <w:rPr>
                <w:rFonts w:eastAsia="Calibri"/>
                <w:szCs w:val="28"/>
                <w:lang w:val="nl-NL"/>
              </w:rPr>
            </w:pPr>
            <w:r w:rsidRPr="003D4361">
              <w:rPr>
                <w:b/>
                <w:lang w:val="nl-NL"/>
              </w:rPr>
              <w:t xml:space="preserve">- </w:t>
            </w:r>
            <w:r w:rsidRPr="003D4361">
              <w:rPr>
                <w:bCs/>
                <w:lang w:val="nl-NL"/>
              </w:rPr>
              <w:t xml:space="preserve">GV </w:t>
            </w:r>
            <w:r>
              <w:rPr>
                <w:bCs/>
                <w:lang w:val="nl-NL"/>
              </w:rPr>
              <w:t>tổng kết tiết học</w:t>
            </w:r>
            <w:r w:rsidRPr="003D4361">
              <w:rPr>
                <w:bCs/>
                <w:lang w:val="nl-NL"/>
              </w:rPr>
              <w:t>.</w:t>
            </w:r>
          </w:p>
        </w:tc>
        <w:tc>
          <w:tcPr>
            <w:tcW w:w="4233" w:type="dxa"/>
            <w:tcBorders>
              <w:top w:val="dashed" w:sz="4" w:space="0" w:color="auto"/>
              <w:left w:val="dashed" w:sz="4" w:space="0" w:color="auto"/>
              <w:bottom w:val="dashed" w:sz="4" w:space="0" w:color="auto"/>
            </w:tcBorders>
          </w:tcPr>
          <w:p w14:paraId="71739A4C" w14:textId="77777777" w:rsidR="00760F0E" w:rsidRPr="004C2CAD" w:rsidRDefault="00760F0E" w:rsidP="002E3826">
            <w:pPr>
              <w:spacing w:line="288" w:lineRule="auto"/>
              <w:jc w:val="both"/>
              <w:rPr>
                <w:lang w:val="nl-NL"/>
              </w:rPr>
            </w:pPr>
            <w:r w:rsidRPr="003D4361">
              <w:t>-HS lắng nghe và ghi lại dặn dò.</w:t>
            </w:r>
          </w:p>
        </w:tc>
      </w:tr>
      <w:tr w:rsidR="00760F0E" w:rsidRPr="003D4361" w14:paraId="192EBD6F" w14:textId="77777777" w:rsidTr="002E3826">
        <w:trPr>
          <w:trHeight w:val="1700"/>
        </w:trPr>
        <w:tc>
          <w:tcPr>
            <w:tcW w:w="10278" w:type="dxa"/>
            <w:gridSpan w:val="3"/>
            <w:tcBorders>
              <w:top w:val="dashed" w:sz="4" w:space="0" w:color="auto"/>
            </w:tcBorders>
          </w:tcPr>
          <w:p w14:paraId="5FEB8F74" w14:textId="77777777" w:rsidR="00760F0E" w:rsidRPr="003D4361" w:rsidRDefault="00760F0E" w:rsidP="002E3826">
            <w:pPr>
              <w:spacing w:line="288" w:lineRule="auto"/>
              <w:rPr>
                <w:rFonts w:eastAsia="Calibri"/>
                <w:b/>
                <w:szCs w:val="28"/>
                <w:lang w:val="nl-NL"/>
              </w:rPr>
            </w:pPr>
            <w:r w:rsidRPr="003D4361">
              <w:rPr>
                <w:rFonts w:eastAsia="Calibri"/>
                <w:b/>
                <w:szCs w:val="28"/>
                <w:lang w:val="nl-NL"/>
              </w:rPr>
              <w:t>IV. ĐIỀU CHỈNH BỔ SUNG</w:t>
            </w:r>
          </w:p>
          <w:p w14:paraId="6AEB2EAD" w14:textId="77777777" w:rsidR="00760F0E" w:rsidRPr="003D4361" w:rsidRDefault="00760F0E" w:rsidP="002E3826">
            <w:pPr>
              <w:spacing w:line="288" w:lineRule="auto"/>
              <w:rPr>
                <w:rFonts w:eastAsia="Calibri"/>
                <w:szCs w:val="28"/>
                <w:lang w:val="nl-NL"/>
              </w:rPr>
            </w:pPr>
            <w:r w:rsidRPr="003D4361">
              <w:rPr>
                <w:rFonts w:eastAsia="Calibri"/>
                <w:szCs w:val="28"/>
                <w:lang w:val="nl-NL"/>
              </w:rPr>
              <w:t>.............................................................................................................................................</w:t>
            </w:r>
          </w:p>
          <w:p w14:paraId="5B6AA55F" w14:textId="77777777" w:rsidR="00760F0E" w:rsidRPr="003D4361" w:rsidRDefault="00760F0E" w:rsidP="002E3826">
            <w:pPr>
              <w:spacing w:line="288" w:lineRule="auto"/>
              <w:rPr>
                <w:rFonts w:eastAsia="Calibri"/>
                <w:szCs w:val="28"/>
                <w:lang w:val="nl-NL"/>
              </w:rPr>
            </w:pPr>
            <w:r w:rsidRPr="003D4361">
              <w:rPr>
                <w:rFonts w:eastAsia="Calibri"/>
                <w:szCs w:val="28"/>
                <w:lang w:val="nl-NL"/>
              </w:rPr>
              <w:t>.............................................................................................................................................</w:t>
            </w:r>
          </w:p>
          <w:p w14:paraId="2557178A" w14:textId="77777777" w:rsidR="00760F0E" w:rsidRPr="003D4361" w:rsidRDefault="00760F0E" w:rsidP="002E3826">
            <w:pPr>
              <w:spacing w:line="288" w:lineRule="auto"/>
              <w:rPr>
                <w:rFonts w:eastAsia="Calibri"/>
                <w:b/>
                <w:szCs w:val="28"/>
                <w:lang w:val="nl-NL"/>
              </w:rPr>
            </w:pPr>
            <w:r w:rsidRPr="003D4361">
              <w:rPr>
                <w:rFonts w:eastAsia="Calibri"/>
                <w:szCs w:val="28"/>
                <w:lang w:val="nl-NL"/>
              </w:rPr>
              <w:t>.............................................................................................................................................</w:t>
            </w:r>
          </w:p>
        </w:tc>
      </w:tr>
    </w:tbl>
    <w:p w14:paraId="31261CEC" w14:textId="77777777" w:rsidR="00760F0E" w:rsidRPr="003D4361" w:rsidRDefault="00760F0E" w:rsidP="002648A9">
      <w:pPr>
        <w:spacing w:line="288" w:lineRule="auto"/>
        <w:jc w:val="center"/>
        <w:rPr>
          <w:b/>
          <w:bCs/>
          <w:u w:val="single"/>
          <w:lang w:val="nl-NL"/>
        </w:rPr>
      </w:pPr>
      <w:r w:rsidRPr="003D4361">
        <w:rPr>
          <w:b/>
          <w:bCs/>
          <w:u w:val="single"/>
          <w:lang w:val="nl-NL"/>
        </w:rPr>
        <w:t>-----------------------------------------------------------------------</w:t>
      </w:r>
    </w:p>
    <w:p w14:paraId="1E305C28" w14:textId="77777777" w:rsidR="00760F0E" w:rsidRPr="003D4361" w:rsidRDefault="00760F0E" w:rsidP="002648A9">
      <w:pPr>
        <w:spacing w:line="288" w:lineRule="auto"/>
        <w:rPr>
          <w:lang w:val="vi-VN"/>
        </w:rPr>
      </w:pPr>
    </w:p>
    <w:p w14:paraId="6A900165" w14:textId="77777777" w:rsidR="00760F0E" w:rsidRPr="003D4361" w:rsidRDefault="00760F0E" w:rsidP="002648A9">
      <w:pPr>
        <w:spacing w:line="288" w:lineRule="auto"/>
        <w:jc w:val="center"/>
      </w:pPr>
    </w:p>
    <w:p w14:paraId="3192752E" w14:textId="77777777" w:rsidR="00760F0E" w:rsidRDefault="00760F0E" w:rsidP="00606718">
      <w:pPr>
        <w:spacing w:line="288" w:lineRule="auto"/>
        <w:rPr>
          <w:b/>
        </w:rPr>
      </w:pPr>
    </w:p>
    <w:p w14:paraId="7B9F23A9" w14:textId="77777777" w:rsidR="00760F0E" w:rsidRDefault="00760F0E" w:rsidP="00606718">
      <w:pPr>
        <w:spacing w:line="288" w:lineRule="auto"/>
        <w:jc w:val="center"/>
        <w:rPr>
          <w:b/>
          <w:bCs/>
          <w:lang w:val="nl-NL"/>
        </w:rPr>
      </w:pPr>
      <w:r w:rsidRPr="002F7D94">
        <w:rPr>
          <w:b/>
          <w:bCs/>
          <w:lang w:val="nl-NL"/>
        </w:rPr>
        <w:t>Chủ đề 5: CON NGƯỜI VÀ SỨC KHOẺ</w:t>
      </w:r>
    </w:p>
    <w:p w14:paraId="2327FADD" w14:textId="77777777" w:rsidR="00760F0E" w:rsidRPr="002F7D94" w:rsidRDefault="00760F0E" w:rsidP="002F7D94">
      <w:pPr>
        <w:spacing w:line="288" w:lineRule="auto"/>
        <w:jc w:val="center"/>
        <w:rPr>
          <w:b/>
          <w:bCs/>
          <w:lang w:val="nl-NL"/>
        </w:rPr>
      </w:pPr>
      <w:r w:rsidRPr="00F07D9D">
        <w:rPr>
          <w:b/>
          <w:bCs/>
          <w:lang w:val="nl-NL"/>
        </w:rPr>
        <w:t xml:space="preserve">Bài </w:t>
      </w:r>
      <w:r>
        <w:rPr>
          <w:b/>
          <w:bCs/>
          <w:lang w:val="nl-NL"/>
        </w:rPr>
        <w:t>22</w:t>
      </w:r>
      <w:r w:rsidRPr="00F07D9D">
        <w:rPr>
          <w:b/>
          <w:bCs/>
          <w:lang w:val="nl-NL"/>
        </w:rPr>
        <w:t xml:space="preserve">: </w:t>
      </w:r>
      <w:r w:rsidRPr="002F7D94">
        <w:rPr>
          <w:b/>
          <w:bCs/>
          <w:lang w:val="nl-NL"/>
        </w:rPr>
        <w:t>MỘT SỐ ĐẶC ĐIỂM CỦA NAM VÀ NỮ</w:t>
      </w:r>
    </w:p>
    <w:p w14:paraId="4FCFBC7D" w14:textId="77777777" w:rsidR="00760F0E" w:rsidRDefault="00760F0E" w:rsidP="002F7D94">
      <w:pPr>
        <w:spacing w:line="288" w:lineRule="auto"/>
        <w:jc w:val="center"/>
        <w:rPr>
          <w:b/>
          <w:bCs/>
          <w:lang w:val="nl-NL"/>
        </w:rPr>
      </w:pPr>
      <w:r w:rsidRPr="002F7D94">
        <w:rPr>
          <w:b/>
          <w:bCs/>
          <w:lang w:val="nl-NL"/>
        </w:rPr>
        <w:lastRenderedPageBreak/>
        <w:t>(2 tiết)</w:t>
      </w:r>
    </w:p>
    <w:p w14:paraId="6F7ED6D5" w14:textId="77777777" w:rsidR="00760F0E" w:rsidRPr="00F07D9D" w:rsidRDefault="00760F0E" w:rsidP="00606718">
      <w:pPr>
        <w:spacing w:line="288" w:lineRule="auto"/>
        <w:ind w:firstLine="360"/>
        <w:rPr>
          <w:b/>
          <w:bCs/>
          <w:lang w:val="nl-NL"/>
        </w:rPr>
      </w:pPr>
      <w:r w:rsidRPr="00F07D9D">
        <w:rPr>
          <w:b/>
          <w:bCs/>
          <w:lang w:val="nl-NL"/>
        </w:rPr>
        <w:t>I. YÊU CẦU CẦN ĐẠT:</w:t>
      </w:r>
    </w:p>
    <w:p w14:paraId="700497E5" w14:textId="77777777" w:rsidR="00760F0E" w:rsidRPr="00F07D9D" w:rsidRDefault="00760F0E" w:rsidP="00606718">
      <w:pPr>
        <w:spacing w:line="288" w:lineRule="auto"/>
        <w:ind w:firstLine="360"/>
        <w:rPr>
          <w:b/>
          <w:lang w:val="nl-NL"/>
        </w:rPr>
      </w:pPr>
      <w:r w:rsidRPr="00F07D9D">
        <w:rPr>
          <w:b/>
          <w:lang w:val="nl-NL"/>
        </w:rPr>
        <w:t>1. Năng lực đặc thù.</w:t>
      </w:r>
    </w:p>
    <w:p w14:paraId="7B442965" w14:textId="77777777" w:rsidR="00760F0E" w:rsidRPr="002F7D94" w:rsidRDefault="00760F0E" w:rsidP="002F7D94">
      <w:pPr>
        <w:spacing w:line="288" w:lineRule="auto"/>
        <w:ind w:firstLine="360"/>
        <w:rPr>
          <w:bCs/>
          <w:lang w:val="nl-NL"/>
        </w:rPr>
      </w:pPr>
      <w:r w:rsidRPr="002F7D94">
        <w:rPr>
          <w:bCs/>
          <w:lang w:val="nl-NL"/>
        </w:rPr>
        <w:t>–</w:t>
      </w:r>
      <w:r w:rsidRPr="002F7D94">
        <w:rPr>
          <w:bCs/>
          <w:lang w:val="nl-NL"/>
        </w:rPr>
        <w:tab/>
        <w:t>Phân biệt được đặc điểm sinh học và đặc điểm xã hội của nam và nữ.</w:t>
      </w:r>
    </w:p>
    <w:p w14:paraId="00F4F59E" w14:textId="77777777" w:rsidR="00760F0E" w:rsidRDefault="00760F0E" w:rsidP="002F7D94">
      <w:pPr>
        <w:spacing w:line="288" w:lineRule="auto"/>
        <w:ind w:firstLine="360"/>
        <w:rPr>
          <w:bCs/>
          <w:lang w:val="nl-NL"/>
        </w:rPr>
      </w:pPr>
      <w:r w:rsidRPr="002F7D94">
        <w:rPr>
          <w:bCs/>
          <w:lang w:val="nl-NL"/>
        </w:rPr>
        <w:t>–</w:t>
      </w:r>
      <w:r w:rsidRPr="002F7D94">
        <w:rPr>
          <w:bCs/>
          <w:lang w:val="nl-NL"/>
        </w:rPr>
        <w:tab/>
        <w:t>Thể hiện được thái độ và thực hiện tôn trọng các bạn cùng giới và khác giới.</w:t>
      </w:r>
    </w:p>
    <w:p w14:paraId="507F4D7E" w14:textId="77777777" w:rsidR="00760F0E" w:rsidRPr="00F07D9D" w:rsidRDefault="00760F0E" w:rsidP="002F7D94">
      <w:pPr>
        <w:spacing w:line="288" w:lineRule="auto"/>
        <w:ind w:firstLine="360"/>
        <w:rPr>
          <w:b/>
        </w:rPr>
      </w:pPr>
      <w:r w:rsidRPr="00F07D9D">
        <w:rPr>
          <w:b/>
        </w:rPr>
        <w:t>2. Năng lực chung.</w:t>
      </w:r>
    </w:p>
    <w:p w14:paraId="3ECCC33A" w14:textId="77777777" w:rsidR="00760F0E" w:rsidRDefault="00760F0E" w:rsidP="00097FB7">
      <w:pPr>
        <w:spacing w:line="288" w:lineRule="auto"/>
        <w:ind w:firstLine="360"/>
      </w:pPr>
      <w:r w:rsidRPr="002F7D94">
        <w:t xml:space="preserve">Năng lực giao tiếp và hợp tác trong thảo luận về những việc làm thể hiện sự tôn trọng bạn cùng giới và khác giới </w:t>
      </w:r>
    </w:p>
    <w:p w14:paraId="506A4EF4" w14:textId="77777777" w:rsidR="00760F0E" w:rsidRPr="00F07D9D" w:rsidRDefault="00760F0E" w:rsidP="00097FB7">
      <w:pPr>
        <w:spacing w:line="288" w:lineRule="auto"/>
        <w:ind w:firstLine="360"/>
        <w:rPr>
          <w:b/>
        </w:rPr>
      </w:pPr>
      <w:r w:rsidRPr="00F07D9D">
        <w:rPr>
          <w:b/>
        </w:rPr>
        <w:t>3. Phẩm chất.</w:t>
      </w:r>
    </w:p>
    <w:p w14:paraId="1963BA0A" w14:textId="77777777" w:rsidR="00760F0E" w:rsidRDefault="00760F0E" w:rsidP="002F7D94">
      <w:pPr>
        <w:spacing w:line="288" w:lineRule="auto"/>
        <w:ind w:firstLine="360"/>
      </w:pPr>
      <w:r>
        <w:t>–</w:t>
      </w:r>
      <w:r>
        <w:tab/>
        <w:t>Trách nhiệm về việc chia sẻ các công việc đối với bạn cùng giới và khác giới.</w:t>
      </w:r>
    </w:p>
    <w:p w14:paraId="21E4CB7B" w14:textId="77777777" w:rsidR="00760F0E" w:rsidRDefault="00760F0E" w:rsidP="002F7D94">
      <w:pPr>
        <w:spacing w:line="288" w:lineRule="auto"/>
        <w:ind w:firstLine="360"/>
      </w:pPr>
      <w:r>
        <w:t>–</w:t>
      </w:r>
      <w:r>
        <w:tab/>
        <w:t>Trung thực trong chia sẻ và thực hiện các công việc của lớp.</w:t>
      </w:r>
    </w:p>
    <w:p w14:paraId="615EE9D9" w14:textId="77777777" w:rsidR="00760F0E" w:rsidRPr="00F07D9D" w:rsidRDefault="00760F0E" w:rsidP="002F7D94">
      <w:pPr>
        <w:spacing w:line="288" w:lineRule="auto"/>
        <w:ind w:firstLine="360"/>
        <w:rPr>
          <w:b/>
        </w:rPr>
      </w:pPr>
      <w:r w:rsidRPr="00F07D9D">
        <w:rPr>
          <w:b/>
        </w:rPr>
        <w:t xml:space="preserve">II. ĐỒ DÙNG DẠY HỌC </w:t>
      </w:r>
    </w:p>
    <w:p w14:paraId="113E2491" w14:textId="77777777" w:rsidR="00760F0E" w:rsidRPr="00F07D9D" w:rsidRDefault="00760F0E" w:rsidP="00606718">
      <w:pPr>
        <w:spacing w:line="288" w:lineRule="auto"/>
        <w:ind w:firstLine="360"/>
      </w:pPr>
      <w:r>
        <w:t xml:space="preserve">- </w:t>
      </w:r>
      <w:r w:rsidRPr="00F07D9D">
        <w:t>GV: Các hình trong SG</w:t>
      </w:r>
      <w:r>
        <w:t>K.</w:t>
      </w:r>
    </w:p>
    <w:p w14:paraId="180D9663" w14:textId="77777777" w:rsidR="00760F0E" w:rsidRDefault="00760F0E" w:rsidP="002F7D94">
      <w:pPr>
        <w:spacing w:line="288" w:lineRule="auto"/>
        <w:ind w:firstLine="360"/>
      </w:pPr>
      <w:r>
        <w:t xml:space="preserve">- </w:t>
      </w:r>
      <w:r w:rsidRPr="00F07D9D">
        <w:t>HS: SGK, VBT</w:t>
      </w:r>
      <w:r>
        <w:t xml:space="preserve">. </w:t>
      </w:r>
      <w:r w:rsidRPr="002F7D94">
        <w:t>Bút viết, bút vẽ, màu tô.</w:t>
      </w:r>
    </w:p>
    <w:p w14:paraId="5C4F00EC" w14:textId="77777777" w:rsidR="00760F0E" w:rsidRDefault="00760F0E" w:rsidP="002F7D94">
      <w:pPr>
        <w:spacing w:line="288" w:lineRule="auto"/>
        <w:ind w:firstLine="360"/>
        <w:rPr>
          <w:b/>
        </w:rPr>
      </w:pPr>
      <w:r w:rsidRPr="00F07D9D">
        <w:rPr>
          <w:b/>
        </w:rPr>
        <w:t>III. HOẠT ĐỘNG DẠY HỌC</w:t>
      </w:r>
      <w:r>
        <w:rPr>
          <w:b/>
        </w:rPr>
        <w:t>:</w:t>
      </w:r>
    </w:p>
    <w:p w14:paraId="5DE336F9" w14:textId="77777777" w:rsidR="00760F0E" w:rsidRDefault="00760F0E" w:rsidP="002F7D94">
      <w:pPr>
        <w:spacing w:line="288" w:lineRule="auto"/>
        <w:jc w:val="center"/>
        <w:rPr>
          <w:b/>
        </w:rPr>
      </w:pPr>
      <w:r>
        <w:rPr>
          <w:b/>
        </w:rPr>
        <w:t>TIẾT 1</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550"/>
        <w:gridCol w:w="4233"/>
      </w:tblGrid>
      <w:tr w:rsidR="00760F0E" w:rsidRPr="00901A42" w14:paraId="46CEA7ED" w14:textId="77777777" w:rsidTr="002F7D94">
        <w:tc>
          <w:tcPr>
            <w:tcW w:w="5495" w:type="dxa"/>
            <w:tcBorders>
              <w:bottom w:val="dashed" w:sz="4" w:space="0" w:color="auto"/>
            </w:tcBorders>
          </w:tcPr>
          <w:p w14:paraId="70C0D51B"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giáo viên</w:t>
            </w:r>
          </w:p>
        </w:tc>
        <w:tc>
          <w:tcPr>
            <w:tcW w:w="4783" w:type="dxa"/>
            <w:gridSpan w:val="2"/>
            <w:tcBorders>
              <w:bottom w:val="dashed" w:sz="4" w:space="0" w:color="auto"/>
            </w:tcBorders>
          </w:tcPr>
          <w:p w14:paraId="30BC672B"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học sinh</w:t>
            </w:r>
          </w:p>
        </w:tc>
      </w:tr>
      <w:tr w:rsidR="00760F0E" w:rsidRPr="00901A42" w14:paraId="5726A09C" w14:textId="77777777" w:rsidTr="00DD1A4D">
        <w:tc>
          <w:tcPr>
            <w:tcW w:w="10278" w:type="dxa"/>
            <w:gridSpan w:val="3"/>
            <w:tcBorders>
              <w:bottom w:val="dashed" w:sz="4" w:space="0" w:color="auto"/>
            </w:tcBorders>
          </w:tcPr>
          <w:p w14:paraId="010CF7A2" w14:textId="77777777" w:rsidR="00760F0E" w:rsidRPr="00F07D9D" w:rsidRDefault="00760F0E" w:rsidP="00606718">
            <w:pPr>
              <w:spacing w:line="288" w:lineRule="auto"/>
              <w:rPr>
                <w:bCs/>
                <w:i/>
                <w:lang w:val="nl-NL"/>
              </w:rPr>
            </w:pPr>
            <w:r w:rsidRPr="00F07D9D">
              <w:rPr>
                <w:b/>
                <w:bCs/>
                <w:lang w:val="nl-NL"/>
              </w:rPr>
              <w:t>1. Khởi động.</w:t>
            </w:r>
          </w:p>
          <w:p w14:paraId="6984AEBB" w14:textId="77777777" w:rsidR="00760F0E" w:rsidRDefault="00760F0E" w:rsidP="002A774F">
            <w:pPr>
              <w:spacing w:line="288" w:lineRule="auto"/>
              <w:rPr>
                <w:lang w:val="nl-NL"/>
              </w:rPr>
            </w:pPr>
            <w:r w:rsidRPr="002A774F">
              <w:rPr>
                <w:b/>
                <w:bCs/>
                <w:lang w:val="nl-NL"/>
              </w:rPr>
              <w:t xml:space="preserve">a)Mục tiêu: </w:t>
            </w:r>
            <w:r w:rsidRPr="002F7D94">
              <w:rPr>
                <w:lang w:val="nl-NL"/>
              </w:rPr>
              <w:t>Tạo hứng thú và khơi gợi những hiểu biết đã có của HS về bạn nam và bạn nữ để dẫn dắt vào bài học.</w:t>
            </w:r>
          </w:p>
          <w:p w14:paraId="22303492" w14:textId="77777777" w:rsidR="00760F0E" w:rsidRPr="002A774F" w:rsidRDefault="00760F0E" w:rsidP="002A774F">
            <w:pPr>
              <w:spacing w:line="288" w:lineRule="auto"/>
              <w:rPr>
                <w:lang w:val="nl-NL"/>
              </w:rPr>
            </w:pPr>
            <w:r w:rsidRPr="002A774F">
              <w:rPr>
                <w:b/>
                <w:bCs/>
                <w:lang w:val="nl-NL"/>
              </w:rPr>
              <w:t xml:space="preserve">b)Phương pháp và kĩ thuật dạy học: </w:t>
            </w:r>
            <w:r w:rsidRPr="002A774F">
              <w:rPr>
                <w:lang w:val="nl-NL"/>
              </w:rPr>
              <w:t>Phương pháp vấn đáp.</w:t>
            </w:r>
          </w:p>
          <w:p w14:paraId="2E5D94EA" w14:textId="77777777" w:rsidR="00760F0E" w:rsidRPr="00901A42" w:rsidRDefault="00760F0E" w:rsidP="002A774F">
            <w:pPr>
              <w:spacing w:line="288" w:lineRule="auto"/>
              <w:rPr>
                <w:rFonts w:eastAsia="Calibri"/>
              </w:rPr>
            </w:pPr>
            <w:r w:rsidRPr="002A774F">
              <w:rPr>
                <w:b/>
                <w:bCs/>
                <w:lang w:val="nl-NL"/>
              </w:rPr>
              <w:t>c)Tiến trình tổ chức hoạt động:</w:t>
            </w:r>
          </w:p>
        </w:tc>
      </w:tr>
      <w:tr w:rsidR="00760F0E" w:rsidRPr="00901A42" w14:paraId="52959A06" w14:textId="77777777" w:rsidTr="002F7D94">
        <w:tc>
          <w:tcPr>
            <w:tcW w:w="5495" w:type="dxa"/>
            <w:tcBorders>
              <w:bottom w:val="dashed" w:sz="4" w:space="0" w:color="auto"/>
            </w:tcBorders>
          </w:tcPr>
          <w:p w14:paraId="7FEC6512" w14:textId="77777777" w:rsidR="00760F0E" w:rsidRPr="002F7D94" w:rsidRDefault="00760F0E" w:rsidP="002F7D94">
            <w:pPr>
              <w:spacing w:line="288" w:lineRule="auto"/>
              <w:jc w:val="both"/>
              <w:rPr>
                <w:bCs/>
                <w:lang w:val="nl-NL"/>
              </w:rPr>
            </w:pPr>
            <w:r w:rsidRPr="00F07D9D">
              <w:rPr>
                <w:bCs/>
                <w:lang w:val="nl-NL"/>
              </w:rPr>
              <w:t xml:space="preserve">- </w:t>
            </w:r>
            <w:r w:rsidRPr="002F7D94">
              <w:rPr>
                <w:bCs/>
                <w:lang w:val="nl-NL"/>
              </w:rPr>
              <w:t>GV yêu cầu HS đọc nội dung câu lệnh: Chia sẻ những gì em biết về bạn nam và bạn nữ.</w:t>
            </w:r>
          </w:p>
          <w:p w14:paraId="2AEE7307" w14:textId="77777777" w:rsidR="00760F0E" w:rsidRPr="002F7D94" w:rsidRDefault="00760F0E" w:rsidP="002F7D94">
            <w:pPr>
              <w:spacing w:line="288" w:lineRule="auto"/>
              <w:jc w:val="both"/>
              <w:rPr>
                <w:bCs/>
                <w:lang w:val="nl-NL"/>
              </w:rPr>
            </w:pPr>
            <w:r w:rsidRPr="002F7D94">
              <w:rPr>
                <w:rFonts w:ascii="Cambria Math" w:hAnsi="Cambria Math" w:cs="Cambria Math"/>
                <w:bCs/>
                <w:lang w:val="nl-NL"/>
              </w:rPr>
              <w:t>‒</w:t>
            </w:r>
            <w:r w:rsidRPr="002F7D94">
              <w:rPr>
                <w:bCs/>
                <w:lang w:val="nl-NL"/>
              </w:rPr>
              <w:t xml:space="preserve"> GV tổ chức cho HS thảo luận và chia sẻ với bạn cùng bàn.</w:t>
            </w:r>
          </w:p>
          <w:p w14:paraId="18BFA764" w14:textId="77777777" w:rsidR="00760F0E" w:rsidRDefault="00760F0E" w:rsidP="002F7D94">
            <w:pPr>
              <w:spacing w:line="288" w:lineRule="auto"/>
              <w:jc w:val="both"/>
              <w:rPr>
                <w:bCs/>
                <w:lang w:val="nl-NL"/>
              </w:rPr>
            </w:pPr>
          </w:p>
          <w:p w14:paraId="0B85649F" w14:textId="77777777" w:rsidR="00760F0E" w:rsidRPr="002F7D94" w:rsidRDefault="00760F0E" w:rsidP="002F7D94">
            <w:pPr>
              <w:spacing w:line="288" w:lineRule="auto"/>
              <w:jc w:val="both"/>
              <w:rPr>
                <w:bCs/>
                <w:lang w:val="nl-NL"/>
              </w:rPr>
            </w:pPr>
          </w:p>
          <w:p w14:paraId="1771F192" w14:textId="77777777" w:rsidR="00760F0E" w:rsidRPr="002F7D94" w:rsidRDefault="00760F0E" w:rsidP="002F7D94">
            <w:pPr>
              <w:spacing w:line="288" w:lineRule="auto"/>
              <w:jc w:val="both"/>
              <w:rPr>
                <w:bCs/>
                <w:lang w:val="nl-NL"/>
              </w:rPr>
            </w:pPr>
            <w:r w:rsidRPr="002F7D94">
              <w:rPr>
                <w:rFonts w:ascii="Cambria Math" w:hAnsi="Cambria Math" w:cs="Cambria Math"/>
                <w:bCs/>
                <w:lang w:val="nl-NL"/>
              </w:rPr>
              <w:t>‒</w:t>
            </w:r>
            <w:r w:rsidRPr="002F7D94">
              <w:rPr>
                <w:bCs/>
                <w:lang w:val="nl-NL"/>
              </w:rPr>
              <w:t xml:space="preserve"> GV mời đại diện một số HS chia sẻ về những gì HS biết về bạn nam và bạn nữ. GV khuyến khích HS đưa ra được càng nhiều càng tốt về những hiểu biết của các em, không nhận xét đúng sai.</w:t>
            </w:r>
          </w:p>
          <w:p w14:paraId="094D1E4C" w14:textId="77777777" w:rsidR="00760F0E" w:rsidRPr="002F7D94" w:rsidRDefault="00760F0E" w:rsidP="002F7D94">
            <w:pPr>
              <w:spacing w:line="288" w:lineRule="auto"/>
              <w:jc w:val="both"/>
              <w:rPr>
                <w:bCs/>
                <w:lang w:val="nl-NL"/>
              </w:rPr>
            </w:pPr>
            <w:r w:rsidRPr="002F7D94">
              <w:rPr>
                <w:rFonts w:ascii="Cambria Math" w:hAnsi="Cambria Math" w:cs="Cambria Math"/>
                <w:bCs/>
                <w:lang w:val="nl-NL"/>
              </w:rPr>
              <w:t>‒</w:t>
            </w:r>
            <w:r w:rsidRPr="002F7D94">
              <w:rPr>
                <w:bCs/>
                <w:lang w:val="nl-NL"/>
              </w:rPr>
              <w:t xml:space="preserve"> GV mời một số HS nhận xét và bổ sung.</w:t>
            </w:r>
          </w:p>
          <w:p w14:paraId="6E8FFC2F" w14:textId="77777777" w:rsidR="00760F0E" w:rsidRPr="002F7D94" w:rsidRDefault="00760F0E" w:rsidP="002F7D94">
            <w:pPr>
              <w:spacing w:line="288" w:lineRule="auto"/>
              <w:jc w:val="both"/>
              <w:rPr>
                <w:bCs/>
                <w:lang w:val="nl-NL"/>
              </w:rPr>
            </w:pPr>
            <w:r w:rsidRPr="002F7D94">
              <w:rPr>
                <w:rFonts w:ascii="Cambria Math" w:hAnsi="Cambria Math" w:cs="Cambria Math"/>
                <w:bCs/>
                <w:lang w:val="nl-NL"/>
              </w:rPr>
              <w:t>‒</w:t>
            </w:r>
            <w:r w:rsidRPr="002F7D94">
              <w:rPr>
                <w:bCs/>
                <w:lang w:val="nl-NL"/>
              </w:rPr>
              <w:t xml:space="preserve"> GV nhận xét chung, giải thích thêm cho HS: </w:t>
            </w:r>
            <w:r w:rsidRPr="002F7D94">
              <w:rPr>
                <w:bCs/>
                <w:lang w:val="nl-NL"/>
              </w:rPr>
              <w:lastRenderedPageBreak/>
              <w:t>Nam và nữ có rất nhiều đặc điểm chung, tuy nhiên giữa nam và nữ có những khác biệt cơ bản về mặt sinh học như cấu tạo của cơ quan sinh dục,…</w:t>
            </w:r>
          </w:p>
          <w:p w14:paraId="24CA8838" w14:textId="77777777" w:rsidR="00760F0E" w:rsidRPr="002F7D94" w:rsidRDefault="00760F0E" w:rsidP="002F7D94">
            <w:pPr>
              <w:spacing w:line="288" w:lineRule="auto"/>
              <w:jc w:val="both"/>
              <w:rPr>
                <w:bCs/>
                <w:lang w:val="nl-NL"/>
              </w:rPr>
            </w:pPr>
            <w:r w:rsidRPr="002F7D94">
              <w:rPr>
                <w:rFonts w:ascii="Cambria Math" w:hAnsi="Cambria Math" w:cs="Cambria Math"/>
                <w:bCs/>
                <w:lang w:val="nl-NL"/>
              </w:rPr>
              <w:t>‒</w:t>
            </w:r>
            <w:r w:rsidRPr="002F7D94">
              <w:rPr>
                <w:bCs/>
                <w:lang w:val="nl-NL"/>
              </w:rPr>
              <w:t xml:space="preserve"> GV dẫn dắt vào bài học </w:t>
            </w:r>
            <w:r w:rsidRPr="002F7D94">
              <w:rPr>
                <w:bCs/>
                <w:i/>
                <w:iCs/>
                <w:lang w:val="nl-NL"/>
              </w:rPr>
              <w:t>“Một số đặc điểm của nam và nữ”</w:t>
            </w:r>
          </w:p>
        </w:tc>
        <w:tc>
          <w:tcPr>
            <w:tcW w:w="4783" w:type="dxa"/>
            <w:gridSpan w:val="2"/>
            <w:tcBorders>
              <w:bottom w:val="dashed" w:sz="4" w:space="0" w:color="auto"/>
            </w:tcBorders>
          </w:tcPr>
          <w:p w14:paraId="08D88A9D" w14:textId="77777777" w:rsidR="00760F0E" w:rsidRPr="002F7D94" w:rsidRDefault="00760F0E" w:rsidP="002F7D94">
            <w:pPr>
              <w:spacing w:line="288" w:lineRule="auto"/>
              <w:jc w:val="both"/>
              <w:rPr>
                <w:lang w:val="nl-NL"/>
              </w:rPr>
            </w:pPr>
            <w:r w:rsidRPr="002F7D94">
              <w:rPr>
                <w:lang w:val="nl-NL"/>
              </w:rPr>
              <w:lastRenderedPageBreak/>
              <w:t>–HS đọc câu lệnh.</w:t>
            </w:r>
          </w:p>
          <w:p w14:paraId="764A5A56" w14:textId="77777777" w:rsidR="00760F0E" w:rsidRPr="002F7D94" w:rsidRDefault="00760F0E" w:rsidP="002F7D94">
            <w:pPr>
              <w:spacing w:line="288" w:lineRule="auto"/>
              <w:jc w:val="both"/>
              <w:rPr>
                <w:lang w:val="nl-NL"/>
              </w:rPr>
            </w:pPr>
          </w:p>
          <w:p w14:paraId="1D788304" w14:textId="77777777" w:rsidR="00760F0E" w:rsidRPr="002F7D94" w:rsidRDefault="00760F0E" w:rsidP="002F7D94">
            <w:pPr>
              <w:spacing w:line="288" w:lineRule="auto"/>
              <w:jc w:val="both"/>
              <w:rPr>
                <w:lang w:val="nl-NL"/>
              </w:rPr>
            </w:pPr>
            <w:r w:rsidRPr="002F7D94">
              <w:rPr>
                <w:lang w:val="nl-NL"/>
              </w:rPr>
              <w:t>–HS thảo luận và chia sẻ với bạn cùng bàn. Một bạn nêu yêu cầu: Hãy chia sẻ những gì bạn biết về bạn nam và bạn nữ. Bạn còn lại trả lời.</w:t>
            </w:r>
          </w:p>
          <w:p w14:paraId="3346E7FA" w14:textId="77777777" w:rsidR="00760F0E" w:rsidRPr="002F7D94" w:rsidRDefault="00760F0E" w:rsidP="002F7D94">
            <w:pPr>
              <w:spacing w:line="288" w:lineRule="auto"/>
              <w:jc w:val="both"/>
              <w:rPr>
                <w:lang w:val="nl-NL"/>
              </w:rPr>
            </w:pPr>
            <w:r w:rsidRPr="002F7D94">
              <w:rPr>
                <w:rFonts w:ascii="Cambria Math" w:hAnsi="Cambria Math" w:cs="Cambria Math"/>
                <w:lang w:val="nl-NL"/>
              </w:rPr>
              <w:t>‒</w:t>
            </w:r>
            <w:r w:rsidRPr="002F7D94">
              <w:rPr>
                <w:lang w:val="nl-NL"/>
              </w:rPr>
              <w:t xml:space="preserve"> HS chia sẻ câu trả lời trước lớp.</w:t>
            </w:r>
          </w:p>
          <w:p w14:paraId="423E2C26" w14:textId="77777777" w:rsidR="00760F0E" w:rsidRPr="002F7D94" w:rsidRDefault="00760F0E" w:rsidP="002F7D94">
            <w:pPr>
              <w:spacing w:line="288" w:lineRule="auto"/>
              <w:jc w:val="both"/>
              <w:rPr>
                <w:lang w:val="nl-NL"/>
              </w:rPr>
            </w:pPr>
          </w:p>
          <w:p w14:paraId="66308ED6" w14:textId="77777777" w:rsidR="00760F0E" w:rsidRPr="002F7D94" w:rsidRDefault="00760F0E" w:rsidP="002F7D94">
            <w:pPr>
              <w:spacing w:line="288" w:lineRule="auto"/>
              <w:jc w:val="both"/>
              <w:rPr>
                <w:lang w:val="nl-NL"/>
              </w:rPr>
            </w:pPr>
          </w:p>
          <w:p w14:paraId="6FE48A32" w14:textId="77777777" w:rsidR="00760F0E" w:rsidRPr="002F7D94" w:rsidRDefault="00760F0E" w:rsidP="002F7D94">
            <w:pPr>
              <w:spacing w:line="288" w:lineRule="auto"/>
              <w:jc w:val="both"/>
              <w:rPr>
                <w:lang w:val="nl-NL"/>
              </w:rPr>
            </w:pPr>
          </w:p>
          <w:p w14:paraId="2D9693EE" w14:textId="77777777" w:rsidR="00760F0E" w:rsidRPr="002F7D94" w:rsidRDefault="00760F0E" w:rsidP="002F7D94">
            <w:pPr>
              <w:spacing w:line="288" w:lineRule="auto"/>
              <w:jc w:val="both"/>
              <w:rPr>
                <w:lang w:val="nl-NL"/>
              </w:rPr>
            </w:pPr>
          </w:p>
          <w:p w14:paraId="04B5DD5E" w14:textId="77777777" w:rsidR="00760F0E" w:rsidRPr="002F7D94" w:rsidRDefault="00760F0E" w:rsidP="002F7D94">
            <w:pPr>
              <w:spacing w:line="288" w:lineRule="auto"/>
              <w:jc w:val="both"/>
              <w:rPr>
                <w:lang w:val="nl-NL"/>
              </w:rPr>
            </w:pPr>
            <w:r w:rsidRPr="002F7D94">
              <w:rPr>
                <w:rFonts w:ascii="Cambria Math" w:hAnsi="Cambria Math" w:cs="Cambria Math"/>
                <w:lang w:val="nl-NL"/>
              </w:rPr>
              <w:t>‒</w:t>
            </w:r>
            <w:r w:rsidRPr="002F7D94">
              <w:rPr>
                <w:lang w:val="nl-NL"/>
              </w:rPr>
              <w:t xml:space="preserve"> HS khác nhận xét, bổ sung.</w:t>
            </w:r>
          </w:p>
          <w:p w14:paraId="4FFA12B3" w14:textId="77777777" w:rsidR="00760F0E" w:rsidRPr="002F7D94" w:rsidRDefault="00760F0E" w:rsidP="002F7D94">
            <w:pPr>
              <w:spacing w:line="288" w:lineRule="auto"/>
              <w:jc w:val="both"/>
              <w:rPr>
                <w:lang w:val="nl-NL"/>
              </w:rPr>
            </w:pPr>
            <w:r w:rsidRPr="002F7D94">
              <w:rPr>
                <w:rFonts w:ascii="Cambria Math" w:hAnsi="Cambria Math" w:cs="Cambria Math"/>
                <w:lang w:val="nl-NL"/>
              </w:rPr>
              <w:t>‒</w:t>
            </w:r>
            <w:r w:rsidRPr="002F7D94">
              <w:rPr>
                <w:lang w:val="nl-NL"/>
              </w:rPr>
              <w:t xml:space="preserve"> HS lắng nghe.</w:t>
            </w:r>
          </w:p>
          <w:p w14:paraId="47AC35AB" w14:textId="77777777" w:rsidR="00760F0E" w:rsidRPr="002F7D94" w:rsidRDefault="00760F0E" w:rsidP="002F7D94">
            <w:pPr>
              <w:spacing w:line="288" w:lineRule="auto"/>
              <w:jc w:val="both"/>
              <w:rPr>
                <w:lang w:val="nl-NL"/>
              </w:rPr>
            </w:pPr>
          </w:p>
          <w:p w14:paraId="3493B664" w14:textId="77777777" w:rsidR="00760F0E" w:rsidRPr="002F7D94" w:rsidRDefault="00760F0E" w:rsidP="002F7D94">
            <w:pPr>
              <w:spacing w:line="288" w:lineRule="auto"/>
              <w:jc w:val="both"/>
              <w:rPr>
                <w:lang w:val="nl-NL"/>
              </w:rPr>
            </w:pPr>
          </w:p>
          <w:p w14:paraId="21C8E8EE" w14:textId="77777777" w:rsidR="00760F0E" w:rsidRPr="002F7D94" w:rsidRDefault="00760F0E" w:rsidP="002F7D94">
            <w:pPr>
              <w:spacing w:line="288" w:lineRule="auto"/>
              <w:jc w:val="both"/>
              <w:rPr>
                <w:lang w:val="nl-NL"/>
              </w:rPr>
            </w:pPr>
          </w:p>
          <w:p w14:paraId="339CBAB1" w14:textId="77777777" w:rsidR="00760F0E" w:rsidRPr="002F7D94" w:rsidRDefault="00760F0E" w:rsidP="002F7D94">
            <w:pPr>
              <w:spacing w:line="288" w:lineRule="auto"/>
              <w:jc w:val="both"/>
              <w:rPr>
                <w:lang w:val="nl-NL"/>
              </w:rPr>
            </w:pPr>
          </w:p>
          <w:p w14:paraId="1EB2F60A" w14:textId="77777777" w:rsidR="00760F0E" w:rsidRPr="00901A42" w:rsidRDefault="00760F0E" w:rsidP="002F7D94">
            <w:pPr>
              <w:spacing w:line="288" w:lineRule="auto"/>
              <w:jc w:val="both"/>
              <w:rPr>
                <w:rFonts w:eastAsia="Calibri"/>
                <w:szCs w:val="28"/>
                <w:lang w:val="nl-NL"/>
              </w:rPr>
            </w:pPr>
            <w:r w:rsidRPr="002F7D94">
              <w:rPr>
                <w:lang w:val="nl-NL"/>
              </w:rPr>
              <w:t>–HS lắng nghe.</w:t>
            </w:r>
          </w:p>
        </w:tc>
      </w:tr>
      <w:tr w:rsidR="00760F0E" w:rsidRPr="00901A42" w14:paraId="2C0460D9" w14:textId="77777777" w:rsidTr="00DD1A4D">
        <w:tc>
          <w:tcPr>
            <w:tcW w:w="10278" w:type="dxa"/>
            <w:gridSpan w:val="3"/>
            <w:tcBorders>
              <w:top w:val="dashed" w:sz="4" w:space="0" w:color="auto"/>
              <w:bottom w:val="dashed" w:sz="4" w:space="0" w:color="auto"/>
            </w:tcBorders>
          </w:tcPr>
          <w:p w14:paraId="5042C174" w14:textId="77777777" w:rsidR="00760F0E" w:rsidRPr="00A24B3C" w:rsidRDefault="00760F0E" w:rsidP="00A24B3C">
            <w:pPr>
              <w:spacing w:line="288" w:lineRule="auto"/>
              <w:rPr>
                <w:b/>
                <w:bCs/>
                <w:iCs/>
                <w:lang w:val="nl-NL"/>
              </w:rPr>
            </w:pPr>
            <w:r w:rsidRPr="00F07D9D">
              <w:rPr>
                <w:b/>
                <w:bCs/>
                <w:iCs/>
                <w:lang w:val="nl-NL"/>
              </w:rPr>
              <w:lastRenderedPageBreak/>
              <w:t xml:space="preserve">2. </w:t>
            </w:r>
            <w:r w:rsidRPr="00F07D9D">
              <w:rPr>
                <w:b/>
                <w:bCs/>
              </w:rPr>
              <w:t>Hoạt động Khám phá và luyện tập</w:t>
            </w:r>
            <w:r w:rsidRPr="00F07D9D">
              <w:rPr>
                <w:bCs/>
                <w:i/>
                <w:iCs/>
                <w:lang w:val="nl-NL"/>
              </w:rPr>
              <w:t>.</w:t>
            </w:r>
          </w:p>
        </w:tc>
      </w:tr>
      <w:tr w:rsidR="00760F0E" w:rsidRPr="00901A42" w14:paraId="36461A8E" w14:textId="77777777" w:rsidTr="00DD1A4D">
        <w:tc>
          <w:tcPr>
            <w:tcW w:w="10278" w:type="dxa"/>
            <w:gridSpan w:val="3"/>
            <w:tcBorders>
              <w:top w:val="dashed" w:sz="4" w:space="0" w:color="auto"/>
              <w:bottom w:val="dashed" w:sz="4" w:space="0" w:color="auto"/>
            </w:tcBorders>
          </w:tcPr>
          <w:p w14:paraId="3F043947" w14:textId="77777777" w:rsidR="00760F0E" w:rsidRPr="00F07D9D" w:rsidRDefault="00760F0E" w:rsidP="00606718">
            <w:pPr>
              <w:spacing w:line="288" w:lineRule="auto"/>
              <w:rPr>
                <w:b/>
                <w:bCs/>
              </w:rPr>
            </w:pPr>
            <w:r w:rsidRPr="00F07D9D">
              <w:rPr>
                <w:b/>
                <w:bCs/>
              </w:rPr>
              <w:t xml:space="preserve">2.1. </w:t>
            </w:r>
            <w:r w:rsidRPr="002F7D94">
              <w:rPr>
                <w:b/>
                <w:bCs/>
              </w:rPr>
              <w:t>Hoạt động 1: Tìm hiểu về đặc điểm sinh học của nam và nữ</w:t>
            </w:r>
          </w:p>
          <w:p w14:paraId="20162778" w14:textId="77777777" w:rsidR="00760F0E" w:rsidRDefault="00760F0E" w:rsidP="00A24B3C">
            <w:pPr>
              <w:spacing w:line="288" w:lineRule="auto"/>
            </w:pPr>
            <w:r w:rsidRPr="00A24B3C">
              <w:rPr>
                <w:b/>
                <w:bCs/>
              </w:rPr>
              <w:t xml:space="preserve">a)Mục tiêu: </w:t>
            </w:r>
            <w:r w:rsidRPr="002F7D94">
              <w:t>: HS xác định được sự khác khau giữa nam và nữ về mặt sinh học.</w:t>
            </w:r>
          </w:p>
          <w:p w14:paraId="0CF4F5CC" w14:textId="77777777" w:rsidR="00760F0E" w:rsidRPr="00A24B3C" w:rsidRDefault="00760F0E" w:rsidP="00A24B3C">
            <w:pPr>
              <w:spacing w:line="288" w:lineRule="auto"/>
            </w:pPr>
            <w:r w:rsidRPr="00A24B3C">
              <w:rPr>
                <w:b/>
                <w:bCs/>
              </w:rPr>
              <w:t xml:space="preserve">b)Phương pháp và kĩ thuật dạy học: </w:t>
            </w:r>
            <w:r w:rsidRPr="002F7D94">
              <w:t>Phương pháp vấn đáp, phương pháp trực quan, phương pháp nêu và giải quyết vấn đề.</w:t>
            </w:r>
          </w:p>
          <w:p w14:paraId="2C86465D" w14:textId="77777777" w:rsidR="00760F0E" w:rsidRPr="00A24B3C" w:rsidRDefault="00760F0E" w:rsidP="00A24B3C">
            <w:pPr>
              <w:spacing w:line="288" w:lineRule="auto"/>
              <w:rPr>
                <w:b/>
                <w:bCs/>
              </w:rPr>
            </w:pPr>
            <w:r w:rsidRPr="00A24B3C">
              <w:rPr>
                <w:b/>
                <w:bCs/>
              </w:rPr>
              <w:t>c)Tiến trình tổ chức hoạt động:</w:t>
            </w:r>
          </w:p>
        </w:tc>
      </w:tr>
      <w:tr w:rsidR="00760F0E" w:rsidRPr="00901A42" w14:paraId="29892557" w14:textId="77777777" w:rsidTr="002F7D94">
        <w:tc>
          <w:tcPr>
            <w:tcW w:w="5495" w:type="dxa"/>
            <w:tcBorders>
              <w:top w:val="dashed" w:sz="4" w:space="0" w:color="auto"/>
              <w:bottom w:val="dashed" w:sz="4" w:space="0" w:color="auto"/>
            </w:tcBorders>
          </w:tcPr>
          <w:p w14:paraId="3A7578FA" w14:textId="77777777" w:rsidR="00760F0E" w:rsidRDefault="00760F0E" w:rsidP="002F7D94">
            <w:pPr>
              <w:spacing w:line="288" w:lineRule="auto"/>
              <w:jc w:val="both"/>
            </w:pPr>
            <w:r w:rsidRPr="00F07D9D">
              <w:t xml:space="preserve">- </w:t>
            </w:r>
            <w:r>
              <w:t>GV chia lớp thành các nhóm 4 (hoặc nhóm 6) và hướng dẫn HS hoạt động nhóm.</w:t>
            </w:r>
          </w:p>
          <w:p w14:paraId="47AEDBEC" w14:textId="77777777" w:rsidR="00760F0E" w:rsidRDefault="00760F0E" w:rsidP="002F7D94">
            <w:pPr>
              <w:spacing w:line="288" w:lineRule="auto"/>
              <w:jc w:val="both"/>
            </w:pPr>
            <w:r>
              <w:t>–GV yêu cầu HS từng nhóm quan sát hình 1, 2 (SGK trang 76), đọc thông tin và cho biết đặc điểm sinh học của nam và nữ.</w:t>
            </w:r>
          </w:p>
          <w:p w14:paraId="1A37C30E" w14:textId="77777777" w:rsidR="00760F0E" w:rsidRDefault="00760F0E" w:rsidP="002F7D94">
            <w:pPr>
              <w:spacing w:line="288" w:lineRule="auto"/>
              <w:jc w:val="both"/>
            </w:pPr>
          </w:p>
          <w:p w14:paraId="6842AD26" w14:textId="77777777" w:rsidR="00760F0E" w:rsidRDefault="00760F0E" w:rsidP="002F7D94">
            <w:pPr>
              <w:spacing w:line="288" w:lineRule="auto"/>
              <w:jc w:val="both"/>
            </w:pPr>
          </w:p>
          <w:p w14:paraId="60F98C6E" w14:textId="77777777" w:rsidR="00760F0E" w:rsidRDefault="00760F0E" w:rsidP="002F7D94">
            <w:pPr>
              <w:spacing w:line="288" w:lineRule="auto"/>
              <w:jc w:val="both"/>
            </w:pPr>
          </w:p>
          <w:p w14:paraId="608D3AF1" w14:textId="77777777" w:rsidR="00760F0E" w:rsidRDefault="00760F0E" w:rsidP="002F7D94">
            <w:pPr>
              <w:spacing w:line="288" w:lineRule="auto"/>
              <w:jc w:val="both"/>
            </w:pPr>
            <w:r>
              <w:t>–GV mời một số HS đại diện các nhóm lên chỉ hình và nói về đặc điểm sinh học của nam và nữ trước lớp. Các HS khác nhận xét và bổ sung.</w:t>
            </w:r>
          </w:p>
          <w:p w14:paraId="251B075E" w14:textId="77777777" w:rsidR="00760F0E" w:rsidRDefault="00760F0E" w:rsidP="002F7D94">
            <w:pPr>
              <w:spacing w:line="288" w:lineRule="auto"/>
              <w:jc w:val="both"/>
            </w:pPr>
            <w:r>
              <w:t>–GV yêu cầu HS rút ra một số điểm khác biệt giữa nam và nữ về mặt sinh học.</w:t>
            </w:r>
          </w:p>
          <w:p w14:paraId="18F6767F" w14:textId="77777777" w:rsidR="00760F0E" w:rsidRDefault="00760F0E" w:rsidP="002F7D94">
            <w:pPr>
              <w:spacing w:line="288" w:lineRule="auto"/>
              <w:jc w:val="both"/>
            </w:pPr>
          </w:p>
          <w:p w14:paraId="422C9557" w14:textId="77777777" w:rsidR="00760F0E" w:rsidRDefault="00760F0E" w:rsidP="002F7D94">
            <w:pPr>
              <w:spacing w:line="288" w:lineRule="auto"/>
              <w:jc w:val="both"/>
            </w:pPr>
          </w:p>
          <w:p w14:paraId="436A1514" w14:textId="77777777" w:rsidR="00760F0E" w:rsidRDefault="00760F0E" w:rsidP="002F7D94">
            <w:pPr>
              <w:spacing w:line="288" w:lineRule="auto"/>
              <w:jc w:val="both"/>
            </w:pPr>
          </w:p>
          <w:p w14:paraId="57B77E60" w14:textId="77777777" w:rsidR="00760F0E" w:rsidRPr="00A24B3C" w:rsidRDefault="00760F0E" w:rsidP="002F7D94">
            <w:pPr>
              <w:spacing w:line="288" w:lineRule="auto"/>
              <w:jc w:val="both"/>
            </w:pPr>
            <w:r>
              <w:t>–GV mở rộng thêm cho HS: Giới tính là khái niệm chỉ sự khác biệt giữa nam và nữ về phương diện sinh học, có sẵn từ khi sinh ra, đồng nhất và không biến đổi (trừ trường hợp có sự can thiệp của y học).</w:t>
            </w:r>
          </w:p>
        </w:tc>
        <w:tc>
          <w:tcPr>
            <w:tcW w:w="4783" w:type="dxa"/>
            <w:gridSpan w:val="2"/>
            <w:tcBorders>
              <w:top w:val="dashed" w:sz="4" w:space="0" w:color="auto"/>
              <w:bottom w:val="dashed" w:sz="4" w:space="0" w:color="auto"/>
            </w:tcBorders>
          </w:tcPr>
          <w:p w14:paraId="3578081C" w14:textId="77777777" w:rsidR="00760F0E" w:rsidRPr="002F7D94" w:rsidRDefault="00760F0E" w:rsidP="002F7D94">
            <w:pPr>
              <w:spacing w:line="288" w:lineRule="auto"/>
              <w:jc w:val="both"/>
              <w:rPr>
                <w:rFonts w:eastAsia="Calibri"/>
                <w:szCs w:val="28"/>
              </w:rPr>
            </w:pPr>
            <w:r w:rsidRPr="002F7D94">
              <w:rPr>
                <w:rFonts w:eastAsia="Calibri"/>
                <w:szCs w:val="28"/>
              </w:rPr>
              <w:t>–HS chia nhóm và thực hiện theo sự hướng dẫn của GV.</w:t>
            </w:r>
          </w:p>
          <w:p w14:paraId="58DBEED7" w14:textId="77777777" w:rsidR="00760F0E" w:rsidRPr="002F7D94" w:rsidRDefault="00760F0E" w:rsidP="002F7D94">
            <w:pPr>
              <w:spacing w:line="288" w:lineRule="auto"/>
              <w:jc w:val="both"/>
              <w:rPr>
                <w:rFonts w:eastAsia="Calibri"/>
                <w:szCs w:val="28"/>
              </w:rPr>
            </w:pPr>
            <w:r w:rsidRPr="002F7D94">
              <w:rPr>
                <w:rFonts w:eastAsia="Calibri"/>
                <w:szCs w:val="28"/>
              </w:rPr>
              <w:t>–HS đọc thông tin, quan sát hình 1, 2 và thảo luận nhóm. Ví dụ:</w:t>
            </w:r>
          </w:p>
          <w:p w14:paraId="086691B0" w14:textId="77777777" w:rsidR="00760F0E" w:rsidRPr="002F7D94" w:rsidRDefault="00760F0E" w:rsidP="002F7D94">
            <w:pPr>
              <w:spacing w:line="288" w:lineRule="auto"/>
              <w:jc w:val="both"/>
              <w:rPr>
                <w:rFonts w:eastAsia="Calibri"/>
                <w:szCs w:val="28"/>
              </w:rPr>
            </w:pPr>
            <w:r w:rsidRPr="002F7D94">
              <w:rPr>
                <w:rFonts w:eastAsia="Calibri"/>
                <w:szCs w:val="28"/>
              </w:rPr>
              <w:t>+ Hình 1: Cơ quan sinh dục nam sản sinh ra tinh trùng.</w:t>
            </w:r>
          </w:p>
          <w:p w14:paraId="61EFCFC6" w14:textId="77777777" w:rsidR="00760F0E" w:rsidRPr="002F7D94" w:rsidRDefault="00760F0E" w:rsidP="002F7D94">
            <w:pPr>
              <w:spacing w:line="288" w:lineRule="auto"/>
              <w:jc w:val="both"/>
              <w:rPr>
                <w:rFonts w:eastAsia="Calibri"/>
                <w:szCs w:val="28"/>
              </w:rPr>
            </w:pPr>
            <w:r w:rsidRPr="002F7D94">
              <w:rPr>
                <w:rFonts w:eastAsia="Calibri"/>
                <w:szCs w:val="28"/>
              </w:rPr>
              <w:t>+ Hình 2: Cơ quan sinh dục nữ sản sinh ra trứng.</w:t>
            </w:r>
          </w:p>
          <w:p w14:paraId="4802B9AB" w14:textId="77777777" w:rsidR="00760F0E" w:rsidRPr="002F7D94" w:rsidRDefault="00760F0E" w:rsidP="002F7D94">
            <w:pPr>
              <w:spacing w:line="288" w:lineRule="auto"/>
              <w:jc w:val="both"/>
              <w:rPr>
                <w:rFonts w:eastAsia="Calibri"/>
                <w:szCs w:val="28"/>
              </w:rPr>
            </w:pPr>
            <w:r w:rsidRPr="002F7D94">
              <w:rPr>
                <w:rFonts w:eastAsia="Calibri"/>
                <w:szCs w:val="28"/>
              </w:rPr>
              <w:t>–HS trả lời và nhận xét lẫn nhau.</w:t>
            </w:r>
          </w:p>
          <w:p w14:paraId="2B99ADB0" w14:textId="77777777" w:rsidR="00760F0E" w:rsidRPr="002F7D94" w:rsidRDefault="00760F0E" w:rsidP="002F7D94">
            <w:pPr>
              <w:spacing w:line="288" w:lineRule="auto"/>
              <w:jc w:val="both"/>
              <w:rPr>
                <w:rFonts w:eastAsia="Calibri"/>
                <w:szCs w:val="28"/>
              </w:rPr>
            </w:pPr>
          </w:p>
          <w:p w14:paraId="41A9073D" w14:textId="77777777" w:rsidR="00760F0E" w:rsidRDefault="00760F0E" w:rsidP="002F7D94">
            <w:pPr>
              <w:spacing w:line="288" w:lineRule="auto"/>
              <w:jc w:val="both"/>
              <w:rPr>
                <w:rFonts w:eastAsia="Calibri"/>
                <w:szCs w:val="28"/>
              </w:rPr>
            </w:pPr>
          </w:p>
          <w:p w14:paraId="0C8781E2" w14:textId="77777777" w:rsidR="00760F0E" w:rsidRPr="002F7D94" w:rsidRDefault="00760F0E" w:rsidP="002F7D94">
            <w:pPr>
              <w:spacing w:line="288" w:lineRule="auto"/>
              <w:jc w:val="both"/>
              <w:rPr>
                <w:rFonts w:eastAsia="Calibri"/>
                <w:szCs w:val="28"/>
              </w:rPr>
            </w:pPr>
          </w:p>
          <w:p w14:paraId="458E82F5" w14:textId="77777777" w:rsidR="00760F0E" w:rsidRPr="002F7D94" w:rsidRDefault="00760F0E" w:rsidP="002F7D94">
            <w:pPr>
              <w:spacing w:line="288" w:lineRule="auto"/>
              <w:jc w:val="both"/>
              <w:rPr>
                <w:rFonts w:eastAsia="Calibri"/>
                <w:szCs w:val="28"/>
              </w:rPr>
            </w:pPr>
            <w:r w:rsidRPr="002F7D94">
              <w:rPr>
                <w:rFonts w:eastAsia="Calibri"/>
                <w:szCs w:val="28"/>
              </w:rPr>
              <w:t>–HS rút ra kết luận: Đặc điểm sinh học của nam và nữ ít thay đổi trong quá trình sống. Đến tuổi dậy thì, cơ quan sinh dục của nam tạo ra tinh trùng và cơ quan sinh dục của nữ tạo ra trứng.</w:t>
            </w:r>
          </w:p>
          <w:p w14:paraId="0742D244" w14:textId="77777777" w:rsidR="00760F0E" w:rsidRPr="00901A42" w:rsidRDefault="00760F0E" w:rsidP="002F7D94">
            <w:pPr>
              <w:spacing w:line="288" w:lineRule="auto"/>
              <w:jc w:val="both"/>
              <w:rPr>
                <w:rFonts w:eastAsia="Calibri"/>
                <w:szCs w:val="28"/>
              </w:rPr>
            </w:pPr>
            <w:r w:rsidRPr="002F7D94">
              <w:rPr>
                <w:rFonts w:eastAsia="Calibri"/>
                <w:szCs w:val="28"/>
              </w:rPr>
              <w:t>–HS lắng nghe.</w:t>
            </w:r>
          </w:p>
        </w:tc>
      </w:tr>
      <w:tr w:rsidR="00760F0E" w:rsidRPr="00901A42" w14:paraId="4166A6A1" w14:textId="77777777" w:rsidTr="00DD1A4D">
        <w:tc>
          <w:tcPr>
            <w:tcW w:w="10278" w:type="dxa"/>
            <w:gridSpan w:val="3"/>
            <w:tcBorders>
              <w:top w:val="dashed" w:sz="4" w:space="0" w:color="auto"/>
              <w:bottom w:val="dashed" w:sz="4" w:space="0" w:color="auto"/>
            </w:tcBorders>
          </w:tcPr>
          <w:p w14:paraId="0D6A3BA6" w14:textId="77777777" w:rsidR="00760F0E" w:rsidRDefault="00760F0E" w:rsidP="00A24B3C">
            <w:pPr>
              <w:spacing w:line="288" w:lineRule="auto"/>
              <w:rPr>
                <w:b/>
                <w:bCs/>
              </w:rPr>
            </w:pPr>
            <w:r w:rsidRPr="00F07D9D">
              <w:rPr>
                <w:b/>
                <w:bCs/>
              </w:rPr>
              <w:t xml:space="preserve">2.2. </w:t>
            </w:r>
            <w:r w:rsidRPr="00B0462E">
              <w:rPr>
                <w:b/>
                <w:bCs/>
              </w:rPr>
              <w:t xml:space="preserve">Hoạt động 2: Tìm hiểu về đặc điểm xã hội của nam và nữ </w:t>
            </w:r>
          </w:p>
          <w:p w14:paraId="3F7EF5E5" w14:textId="77777777" w:rsidR="00760F0E" w:rsidRDefault="00760F0E" w:rsidP="00A24B3C">
            <w:pPr>
              <w:spacing w:line="288" w:lineRule="auto"/>
            </w:pPr>
            <w:r w:rsidRPr="00A24B3C">
              <w:rPr>
                <w:b/>
                <w:bCs/>
              </w:rPr>
              <w:lastRenderedPageBreak/>
              <w:t xml:space="preserve">a)Mục tiêu: </w:t>
            </w:r>
            <w:r w:rsidRPr="00B0462E">
              <w:t>HS xác định được đặc điểm xã hội của nam và nữ.</w:t>
            </w:r>
          </w:p>
          <w:p w14:paraId="04AC1A93" w14:textId="77777777" w:rsidR="00760F0E" w:rsidRDefault="00760F0E" w:rsidP="00A24B3C">
            <w:pPr>
              <w:spacing w:line="288" w:lineRule="auto"/>
              <w:ind w:right="52"/>
              <w:jc w:val="both"/>
            </w:pPr>
            <w:r w:rsidRPr="00A24B3C">
              <w:rPr>
                <w:b/>
                <w:bCs/>
              </w:rPr>
              <w:t xml:space="preserve">b)Phương pháp và kĩ thuật dạy học: </w:t>
            </w:r>
            <w:r w:rsidRPr="00B0462E">
              <w:t>: Phương pháp vấn đáp, phương pháp trực quan, phương pháp nêu và giải quyết vấn đề.</w:t>
            </w:r>
          </w:p>
          <w:p w14:paraId="59843EB6" w14:textId="77777777" w:rsidR="00760F0E" w:rsidRPr="00901A42" w:rsidRDefault="00760F0E" w:rsidP="00A24B3C">
            <w:pPr>
              <w:spacing w:line="288" w:lineRule="auto"/>
              <w:ind w:right="52"/>
              <w:jc w:val="both"/>
              <w:rPr>
                <w:rFonts w:eastAsia="Calibri"/>
                <w:szCs w:val="28"/>
              </w:rPr>
            </w:pPr>
            <w:r w:rsidRPr="00A24B3C">
              <w:rPr>
                <w:b/>
                <w:bCs/>
              </w:rPr>
              <w:t>c)Tiến trình tổ chức hoạt động:</w:t>
            </w:r>
          </w:p>
        </w:tc>
      </w:tr>
      <w:tr w:rsidR="00760F0E" w:rsidRPr="00901A42" w14:paraId="1138ADA8" w14:textId="77777777" w:rsidTr="002F7D94">
        <w:tc>
          <w:tcPr>
            <w:tcW w:w="5495" w:type="dxa"/>
            <w:tcBorders>
              <w:top w:val="dashed" w:sz="4" w:space="0" w:color="auto"/>
              <w:bottom w:val="dashed" w:sz="4" w:space="0" w:color="auto"/>
            </w:tcBorders>
          </w:tcPr>
          <w:p w14:paraId="1A135884" w14:textId="77777777" w:rsidR="00760F0E" w:rsidRDefault="00760F0E" w:rsidP="004A215D">
            <w:pPr>
              <w:spacing w:line="288" w:lineRule="auto"/>
              <w:ind w:right="52"/>
              <w:jc w:val="both"/>
            </w:pPr>
            <w:r>
              <w:lastRenderedPageBreak/>
              <w:t xml:space="preserve">− </w:t>
            </w:r>
            <w:r w:rsidRPr="00B0462E">
              <w:t>GV chia lớp thành các nhóm 6 (và hướng dẫn HS hoạt động nhóm.</w:t>
            </w:r>
          </w:p>
          <w:p w14:paraId="73377440" w14:textId="77777777" w:rsidR="00760F0E" w:rsidRPr="00B0462E" w:rsidRDefault="00760F0E" w:rsidP="00B0462E">
            <w:pPr>
              <w:spacing w:line="288" w:lineRule="auto"/>
              <w:ind w:right="52"/>
              <w:jc w:val="both"/>
              <w:rPr>
                <w:rFonts w:eastAsia="Calibri"/>
                <w:szCs w:val="28"/>
              </w:rPr>
            </w:pPr>
            <w:r w:rsidRPr="00B0462E">
              <w:rPr>
                <w:rFonts w:eastAsia="Calibri"/>
                <w:szCs w:val="28"/>
              </w:rPr>
              <w:t>–GV yêu cầu HS từng nhóm quan sát hình 3, 4, 5, 6, 7 (SGK trang 77), đọc thông tin và cho biết đặc điểm xã hội của nam và nữ.</w:t>
            </w:r>
          </w:p>
          <w:p w14:paraId="3173B336" w14:textId="77777777" w:rsidR="00760F0E" w:rsidRPr="00B0462E" w:rsidRDefault="00760F0E" w:rsidP="00B0462E">
            <w:pPr>
              <w:spacing w:line="288" w:lineRule="auto"/>
              <w:ind w:right="52"/>
              <w:jc w:val="both"/>
              <w:rPr>
                <w:rFonts w:eastAsia="Calibri"/>
                <w:szCs w:val="28"/>
              </w:rPr>
            </w:pPr>
            <w:r w:rsidRPr="00B0462E">
              <w:rPr>
                <w:rFonts w:eastAsia="Calibri"/>
                <w:szCs w:val="28"/>
              </w:rPr>
              <w:t>–GV mời một số HS đại diện các nhóm lên mô tả ý nghĩa các hình và nói về đặc điểm xã hội của nam và nữ trước lớp.</w:t>
            </w:r>
          </w:p>
          <w:p w14:paraId="3EAEF11D" w14:textId="77777777" w:rsidR="00760F0E" w:rsidRPr="00B0462E" w:rsidRDefault="00760F0E" w:rsidP="00B0462E">
            <w:pPr>
              <w:spacing w:line="288" w:lineRule="auto"/>
              <w:ind w:right="52"/>
              <w:jc w:val="both"/>
              <w:rPr>
                <w:rFonts w:eastAsia="Calibri"/>
                <w:szCs w:val="28"/>
              </w:rPr>
            </w:pPr>
          </w:p>
          <w:p w14:paraId="5864BED9" w14:textId="77777777" w:rsidR="00760F0E" w:rsidRPr="00B0462E" w:rsidRDefault="00760F0E" w:rsidP="00B0462E">
            <w:pPr>
              <w:spacing w:line="288" w:lineRule="auto"/>
              <w:ind w:right="52"/>
              <w:jc w:val="both"/>
              <w:rPr>
                <w:rFonts w:eastAsia="Calibri"/>
                <w:szCs w:val="28"/>
              </w:rPr>
            </w:pPr>
          </w:p>
          <w:p w14:paraId="2BFA7874" w14:textId="77777777" w:rsidR="00760F0E" w:rsidRPr="00B0462E" w:rsidRDefault="00760F0E" w:rsidP="00B0462E">
            <w:pPr>
              <w:spacing w:line="288" w:lineRule="auto"/>
              <w:ind w:right="52"/>
              <w:jc w:val="both"/>
              <w:rPr>
                <w:rFonts w:eastAsia="Calibri"/>
                <w:szCs w:val="28"/>
              </w:rPr>
            </w:pPr>
          </w:p>
          <w:p w14:paraId="42EBCA04" w14:textId="77777777" w:rsidR="00760F0E" w:rsidRPr="00B0462E" w:rsidRDefault="00760F0E" w:rsidP="00B0462E">
            <w:pPr>
              <w:spacing w:line="288" w:lineRule="auto"/>
              <w:ind w:right="52"/>
              <w:jc w:val="both"/>
              <w:rPr>
                <w:rFonts w:eastAsia="Calibri"/>
                <w:szCs w:val="28"/>
              </w:rPr>
            </w:pPr>
          </w:p>
          <w:p w14:paraId="6AB1C70E" w14:textId="77777777" w:rsidR="00760F0E" w:rsidRPr="00B0462E" w:rsidRDefault="00760F0E" w:rsidP="00B0462E">
            <w:pPr>
              <w:spacing w:line="288" w:lineRule="auto"/>
              <w:ind w:right="52"/>
              <w:jc w:val="both"/>
              <w:rPr>
                <w:rFonts w:eastAsia="Calibri"/>
                <w:szCs w:val="28"/>
              </w:rPr>
            </w:pPr>
          </w:p>
          <w:p w14:paraId="412E487D" w14:textId="77777777" w:rsidR="00760F0E" w:rsidRPr="00B0462E" w:rsidRDefault="00760F0E" w:rsidP="00B0462E">
            <w:pPr>
              <w:spacing w:line="288" w:lineRule="auto"/>
              <w:ind w:right="52"/>
              <w:jc w:val="both"/>
              <w:rPr>
                <w:rFonts w:eastAsia="Calibri"/>
                <w:szCs w:val="28"/>
              </w:rPr>
            </w:pPr>
          </w:p>
          <w:p w14:paraId="279FCC89" w14:textId="77777777" w:rsidR="00760F0E" w:rsidRPr="00B0462E" w:rsidRDefault="00760F0E" w:rsidP="00B0462E">
            <w:pPr>
              <w:spacing w:line="288" w:lineRule="auto"/>
              <w:ind w:right="52"/>
              <w:jc w:val="both"/>
              <w:rPr>
                <w:rFonts w:eastAsia="Calibri"/>
                <w:szCs w:val="28"/>
              </w:rPr>
            </w:pPr>
          </w:p>
          <w:p w14:paraId="3876778A" w14:textId="77777777" w:rsidR="00760F0E" w:rsidRPr="00B0462E" w:rsidRDefault="00760F0E" w:rsidP="00B0462E">
            <w:pPr>
              <w:spacing w:line="288" w:lineRule="auto"/>
              <w:ind w:right="52"/>
              <w:jc w:val="both"/>
              <w:rPr>
                <w:rFonts w:eastAsia="Calibri"/>
                <w:szCs w:val="28"/>
              </w:rPr>
            </w:pPr>
          </w:p>
          <w:p w14:paraId="33D4C5D2" w14:textId="77777777" w:rsidR="00760F0E" w:rsidRPr="00B0462E" w:rsidRDefault="00760F0E" w:rsidP="00B0462E">
            <w:pPr>
              <w:spacing w:line="288" w:lineRule="auto"/>
              <w:ind w:right="52"/>
              <w:jc w:val="both"/>
              <w:rPr>
                <w:rFonts w:eastAsia="Calibri"/>
                <w:szCs w:val="28"/>
              </w:rPr>
            </w:pPr>
          </w:p>
          <w:p w14:paraId="04B5D738" w14:textId="77777777" w:rsidR="00760F0E" w:rsidRPr="00B0462E" w:rsidRDefault="00760F0E" w:rsidP="00B0462E">
            <w:pPr>
              <w:spacing w:line="288" w:lineRule="auto"/>
              <w:ind w:right="52"/>
              <w:jc w:val="both"/>
              <w:rPr>
                <w:rFonts w:eastAsia="Calibri"/>
                <w:szCs w:val="28"/>
              </w:rPr>
            </w:pPr>
          </w:p>
          <w:p w14:paraId="4F0E2F39" w14:textId="77777777" w:rsidR="00760F0E" w:rsidRDefault="00760F0E" w:rsidP="00B0462E">
            <w:pPr>
              <w:spacing w:line="288" w:lineRule="auto"/>
              <w:ind w:right="52"/>
              <w:jc w:val="both"/>
              <w:rPr>
                <w:rFonts w:eastAsia="Calibri"/>
                <w:szCs w:val="28"/>
              </w:rPr>
            </w:pPr>
          </w:p>
          <w:p w14:paraId="6E367A2B" w14:textId="77777777" w:rsidR="00760F0E" w:rsidRPr="00B0462E" w:rsidRDefault="00760F0E" w:rsidP="00B0462E">
            <w:pPr>
              <w:spacing w:line="288" w:lineRule="auto"/>
              <w:ind w:right="52"/>
              <w:jc w:val="both"/>
              <w:rPr>
                <w:rFonts w:eastAsia="Calibri"/>
                <w:szCs w:val="28"/>
              </w:rPr>
            </w:pPr>
          </w:p>
          <w:p w14:paraId="3AF9A301" w14:textId="77777777" w:rsidR="00760F0E" w:rsidRPr="00B0462E" w:rsidRDefault="00760F0E" w:rsidP="00B0462E">
            <w:pPr>
              <w:spacing w:line="288" w:lineRule="auto"/>
              <w:ind w:right="52"/>
              <w:jc w:val="both"/>
              <w:rPr>
                <w:rFonts w:eastAsia="Calibri"/>
                <w:szCs w:val="28"/>
              </w:rPr>
            </w:pPr>
          </w:p>
          <w:p w14:paraId="15EF400C" w14:textId="77777777" w:rsidR="00760F0E" w:rsidRPr="00B0462E" w:rsidRDefault="00760F0E" w:rsidP="00B0462E">
            <w:pPr>
              <w:spacing w:line="288" w:lineRule="auto"/>
              <w:ind w:right="52"/>
              <w:jc w:val="both"/>
              <w:rPr>
                <w:rFonts w:eastAsia="Calibri"/>
                <w:szCs w:val="28"/>
              </w:rPr>
            </w:pPr>
            <w:r w:rsidRPr="00B0462E">
              <w:rPr>
                <w:rFonts w:eastAsia="Calibri"/>
                <w:szCs w:val="28"/>
              </w:rPr>
              <w:t>–GV mời các HS khác nhận xét và bổ sung.</w:t>
            </w:r>
          </w:p>
          <w:p w14:paraId="1678C84E" w14:textId="77777777" w:rsidR="00760F0E" w:rsidRPr="00B0462E" w:rsidRDefault="00760F0E" w:rsidP="00B0462E">
            <w:pPr>
              <w:spacing w:line="288" w:lineRule="auto"/>
              <w:ind w:right="52"/>
              <w:jc w:val="both"/>
              <w:rPr>
                <w:rFonts w:eastAsia="Calibri"/>
                <w:szCs w:val="28"/>
              </w:rPr>
            </w:pPr>
            <w:r w:rsidRPr="00B0462E">
              <w:rPr>
                <w:rFonts w:eastAsia="Calibri"/>
                <w:szCs w:val="28"/>
              </w:rPr>
              <w:t>–GV nhận xét và yêu cầu HS kể thêm một số đặc điểm xã hội khác.</w:t>
            </w:r>
          </w:p>
          <w:p w14:paraId="32A917CD" w14:textId="77777777" w:rsidR="00760F0E" w:rsidRPr="00B0462E" w:rsidRDefault="00760F0E" w:rsidP="00B0462E">
            <w:pPr>
              <w:spacing w:line="288" w:lineRule="auto"/>
              <w:ind w:right="52"/>
              <w:jc w:val="both"/>
              <w:rPr>
                <w:rFonts w:eastAsia="Calibri"/>
                <w:szCs w:val="28"/>
              </w:rPr>
            </w:pPr>
            <w:r w:rsidRPr="00B0462E">
              <w:rPr>
                <w:rFonts w:eastAsia="Calibri"/>
                <w:szCs w:val="28"/>
              </w:rPr>
              <w:t>–GV yêu cầu HS rút ra kết luận về một số đặc điểm xã hội của nam và nữ.</w:t>
            </w:r>
          </w:p>
          <w:p w14:paraId="1C02E78B" w14:textId="77777777" w:rsidR="00760F0E" w:rsidRPr="00B0462E" w:rsidRDefault="00760F0E" w:rsidP="00B0462E">
            <w:pPr>
              <w:spacing w:line="288" w:lineRule="auto"/>
              <w:ind w:right="52"/>
              <w:jc w:val="both"/>
              <w:rPr>
                <w:rFonts w:eastAsia="Calibri"/>
                <w:szCs w:val="28"/>
              </w:rPr>
            </w:pPr>
          </w:p>
          <w:p w14:paraId="367991B1" w14:textId="77777777" w:rsidR="00760F0E" w:rsidRDefault="00760F0E" w:rsidP="00B0462E">
            <w:pPr>
              <w:spacing w:line="288" w:lineRule="auto"/>
              <w:ind w:right="52"/>
              <w:jc w:val="both"/>
              <w:rPr>
                <w:rFonts w:eastAsia="Calibri"/>
                <w:szCs w:val="28"/>
              </w:rPr>
            </w:pPr>
          </w:p>
          <w:p w14:paraId="70D7171A" w14:textId="77777777" w:rsidR="00760F0E" w:rsidRPr="00B0462E" w:rsidRDefault="00760F0E" w:rsidP="00B0462E">
            <w:pPr>
              <w:spacing w:line="288" w:lineRule="auto"/>
              <w:ind w:right="52"/>
              <w:jc w:val="both"/>
              <w:rPr>
                <w:rFonts w:eastAsia="Calibri"/>
                <w:szCs w:val="28"/>
              </w:rPr>
            </w:pPr>
          </w:p>
          <w:p w14:paraId="069E3E8E" w14:textId="77777777" w:rsidR="00760F0E" w:rsidRPr="00901A42" w:rsidRDefault="00760F0E" w:rsidP="00B0462E">
            <w:pPr>
              <w:spacing w:line="288" w:lineRule="auto"/>
              <w:ind w:right="52"/>
              <w:jc w:val="both"/>
              <w:rPr>
                <w:rFonts w:eastAsia="Calibri"/>
                <w:szCs w:val="28"/>
              </w:rPr>
            </w:pPr>
            <w:r w:rsidRPr="00B0462E">
              <w:rPr>
                <w:rFonts w:eastAsia="Calibri"/>
                <w:szCs w:val="28"/>
              </w:rPr>
              <w:t xml:space="preserve">–GV mở rộng thêm cho HS: Khác với giới tính, giới không mang tính bẩm sinh mà được </w:t>
            </w:r>
            <w:r w:rsidRPr="00B0462E">
              <w:rPr>
                <w:rFonts w:eastAsia="Calibri"/>
                <w:szCs w:val="28"/>
              </w:rPr>
              <w:lastRenderedPageBreak/>
              <w:t>hình thành trong quá trình sống, học tập của con người từ khi còn nhỏ đến lúc trưởng thành (đặc điểm xã hội của nam và nữ). Nói cách khác, giới được thể hiện thông qua các hành vi được hình thành từ sự dạy dỗ và thu nhận từ gia đình, cộng đồng và xã hội về vị trí, vai trò của nam và nữ mà xã hội mong muốn, kì vọng.</w:t>
            </w:r>
          </w:p>
        </w:tc>
        <w:tc>
          <w:tcPr>
            <w:tcW w:w="4783" w:type="dxa"/>
            <w:gridSpan w:val="2"/>
            <w:tcBorders>
              <w:top w:val="dashed" w:sz="4" w:space="0" w:color="auto"/>
              <w:bottom w:val="dashed" w:sz="4" w:space="0" w:color="auto"/>
            </w:tcBorders>
          </w:tcPr>
          <w:p w14:paraId="7FD275AB" w14:textId="77777777" w:rsidR="00760F0E" w:rsidRPr="004A215D" w:rsidRDefault="00760F0E" w:rsidP="004A215D">
            <w:pPr>
              <w:spacing w:line="288" w:lineRule="auto"/>
              <w:jc w:val="both"/>
              <w:rPr>
                <w:lang w:val="nl-NL"/>
              </w:rPr>
            </w:pPr>
            <w:r w:rsidRPr="00B0462E">
              <w:rPr>
                <w:lang w:val="nl-NL"/>
              </w:rPr>
              <w:lastRenderedPageBreak/>
              <w:t>– HS chia nhóm.</w:t>
            </w:r>
          </w:p>
          <w:p w14:paraId="47F92824" w14:textId="77777777" w:rsidR="00760F0E" w:rsidRPr="004A215D" w:rsidRDefault="00760F0E" w:rsidP="004A215D">
            <w:pPr>
              <w:spacing w:line="288" w:lineRule="auto"/>
              <w:jc w:val="both"/>
              <w:rPr>
                <w:lang w:val="nl-NL"/>
              </w:rPr>
            </w:pPr>
          </w:p>
          <w:p w14:paraId="3C85D335" w14:textId="77777777" w:rsidR="00760F0E" w:rsidRPr="00B0462E" w:rsidRDefault="00760F0E" w:rsidP="00B0462E">
            <w:pPr>
              <w:spacing w:line="288" w:lineRule="auto"/>
              <w:jc w:val="both"/>
              <w:rPr>
                <w:lang w:val="nl-NL"/>
              </w:rPr>
            </w:pPr>
            <w:r w:rsidRPr="00B0462E">
              <w:rPr>
                <w:lang w:val="nl-NL"/>
              </w:rPr>
              <w:t>–HS quan sát các hình, đọc thông tin và thảo luận nhóm.</w:t>
            </w:r>
          </w:p>
          <w:p w14:paraId="750461D5" w14:textId="77777777" w:rsidR="00760F0E" w:rsidRPr="00B0462E" w:rsidRDefault="00760F0E" w:rsidP="00B0462E">
            <w:pPr>
              <w:spacing w:line="288" w:lineRule="auto"/>
              <w:jc w:val="both"/>
              <w:rPr>
                <w:lang w:val="nl-NL"/>
              </w:rPr>
            </w:pPr>
          </w:p>
          <w:p w14:paraId="442A1074" w14:textId="77777777" w:rsidR="00760F0E" w:rsidRPr="00B0462E" w:rsidRDefault="00760F0E" w:rsidP="00B0462E">
            <w:pPr>
              <w:spacing w:line="288" w:lineRule="auto"/>
              <w:jc w:val="both"/>
              <w:rPr>
                <w:lang w:val="nl-NL"/>
              </w:rPr>
            </w:pPr>
            <w:r w:rsidRPr="00B0462E">
              <w:rPr>
                <w:lang w:val="nl-NL"/>
              </w:rPr>
              <w:t>–HS trả lời. Ví dụ:</w:t>
            </w:r>
          </w:p>
          <w:p w14:paraId="1CC61785" w14:textId="77777777" w:rsidR="00760F0E" w:rsidRPr="00B0462E" w:rsidRDefault="00760F0E" w:rsidP="00B0462E">
            <w:pPr>
              <w:spacing w:line="288" w:lineRule="auto"/>
              <w:jc w:val="both"/>
              <w:rPr>
                <w:lang w:val="nl-NL"/>
              </w:rPr>
            </w:pPr>
            <w:r w:rsidRPr="00B0462E">
              <w:rPr>
                <w:lang w:val="nl-NL"/>
              </w:rPr>
              <w:t>+ Hình 3: Nam và nữ cùng nhau chia sẻ công việc gia đình (bố nấu ăn, mẹ cắm hoa,…).</w:t>
            </w:r>
          </w:p>
          <w:p w14:paraId="768119F0" w14:textId="77777777" w:rsidR="00760F0E" w:rsidRPr="00B0462E" w:rsidRDefault="00760F0E" w:rsidP="00B0462E">
            <w:pPr>
              <w:spacing w:line="288" w:lineRule="auto"/>
              <w:jc w:val="both"/>
              <w:rPr>
                <w:lang w:val="nl-NL"/>
              </w:rPr>
            </w:pPr>
            <w:r w:rsidRPr="00B0462E">
              <w:rPr>
                <w:lang w:val="nl-NL"/>
              </w:rPr>
              <w:t>+ Hình 4: Nữ tham gia nhiều công tác quan trọng trong xã hội như: nhà khoa học, nhà quản lí,…</w:t>
            </w:r>
          </w:p>
          <w:p w14:paraId="51CCF71C" w14:textId="77777777" w:rsidR="00760F0E" w:rsidRPr="00B0462E" w:rsidRDefault="00760F0E" w:rsidP="00B0462E">
            <w:pPr>
              <w:spacing w:line="288" w:lineRule="auto"/>
              <w:jc w:val="both"/>
              <w:rPr>
                <w:lang w:val="nl-NL"/>
              </w:rPr>
            </w:pPr>
            <w:r w:rsidRPr="00B0462E">
              <w:rPr>
                <w:lang w:val="nl-NL"/>
              </w:rPr>
              <w:t>+ Hình 5: Nam và nữ cùng tham gia các hoạt động xã hội như công tác từ thiện, đền ơn đáp nghĩa,…</w:t>
            </w:r>
          </w:p>
          <w:p w14:paraId="3F30CECE" w14:textId="77777777" w:rsidR="00760F0E" w:rsidRPr="00B0462E" w:rsidRDefault="00760F0E" w:rsidP="00B0462E">
            <w:pPr>
              <w:spacing w:line="288" w:lineRule="auto"/>
              <w:jc w:val="both"/>
              <w:rPr>
                <w:lang w:val="nl-NL"/>
              </w:rPr>
            </w:pPr>
            <w:r w:rsidRPr="00B0462E">
              <w:rPr>
                <w:lang w:val="nl-NL"/>
              </w:rPr>
              <w:t>+ Hình 6: Nam và nữ đều có thể làm nhiều công việc trong xã hội như nhau, đặc biệt là các công việc tại văn phòng.</w:t>
            </w:r>
          </w:p>
          <w:p w14:paraId="4E7A8250" w14:textId="77777777" w:rsidR="00760F0E" w:rsidRPr="00B0462E" w:rsidRDefault="00760F0E" w:rsidP="00B0462E">
            <w:pPr>
              <w:spacing w:line="288" w:lineRule="auto"/>
              <w:jc w:val="both"/>
              <w:rPr>
                <w:lang w:val="nl-NL"/>
              </w:rPr>
            </w:pPr>
            <w:r w:rsidRPr="00B0462E">
              <w:rPr>
                <w:lang w:val="nl-NL"/>
              </w:rPr>
              <w:t>+ Hình 7: Đa số nam tham gia nhiều các công việc ngoài công trường, thi công công trình,…</w:t>
            </w:r>
          </w:p>
          <w:p w14:paraId="4CE609DC" w14:textId="77777777" w:rsidR="00760F0E" w:rsidRPr="00B0462E" w:rsidRDefault="00760F0E" w:rsidP="00B0462E">
            <w:pPr>
              <w:spacing w:line="288" w:lineRule="auto"/>
              <w:jc w:val="both"/>
              <w:rPr>
                <w:lang w:val="nl-NL"/>
              </w:rPr>
            </w:pPr>
            <w:r w:rsidRPr="00B0462E">
              <w:rPr>
                <w:lang w:val="nl-NL"/>
              </w:rPr>
              <w:t>–HS nhận xét và bổ sung (nếu có).</w:t>
            </w:r>
          </w:p>
          <w:p w14:paraId="30150BBF" w14:textId="77777777" w:rsidR="00760F0E" w:rsidRPr="00B0462E" w:rsidRDefault="00760F0E" w:rsidP="00B0462E">
            <w:pPr>
              <w:spacing w:line="288" w:lineRule="auto"/>
              <w:jc w:val="both"/>
              <w:rPr>
                <w:lang w:val="nl-NL"/>
              </w:rPr>
            </w:pPr>
            <w:r w:rsidRPr="00B0462E">
              <w:rPr>
                <w:lang w:val="nl-NL"/>
              </w:rPr>
              <w:t>–HS kể thêm một số đặc điểm xã hội khác của nam và nữ.</w:t>
            </w:r>
          </w:p>
          <w:p w14:paraId="32707B86" w14:textId="77777777" w:rsidR="00760F0E" w:rsidRPr="00B0462E" w:rsidRDefault="00760F0E" w:rsidP="00B0462E">
            <w:pPr>
              <w:spacing w:line="288" w:lineRule="auto"/>
              <w:jc w:val="both"/>
              <w:rPr>
                <w:lang w:val="nl-NL"/>
              </w:rPr>
            </w:pPr>
            <w:r w:rsidRPr="00B0462E">
              <w:rPr>
                <w:lang w:val="nl-NL"/>
              </w:rPr>
              <w:t>–HS rút ra kết luận: Đặc điểm xã hội của nam và nữ được hình thành do giáo dục, học tập, quan điểm, nếp sống của gia đình,... và có thể thay đổi theo thời gian.</w:t>
            </w:r>
          </w:p>
          <w:p w14:paraId="203F950E" w14:textId="77777777" w:rsidR="00760F0E" w:rsidRPr="00F07D9D" w:rsidRDefault="00760F0E" w:rsidP="00B0462E">
            <w:pPr>
              <w:spacing w:line="288" w:lineRule="auto"/>
              <w:jc w:val="both"/>
              <w:rPr>
                <w:lang w:val="nl-NL"/>
              </w:rPr>
            </w:pPr>
            <w:r w:rsidRPr="00B0462E">
              <w:rPr>
                <w:lang w:val="nl-NL"/>
              </w:rPr>
              <w:t>–HS lắng nghe.</w:t>
            </w:r>
          </w:p>
          <w:p w14:paraId="4245F79A" w14:textId="77777777" w:rsidR="00760F0E" w:rsidRPr="00901A42" w:rsidRDefault="00760F0E" w:rsidP="00606718">
            <w:pPr>
              <w:spacing w:line="288" w:lineRule="auto"/>
              <w:ind w:right="52"/>
              <w:jc w:val="both"/>
              <w:rPr>
                <w:rFonts w:eastAsia="Calibri"/>
                <w:szCs w:val="28"/>
              </w:rPr>
            </w:pPr>
          </w:p>
        </w:tc>
      </w:tr>
      <w:tr w:rsidR="00760F0E" w:rsidRPr="00901A42" w14:paraId="0E58D002" w14:textId="77777777" w:rsidTr="00C5159B">
        <w:tc>
          <w:tcPr>
            <w:tcW w:w="10278" w:type="dxa"/>
            <w:gridSpan w:val="3"/>
            <w:tcBorders>
              <w:top w:val="dashed" w:sz="4" w:space="0" w:color="auto"/>
              <w:bottom w:val="dashed" w:sz="4" w:space="0" w:color="auto"/>
            </w:tcBorders>
          </w:tcPr>
          <w:p w14:paraId="466AD049" w14:textId="77777777" w:rsidR="00760F0E" w:rsidRDefault="00760F0E" w:rsidP="006666BC">
            <w:pPr>
              <w:spacing w:line="288" w:lineRule="auto"/>
              <w:rPr>
                <w:b/>
                <w:bCs/>
              </w:rPr>
            </w:pPr>
            <w:r w:rsidRPr="00F07D9D">
              <w:rPr>
                <w:b/>
                <w:bCs/>
              </w:rPr>
              <w:lastRenderedPageBreak/>
              <w:t>2.</w:t>
            </w:r>
            <w:r>
              <w:rPr>
                <w:b/>
                <w:bCs/>
              </w:rPr>
              <w:t>3</w:t>
            </w:r>
            <w:r w:rsidRPr="00F07D9D">
              <w:rPr>
                <w:b/>
                <w:bCs/>
              </w:rPr>
              <w:t xml:space="preserve">. </w:t>
            </w:r>
            <w:r w:rsidRPr="006666BC">
              <w:rPr>
                <w:b/>
                <w:bCs/>
              </w:rPr>
              <w:t>Hoạt động luyện tập: Thảo luận và chia sẻ một số đặc điểm sinh học, đặc điểm xã hội của nam và nữ</w:t>
            </w:r>
          </w:p>
          <w:p w14:paraId="0AC55A96" w14:textId="77777777" w:rsidR="00760F0E" w:rsidRDefault="00760F0E" w:rsidP="006666BC">
            <w:pPr>
              <w:spacing w:line="288" w:lineRule="auto"/>
              <w:ind w:right="52"/>
              <w:jc w:val="both"/>
            </w:pPr>
            <w:r w:rsidRPr="00A24B3C">
              <w:rPr>
                <w:b/>
                <w:bCs/>
              </w:rPr>
              <w:t xml:space="preserve">a)Mục tiêu: </w:t>
            </w:r>
            <w:r w:rsidRPr="006666BC">
              <w:t>HS củng cố lại kiến thức về một số đặc điểm sinh học, đặc điểm xã hội của nam và nữ.</w:t>
            </w:r>
          </w:p>
          <w:p w14:paraId="5030ECB4" w14:textId="77777777" w:rsidR="00760F0E" w:rsidRDefault="00760F0E" w:rsidP="006666BC">
            <w:pPr>
              <w:spacing w:line="288" w:lineRule="auto"/>
              <w:jc w:val="both"/>
            </w:pPr>
            <w:r w:rsidRPr="00A24B3C">
              <w:rPr>
                <w:b/>
                <w:bCs/>
              </w:rPr>
              <w:t xml:space="preserve">b)Phương pháp và kĩ thuật dạy học: </w:t>
            </w:r>
            <w:r w:rsidRPr="00B0462E">
              <w:t xml:space="preserve">: </w:t>
            </w:r>
            <w:r w:rsidRPr="006666BC">
              <w:t>Phương pháp nêu và giải quyết vấn đề, phương pháp trực quan, phương pháp dạy học hợp tác.</w:t>
            </w:r>
          </w:p>
          <w:p w14:paraId="7FF5A8C7" w14:textId="77777777" w:rsidR="00760F0E" w:rsidRPr="00B0462E" w:rsidRDefault="00760F0E" w:rsidP="006666BC">
            <w:pPr>
              <w:spacing w:line="288" w:lineRule="auto"/>
              <w:jc w:val="both"/>
              <w:rPr>
                <w:lang w:val="nl-NL"/>
              </w:rPr>
            </w:pPr>
            <w:r w:rsidRPr="00A24B3C">
              <w:rPr>
                <w:b/>
                <w:bCs/>
              </w:rPr>
              <w:t>c)Tiến trình tổ chức hoạt động:</w:t>
            </w:r>
          </w:p>
        </w:tc>
      </w:tr>
      <w:tr w:rsidR="00760F0E" w:rsidRPr="00901A42" w14:paraId="6F7566FD" w14:textId="77777777" w:rsidTr="002F7D94">
        <w:tc>
          <w:tcPr>
            <w:tcW w:w="5495" w:type="dxa"/>
            <w:tcBorders>
              <w:top w:val="dashed" w:sz="4" w:space="0" w:color="auto"/>
              <w:bottom w:val="dashed" w:sz="4" w:space="0" w:color="auto"/>
            </w:tcBorders>
          </w:tcPr>
          <w:p w14:paraId="00309DFE" w14:textId="77777777" w:rsidR="00760F0E" w:rsidRDefault="00760F0E" w:rsidP="006666BC">
            <w:pPr>
              <w:spacing w:line="288" w:lineRule="auto"/>
              <w:ind w:right="52"/>
              <w:jc w:val="both"/>
            </w:pPr>
            <w:r>
              <w:t>- GV chia lớp thành các nhóm và phát cho mỗi nhóm 1 phiếu học tập (theo nội dung gợi ý ở trang 77 của SGK hoặc GV có thể yêu cầu HS mở bài tập 5 trang 63 trong VBT).</w:t>
            </w:r>
          </w:p>
          <w:p w14:paraId="6429D4C4" w14:textId="77777777" w:rsidR="00760F0E" w:rsidRDefault="00760F0E" w:rsidP="006666BC">
            <w:pPr>
              <w:spacing w:line="288" w:lineRule="auto"/>
              <w:ind w:right="52"/>
              <w:jc w:val="both"/>
            </w:pPr>
            <w:r>
              <w:t>–GV yêu cầu HS thảo luận nhóm để hoàn thành nội dung chia sẻ về một số đặc điểm sinh học, đặc điểm xã hội của nam và nữ vào phiếu học tập (hoặc VBT).</w:t>
            </w:r>
          </w:p>
          <w:p w14:paraId="33D44596" w14:textId="77777777" w:rsidR="00760F0E" w:rsidRDefault="00760F0E" w:rsidP="006666BC">
            <w:pPr>
              <w:spacing w:line="288" w:lineRule="auto"/>
              <w:ind w:right="52"/>
              <w:jc w:val="both"/>
            </w:pPr>
            <w:r>
              <w:t>–GV mời đại diện các nhóm chia sẻ nội dung thảo luận của nhóm mình.</w:t>
            </w:r>
          </w:p>
          <w:p w14:paraId="717E604F" w14:textId="77777777" w:rsidR="00760F0E" w:rsidRDefault="00760F0E" w:rsidP="006666BC">
            <w:pPr>
              <w:spacing w:line="288" w:lineRule="auto"/>
              <w:ind w:right="52"/>
              <w:jc w:val="both"/>
            </w:pPr>
            <w:r>
              <w:t>–GV mời HS các nhóm khác nhận xét.</w:t>
            </w:r>
          </w:p>
          <w:p w14:paraId="1841A838" w14:textId="77777777" w:rsidR="00760F0E" w:rsidRDefault="00760F0E" w:rsidP="006666BC">
            <w:pPr>
              <w:spacing w:line="288" w:lineRule="auto"/>
              <w:ind w:right="52"/>
              <w:jc w:val="both"/>
            </w:pPr>
            <w:r>
              <w:t>–GV nhận xét và nhắc lại một số đặc điểm sinh học, đặc điểm xã hội của nam và nữ.</w:t>
            </w:r>
          </w:p>
        </w:tc>
        <w:tc>
          <w:tcPr>
            <w:tcW w:w="4783" w:type="dxa"/>
            <w:gridSpan w:val="2"/>
            <w:tcBorders>
              <w:top w:val="dashed" w:sz="4" w:space="0" w:color="auto"/>
              <w:bottom w:val="dashed" w:sz="4" w:space="0" w:color="auto"/>
            </w:tcBorders>
          </w:tcPr>
          <w:p w14:paraId="29DF2704" w14:textId="77777777" w:rsidR="00760F0E" w:rsidRPr="006666BC" w:rsidRDefault="00760F0E" w:rsidP="006666BC">
            <w:pPr>
              <w:spacing w:line="288" w:lineRule="auto"/>
              <w:jc w:val="both"/>
              <w:rPr>
                <w:lang w:val="nl-NL"/>
              </w:rPr>
            </w:pPr>
            <w:r w:rsidRPr="006666BC">
              <w:rPr>
                <w:lang w:val="nl-NL"/>
              </w:rPr>
              <w:t>HS chia nhóm và nhận phiếu học tập (hoặc mở bài tập 5 trang 63 trong VBT).</w:t>
            </w:r>
          </w:p>
          <w:p w14:paraId="70E8808B" w14:textId="77777777" w:rsidR="00760F0E" w:rsidRPr="006666BC" w:rsidRDefault="00760F0E" w:rsidP="006666BC">
            <w:pPr>
              <w:spacing w:line="288" w:lineRule="auto"/>
              <w:jc w:val="both"/>
              <w:rPr>
                <w:lang w:val="nl-NL"/>
              </w:rPr>
            </w:pPr>
          </w:p>
          <w:p w14:paraId="22984843" w14:textId="77777777" w:rsidR="00760F0E" w:rsidRPr="006666BC" w:rsidRDefault="00760F0E" w:rsidP="006666BC">
            <w:pPr>
              <w:spacing w:line="288" w:lineRule="auto"/>
              <w:jc w:val="both"/>
              <w:rPr>
                <w:lang w:val="nl-NL"/>
              </w:rPr>
            </w:pPr>
          </w:p>
          <w:p w14:paraId="4718FE3E" w14:textId="77777777" w:rsidR="00760F0E" w:rsidRPr="006666BC" w:rsidRDefault="00760F0E" w:rsidP="006666BC">
            <w:pPr>
              <w:spacing w:line="288" w:lineRule="auto"/>
              <w:jc w:val="both"/>
              <w:rPr>
                <w:lang w:val="nl-NL"/>
              </w:rPr>
            </w:pPr>
            <w:r w:rsidRPr="006666BC">
              <w:rPr>
                <w:rFonts w:ascii="Cambria Math" w:hAnsi="Cambria Math" w:cs="Cambria Math"/>
                <w:lang w:val="nl-NL"/>
              </w:rPr>
              <w:t>‒</w:t>
            </w:r>
            <w:r w:rsidRPr="006666BC">
              <w:rPr>
                <w:lang w:val="nl-NL"/>
              </w:rPr>
              <w:t xml:space="preserve"> HS thảo luận nhóm và hoàn thành nội dung chia sẻ về một số đặc điểm sinh học, đặc điểm xã hội của nam và nữ vào phiếu.</w:t>
            </w:r>
          </w:p>
          <w:p w14:paraId="24DE6A70" w14:textId="77777777" w:rsidR="00760F0E" w:rsidRDefault="00760F0E" w:rsidP="006666BC">
            <w:pPr>
              <w:spacing w:line="288" w:lineRule="auto"/>
              <w:jc w:val="both"/>
              <w:rPr>
                <w:lang w:val="nl-NL"/>
              </w:rPr>
            </w:pPr>
            <w:r w:rsidRPr="006666BC">
              <w:rPr>
                <w:rFonts w:ascii="Cambria Math" w:hAnsi="Cambria Math" w:cs="Cambria Math"/>
                <w:lang w:val="nl-NL"/>
              </w:rPr>
              <w:t>‒</w:t>
            </w:r>
            <w:r w:rsidRPr="006666BC">
              <w:rPr>
                <w:lang w:val="nl-NL"/>
              </w:rPr>
              <w:t xml:space="preserve"> HS chia sẻ.</w:t>
            </w:r>
          </w:p>
          <w:p w14:paraId="03A62355" w14:textId="77777777" w:rsidR="00760F0E" w:rsidRPr="006666BC" w:rsidRDefault="00760F0E" w:rsidP="006666BC">
            <w:pPr>
              <w:spacing w:line="288" w:lineRule="auto"/>
              <w:jc w:val="both"/>
              <w:rPr>
                <w:lang w:val="nl-NL"/>
              </w:rPr>
            </w:pPr>
          </w:p>
          <w:p w14:paraId="17A622C9" w14:textId="77777777" w:rsidR="00760F0E" w:rsidRPr="006666BC" w:rsidRDefault="00760F0E" w:rsidP="006666BC">
            <w:pPr>
              <w:spacing w:line="288" w:lineRule="auto"/>
              <w:jc w:val="both"/>
              <w:rPr>
                <w:lang w:val="nl-NL"/>
              </w:rPr>
            </w:pPr>
            <w:r w:rsidRPr="006666BC">
              <w:rPr>
                <w:rFonts w:ascii="Cambria Math" w:hAnsi="Cambria Math" w:cs="Cambria Math"/>
                <w:lang w:val="nl-NL"/>
              </w:rPr>
              <w:t>‒</w:t>
            </w:r>
            <w:r w:rsidRPr="006666BC">
              <w:rPr>
                <w:lang w:val="nl-NL"/>
              </w:rPr>
              <w:t xml:space="preserve"> HS nhận xét lẫn nhau.</w:t>
            </w:r>
          </w:p>
          <w:p w14:paraId="5B91479E" w14:textId="77777777" w:rsidR="00760F0E" w:rsidRPr="00B0462E" w:rsidRDefault="00760F0E" w:rsidP="006666BC">
            <w:pPr>
              <w:spacing w:line="288" w:lineRule="auto"/>
              <w:jc w:val="both"/>
              <w:rPr>
                <w:lang w:val="nl-NL"/>
              </w:rPr>
            </w:pPr>
            <w:r w:rsidRPr="006666BC">
              <w:rPr>
                <w:rFonts w:ascii="Cambria Math" w:hAnsi="Cambria Math" w:cs="Cambria Math"/>
                <w:lang w:val="nl-NL"/>
              </w:rPr>
              <w:t>‒</w:t>
            </w:r>
            <w:r w:rsidRPr="006666BC">
              <w:rPr>
                <w:lang w:val="nl-NL"/>
              </w:rPr>
              <w:t xml:space="preserve"> HS lắng nghe và ghi nhớ.</w:t>
            </w:r>
          </w:p>
        </w:tc>
      </w:tr>
      <w:tr w:rsidR="00760F0E" w:rsidRPr="00901A42" w14:paraId="56083AE3" w14:textId="77777777" w:rsidTr="00141E81">
        <w:trPr>
          <w:trHeight w:val="338"/>
        </w:trPr>
        <w:tc>
          <w:tcPr>
            <w:tcW w:w="10278" w:type="dxa"/>
            <w:gridSpan w:val="3"/>
            <w:tcBorders>
              <w:top w:val="dashed" w:sz="4" w:space="0" w:color="auto"/>
              <w:bottom w:val="dashed" w:sz="4" w:space="0" w:color="auto"/>
            </w:tcBorders>
          </w:tcPr>
          <w:p w14:paraId="05FCFC03" w14:textId="77777777" w:rsidR="00760F0E" w:rsidRPr="00F07D9D" w:rsidRDefault="00760F0E" w:rsidP="00606718">
            <w:pPr>
              <w:spacing w:line="288" w:lineRule="auto"/>
              <w:rPr>
                <w:b/>
                <w:lang w:val="nl-NL"/>
              </w:rPr>
            </w:pPr>
            <w:r w:rsidRPr="00F07D9D">
              <w:rPr>
                <w:b/>
                <w:lang w:val="nl-NL"/>
              </w:rPr>
              <w:t>3. Hoạt động nối tiếp</w:t>
            </w:r>
          </w:p>
          <w:p w14:paraId="555CBB8E" w14:textId="77777777" w:rsidR="00760F0E" w:rsidRPr="00F07D9D" w:rsidRDefault="00760F0E" w:rsidP="00606718">
            <w:pPr>
              <w:spacing w:line="288" w:lineRule="auto"/>
              <w:rPr>
                <w:lang w:val="nl-NL"/>
              </w:rPr>
            </w:pPr>
            <w:r w:rsidRPr="00F07D9D">
              <w:rPr>
                <w:lang w:val="nl-NL"/>
              </w:rPr>
              <w:t>- Mục tiêu:</w:t>
            </w:r>
          </w:p>
          <w:p w14:paraId="619426D4" w14:textId="77777777" w:rsidR="00760F0E" w:rsidRPr="00F07D9D" w:rsidRDefault="00760F0E" w:rsidP="00606718">
            <w:pPr>
              <w:spacing w:line="288" w:lineRule="auto"/>
            </w:pPr>
            <w:r w:rsidRPr="00F07D9D">
              <w:t>+ Củng cố những kiến thức đã học trong tiết học để học sinh khắc sâu nội dung.</w:t>
            </w:r>
          </w:p>
          <w:p w14:paraId="0BA2709B" w14:textId="77777777" w:rsidR="00760F0E" w:rsidRPr="00F07D9D" w:rsidRDefault="00760F0E" w:rsidP="00606718">
            <w:pPr>
              <w:spacing w:line="288" w:lineRule="auto"/>
            </w:pPr>
            <w:r w:rsidRPr="00F07D9D">
              <w:t>+ Tạo không khí vui vẻ, hào hứng, lưu luyến sau khi học sinh bài học.</w:t>
            </w:r>
          </w:p>
          <w:p w14:paraId="71C698C3" w14:textId="77777777" w:rsidR="00760F0E" w:rsidRPr="00F07D9D" w:rsidRDefault="00760F0E" w:rsidP="00606718">
            <w:pPr>
              <w:spacing w:line="288" w:lineRule="auto"/>
            </w:pPr>
            <w:r w:rsidRPr="00F07D9D">
              <w:t xml:space="preserve">+ Chuẩn bị bài cho tiết sau. </w:t>
            </w:r>
          </w:p>
          <w:p w14:paraId="6ADF625B" w14:textId="77777777" w:rsidR="00760F0E" w:rsidRPr="00F07D9D" w:rsidRDefault="00760F0E" w:rsidP="00606718">
            <w:pPr>
              <w:spacing w:line="288" w:lineRule="auto"/>
              <w:rPr>
                <w:lang w:val="nl-NL"/>
              </w:rPr>
            </w:pPr>
            <w:r w:rsidRPr="00F07D9D">
              <w:rPr>
                <w:lang w:val="nl-NL"/>
              </w:rPr>
              <w:t xml:space="preserve">+ Phát triển năng lực khoa học. </w:t>
            </w:r>
          </w:p>
          <w:p w14:paraId="16CD1E18" w14:textId="77777777" w:rsidR="00760F0E" w:rsidRPr="00901A42" w:rsidRDefault="00760F0E" w:rsidP="00606718">
            <w:pPr>
              <w:spacing w:line="288" w:lineRule="auto"/>
              <w:rPr>
                <w:rFonts w:eastAsia="Calibri"/>
                <w:szCs w:val="28"/>
                <w:lang w:val="nl-NL"/>
              </w:rPr>
            </w:pPr>
            <w:r w:rsidRPr="00F07D9D">
              <w:t>- Cách tiến hành:</w:t>
            </w:r>
          </w:p>
        </w:tc>
      </w:tr>
      <w:tr w:rsidR="00760F0E" w:rsidRPr="00901A42" w14:paraId="7F06A66A" w14:textId="77777777" w:rsidTr="00901A42">
        <w:trPr>
          <w:trHeight w:val="338"/>
        </w:trPr>
        <w:tc>
          <w:tcPr>
            <w:tcW w:w="6045" w:type="dxa"/>
            <w:gridSpan w:val="2"/>
            <w:tcBorders>
              <w:top w:val="dashed" w:sz="4" w:space="0" w:color="auto"/>
              <w:bottom w:val="dashed" w:sz="4" w:space="0" w:color="auto"/>
              <w:right w:val="dashed" w:sz="4" w:space="0" w:color="auto"/>
            </w:tcBorders>
          </w:tcPr>
          <w:p w14:paraId="14C7EAD6" w14:textId="77777777" w:rsidR="00760F0E" w:rsidRDefault="00760F0E" w:rsidP="00640814">
            <w:pPr>
              <w:spacing w:line="288" w:lineRule="auto"/>
              <w:jc w:val="both"/>
              <w:rPr>
                <w:bCs/>
                <w:lang w:val="nl-NL"/>
              </w:rPr>
            </w:pPr>
            <w:r>
              <w:rPr>
                <w:b/>
                <w:lang w:val="nl-NL"/>
              </w:rPr>
              <w:lastRenderedPageBreak/>
              <w:t xml:space="preserve">- </w:t>
            </w:r>
            <w:r w:rsidRPr="00F07D9D">
              <w:rPr>
                <w:bCs/>
                <w:lang w:val="nl-NL"/>
              </w:rPr>
              <w:t xml:space="preserve">GV </w:t>
            </w:r>
            <w:r>
              <w:rPr>
                <w:bCs/>
                <w:lang w:val="nl-NL"/>
              </w:rPr>
              <w:t>cho HS chơi trò chơi:Ai nhanh ai đúng.</w:t>
            </w:r>
          </w:p>
          <w:p w14:paraId="5488DB73" w14:textId="77777777" w:rsidR="00760F0E" w:rsidRDefault="00760F0E" w:rsidP="00640814">
            <w:pPr>
              <w:spacing w:line="288" w:lineRule="auto"/>
              <w:jc w:val="both"/>
              <w:rPr>
                <w:bCs/>
                <w:lang w:val="nl-NL"/>
              </w:rPr>
            </w:pPr>
            <w:r>
              <w:rPr>
                <w:bCs/>
                <w:lang w:val="nl-NL"/>
              </w:rPr>
              <w:t>GV chuẩn bị thẻ từ và 3 rổ. HS nhặt thẻ từ cho vào rổ.</w:t>
            </w:r>
          </w:p>
          <w:p w14:paraId="21579E1A" w14:textId="77777777" w:rsidR="00760F0E" w:rsidRPr="00901A42" w:rsidRDefault="00760F0E" w:rsidP="00640814">
            <w:pPr>
              <w:spacing w:line="288" w:lineRule="auto"/>
              <w:jc w:val="both"/>
              <w:rPr>
                <w:rFonts w:eastAsia="Calibri"/>
                <w:szCs w:val="28"/>
                <w:lang w:val="nl-NL"/>
              </w:rPr>
            </w:pPr>
            <w:r w:rsidRPr="00F07D9D">
              <w:rPr>
                <w:bCs/>
                <w:lang w:val="nl-NL"/>
              </w:rPr>
              <w:t>- GV yêu cầu HS về nhà tìm hiểu để chuẩn bị cho tiết sau.</w:t>
            </w:r>
          </w:p>
        </w:tc>
        <w:tc>
          <w:tcPr>
            <w:tcW w:w="4233" w:type="dxa"/>
            <w:tcBorders>
              <w:top w:val="dashed" w:sz="4" w:space="0" w:color="auto"/>
              <w:left w:val="dashed" w:sz="4" w:space="0" w:color="auto"/>
              <w:bottom w:val="dashed" w:sz="4" w:space="0" w:color="auto"/>
            </w:tcBorders>
          </w:tcPr>
          <w:p w14:paraId="3958FE53" w14:textId="77777777" w:rsidR="00760F0E" w:rsidRDefault="00760F0E" w:rsidP="00EC52F1">
            <w:pPr>
              <w:spacing w:line="288" w:lineRule="auto"/>
              <w:jc w:val="both"/>
              <w:rPr>
                <w:lang w:val="nl-NL"/>
              </w:rPr>
            </w:pPr>
            <w:r w:rsidRPr="00F07D9D">
              <w:rPr>
                <w:lang w:val="nl-NL"/>
              </w:rPr>
              <w:t xml:space="preserve">- HS </w:t>
            </w:r>
            <w:r>
              <w:rPr>
                <w:lang w:val="nl-NL"/>
              </w:rPr>
              <w:t>chơi trò chơi</w:t>
            </w:r>
          </w:p>
          <w:p w14:paraId="26217671" w14:textId="77777777" w:rsidR="00760F0E" w:rsidRDefault="00760F0E" w:rsidP="00EC52F1">
            <w:pPr>
              <w:spacing w:line="288" w:lineRule="auto"/>
              <w:jc w:val="both"/>
              <w:rPr>
                <w:lang w:val="nl-NL"/>
              </w:rPr>
            </w:pPr>
          </w:p>
          <w:p w14:paraId="6CC9A10B" w14:textId="77777777" w:rsidR="00760F0E" w:rsidRDefault="00760F0E" w:rsidP="00EC52F1">
            <w:pPr>
              <w:spacing w:line="288" w:lineRule="auto"/>
              <w:jc w:val="both"/>
              <w:rPr>
                <w:lang w:val="nl-NL"/>
              </w:rPr>
            </w:pPr>
          </w:p>
          <w:p w14:paraId="0E341497" w14:textId="77777777" w:rsidR="00760F0E" w:rsidRPr="00901A42" w:rsidRDefault="00760F0E" w:rsidP="00EC52F1">
            <w:pPr>
              <w:spacing w:line="288" w:lineRule="auto"/>
              <w:jc w:val="both"/>
              <w:rPr>
                <w:rFonts w:eastAsia="Calibri"/>
                <w:szCs w:val="28"/>
                <w:lang w:val="nl-NL"/>
              </w:rPr>
            </w:pPr>
            <w:r w:rsidRPr="00F07D9D">
              <w:t>-HS lắng nghe và ghi lại dặn dò.</w:t>
            </w:r>
          </w:p>
        </w:tc>
      </w:tr>
      <w:tr w:rsidR="00760F0E" w:rsidRPr="00901A42" w14:paraId="1ECD2A97" w14:textId="77777777" w:rsidTr="00640814">
        <w:trPr>
          <w:trHeight w:val="1700"/>
        </w:trPr>
        <w:tc>
          <w:tcPr>
            <w:tcW w:w="10278" w:type="dxa"/>
            <w:gridSpan w:val="3"/>
            <w:tcBorders>
              <w:top w:val="dashed" w:sz="4" w:space="0" w:color="auto"/>
            </w:tcBorders>
          </w:tcPr>
          <w:p w14:paraId="3D2B2E3D" w14:textId="77777777" w:rsidR="00760F0E" w:rsidRPr="00901A42" w:rsidRDefault="00760F0E" w:rsidP="00606718">
            <w:pPr>
              <w:spacing w:line="288" w:lineRule="auto"/>
              <w:rPr>
                <w:rFonts w:eastAsia="Calibri"/>
                <w:b/>
                <w:szCs w:val="28"/>
                <w:lang w:val="nl-NL"/>
              </w:rPr>
            </w:pPr>
            <w:r>
              <w:rPr>
                <w:rFonts w:eastAsia="Calibri"/>
                <w:b/>
                <w:szCs w:val="28"/>
                <w:lang w:val="nl-NL"/>
              </w:rPr>
              <w:t>IV.</w:t>
            </w:r>
            <w:r w:rsidRPr="00901A42">
              <w:rPr>
                <w:rFonts w:eastAsia="Calibri"/>
                <w:b/>
                <w:szCs w:val="28"/>
                <w:lang w:val="nl-NL"/>
              </w:rPr>
              <w:t xml:space="preserve"> ĐIỀU CHỈNH BỔ SUNG</w:t>
            </w:r>
          </w:p>
          <w:p w14:paraId="3C99AC35"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6E70431F"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63CBDC3E" w14:textId="77777777" w:rsidR="00760F0E" w:rsidRPr="00901A42" w:rsidRDefault="00760F0E" w:rsidP="00606718">
            <w:pPr>
              <w:spacing w:line="288" w:lineRule="auto"/>
              <w:rPr>
                <w:rFonts w:eastAsia="Calibri"/>
                <w:b/>
                <w:szCs w:val="28"/>
                <w:lang w:val="nl-NL"/>
              </w:rPr>
            </w:pPr>
            <w:r w:rsidRPr="00901A42">
              <w:rPr>
                <w:rFonts w:eastAsia="Calibri"/>
                <w:szCs w:val="28"/>
                <w:lang w:val="nl-NL"/>
              </w:rPr>
              <w:t>.............................................................................................................................................</w:t>
            </w:r>
          </w:p>
        </w:tc>
      </w:tr>
    </w:tbl>
    <w:p w14:paraId="3FE7A431" w14:textId="77777777" w:rsidR="00760F0E" w:rsidRPr="00F07D9D" w:rsidRDefault="00760F0E" w:rsidP="00F07DBE">
      <w:pPr>
        <w:spacing w:line="288" w:lineRule="auto"/>
        <w:jc w:val="center"/>
        <w:rPr>
          <w:b/>
          <w:bCs/>
          <w:u w:val="single"/>
          <w:lang w:val="nl-NL"/>
        </w:rPr>
      </w:pPr>
      <w:r>
        <w:rPr>
          <w:b/>
          <w:bCs/>
          <w:u w:val="single"/>
          <w:lang w:val="nl-NL"/>
        </w:rPr>
        <w:t>-----------------------------------------------------------------------</w:t>
      </w:r>
    </w:p>
    <w:p w14:paraId="3492D4A0" w14:textId="77777777" w:rsidR="00760F0E" w:rsidRPr="00F07D9D" w:rsidRDefault="00760F0E" w:rsidP="00606718">
      <w:pPr>
        <w:spacing w:line="288" w:lineRule="auto"/>
        <w:rPr>
          <w:lang w:val="vi-VN"/>
        </w:rPr>
      </w:pPr>
    </w:p>
    <w:p w14:paraId="495A88C6" w14:textId="77777777" w:rsidR="00760F0E" w:rsidRDefault="00760F0E" w:rsidP="00855723">
      <w:pPr>
        <w:spacing w:line="288" w:lineRule="auto"/>
        <w:jc w:val="center"/>
        <w:rPr>
          <w:b/>
        </w:rPr>
      </w:pPr>
      <w:r>
        <w:rPr>
          <w:b/>
        </w:rPr>
        <w:t>TIẾT 2</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3"/>
        <w:gridCol w:w="4925"/>
      </w:tblGrid>
      <w:tr w:rsidR="00760F0E" w:rsidRPr="00901A42" w14:paraId="4A040D03" w14:textId="77777777" w:rsidTr="00855723">
        <w:tc>
          <w:tcPr>
            <w:tcW w:w="5353" w:type="dxa"/>
            <w:tcBorders>
              <w:bottom w:val="dashed" w:sz="4" w:space="0" w:color="auto"/>
            </w:tcBorders>
          </w:tcPr>
          <w:p w14:paraId="313DE06F"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giáo viên</w:t>
            </w:r>
          </w:p>
        </w:tc>
        <w:tc>
          <w:tcPr>
            <w:tcW w:w="4925" w:type="dxa"/>
            <w:tcBorders>
              <w:bottom w:val="dashed" w:sz="4" w:space="0" w:color="auto"/>
            </w:tcBorders>
          </w:tcPr>
          <w:p w14:paraId="2DD7C742"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học sinh</w:t>
            </w:r>
          </w:p>
        </w:tc>
      </w:tr>
      <w:tr w:rsidR="00760F0E" w:rsidRPr="00901A42" w14:paraId="3EFE3D41" w14:textId="77777777" w:rsidTr="00DD1A4D">
        <w:tc>
          <w:tcPr>
            <w:tcW w:w="10278" w:type="dxa"/>
            <w:gridSpan w:val="2"/>
            <w:tcBorders>
              <w:bottom w:val="dashed" w:sz="4" w:space="0" w:color="auto"/>
            </w:tcBorders>
          </w:tcPr>
          <w:p w14:paraId="1874045C" w14:textId="77777777" w:rsidR="00760F0E" w:rsidRPr="00F07D9D" w:rsidRDefault="00760F0E" w:rsidP="00606718">
            <w:pPr>
              <w:spacing w:line="288" w:lineRule="auto"/>
              <w:rPr>
                <w:bCs/>
                <w:i/>
                <w:lang w:val="nl-NL"/>
              </w:rPr>
            </w:pPr>
            <w:r w:rsidRPr="00F07D9D">
              <w:rPr>
                <w:b/>
                <w:bCs/>
                <w:lang w:val="nl-NL"/>
              </w:rPr>
              <w:t>1. Khởi động.</w:t>
            </w:r>
          </w:p>
          <w:p w14:paraId="35D7EFD9" w14:textId="77777777" w:rsidR="00760F0E" w:rsidRDefault="00760F0E" w:rsidP="00672C5C">
            <w:pPr>
              <w:spacing w:line="288" w:lineRule="auto"/>
              <w:rPr>
                <w:lang w:val="nl-NL"/>
              </w:rPr>
            </w:pPr>
            <w:r w:rsidRPr="00672C5C">
              <w:rPr>
                <w:b/>
                <w:bCs/>
                <w:lang w:val="nl-NL"/>
              </w:rPr>
              <w:t xml:space="preserve">a)Mục tiêu: </w:t>
            </w:r>
            <w:r w:rsidRPr="00855723">
              <w:rPr>
                <w:lang w:val="nl-NL"/>
              </w:rPr>
              <w:t>Tạo hứng thú và ôn lại kiến thức về đặc điểm sinh học và đặc điểm xã hội của nam và nữ để dẫn dắt vào bài học.</w:t>
            </w:r>
          </w:p>
          <w:p w14:paraId="38193B0A" w14:textId="77777777" w:rsidR="00760F0E" w:rsidRPr="00672C5C" w:rsidRDefault="00760F0E" w:rsidP="00672C5C">
            <w:pPr>
              <w:spacing w:line="288" w:lineRule="auto"/>
              <w:rPr>
                <w:lang w:val="nl-NL"/>
              </w:rPr>
            </w:pPr>
            <w:r w:rsidRPr="00672C5C">
              <w:rPr>
                <w:b/>
                <w:bCs/>
                <w:lang w:val="nl-NL"/>
              </w:rPr>
              <w:t xml:space="preserve">b)Phương pháp và kĩ thuật dạy học: </w:t>
            </w:r>
            <w:r w:rsidRPr="00672C5C">
              <w:rPr>
                <w:lang w:val="nl-NL"/>
              </w:rPr>
              <w:t>Phương pháp trò chơi.</w:t>
            </w:r>
          </w:p>
          <w:p w14:paraId="3AFAB4FE" w14:textId="77777777" w:rsidR="00760F0E" w:rsidRPr="00901A42" w:rsidRDefault="00760F0E" w:rsidP="00672C5C">
            <w:pPr>
              <w:spacing w:line="288" w:lineRule="auto"/>
              <w:rPr>
                <w:rFonts w:eastAsia="Calibri"/>
              </w:rPr>
            </w:pPr>
            <w:r w:rsidRPr="00672C5C">
              <w:rPr>
                <w:b/>
                <w:bCs/>
                <w:lang w:val="nl-NL"/>
              </w:rPr>
              <w:t>c)Tiến trình tổ chức hoạt động:</w:t>
            </w:r>
          </w:p>
        </w:tc>
      </w:tr>
      <w:tr w:rsidR="00760F0E" w:rsidRPr="00901A42" w14:paraId="65F23B85" w14:textId="77777777" w:rsidTr="00855723">
        <w:tc>
          <w:tcPr>
            <w:tcW w:w="5353" w:type="dxa"/>
            <w:tcBorders>
              <w:bottom w:val="dashed" w:sz="4" w:space="0" w:color="auto"/>
            </w:tcBorders>
          </w:tcPr>
          <w:p w14:paraId="3A80BD4E" w14:textId="77777777" w:rsidR="00760F0E" w:rsidRDefault="00760F0E" w:rsidP="00855723">
            <w:pPr>
              <w:spacing w:line="288" w:lineRule="auto"/>
              <w:jc w:val="both"/>
            </w:pPr>
            <w:r w:rsidRPr="00672C5C">
              <w:t>–</w:t>
            </w:r>
            <w:r>
              <w:t xml:space="preserve"> GV tổ chức trò chơi:Văn nghệ cuối tuần trên ppt.</w:t>
            </w:r>
          </w:p>
          <w:p w14:paraId="77EB393E" w14:textId="77777777" w:rsidR="00760F0E" w:rsidRDefault="00760F0E" w:rsidP="00855723">
            <w:pPr>
              <w:spacing w:line="288" w:lineRule="auto"/>
              <w:jc w:val="both"/>
            </w:pPr>
            <w:r>
              <w:rPr>
                <w:rFonts w:ascii="Cambria Math" w:hAnsi="Cambria Math" w:cs="Cambria Math"/>
              </w:rPr>
              <w:t>‒</w:t>
            </w:r>
            <w:r>
              <w:t xml:space="preserve"> GV nhận xét chung, tuyên dương đội thắng</w:t>
            </w:r>
          </w:p>
          <w:p w14:paraId="15FFEC8C" w14:textId="77777777" w:rsidR="00760F0E" w:rsidRPr="00901A42" w:rsidRDefault="00760F0E" w:rsidP="00855723">
            <w:pPr>
              <w:spacing w:line="288" w:lineRule="auto"/>
              <w:ind w:right="52"/>
              <w:jc w:val="both"/>
              <w:rPr>
                <w:rFonts w:eastAsia="Calibri"/>
                <w:szCs w:val="28"/>
              </w:rPr>
            </w:pPr>
            <w:r>
              <w:t>cuộc và dẫn dắt vào tiết 2 của bài học.</w:t>
            </w:r>
          </w:p>
        </w:tc>
        <w:tc>
          <w:tcPr>
            <w:tcW w:w="4925" w:type="dxa"/>
            <w:tcBorders>
              <w:bottom w:val="dashed" w:sz="4" w:space="0" w:color="auto"/>
            </w:tcBorders>
          </w:tcPr>
          <w:p w14:paraId="1622756D" w14:textId="77777777" w:rsidR="00760F0E" w:rsidRPr="00855723" w:rsidRDefault="00760F0E" w:rsidP="00855723">
            <w:pPr>
              <w:spacing w:line="288" w:lineRule="auto"/>
              <w:jc w:val="both"/>
              <w:rPr>
                <w:lang w:val="nl-NL"/>
              </w:rPr>
            </w:pPr>
            <w:r w:rsidRPr="00855723">
              <w:rPr>
                <w:lang w:val="nl-NL"/>
              </w:rPr>
              <w:t>–</w:t>
            </w:r>
            <w:r w:rsidRPr="00855723">
              <w:rPr>
                <w:lang w:val="nl-NL"/>
              </w:rPr>
              <w:tab/>
              <w:t xml:space="preserve">HS </w:t>
            </w:r>
            <w:r>
              <w:rPr>
                <w:lang w:val="nl-NL"/>
              </w:rPr>
              <w:t>chơi trò chơi</w:t>
            </w:r>
          </w:p>
          <w:p w14:paraId="42FFA3C6" w14:textId="77777777" w:rsidR="00760F0E" w:rsidRDefault="00760F0E" w:rsidP="00855723">
            <w:pPr>
              <w:spacing w:line="288" w:lineRule="auto"/>
              <w:jc w:val="both"/>
              <w:rPr>
                <w:lang w:val="nl-NL"/>
              </w:rPr>
            </w:pPr>
          </w:p>
          <w:p w14:paraId="643AC037" w14:textId="77777777" w:rsidR="00760F0E" w:rsidRPr="00672C5C" w:rsidRDefault="00760F0E" w:rsidP="00855723">
            <w:pPr>
              <w:spacing w:line="288" w:lineRule="auto"/>
              <w:jc w:val="both"/>
              <w:rPr>
                <w:lang w:val="nl-NL"/>
              </w:rPr>
            </w:pPr>
            <w:r w:rsidRPr="00855723">
              <w:rPr>
                <w:lang w:val="nl-NL"/>
              </w:rPr>
              <w:t>–HS lắng nghe.</w:t>
            </w:r>
          </w:p>
          <w:p w14:paraId="3CECDD4A" w14:textId="77777777" w:rsidR="00760F0E" w:rsidRPr="00901A42" w:rsidRDefault="00760F0E" w:rsidP="00672C5C">
            <w:pPr>
              <w:spacing w:line="288" w:lineRule="auto"/>
              <w:jc w:val="both"/>
              <w:rPr>
                <w:rFonts w:eastAsia="Calibri"/>
                <w:szCs w:val="28"/>
                <w:lang w:val="nl-NL"/>
              </w:rPr>
            </w:pPr>
          </w:p>
        </w:tc>
      </w:tr>
      <w:tr w:rsidR="00760F0E" w:rsidRPr="00901A42" w14:paraId="3A426181" w14:textId="77777777" w:rsidTr="00DD1A4D">
        <w:tc>
          <w:tcPr>
            <w:tcW w:w="10278" w:type="dxa"/>
            <w:gridSpan w:val="2"/>
            <w:tcBorders>
              <w:top w:val="dashed" w:sz="4" w:space="0" w:color="auto"/>
              <w:bottom w:val="dashed" w:sz="4" w:space="0" w:color="auto"/>
            </w:tcBorders>
          </w:tcPr>
          <w:p w14:paraId="18E23CC7" w14:textId="77777777" w:rsidR="00760F0E" w:rsidRPr="00E67EF1" w:rsidRDefault="00760F0E" w:rsidP="00E67EF1">
            <w:pPr>
              <w:spacing w:line="288" w:lineRule="auto"/>
              <w:rPr>
                <w:b/>
                <w:bCs/>
                <w:iCs/>
                <w:lang w:val="nl-NL"/>
              </w:rPr>
            </w:pPr>
            <w:r w:rsidRPr="00F07D9D">
              <w:rPr>
                <w:b/>
                <w:bCs/>
                <w:iCs/>
                <w:lang w:val="nl-NL"/>
              </w:rPr>
              <w:t>2.</w:t>
            </w:r>
            <w:r w:rsidRPr="00855723">
              <w:rPr>
                <w:b/>
                <w:bCs/>
              </w:rPr>
              <w:t>Hoạt động khám phá và hình thành kiến thức: Tìm hiểu những việc nên làm để tôn trọng bạn cùng giới và khác giới</w:t>
            </w:r>
          </w:p>
        </w:tc>
      </w:tr>
      <w:tr w:rsidR="00760F0E" w:rsidRPr="00901A42" w14:paraId="626FFF04" w14:textId="77777777" w:rsidTr="00DD1A4D">
        <w:tc>
          <w:tcPr>
            <w:tcW w:w="10278" w:type="dxa"/>
            <w:gridSpan w:val="2"/>
            <w:tcBorders>
              <w:top w:val="dashed" w:sz="4" w:space="0" w:color="auto"/>
              <w:bottom w:val="dashed" w:sz="4" w:space="0" w:color="auto"/>
            </w:tcBorders>
          </w:tcPr>
          <w:p w14:paraId="1FA36915" w14:textId="77777777" w:rsidR="00760F0E" w:rsidRPr="00855723" w:rsidRDefault="00760F0E" w:rsidP="00855723">
            <w:pPr>
              <w:spacing w:line="288" w:lineRule="auto"/>
            </w:pPr>
            <w:r w:rsidRPr="00855723">
              <w:rPr>
                <w:b/>
                <w:bCs/>
              </w:rPr>
              <w:t xml:space="preserve">a)Mục tiêu: </w:t>
            </w:r>
            <w:r w:rsidRPr="00855723">
              <w:t>HS nêu được những việc nên làm, không nên làm để thể hiện sự tôn trọng bạn cùng giới và khác giới.</w:t>
            </w:r>
          </w:p>
          <w:p w14:paraId="5B030E96" w14:textId="77777777" w:rsidR="00760F0E" w:rsidRPr="00855723" w:rsidRDefault="00760F0E" w:rsidP="00855723">
            <w:pPr>
              <w:spacing w:line="288" w:lineRule="auto"/>
            </w:pPr>
            <w:r w:rsidRPr="00855723">
              <w:rPr>
                <w:b/>
                <w:bCs/>
              </w:rPr>
              <w:t xml:space="preserve">b)Phương pháp và kĩ thuật dạy học: </w:t>
            </w:r>
            <w:r w:rsidRPr="00855723">
              <w:t>Phương pháp nêu và giải quyết vấn đề, phương pháp trực quan, phương pháp dạy học hợp tác.</w:t>
            </w:r>
          </w:p>
          <w:p w14:paraId="1F538708" w14:textId="77777777" w:rsidR="00760F0E" w:rsidRPr="00F07D9D" w:rsidRDefault="00760F0E" w:rsidP="00855723">
            <w:pPr>
              <w:spacing w:line="288" w:lineRule="auto"/>
              <w:rPr>
                <w:b/>
                <w:bCs/>
                <w:iCs/>
                <w:lang w:val="nl-NL"/>
              </w:rPr>
            </w:pPr>
            <w:r w:rsidRPr="00855723">
              <w:rPr>
                <w:b/>
                <w:bCs/>
              </w:rPr>
              <w:t>c)Tiến trình tổ chức hoạt động:</w:t>
            </w:r>
          </w:p>
        </w:tc>
      </w:tr>
      <w:tr w:rsidR="00760F0E" w:rsidRPr="00901A42" w14:paraId="719650CB" w14:textId="77777777" w:rsidTr="00855723">
        <w:tc>
          <w:tcPr>
            <w:tcW w:w="5353" w:type="dxa"/>
            <w:tcBorders>
              <w:top w:val="dashed" w:sz="4" w:space="0" w:color="auto"/>
              <w:bottom w:val="dashed" w:sz="4" w:space="0" w:color="auto"/>
            </w:tcBorders>
          </w:tcPr>
          <w:p w14:paraId="7D9736BC" w14:textId="77777777" w:rsidR="00760F0E" w:rsidRDefault="00760F0E" w:rsidP="00855723">
            <w:pPr>
              <w:spacing w:line="288" w:lineRule="auto"/>
              <w:jc w:val="both"/>
            </w:pPr>
            <w:r>
              <w:t>− GV chia lớp thành các nhóm, tổ chức cho HS quan sát và đọc nội dung các hình 8, 9, 10, 11 (SGK trang 78), thảo luận nhóm và cho biết những biểu hiện tôn trọng bạn cùng giới và khác giới.</w:t>
            </w:r>
          </w:p>
          <w:p w14:paraId="2D1BB4EC" w14:textId="77777777" w:rsidR="00760F0E" w:rsidRDefault="00760F0E" w:rsidP="00855723">
            <w:pPr>
              <w:spacing w:line="288" w:lineRule="auto"/>
              <w:jc w:val="both"/>
            </w:pPr>
            <w:r>
              <w:lastRenderedPageBreak/>
              <w:t>* Lưu ý: GV có thể chia từng cặp HS để đóng vai theo nội dung các tình huống trong mỗi hình và khuyến khích các nhóm tìm thêm những tình huống khác để đóng vai.</w:t>
            </w:r>
          </w:p>
          <w:p w14:paraId="1AF8877F" w14:textId="77777777" w:rsidR="00760F0E" w:rsidRDefault="00760F0E" w:rsidP="00855723">
            <w:pPr>
              <w:spacing w:line="288" w:lineRule="auto"/>
              <w:jc w:val="both"/>
            </w:pPr>
            <w:r>
              <w:t>–GV mời một số nhóm đại diện lên chỉ hình và chia sẻ (hoặc đóng vai) về những biểu hiện tôn trọng bạn cùng giới và khác giới.</w:t>
            </w:r>
          </w:p>
          <w:p w14:paraId="4B72CABC" w14:textId="77777777" w:rsidR="00760F0E" w:rsidRDefault="00760F0E" w:rsidP="00855723">
            <w:pPr>
              <w:spacing w:line="288" w:lineRule="auto"/>
              <w:jc w:val="both"/>
            </w:pPr>
          </w:p>
          <w:p w14:paraId="0DD85F99" w14:textId="77777777" w:rsidR="00760F0E" w:rsidRDefault="00760F0E" w:rsidP="00855723">
            <w:pPr>
              <w:spacing w:line="288" w:lineRule="auto"/>
              <w:jc w:val="both"/>
            </w:pPr>
          </w:p>
          <w:p w14:paraId="40D82721" w14:textId="77777777" w:rsidR="00760F0E" w:rsidRDefault="00760F0E" w:rsidP="00855723">
            <w:pPr>
              <w:spacing w:line="288" w:lineRule="auto"/>
              <w:jc w:val="both"/>
            </w:pPr>
          </w:p>
          <w:p w14:paraId="3F61FFD2" w14:textId="77777777" w:rsidR="00760F0E" w:rsidRDefault="00760F0E" w:rsidP="00855723">
            <w:pPr>
              <w:spacing w:line="288" w:lineRule="auto"/>
              <w:jc w:val="both"/>
            </w:pPr>
          </w:p>
          <w:p w14:paraId="2D9FE52B" w14:textId="77777777" w:rsidR="00760F0E" w:rsidRDefault="00760F0E" w:rsidP="00855723">
            <w:pPr>
              <w:spacing w:line="288" w:lineRule="auto"/>
              <w:jc w:val="both"/>
            </w:pPr>
          </w:p>
          <w:p w14:paraId="6A278034" w14:textId="77777777" w:rsidR="00760F0E" w:rsidRDefault="00760F0E" w:rsidP="00855723">
            <w:pPr>
              <w:spacing w:line="288" w:lineRule="auto"/>
              <w:jc w:val="both"/>
            </w:pPr>
          </w:p>
          <w:p w14:paraId="086E4614" w14:textId="77777777" w:rsidR="00760F0E" w:rsidRDefault="00760F0E" w:rsidP="00855723">
            <w:pPr>
              <w:spacing w:line="288" w:lineRule="auto"/>
              <w:jc w:val="both"/>
            </w:pPr>
          </w:p>
          <w:p w14:paraId="0983120F" w14:textId="77777777" w:rsidR="00760F0E" w:rsidRDefault="00760F0E" w:rsidP="00855723">
            <w:pPr>
              <w:spacing w:line="288" w:lineRule="auto"/>
              <w:jc w:val="both"/>
            </w:pPr>
          </w:p>
          <w:p w14:paraId="0458840C" w14:textId="77777777" w:rsidR="00760F0E" w:rsidRDefault="00760F0E" w:rsidP="00855723">
            <w:pPr>
              <w:spacing w:line="288" w:lineRule="auto"/>
              <w:jc w:val="both"/>
            </w:pPr>
          </w:p>
          <w:p w14:paraId="52CE757C" w14:textId="77777777" w:rsidR="00760F0E" w:rsidRDefault="00760F0E" w:rsidP="00855723">
            <w:pPr>
              <w:spacing w:line="288" w:lineRule="auto"/>
              <w:jc w:val="both"/>
            </w:pPr>
          </w:p>
          <w:p w14:paraId="557DE791" w14:textId="77777777" w:rsidR="00760F0E" w:rsidRDefault="00760F0E" w:rsidP="00855723">
            <w:pPr>
              <w:spacing w:line="288" w:lineRule="auto"/>
              <w:jc w:val="both"/>
            </w:pPr>
          </w:p>
          <w:p w14:paraId="5A29977E" w14:textId="77777777" w:rsidR="00760F0E" w:rsidRDefault="00760F0E" w:rsidP="00855723">
            <w:pPr>
              <w:spacing w:line="288" w:lineRule="auto"/>
              <w:jc w:val="both"/>
            </w:pPr>
          </w:p>
          <w:p w14:paraId="08A5933F" w14:textId="77777777" w:rsidR="00760F0E" w:rsidRDefault="00760F0E" w:rsidP="00855723">
            <w:pPr>
              <w:spacing w:line="288" w:lineRule="auto"/>
              <w:jc w:val="both"/>
            </w:pPr>
          </w:p>
          <w:p w14:paraId="530E7C87" w14:textId="77777777" w:rsidR="00760F0E" w:rsidRDefault="00760F0E" w:rsidP="00855723">
            <w:pPr>
              <w:spacing w:line="288" w:lineRule="auto"/>
              <w:jc w:val="both"/>
            </w:pPr>
          </w:p>
          <w:p w14:paraId="6DCC1A10" w14:textId="77777777" w:rsidR="00760F0E" w:rsidRDefault="00760F0E" w:rsidP="00855723">
            <w:pPr>
              <w:spacing w:line="288" w:lineRule="auto"/>
              <w:jc w:val="both"/>
            </w:pPr>
            <w:r>
              <w:t>–GV mời các HS khác nhận xét và bổ sung.</w:t>
            </w:r>
          </w:p>
          <w:p w14:paraId="4A10BB8B" w14:textId="77777777" w:rsidR="00760F0E" w:rsidRDefault="00760F0E" w:rsidP="00855723">
            <w:pPr>
              <w:spacing w:line="288" w:lineRule="auto"/>
              <w:ind w:right="52"/>
              <w:jc w:val="both"/>
            </w:pPr>
            <w:r>
              <w:t>–GV mời HS đại diện nhóm rút ra kết luận về những biểu hiện tôn trọng bạn cùng giới và khác giới qua các tình huống trên.</w:t>
            </w:r>
          </w:p>
          <w:p w14:paraId="7EF79457" w14:textId="77777777" w:rsidR="00760F0E" w:rsidRDefault="00760F0E" w:rsidP="00855723">
            <w:pPr>
              <w:spacing w:line="288" w:lineRule="auto"/>
              <w:ind w:right="52"/>
              <w:jc w:val="both"/>
            </w:pPr>
          </w:p>
          <w:p w14:paraId="7B02CD6E" w14:textId="77777777" w:rsidR="00760F0E" w:rsidRDefault="00760F0E" w:rsidP="00855723">
            <w:pPr>
              <w:spacing w:line="288" w:lineRule="auto"/>
              <w:ind w:right="52"/>
              <w:jc w:val="both"/>
            </w:pPr>
          </w:p>
          <w:p w14:paraId="358FF0AB" w14:textId="77777777" w:rsidR="00760F0E" w:rsidRDefault="00760F0E" w:rsidP="00855723">
            <w:pPr>
              <w:spacing w:line="288" w:lineRule="auto"/>
              <w:ind w:right="52"/>
              <w:jc w:val="both"/>
            </w:pPr>
          </w:p>
          <w:p w14:paraId="6E10A5C3" w14:textId="77777777" w:rsidR="00760F0E" w:rsidRDefault="00760F0E" w:rsidP="00855723">
            <w:pPr>
              <w:spacing w:line="288" w:lineRule="auto"/>
              <w:ind w:right="52"/>
              <w:jc w:val="both"/>
            </w:pPr>
          </w:p>
          <w:p w14:paraId="0FB41B49" w14:textId="77777777" w:rsidR="00760F0E" w:rsidRDefault="00760F0E" w:rsidP="00855723">
            <w:pPr>
              <w:spacing w:line="288" w:lineRule="auto"/>
              <w:ind w:right="52"/>
              <w:jc w:val="both"/>
            </w:pPr>
          </w:p>
          <w:p w14:paraId="0B87734C" w14:textId="77777777" w:rsidR="00760F0E" w:rsidRDefault="00760F0E" w:rsidP="00855723">
            <w:pPr>
              <w:spacing w:line="288" w:lineRule="auto"/>
              <w:ind w:right="52"/>
              <w:jc w:val="both"/>
            </w:pPr>
          </w:p>
          <w:p w14:paraId="665EF1CA" w14:textId="77777777" w:rsidR="00760F0E" w:rsidRPr="00855723" w:rsidRDefault="00760F0E" w:rsidP="00855723">
            <w:pPr>
              <w:spacing w:line="288" w:lineRule="auto"/>
              <w:ind w:right="52"/>
              <w:jc w:val="both"/>
              <w:rPr>
                <w:rFonts w:eastAsia="Calibri"/>
                <w:szCs w:val="28"/>
              </w:rPr>
            </w:pPr>
            <w:r w:rsidRPr="00855723">
              <w:rPr>
                <w:rFonts w:eastAsia="Calibri"/>
                <w:szCs w:val="28"/>
              </w:rPr>
              <w:t>–GV hỏi HS: Em còn biết những biểu hiện tôn trọng bạn cùng giới và khác giới nào khác? Chia sẻ với bạn.</w:t>
            </w:r>
          </w:p>
          <w:p w14:paraId="636EC1A6" w14:textId="77777777" w:rsidR="00760F0E" w:rsidRPr="00855723" w:rsidRDefault="00760F0E" w:rsidP="00855723">
            <w:pPr>
              <w:spacing w:line="288" w:lineRule="auto"/>
              <w:ind w:right="52"/>
              <w:jc w:val="both"/>
              <w:rPr>
                <w:rFonts w:eastAsia="Calibri"/>
                <w:szCs w:val="28"/>
              </w:rPr>
            </w:pPr>
          </w:p>
          <w:p w14:paraId="2B07F365" w14:textId="77777777" w:rsidR="00760F0E" w:rsidRDefault="00760F0E" w:rsidP="00855723">
            <w:pPr>
              <w:spacing w:line="288" w:lineRule="auto"/>
              <w:ind w:right="52"/>
              <w:jc w:val="both"/>
              <w:rPr>
                <w:rFonts w:eastAsia="Calibri"/>
                <w:szCs w:val="28"/>
              </w:rPr>
            </w:pPr>
          </w:p>
          <w:p w14:paraId="6B11275B" w14:textId="77777777" w:rsidR="00760F0E" w:rsidRPr="00855723" w:rsidRDefault="00760F0E" w:rsidP="00855723">
            <w:pPr>
              <w:spacing w:line="288" w:lineRule="auto"/>
              <w:ind w:right="52"/>
              <w:jc w:val="both"/>
              <w:rPr>
                <w:rFonts w:eastAsia="Calibri"/>
                <w:szCs w:val="28"/>
              </w:rPr>
            </w:pPr>
          </w:p>
          <w:p w14:paraId="0C1FBAB5" w14:textId="77777777" w:rsidR="00760F0E" w:rsidRPr="00855723" w:rsidRDefault="00760F0E" w:rsidP="00855723">
            <w:pPr>
              <w:spacing w:line="288" w:lineRule="auto"/>
              <w:ind w:right="52"/>
              <w:jc w:val="both"/>
              <w:rPr>
                <w:rFonts w:eastAsia="Calibri"/>
                <w:szCs w:val="28"/>
              </w:rPr>
            </w:pPr>
          </w:p>
          <w:p w14:paraId="384A73EB" w14:textId="77777777" w:rsidR="00760F0E" w:rsidRPr="00901A42" w:rsidRDefault="00760F0E" w:rsidP="00855723">
            <w:pPr>
              <w:spacing w:line="288" w:lineRule="auto"/>
              <w:ind w:right="52"/>
              <w:jc w:val="both"/>
              <w:rPr>
                <w:rFonts w:eastAsia="Calibri"/>
                <w:szCs w:val="28"/>
              </w:rPr>
            </w:pPr>
            <w:r w:rsidRPr="00855723">
              <w:rPr>
                <w:rFonts w:eastAsia="Calibri"/>
                <w:szCs w:val="28"/>
              </w:rPr>
              <w:t>–GV nhận xét chung và khen ngợi những HS có khả năng đóng vai, sáng tạo và kể thêm được các tình huống tôn trọng bạn cùng giới và khác giới khác.</w:t>
            </w:r>
          </w:p>
        </w:tc>
        <w:tc>
          <w:tcPr>
            <w:tcW w:w="4925" w:type="dxa"/>
            <w:tcBorders>
              <w:top w:val="dashed" w:sz="4" w:space="0" w:color="auto"/>
              <w:bottom w:val="dashed" w:sz="4" w:space="0" w:color="auto"/>
            </w:tcBorders>
          </w:tcPr>
          <w:p w14:paraId="1B4DC0C3" w14:textId="77777777" w:rsidR="00760F0E" w:rsidRPr="00855723" w:rsidRDefault="00760F0E" w:rsidP="00855723">
            <w:pPr>
              <w:spacing w:line="288" w:lineRule="auto"/>
              <w:jc w:val="both"/>
              <w:rPr>
                <w:rFonts w:eastAsia="Calibri"/>
                <w:szCs w:val="28"/>
                <w:lang w:val="nl-NL"/>
              </w:rPr>
            </w:pPr>
            <w:r w:rsidRPr="00855723">
              <w:rPr>
                <w:rFonts w:eastAsia="Calibri"/>
                <w:szCs w:val="28"/>
                <w:lang w:val="nl-NL"/>
              </w:rPr>
              <w:lastRenderedPageBreak/>
              <w:t>–HS chia nhóm và thực hiện theo yêu cầu của GV.</w:t>
            </w:r>
          </w:p>
          <w:p w14:paraId="10E8A9C5" w14:textId="77777777" w:rsidR="00760F0E" w:rsidRPr="00855723" w:rsidRDefault="00760F0E" w:rsidP="00855723">
            <w:pPr>
              <w:spacing w:line="288" w:lineRule="auto"/>
              <w:jc w:val="both"/>
              <w:rPr>
                <w:rFonts w:eastAsia="Calibri"/>
                <w:szCs w:val="28"/>
                <w:lang w:val="nl-NL"/>
              </w:rPr>
            </w:pPr>
          </w:p>
          <w:p w14:paraId="48C5B57F" w14:textId="77777777" w:rsidR="00760F0E" w:rsidRPr="00855723" w:rsidRDefault="00760F0E" w:rsidP="00855723">
            <w:pPr>
              <w:spacing w:line="288" w:lineRule="auto"/>
              <w:jc w:val="both"/>
              <w:rPr>
                <w:rFonts w:eastAsia="Calibri"/>
                <w:szCs w:val="28"/>
                <w:lang w:val="nl-NL"/>
              </w:rPr>
            </w:pPr>
          </w:p>
          <w:p w14:paraId="63D09530" w14:textId="77777777" w:rsidR="00760F0E" w:rsidRPr="00855723" w:rsidRDefault="00760F0E" w:rsidP="00855723">
            <w:pPr>
              <w:spacing w:line="288" w:lineRule="auto"/>
              <w:jc w:val="both"/>
              <w:rPr>
                <w:rFonts w:eastAsia="Calibri"/>
                <w:szCs w:val="28"/>
                <w:lang w:val="nl-NL"/>
              </w:rPr>
            </w:pPr>
          </w:p>
          <w:p w14:paraId="53F83A4A" w14:textId="77777777" w:rsidR="00760F0E" w:rsidRPr="00855723" w:rsidRDefault="00760F0E" w:rsidP="00855723">
            <w:pPr>
              <w:spacing w:line="288" w:lineRule="auto"/>
              <w:jc w:val="both"/>
              <w:rPr>
                <w:rFonts w:eastAsia="Calibri"/>
                <w:szCs w:val="28"/>
                <w:lang w:val="nl-NL"/>
              </w:rPr>
            </w:pPr>
          </w:p>
          <w:p w14:paraId="74E0F947" w14:textId="77777777" w:rsidR="00760F0E" w:rsidRPr="00855723" w:rsidRDefault="00760F0E" w:rsidP="00855723">
            <w:pPr>
              <w:spacing w:line="288" w:lineRule="auto"/>
              <w:jc w:val="both"/>
              <w:rPr>
                <w:rFonts w:eastAsia="Calibri"/>
                <w:szCs w:val="28"/>
                <w:lang w:val="nl-NL"/>
              </w:rPr>
            </w:pPr>
          </w:p>
          <w:p w14:paraId="75C8152C" w14:textId="77777777" w:rsidR="00760F0E" w:rsidRPr="00855723" w:rsidRDefault="00760F0E" w:rsidP="00855723">
            <w:pPr>
              <w:spacing w:line="288" w:lineRule="auto"/>
              <w:jc w:val="both"/>
              <w:rPr>
                <w:rFonts w:eastAsia="Calibri"/>
                <w:szCs w:val="28"/>
                <w:lang w:val="nl-NL"/>
              </w:rPr>
            </w:pPr>
          </w:p>
          <w:p w14:paraId="17E126E8" w14:textId="77777777" w:rsidR="00760F0E" w:rsidRPr="00855723" w:rsidRDefault="00760F0E" w:rsidP="00855723">
            <w:pPr>
              <w:spacing w:line="288" w:lineRule="auto"/>
              <w:jc w:val="both"/>
              <w:rPr>
                <w:rFonts w:eastAsia="Calibri"/>
                <w:szCs w:val="28"/>
                <w:lang w:val="nl-NL"/>
              </w:rPr>
            </w:pPr>
          </w:p>
          <w:p w14:paraId="339E57BE" w14:textId="77777777" w:rsidR="00760F0E" w:rsidRPr="00855723" w:rsidRDefault="00760F0E" w:rsidP="00855723">
            <w:pPr>
              <w:spacing w:line="288" w:lineRule="auto"/>
              <w:jc w:val="both"/>
              <w:rPr>
                <w:rFonts w:eastAsia="Calibri"/>
                <w:szCs w:val="28"/>
                <w:lang w:val="nl-NL"/>
              </w:rPr>
            </w:pPr>
            <w:r w:rsidRPr="00855723">
              <w:rPr>
                <w:rFonts w:eastAsia="Calibri"/>
                <w:szCs w:val="28"/>
                <w:lang w:val="nl-NL"/>
              </w:rPr>
              <w:t>–HS chia sẻ những biểu hiện tôn trọng bạn cùng giới và khác giới thông qua các hình:</w:t>
            </w:r>
          </w:p>
          <w:p w14:paraId="5C98D61C" w14:textId="77777777" w:rsidR="00760F0E" w:rsidRPr="00855723" w:rsidRDefault="00760F0E" w:rsidP="00855723">
            <w:pPr>
              <w:spacing w:line="288" w:lineRule="auto"/>
              <w:jc w:val="both"/>
              <w:rPr>
                <w:rFonts w:eastAsia="Calibri"/>
                <w:szCs w:val="28"/>
                <w:lang w:val="nl-NL"/>
              </w:rPr>
            </w:pPr>
            <w:r w:rsidRPr="00855723">
              <w:rPr>
                <w:rFonts w:eastAsia="Calibri"/>
                <w:szCs w:val="28"/>
                <w:lang w:val="nl-NL"/>
              </w:rPr>
              <w:t>+ Hình 8: Giúp đỡ bạn cùng học tập tiến bộ.</w:t>
            </w:r>
          </w:p>
          <w:p w14:paraId="6E5AD1F3" w14:textId="77777777" w:rsidR="00760F0E" w:rsidRPr="00855723" w:rsidRDefault="00760F0E" w:rsidP="00855723">
            <w:pPr>
              <w:spacing w:line="288" w:lineRule="auto"/>
              <w:jc w:val="both"/>
              <w:rPr>
                <w:rFonts w:eastAsia="Calibri"/>
                <w:szCs w:val="28"/>
                <w:lang w:val="nl-NL"/>
              </w:rPr>
            </w:pPr>
            <w:r w:rsidRPr="00855723">
              <w:rPr>
                <w:rFonts w:eastAsia="Calibri"/>
                <w:szCs w:val="28"/>
                <w:lang w:val="nl-NL"/>
              </w:rPr>
              <w:t>+ Hình 9: Quan tâm tới kì kinh nguyệt của bạn nữ. GV lưu ý các HS nữ nên chia sẻ với bạn, người thân để mọi người cùng giúp đỡ, hỗ trợ các em có thời gian nghỉ ngơi, tránh làm việc nặng, không hoạt động mạnh trong thời kì này.</w:t>
            </w:r>
          </w:p>
          <w:p w14:paraId="2D35590E" w14:textId="77777777" w:rsidR="00760F0E" w:rsidRPr="00855723" w:rsidRDefault="00760F0E" w:rsidP="00855723">
            <w:pPr>
              <w:spacing w:line="288" w:lineRule="auto"/>
              <w:jc w:val="both"/>
              <w:rPr>
                <w:rFonts w:eastAsia="Calibri"/>
                <w:szCs w:val="28"/>
                <w:lang w:val="nl-NL"/>
              </w:rPr>
            </w:pPr>
            <w:r w:rsidRPr="00855723">
              <w:rPr>
                <w:rFonts w:eastAsia="Calibri"/>
                <w:szCs w:val="28"/>
                <w:lang w:val="nl-NL"/>
              </w:rPr>
              <w:t>+ Hình 10: Nam và nữ cùng tham gia các công việc chung của trường, lớp; đối với các việc nặng, bạn nam cần chia sẻ và hỗ trợ bạn nữ.</w:t>
            </w:r>
          </w:p>
          <w:p w14:paraId="72A638A3" w14:textId="77777777" w:rsidR="00760F0E" w:rsidRPr="00855723" w:rsidRDefault="00760F0E" w:rsidP="00855723">
            <w:pPr>
              <w:spacing w:line="288" w:lineRule="auto"/>
              <w:jc w:val="both"/>
              <w:rPr>
                <w:rFonts w:eastAsia="Calibri"/>
                <w:szCs w:val="28"/>
                <w:lang w:val="nl-NL"/>
              </w:rPr>
            </w:pPr>
            <w:r w:rsidRPr="00855723">
              <w:rPr>
                <w:rFonts w:eastAsia="Calibri"/>
                <w:szCs w:val="28"/>
                <w:lang w:val="nl-NL"/>
              </w:rPr>
              <w:t>+ Hình 11: Tôn trọng sự khác biệt đối với từng cá nhân.</w:t>
            </w:r>
          </w:p>
          <w:p w14:paraId="6DD7BB26" w14:textId="77777777" w:rsidR="00760F0E" w:rsidRPr="00855723" w:rsidRDefault="00760F0E" w:rsidP="00855723">
            <w:pPr>
              <w:spacing w:line="288" w:lineRule="auto"/>
              <w:jc w:val="both"/>
              <w:rPr>
                <w:rFonts w:eastAsia="Calibri"/>
                <w:szCs w:val="28"/>
                <w:lang w:val="nl-NL"/>
              </w:rPr>
            </w:pPr>
            <w:r w:rsidRPr="00855723">
              <w:rPr>
                <w:rFonts w:eastAsia="Calibri"/>
                <w:szCs w:val="28"/>
                <w:lang w:val="nl-NL"/>
              </w:rPr>
              <w:t>–HS nhận xét và bổ sung</w:t>
            </w:r>
          </w:p>
          <w:p w14:paraId="08339D6A" w14:textId="77777777" w:rsidR="00760F0E" w:rsidRDefault="00760F0E" w:rsidP="00855723">
            <w:pPr>
              <w:spacing w:line="288" w:lineRule="auto"/>
              <w:jc w:val="both"/>
              <w:rPr>
                <w:rFonts w:eastAsia="Calibri"/>
                <w:szCs w:val="28"/>
                <w:lang w:val="nl-NL"/>
              </w:rPr>
            </w:pPr>
            <w:r w:rsidRPr="00855723">
              <w:rPr>
                <w:rFonts w:eastAsia="Calibri"/>
                <w:szCs w:val="28"/>
                <w:lang w:val="nl-NL"/>
              </w:rPr>
              <w:t>–HS đại diện nhóm rút ra kết luận về những biểu hiện tôn trọng bạn cùng giới và khác giới: Cần có thái độ cư xử đúng mực, tôn trọng bạn cùng giới và khác giới như cùng tham gia và chia sẻ các công việc chung của trường, lớp; hỗ trợ và giúp đỡ bạn những lúc khó khăn, đặc biệt là các bạn nữ khi tới kì kinh nguyệt; tôn trọng sự khác biệt;…</w:t>
            </w:r>
          </w:p>
          <w:p w14:paraId="3F2AA1AE" w14:textId="77777777" w:rsidR="00760F0E" w:rsidRPr="00855723" w:rsidRDefault="00760F0E" w:rsidP="00855723">
            <w:pPr>
              <w:spacing w:line="288" w:lineRule="auto"/>
              <w:jc w:val="both"/>
              <w:rPr>
                <w:rFonts w:eastAsia="Calibri"/>
                <w:szCs w:val="28"/>
                <w:lang w:val="nl-NL"/>
              </w:rPr>
            </w:pPr>
            <w:r w:rsidRPr="00855723">
              <w:rPr>
                <w:rFonts w:eastAsia="Calibri"/>
                <w:szCs w:val="28"/>
                <w:lang w:val="nl-NL"/>
              </w:rPr>
              <w:t xml:space="preserve">–HS trả lời: Biết lắng nghe và thấu hiểu; tránh xúc phạm và làm tổn thương người khác; tôn trọng quyền lợi và sự riêng tư của mọi người; không phán xét khi có sự </w:t>
            </w:r>
            <w:r w:rsidRPr="00855723">
              <w:rPr>
                <w:rFonts w:eastAsia="Calibri"/>
                <w:szCs w:val="28"/>
                <w:lang w:val="nl-NL"/>
              </w:rPr>
              <w:lastRenderedPageBreak/>
              <w:t>khác biệt về quan điểm và ý kiến; có lời nói và thái độ thân thiện, lịch sự khi giao tiếp,…</w:t>
            </w:r>
          </w:p>
          <w:p w14:paraId="61897690" w14:textId="77777777" w:rsidR="00760F0E" w:rsidRPr="00901A42" w:rsidRDefault="00760F0E" w:rsidP="00855723">
            <w:pPr>
              <w:spacing w:line="288" w:lineRule="auto"/>
              <w:jc w:val="both"/>
              <w:rPr>
                <w:rFonts w:eastAsia="Calibri"/>
                <w:szCs w:val="28"/>
                <w:lang w:val="nl-NL"/>
              </w:rPr>
            </w:pPr>
            <w:r w:rsidRPr="00855723">
              <w:rPr>
                <w:rFonts w:eastAsia="Calibri"/>
                <w:szCs w:val="28"/>
                <w:lang w:val="nl-NL"/>
              </w:rPr>
              <w:t>–HS lắng nghe.</w:t>
            </w:r>
          </w:p>
        </w:tc>
      </w:tr>
      <w:tr w:rsidR="00760F0E" w:rsidRPr="00901A42" w14:paraId="17B34D50" w14:textId="77777777" w:rsidTr="00DD1A4D">
        <w:tc>
          <w:tcPr>
            <w:tcW w:w="10278" w:type="dxa"/>
            <w:gridSpan w:val="2"/>
            <w:tcBorders>
              <w:top w:val="dashed" w:sz="4" w:space="0" w:color="auto"/>
              <w:bottom w:val="dashed" w:sz="4" w:space="0" w:color="auto"/>
            </w:tcBorders>
          </w:tcPr>
          <w:p w14:paraId="2EA67DD3" w14:textId="77777777" w:rsidR="00760F0E" w:rsidRDefault="00760F0E" w:rsidP="00E67EF1">
            <w:pPr>
              <w:spacing w:line="288" w:lineRule="auto"/>
              <w:rPr>
                <w:b/>
                <w:bCs/>
              </w:rPr>
            </w:pPr>
            <w:r w:rsidRPr="00855723">
              <w:rPr>
                <w:b/>
                <w:bCs/>
              </w:rPr>
              <w:lastRenderedPageBreak/>
              <w:t xml:space="preserve">3.Hoạt động luyện tập: Thi kể về những việc đã làm thể hiện sự tôn trọng các bạn cùng giới và khác giới </w:t>
            </w:r>
          </w:p>
          <w:p w14:paraId="4435C7B7" w14:textId="77777777" w:rsidR="00760F0E" w:rsidRPr="00855723" w:rsidRDefault="00760F0E" w:rsidP="00855723">
            <w:pPr>
              <w:spacing w:line="288" w:lineRule="auto"/>
            </w:pPr>
            <w:r w:rsidRPr="00E67EF1">
              <w:rPr>
                <w:b/>
                <w:bCs/>
              </w:rPr>
              <w:t>a)</w:t>
            </w:r>
            <w:r>
              <w:t xml:space="preserve"> </w:t>
            </w:r>
            <w:r w:rsidRPr="00855723">
              <w:rPr>
                <w:b/>
                <w:bCs/>
              </w:rPr>
              <w:t xml:space="preserve">Mục tiêu: </w:t>
            </w:r>
            <w:r w:rsidRPr="00855723">
              <w:t>HS vận dụng được kiến thức đã học để kể những việc đã làm thể hiện sự tôn trọng các bạn cùng giới và khác giới.</w:t>
            </w:r>
          </w:p>
          <w:p w14:paraId="5E3B9CEF" w14:textId="77777777" w:rsidR="00760F0E" w:rsidRPr="00855723" w:rsidRDefault="00760F0E" w:rsidP="00855723">
            <w:pPr>
              <w:spacing w:line="288" w:lineRule="auto"/>
            </w:pPr>
            <w:r w:rsidRPr="00855723">
              <w:rPr>
                <w:b/>
                <w:bCs/>
              </w:rPr>
              <w:t>b)Phương pháp và kĩ thuật dạy học</w:t>
            </w:r>
            <w:r w:rsidRPr="00855723">
              <w:t>: Phương pháp nêu và giải quyết vấn đề, phương pháp dạy học hợp tác.</w:t>
            </w:r>
          </w:p>
          <w:p w14:paraId="3000546B" w14:textId="77777777" w:rsidR="00760F0E" w:rsidRPr="00901A42" w:rsidRDefault="00760F0E" w:rsidP="00855723">
            <w:pPr>
              <w:spacing w:line="288" w:lineRule="auto"/>
              <w:rPr>
                <w:rFonts w:eastAsia="Calibri"/>
                <w:szCs w:val="28"/>
                <w:lang w:val="nl-NL"/>
              </w:rPr>
            </w:pPr>
            <w:r w:rsidRPr="00855723">
              <w:rPr>
                <w:b/>
                <w:bCs/>
              </w:rPr>
              <w:t>c)Tiến trình tổ chức hoạt động:</w:t>
            </w:r>
          </w:p>
        </w:tc>
      </w:tr>
      <w:tr w:rsidR="00760F0E" w:rsidRPr="00901A42" w14:paraId="7BC15F19" w14:textId="77777777" w:rsidTr="00855723">
        <w:tc>
          <w:tcPr>
            <w:tcW w:w="5353" w:type="dxa"/>
            <w:tcBorders>
              <w:top w:val="dashed" w:sz="4" w:space="0" w:color="auto"/>
              <w:bottom w:val="dashed" w:sz="4" w:space="0" w:color="auto"/>
            </w:tcBorders>
          </w:tcPr>
          <w:p w14:paraId="54A9B1A1" w14:textId="77777777" w:rsidR="00760F0E" w:rsidRDefault="00760F0E" w:rsidP="00855723">
            <w:pPr>
              <w:spacing w:line="288" w:lineRule="auto"/>
              <w:jc w:val="both"/>
            </w:pPr>
            <w:r w:rsidRPr="00E67EF1">
              <w:t xml:space="preserve">− </w:t>
            </w:r>
            <w:r>
              <w:t>GV chia lớp thành các nhóm đôi và tổ chức cho HS thảo luận, chia sẻ về những việc đã làm thể hiện sự tôn trọng các bạn cùng giới và khác giới.</w:t>
            </w:r>
          </w:p>
          <w:p w14:paraId="0D1056D7" w14:textId="77777777" w:rsidR="00760F0E" w:rsidRDefault="00760F0E" w:rsidP="00855723">
            <w:pPr>
              <w:spacing w:line="288" w:lineRule="auto"/>
              <w:jc w:val="both"/>
            </w:pPr>
          </w:p>
          <w:p w14:paraId="46E0386B" w14:textId="77777777" w:rsidR="00760F0E" w:rsidRDefault="00760F0E" w:rsidP="00855723">
            <w:pPr>
              <w:spacing w:line="288" w:lineRule="auto"/>
              <w:jc w:val="both"/>
            </w:pPr>
          </w:p>
          <w:p w14:paraId="22E13132" w14:textId="77777777" w:rsidR="00760F0E" w:rsidRDefault="00760F0E" w:rsidP="00855723">
            <w:pPr>
              <w:spacing w:line="288" w:lineRule="auto"/>
              <w:jc w:val="both"/>
            </w:pPr>
            <w:r>
              <w:t>–GV mời một số cặp lên chia sẻ trước lớp.</w:t>
            </w:r>
          </w:p>
          <w:p w14:paraId="34291A37" w14:textId="77777777" w:rsidR="00760F0E" w:rsidRDefault="00760F0E" w:rsidP="00855723">
            <w:pPr>
              <w:spacing w:line="288" w:lineRule="auto"/>
              <w:jc w:val="both"/>
            </w:pPr>
          </w:p>
          <w:p w14:paraId="27DF7BA9" w14:textId="77777777" w:rsidR="00760F0E" w:rsidRDefault="00760F0E" w:rsidP="00855723">
            <w:pPr>
              <w:spacing w:line="288" w:lineRule="auto"/>
              <w:jc w:val="both"/>
            </w:pPr>
          </w:p>
          <w:p w14:paraId="4397C767" w14:textId="77777777" w:rsidR="00760F0E" w:rsidRPr="00901A42" w:rsidRDefault="00760F0E" w:rsidP="00855723">
            <w:pPr>
              <w:spacing w:line="288" w:lineRule="auto"/>
              <w:ind w:right="52"/>
              <w:jc w:val="both"/>
              <w:rPr>
                <w:rFonts w:eastAsia="Calibri"/>
                <w:szCs w:val="28"/>
              </w:rPr>
            </w:pPr>
            <w:r>
              <w:t>–GV khen ngợi những HS trả lời lưu loát, đã có nhiều việc làm tốt thể hiện sự tôn trọng các bạn cùng giới và khác giới.</w:t>
            </w:r>
          </w:p>
        </w:tc>
        <w:tc>
          <w:tcPr>
            <w:tcW w:w="4925" w:type="dxa"/>
            <w:tcBorders>
              <w:top w:val="dashed" w:sz="4" w:space="0" w:color="auto"/>
              <w:bottom w:val="dashed" w:sz="4" w:space="0" w:color="auto"/>
            </w:tcBorders>
          </w:tcPr>
          <w:p w14:paraId="30C99F6C" w14:textId="77777777" w:rsidR="00760F0E" w:rsidRPr="00855723" w:rsidRDefault="00760F0E" w:rsidP="00855723">
            <w:pPr>
              <w:spacing w:line="288" w:lineRule="auto"/>
              <w:ind w:right="52"/>
              <w:jc w:val="both"/>
              <w:rPr>
                <w:lang w:val="nl-NL"/>
              </w:rPr>
            </w:pPr>
            <w:r w:rsidRPr="00855723">
              <w:rPr>
                <w:lang w:val="nl-NL"/>
              </w:rPr>
              <w:t>–HS chia nhóm, thảo luận và chia sẻ cặp đôi với nhau. Ví dụ: Những việc đã làm thể hiện sự tôn trọng các bạn cùng giới và khác giới như: không phân biệt đối xử, khiêm tốn, tôn trọng, ghi nhận, giữ lời hứa, chu đáo,…</w:t>
            </w:r>
          </w:p>
          <w:p w14:paraId="41F5C661" w14:textId="77777777" w:rsidR="00760F0E" w:rsidRPr="00855723" w:rsidRDefault="00760F0E" w:rsidP="00855723">
            <w:pPr>
              <w:spacing w:line="288" w:lineRule="auto"/>
              <w:ind w:right="52"/>
              <w:jc w:val="both"/>
              <w:rPr>
                <w:lang w:val="nl-NL"/>
              </w:rPr>
            </w:pPr>
            <w:r w:rsidRPr="00855723">
              <w:rPr>
                <w:lang w:val="nl-NL"/>
              </w:rPr>
              <w:t>–Đại diện một số nhóm lên chia sẻ trước lớp. HS các nhóm khác khác lắng nghe và nhận xét.</w:t>
            </w:r>
          </w:p>
          <w:p w14:paraId="0CC85068" w14:textId="77777777" w:rsidR="00760F0E" w:rsidRPr="00901A42" w:rsidRDefault="00760F0E" w:rsidP="00855723">
            <w:pPr>
              <w:spacing w:line="288" w:lineRule="auto"/>
              <w:ind w:right="52"/>
              <w:jc w:val="both"/>
              <w:rPr>
                <w:rFonts w:eastAsia="Calibri"/>
                <w:szCs w:val="28"/>
              </w:rPr>
            </w:pPr>
            <w:r w:rsidRPr="00855723">
              <w:rPr>
                <w:lang w:val="nl-NL"/>
              </w:rPr>
              <w:t>–HS lắng nghe.</w:t>
            </w:r>
          </w:p>
        </w:tc>
      </w:tr>
      <w:tr w:rsidR="00760F0E" w:rsidRPr="00901A42" w14:paraId="68EC71E2" w14:textId="77777777" w:rsidTr="00DD1A4D">
        <w:tc>
          <w:tcPr>
            <w:tcW w:w="10278" w:type="dxa"/>
            <w:gridSpan w:val="2"/>
            <w:tcBorders>
              <w:top w:val="dashed" w:sz="4" w:space="0" w:color="auto"/>
              <w:bottom w:val="dashed" w:sz="4" w:space="0" w:color="auto"/>
            </w:tcBorders>
          </w:tcPr>
          <w:p w14:paraId="446A4090" w14:textId="77777777" w:rsidR="00760F0E" w:rsidRDefault="00760F0E" w:rsidP="0010512B">
            <w:pPr>
              <w:spacing w:line="288" w:lineRule="auto"/>
              <w:rPr>
                <w:b/>
                <w:bCs/>
              </w:rPr>
            </w:pPr>
            <w:r>
              <w:rPr>
                <w:b/>
                <w:bCs/>
              </w:rPr>
              <w:t>4.</w:t>
            </w:r>
            <w:r w:rsidRPr="00855723">
              <w:rPr>
                <w:b/>
                <w:bCs/>
              </w:rPr>
              <w:t xml:space="preserve">Hoạt động vận dụng: Em tập làm tuyên truyền viên </w:t>
            </w:r>
          </w:p>
          <w:p w14:paraId="3B3B9F2B" w14:textId="77777777" w:rsidR="00760F0E" w:rsidRPr="0010512B" w:rsidRDefault="00760F0E" w:rsidP="0010512B">
            <w:pPr>
              <w:spacing w:line="288" w:lineRule="auto"/>
              <w:rPr>
                <w:b/>
                <w:bCs/>
              </w:rPr>
            </w:pPr>
            <w:r w:rsidRPr="0010512B">
              <w:rPr>
                <w:b/>
                <w:bCs/>
              </w:rPr>
              <w:t xml:space="preserve">a)Mục tiêu: </w:t>
            </w:r>
            <w:r w:rsidRPr="00855723">
              <w:t>: HS củng cố, ôn tập kiến thức về tôn trọng bạn cùng giới và khác giới; phát triển năng lực tìm tòi khám phá và thuyết trình.</w:t>
            </w:r>
          </w:p>
          <w:p w14:paraId="7955F9B4" w14:textId="77777777" w:rsidR="00760F0E" w:rsidRPr="0010512B" w:rsidRDefault="00760F0E" w:rsidP="0010512B">
            <w:pPr>
              <w:spacing w:line="288" w:lineRule="auto"/>
            </w:pPr>
            <w:r w:rsidRPr="0010512B">
              <w:rPr>
                <w:b/>
                <w:bCs/>
              </w:rPr>
              <w:t xml:space="preserve">b)Phương pháp và kĩ thuật dạy học: </w:t>
            </w:r>
            <w:r w:rsidRPr="0010512B">
              <w:t>phương pháp dạy học hợp tác.</w:t>
            </w:r>
          </w:p>
          <w:p w14:paraId="72595A5C" w14:textId="77777777" w:rsidR="00760F0E" w:rsidRPr="00901A42" w:rsidRDefault="00760F0E" w:rsidP="0010512B">
            <w:pPr>
              <w:spacing w:line="288" w:lineRule="auto"/>
              <w:ind w:right="52"/>
              <w:jc w:val="both"/>
              <w:rPr>
                <w:rFonts w:eastAsia="Calibri"/>
                <w:szCs w:val="28"/>
              </w:rPr>
            </w:pPr>
            <w:r w:rsidRPr="0010512B">
              <w:rPr>
                <w:b/>
                <w:bCs/>
              </w:rPr>
              <w:t>c)Tiến trình tổ chức hoạt động:</w:t>
            </w:r>
          </w:p>
        </w:tc>
      </w:tr>
      <w:tr w:rsidR="00760F0E" w:rsidRPr="00901A42" w14:paraId="52A42FC9" w14:textId="77777777" w:rsidTr="00855723">
        <w:tc>
          <w:tcPr>
            <w:tcW w:w="5353" w:type="dxa"/>
            <w:tcBorders>
              <w:top w:val="dashed" w:sz="4" w:space="0" w:color="auto"/>
              <w:bottom w:val="dashed" w:sz="4" w:space="0" w:color="auto"/>
            </w:tcBorders>
          </w:tcPr>
          <w:p w14:paraId="51D9CBAF" w14:textId="77777777" w:rsidR="00760F0E" w:rsidRDefault="00760F0E" w:rsidP="00855723">
            <w:pPr>
              <w:spacing w:line="288" w:lineRule="auto"/>
              <w:jc w:val="both"/>
            </w:pPr>
            <w:r>
              <w:t>− GV chia lớp thành các nhóm và tổ chức cho HS đọc yêu cầu của hoạt động vận dụng trong SGK trang 78.</w:t>
            </w:r>
          </w:p>
          <w:p w14:paraId="2B67D796" w14:textId="77777777" w:rsidR="00760F0E" w:rsidRDefault="00760F0E" w:rsidP="00855723">
            <w:pPr>
              <w:spacing w:line="288" w:lineRule="auto"/>
              <w:jc w:val="both"/>
            </w:pPr>
            <w:r>
              <w:t xml:space="preserve">+ Viết hoặc vẽ một áp phích thể hiện sự tôn </w:t>
            </w:r>
            <w:r>
              <w:lastRenderedPageBreak/>
              <w:t>trọng bạn cùng giới và khác giới.</w:t>
            </w:r>
          </w:p>
          <w:p w14:paraId="49C65542" w14:textId="77777777" w:rsidR="00760F0E" w:rsidRDefault="00760F0E" w:rsidP="00855723">
            <w:pPr>
              <w:spacing w:line="288" w:lineRule="auto"/>
              <w:jc w:val="both"/>
            </w:pPr>
            <w:r>
              <w:t>+ Giới thiệu sản phẩm của em và tuyên truyền với bạn, người thân cùng thực hiện.</w:t>
            </w:r>
          </w:p>
          <w:p w14:paraId="58C18E8E" w14:textId="77777777" w:rsidR="00760F0E" w:rsidRDefault="00760F0E" w:rsidP="00855723">
            <w:pPr>
              <w:spacing w:line="288" w:lineRule="auto"/>
              <w:jc w:val="both"/>
            </w:pPr>
            <w:r>
              <w:t>–GV tổ chức cho từng nhóm lựa chọn cách viết hoặc vẽ một áp phích thể hiện sự tôn trọng bạn cùng giới và khác giới lên giấy khổ A4, A3 hoặc A0 tuỳ điều kiện của lớp, trường.</w:t>
            </w:r>
          </w:p>
          <w:p w14:paraId="1486C5AA" w14:textId="77777777" w:rsidR="00760F0E" w:rsidRDefault="00760F0E" w:rsidP="00855723">
            <w:pPr>
              <w:spacing w:line="288" w:lineRule="auto"/>
              <w:jc w:val="both"/>
            </w:pPr>
            <w:r>
              <w:t>–GV mời đại diện một số nhóm lên đóng vai là các tuyên truyền viên để giới thiệu sản phẩm của nhóm mình và tuyên truyền bạn bè, người thân cùng thực hiện tôn trọng bạn cùng giới và khác giới.</w:t>
            </w:r>
          </w:p>
          <w:p w14:paraId="1159C9B3" w14:textId="77777777" w:rsidR="00760F0E" w:rsidRDefault="00760F0E" w:rsidP="00855723">
            <w:pPr>
              <w:spacing w:line="288" w:lineRule="auto"/>
              <w:jc w:val="both"/>
            </w:pPr>
            <w:r>
              <w:t>–GV mời HS các nhóm khác nhận xét, trao đổi.</w:t>
            </w:r>
          </w:p>
          <w:p w14:paraId="3C9BA1AF" w14:textId="77777777" w:rsidR="00760F0E" w:rsidRDefault="00760F0E" w:rsidP="00855723">
            <w:pPr>
              <w:spacing w:line="288" w:lineRule="auto"/>
              <w:jc w:val="both"/>
            </w:pPr>
            <w:r>
              <w:t>–GV yêu cầu HS rút ra kết luận.</w:t>
            </w:r>
          </w:p>
          <w:p w14:paraId="39967F41" w14:textId="77777777" w:rsidR="00760F0E" w:rsidRDefault="00760F0E" w:rsidP="00855723">
            <w:pPr>
              <w:spacing w:line="288" w:lineRule="auto"/>
              <w:jc w:val="both"/>
            </w:pPr>
          </w:p>
          <w:p w14:paraId="5D9CC1CB" w14:textId="77777777" w:rsidR="00760F0E" w:rsidRDefault="00760F0E" w:rsidP="00855723">
            <w:pPr>
              <w:spacing w:line="288" w:lineRule="auto"/>
              <w:jc w:val="both"/>
            </w:pPr>
          </w:p>
          <w:p w14:paraId="61C37923" w14:textId="77777777" w:rsidR="00760F0E" w:rsidRDefault="00760F0E" w:rsidP="00855723">
            <w:pPr>
              <w:spacing w:line="288" w:lineRule="auto"/>
              <w:jc w:val="both"/>
            </w:pPr>
            <w:r>
              <w:t>–GV tổng kết và khen ngợi các nhóm có sản phẩm đẹp, nội dung tuyên truyền hay và sáng tạo; thuyết trình tự tin và lưu loát.</w:t>
            </w:r>
          </w:p>
          <w:p w14:paraId="230B1F3D" w14:textId="77777777" w:rsidR="00760F0E" w:rsidRDefault="00760F0E" w:rsidP="00855723">
            <w:pPr>
              <w:spacing w:line="288" w:lineRule="auto"/>
              <w:jc w:val="both"/>
            </w:pPr>
            <w:r>
              <w:t>–GV gợi ý và dẫn dắt để HS nêu được các từ khoá trong bài.</w:t>
            </w:r>
          </w:p>
          <w:p w14:paraId="7CBA33BC" w14:textId="77777777" w:rsidR="00760F0E" w:rsidRPr="00855723" w:rsidRDefault="00760F0E" w:rsidP="00855723">
            <w:pPr>
              <w:spacing w:line="288" w:lineRule="auto"/>
              <w:jc w:val="both"/>
            </w:pPr>
            <w:r>
              <w:t>–GV yêu cầu HS về nhà hoàn thiện áp phích tuyên truyền về tôn trọng bạn cùng giới và khác giới để trưng bày ở góc sáng tạo của lớp.</w:t>
            </w:r>
          </w:p>
        </w:tc>
        <w:tc>
          <w:tcPr>
            <w:tcW w:w="4925" w:type="dxa"/>
            <w:tcBorders>
              <w:top w:val="dashed" w:sz="4" w:space="0" w:color="auto"/>
              <w:bottom w:val="dashed" w:sz="4" w:space="0" w:color="auto"/>
            </w:tcBorders>
          </w:tcPr>
          <w:p w14:paraId="0E5FA591" w14:textId="77777777" w:rsidR="00760F0E" w:rsidRPr="00855723" w:rsidRDefault="00760F0E" w:rsidP="00855723">
            <w:pPr>
              <w:spacing w:line="288" w:lineRule="auto"/>
              <w:jc w:val="both"/>
              <w:rPr>
                <w:lang w:val="nl-NL"/>
              </w:rPr>
            </w:pPr>
            <w:r w:rsidRPr="00855723">
              <w:rPr>
                <w:lang w:val="nl-NL"/>
              </w:rPr>
              <w:lastRenderedPageBreak/>
              <w:t>–HS chia nhóm và đọc nội dung yêu cầu của hoạt động vận dụng trong SGK trang 78.</w:t>
            </w:r>
          </w:p>
          <w:p w14:paraId="065F5F4E" w14:textId="77777777" w:rsidR="00760F0E" w:rsidRPr="00855723" w:rsidRDefault="00760F0E" w:rsidP="00855723">
            <w:pPr>
              <w:spacing w:line="288" w:lineRule="auto"/>
              <w:jc w:val="both"/>
              <w:rPr>
                <w:lang w:val="nl-NL"/>
              </w:rPr>
            </w:pPr>
          </w:p>
          <w:p w14:paraId="13D7EC96" w14:textId="77777777" w:rsidR="00760F0E" w:rsidRPr="00855723" w:rsidRDefault="00760F0E" w:rsidP="00855723">
            <w:pPr>
              <w:spacing w:line="288" w:lineRule="auto"/>
              <w:jc w:val="both"/>
              <w:rPr>
                <w:lang w:val="nl-NL"/>
              </w:rPr>
            </w:pPr>
          </w:p>
          <w:p w14:paraId="5D9BE146" w14:textId="77777777" w:rsidR="00760F0E" w:rsidRPr="00855723" w:rsidRDefault="00760F0E" w:rsidP="00855723">
            <w:pPr>
              <w:spacing w:line="288" w:lineRule="auto"/>
              <w:jc w:val="both"/>
              <w:rPr>
                <w:lang w:val="nl-NL"/>
              </w:rPr>
            </w:pPr>
          </w:p>
          <w:p w14:paraId="401E2FC5" w14:textId="77777777" w:rsidR="00760F0E" w:rsidRPr="00855723" w:rsidRDefault="00760F0E" w:rsidP="00855723">
            <w:pPr>
              <w:spacing w:line="288" w:lineRule="auto"/>
              <w:jc w:val="both"/>
              <w:rPr>
                <w:lang w:val="nl-NL"/>
              </w:rPr>
            </w:pPr>
          </w:p>
          <w:p w14:paraId="611B5D46" w14:textId="77777777" w:rsidR="00760F0E" w:rsidRPr="00855723" w:rsidRDefault="00760F0E" w:rsidP="00855723">
            <w:pPr>
              <w:spacing w:line="288" w:lineRule="auto"/>
              <w:jc w:val="both"/>
              <w:rPr>
                <w:lang w:val="nl-NL"/>
              </w:rPr>
            </w:pPr>
            <w:r w:rsidRPr="00855723">
              <w:rPr>
                <w:lang w:val="nl-NL"/>
              </w:rPr>
              <w:t>–HS vẽ, viết một áp phích thể hiện sự tôn trọng bạn cùng giới và khác giới theo sự sáng tạo của từng thành viên trong nhóm.</w:t>
            </w:r>
          </w:p>
          <w:p w14:paraId="71D635EC" w14:textId="77777777" w:rsidR="00760F0E" w:rsidRDefault="00760F0E" w:rsidP="00855723">
            <w:pPr>
              <w:spacing w:line="288" w:lineRule="auto"/>
              <w:jc w:val="both"/>
              <w:rPr>
                <w:lang w:val="nl-NL"/>
              </w:rPr>
            </w:pPr>
          </w:p>
          <w:p w14:paraId="41DF835D" w14:textId="77777777" w:rsidR="00760F0E" w:rsidRPr="00855723" w:rsidRDefault="00760F0E" w:rsidP="00855723">
            <w:pPr>
              <w:spacing w:line="288" w:lineRule="auto"/>
              <w:jc w:val="both"/>
              <w:rPr>
                <w:lang w:val="nl-NL"/>
              </w:rPr>
            </w:pPr>
          </w:p>
          <w:p w14:paraId="36BF5E87" w14:textId="77777777" w:rsidR="00760F0E" w:rsidRPr="00855723" w:rsidRDefault="00760F0E" w:rsidP="00855723">
            <w:pPr>
              <w:spacing w:line="288" w:lineRule="auto"/>
              <w:jc w:val="both"/>
              <w:rPr>
                <w:lang w:val="nl-NL"/>
              </w:rPr>
            </w:pPr>
            <w:r w:rsidRPr="00855723">
              <w:rPr>
                <w:lang w:val="nl-NL"/>
              </w:rPr>
              <w:t>–Đại diện nhóm lên trình bày sản phẩm của nhóm và tuyên truyền bạn bè, người thân cùng thực hiện tôn trọng bạn cùng giới và khác giới.</w:t>
            </w:r>
          </w:p>
          <w:p w14:paraId="669A2F6A" w14:textId="77777777" w:rsidR="00760F0E" w:rsidRPr="00855723" w:rsidRDefault="00760F0E" w:rsidP="00855723">
            <w:pPr>
              <w:spacing w:line="288" w:lineRule="auto"/>
              <w:jc w:val="both"/>
              <w:rPr>
                <w:lang w:val="nl-NL"/>
              </w:rPr>
            </w:pPr>
          </w:p>
          <w:p w14:paraId="4419F58F" w14:textId="77777777" w:rsidR="00760F0E" w:rsidRPr="00855723" w:rsidRDefault="00760F0E" w:rsidP="00855723">
            <w:pPr>
              <w:spacing w:line="288" w:lineRule="auto"/>
              <w:jc w:val="both"/>
              <w:rPr>
                <w:lang w:val="nl-NL"/>
              </w:rPr>
            </w:pPr>
            <w:r w:rsidRPr="00855723">
              <w:rPr>
                <w:lang w:val="nl-NL"/>
              </w:rPr>
              <w:t>–HS nhóm khác lắng nghe, nhận xét và trao đổi.</w:t>
            </w:r>
          </w:p>
          <w:p w14:paraId="32EE590C" w14:textId="77777777" w:rsidR="00760F0E" w:rsidRPr="00855723" w:rsidRDefault="00760F0E" w:rsidP="00855723">
            <w:pPr>
              <w:spacing w:line="288" w:lineRule="auto"/>
              <w:jc w:val="both"/>
              <w:rPr>
                <w:lang w:val="nl-NL"/>
              </w:rPr>
            </w:pPr>
            <w:r w:rsidRPr="00855723">
              <w:rPr>
                <w:lang w:val="nl-NL"/>
              </w:rPr>
              <w:t>–HS rút ra kết luận: Cùng chia sẻ và thực hiện cư xử đúng mực, tôn trọng bạn cùng giới và khác giới.</w:t>
            </w:r>
          </w:p>
          <w:p w14:paraId="7CDB02FD" w14:textId="77777777" w:rsidR="00760F0E" w:rsidRPr="00855723" w:rsidRDefault="00760F0E" w:rsidP="00855723">
            <w:pPr>
              <w:spacing w:line="288" w:lineRule="auto"/>
              <w:jc w:val="both"/>
              <w:rPr>
                <w:lang w:val="nl-NL"/>
              </w:rPr>
            </w:pPr>
            <w:r w:rsidRPr="00855723">
              <w:rPr>
                <w:lang w:val="nl-NL"/>
              </w:rPr>
              <w:t>–HS lắng nghe.</w:t>
            </w:r>
          </w:p>
          <w:p w14:paraId="790E97BF" w14:textId="77777777" w:rsidR="00760F0E" w:rsidRPr="00855723" w:rsidRDefault="00760F0E" w:rsidP="00855723">
            <w:pPr>
              <w:spacing w:line="288" w:lineRule="auto"/>
              <w:jc w:val="both"/>
              <w:rPr>
                <w:lang w:val="nl-NL"/>
              </w:rPr>
            </w:pPr>
          </w:p>
          <w:p w14:paraId="3FE073B2" w14:textId="77777777" w:rsidR="00760F0E" w:rsidRPr="00855723" w:rsidRDefault="00760F0E" w:rsidP="00855723">
            <w:pPr>
              <w:spacing w:line="288" w:lineRule="auto"/>
              <w:jc w:val="both"/>
              <w:rPr>
                <w:lang w:val="nl-NL"/>
              </w:rPr>
            </w:pPr>
          </w:p>
          <w:p w14:paraId="20C35081" w14:textId="77777777" w:rsidR="00760F0E" w:rsidRPr="00855723" w:rsidRDefault="00760F0E" w:rsidP="00855723">
            <w:pPr>
              <w:spacing w:line="288" w:lineRule="auto"/>
              <w:jc w:val="both"/>
              <w:rPr>
                <w:lang w:val="nl-NL"/>
              </w:rPr>
            </w:pPr>
            <w:r w:rsidRPr="00855723">
              <w:rPr>
                <w:lang w:val="nl-NL"/>
              </w:rPr>
              <w:t>–HS nêu được các từ khoá trong bài: Đặc điểm sinh học; Đặc điểm xã hội.</w:t>
            </w:r>
          </w:p>
          <w:p w14:paraId="7FF41A5C" w14:textId="77777777" w:rsidR="00760F0E" w:rsidRPr="00901A42" w:rsidRDefault="00760F0E" w:rsidP="00855723">
            <w:pPr>
              <w:spacing w:line="288" w:lineRule="auto"/>
              <w:ind w:right="52"/>
              <w:jc w:val="both"/>
              <w:rPr>
                <w:rFonts w:eastAsia="Calibri"/>
                <w:szCs w:val="28"/>
              </w:rPr>
            </w:pPr>
            <w:r w:rsidRPr="00855723">
              <w:rPr>
                <w:lang w:val="nl-NL"/>
              </w:rPr>
              <w:t>–HS lắng nghe và thực hiện.</w:t>
            </w:r>
          </w:p>
        </w:tc>
      </w:tr>
      <w:tr w:rsidR="00760F0E" w:rsidRPr="00901A42" w14:paraId="79743447" w14:textId="77777777" w:rsidTr="00DD1A4D">
        <w:trPr>
          <w:trHeight w:val="2130"/>
        </w:trPr>
        <w:tc>
          <w:tcPr>
            <w:tcW w:w="10278" w:type="dxa"/>
            <w:gridSpan w:val="2"/>
            <w:tcBorders>
              <w:top w:val="dashed" w:sz="4" w:space="0" w:color="auto"/>
            </w:tcBorders>
          </w:tcPr>
          <w:p w14:paraId="7FCA0F4D" w14:textId="77777777" w:rsidR="00760F0E" w:rsidRPr="00901A42" w:rsidRDefault="00760F0E" w:rsidP="00606718">
            <w:pPr>
              <w:spacing w:line="288" w:lineRule="auto"/>
              <w:rPr>
                <w:rFonts w:eastAsia="Calibri"/>
                <w:b/>
                <w:szCs w:val="28"/>
                <w:lang w:val="nl-NL"/>
              </w:rPr>
            </w:pPr>
            <w:r w:rsidRPr="00901A42">
              <w:rPr>
                <w:rFonts w:eastAsia="Calibri"/>
                <w:b/>
                <w:szCs w:val="28"/>
                <w:lang w:val="nl-NL"/>
              </w:rPr>
              <w:lastRenderedPageBreak/>
              <w:t>IV, ĐIỀU CHỈNH BỔ SUNG</w:t>
            </w:r>
          </w:p>
          <w:p w14:paraId="05BA02A6"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4C044F94"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5C6DC039" w14:textId="77777777" w:rsidR="00760F0E" w:rsidRPr="00901A42" w:rsidRDefault="00760F0E" w:rsidP="00606718">
            <w:pPr>
              <w:spacing w:line="288" w:lineRule="auto"/>
              <w:rPr>
                <w:rFonts w:eastAsia="Calibri"/>
                <w:b/>
                <w:szCs w:val="28"/>
                <w:lang w:val="nl-NL"/>
              </w:rPr>
            </w:pPr>
            <w:r w:rsidRPr="00901A42">
              <w:rPr>
                <w:rFonts w:eastAsia="Calibri"/>
                <w:szCs w:val="28"/>
                <w:lang w:val="nl-NL"/>
              </w:rPr>
              <w:t>.............................................................................................................................................</w:t>
            </w:r>
          </w:p>
        </w:tc>
      </w:tr>
    </w:tbl>
    <w:p w14:paraId="7A06855F" w14:textId="77777777" w:rsidR="00760F0E" w:rsidRPr="00F07D9D" w:rsidRDefault="00760F0E" w:rsidP="00606718">
      <w:pPr>
        <w:spacing w:line="288" w:lineRule="auto"/>
      </w:pPr>
    </w:p>
    <w:p w14:paraId="673777D5" w14:textId="77777777" w:rsidR="00760F0E" w:rsidRPr="00F07D9D" w:rsidRDefault="00760F0E" w:rsidP="00606718">
      <w:pPr>
        <w:spacing w:line="288" w:lineRule="auto"/>
      </w:pPr>
    </w:p>
    <w:p w14:paraId="55FD1CFD" w14:textId="77777777" w:rsidR="00760F0E" w:rsidRPr="00F07D9D" w:rsidRDefault="00760F0E" w:rsidP="00606718">
      <w:pPr>
        <w:spacing w:line="288" w:lineRule="auto"/>
      </w:pPr>
    </w:p>
    <w:p w14:paraId="5B3C1B53" w14:textId="77777777" w:rsidR="00760F0E" w:rsidRDefault="00760F0E" w:rsidP="00606718">
      <w:pPr>
        <w:spacing w:line="288" w:lineRule="auto"/>
        <w:jc w:val="center"/>
        <w:rPr>
          <w:b/>
          <w:bCs/>
          <w:lang w:val="nl-NL"/>
        </w:rPr>
      </w:pPr>
      <w:r w:rsidRPr="002F7D94">
        <w:rPr>
          <w:b/>
          <w:bCs/>
          <w:lang w:val="nl-NL"/>
        </w:rPr>
        <w:lastRenderedPageBreak/>
        <w:t>Chủ đề 5: CON NGƯỜI VÀ SỨC KHOẺ</w:t>
      </w:r>
    </w:p>
    <w:p w14:paraId="2BF12B80" w14:textId="77777777" w:rsidR="00760F0E" w:rsidRPr="002F7D94" w:rsidRDefault="00760F0E" w:rsidP="002F7D94">
      <w:pPr>
        <w:spacing w:line="288" w:lineRule="auto"/>
        <w:jc w:val="center"/>
        <w:rPr>
          <w:b/>
          <w:bCs/>
          <w:lang w:val="nl-NL"/>
        </w:rPr>
      </w:pPr>
      <w:r w:rsidRPr="00F07D9D">
        <w:rPr>
          <w:b/>
          <w:bCs/>
          <w:lang w:val="nl-NL"/>
        </w:rPr>
        <w:t xml:space="preserve">Bài </w:t>
      </w:r>
      <w:r>
        <w:rPr>
          <w:b/>
          <w:bCs/>
          <w:lang w:val="nl-NL"/>
        </w:rPr>
        <w:t>23</w:t>
      </w:r>
      <w:r w:rsidRPr="00F07D9D">
        <w:rPr>
          <w:b/>
          <w:bCs/>
          <w:lang w:val="nl-NL"/>
        </w:rPr>
        <w:t xml:space="preserve">: </w:t>
      </w:r>
      <w:r w:rsidRPr="003B3DFC">
        <w:rPr>
          <w:b/>
          <w:bCs/>
          <w:lang w:val="nl-NL"/>
        </w:rPr>
        <w:t xml:space="preserve">SỰ SINH SẢN </w:t>
      </w:r>
      <w:r>
        <w:rPr>
          <w:b/>
          <w:bCs/>
          <w:lang w:val="nl-NL"/>
        </w:rPr>
        <w:t>Ở</w:t>
      </w:r>
      <w:r w:rsidRPr="003B3DFC">
        <w:rPr>
          <w:b/>
          <w:bCs/>
          <w:lang w:val="nl-NL"/>
        </w:rPr>
        <w:t xml:space="preserve"> NGƯỜI</w:t>
      </w:r>
    </w:p>
    <w:p w14:paraId="5E1E9A00" w14:textId="77777777" w:rsidR="00760F0E" w:rsidRDefault="00760F0E" w:rsidP="002F7D94">
      <w:pPr>
        <w:spacing w:line="288" w:lineRule="auto"/>
        <w:jc w:val="center"/>
        <w:rPr>
          <w:b/>
          <w:bCs/>
          <w:lang w:val="nl-NL"/>
        </w:rPr>
      </w:pPr>
      <w:r w:rsidRPr="002F7D94">
        <w:rPr>
          <w:b/>
          <w:bCs/>
          <w:lang w:val="nl-NL"/>
        </w:rPr>
        <w:t>(</w:t>
      </w:r>
      <w:r>
        <w:rPr>
          <w:b/>
          <w:bCs/>
          <w:lang w:val="nl-NL"/>
        </w:rPr>
        <w:t>3</w:t>
      </w:r>
      <w:r w:rsidRPr="002F7D94">
        <w:rPr>
          <w:b/>
          <w:bCs/>
          <w:lang w:val="nl-NL"/>
        </w:rPr>
        <w:t xml:space="preserve"> tiết)</w:t>
      </w:r>
    </w:p>
    <w:p w14:paraId="5706DD4C" w14:textId="77777777" w:rsidR="00760F0E" w:rsidRPr="00F07D9D" w:rsidRDefault="00760F0E" w:rsidP="00606718">
      <w:pPr>
        <w:spacing w:line="288" w:lineRule="auto"/>
        <w:ind w:firstLine="360"/>
        <w:rPr>
          <w:b/>
          <w:bCs/>
          <w:lang w:val="nl-NL"/>
        </w:rPr>
      </w:pPr>
      <w:r w:rsidRPr="00F07D9D">
        <w:rPr>
          <w:b/>
          <w:bCs/>
          <w:lang w:val="nl-NL"/>
        </w:rPr>
        <w:t>I. YÊU CẦU CẦN ĐẠT:</w:t>
      </w:r>
    </w:p>
    <w:p w14:paraId="3D648AA5" w14:textId="77777777" w:rsidR="00760F0E" w:rsidRPr="00F07D9D" w:rsidRDefault="00760F0E" w:rsidP="00606718">
      <w:pPr>
        <w:spacing w:line="288" w:lineRule="auto"/>
        <w:ind w:firstLine="360"/>
        <w:rPr>
          <w:b/>
          <w:lang w:val="nl-NL"/>
        </w:rPr>
      </w:pPr>
      <w:r w:rsidRPr="00F07D9D">
        <w:rPr>
          <w:b/>
          <w:lang w:val="nl-NL"/>
        </w:rPr>
        <w:t>1. Năng lực đặc thù.</w:t>
      </w:r>
    </w:p>
    <w:p w14:paraId="5527B435" w14:textId="77777777" w:rsidR="00760F0E" w:rsidRPr="003B3DFC" w:rsidRDefault="00760F0E" w:rsidP="003B3DFC">
      <w:pPr>
        <w:spacing w:line="288" w:lineRule="auto"/>
        <w:ind w:firstLine="360"/>
        <w:rPr>
          <w:bCs/>
          <w:lang w:val="nl-NL"/>
        </w:rPr>
      </w:pPr>
      <w:r w:rsidRPr="003B3DFC">
        <w:rPr>
          <w:bCs/>
          <w:lang w:val="nl-NL"/>
        </w:rPr>
        <w:t>− Sử dụng được sơ đồ và một số thuật ngữ (trứng, tinh trùng, sự thụ tinh,...) để trình bày quá trình hình thành cơ thể người.</w:t>
      </w:r>
    </w:p>
    <w:p w14:paraId="6F392E0B" w14:textId="77777777" w:rsidR="00760F0E" w:rsidRDefault="00760F0E" w:rsidP="003B3DFC">
      <w:pPr>
        <w:spacing w:line="288" w:lineRule="auto"/>
        <w:ind w:firstLine="360"/>
        <w:rPr>
          <w:bCs/>
          <w:lang w:val="nl-NL"/>
        </w:rPr>
      </w:pPr>
      <w:r w:rsidRPr="003B3DFC">
        <w:rPr>
          <w:bCs/>
          <w:lang w:val="nl-NL"/>
        </w:rPr>
        <w:t>− Nêu được ý nghĩa của sự sinh sản ở người.</w:t>
      </w:r>
    </w:p>
    <w:p w14:paraId="7FA83F33" w14:textId="77777777" w:rsidR="00760F0E" w:rsidRPr="00F07D9D" w:rsidRDefault="00760F0E" w:rsidP="003B3DFC">
      <w:pPr>
        <w:spacing w:line="288" w:lineRule="auto"/>
        <w:ind w:firstLine="360"/>
        <w:rPr>
          <w:b/>
        </w:rPr>
      </w:pPr>
      <w:r w:rsidRPr="00F07D9D">
        <w:rPr>
          <w:b/>
        </w:rPr>
        <w:t>2. Năng lực chung.</w:t>
      </w:r>
    </w:p>
    <w:p w14:paraId="748D743F" w14:textId="77777777" w:rsidR="00760F0E" w:rsidRDefault="00760F0E" w:rsidP="00097FB7">
      <w:pPr>
        <w:spacing w:line="288" w:lineRule="auto"/>
        <w:ind w:firstLine="360"/>
      </w:pPr>
      <w:r w:rsidRPr="003B3DFC">
        <w:t>Năng lực giao tiếp và hợp tác, sáng tạo trong thảo luận để tìm ra ý nghĩa của sự sinh sản.</w:t>
      </w:r>
    </w:p>
    <w:p w14:paraId="71B1844D" w14:textId="77777777" w:rsidR="00760F0E" w:rsidRPr="00F07D9D" w:rsidRDefault="00760F0E" w:rsidP="00097FB7">
      <w:pPr>
        <w:spacing w:line="288" w:lineRule="auto"/>
        <w:ind w:firstLine="360"/>
        <w:rPr>
          <w:b/>
        </w:rPr>
      </w:pPr>
      <w:r w:rsidRPr="00F07D9D">
        <w:rPr>
          <w:b/>
        </w:rPr>
        <w:t>3. Phẩm chất.</w:t>
      </w:r>
    </w:p>
    <w:p w14:paraId="422D8212" w14:textId="77777777" w:rsidR="00760F0E" w:rsidRDefault="00760F0E" w:rsidP="003B3DFC">
      <w:pPr>
        <w:spacing w:line="288" w:lineRule="auto"/>
        <w:ind w:firstLine="360"/>
      </w:pPr>
      <w:r>
        <w:t>–</w:t>
      </w:r>
      <w:r w:rsidRPr="003B3DFC">
        <w:t xml:space="preserve"> </w:t>
      </w:r>
      <w:r>
        <w:tab/>
        <w:t>Chăm chỉ: Ham hiểu biết, tìm hiểu về quá trình hình thành cơ thể người và ý nghĩa của sự sinh sản ở người.</w:t>
      </w:r>
    </w:p>
    <w:p w14:paraId="66E3CF5E" w14:textId="77777777" w:rsidR="00760F0E" w:rsidRDefault="00760F0E" w:rsidP="003B3DFC">
      <w:pPr>
        <w:spacing w:line="288" w:lineRule="auto"/>
        <w:ind w:firstLine="360"/>
      </w:pPr>
      <w:r>
        <w:t>− Trách nhiệm trong việc chia sẻ những đóng góp trong hoạt động nhóm.</w:t>
      </w:r>
    </w:p>
    <w:p w14:paraId="4C973964" w14:textId="77777777" w:rsidR="00760F0E" w:rsidRDefault="00760F0E" w:rsidP="003B3DFC">
      <w:pPr>
        <w:spacing w:line="288" w:lineRule="auto"/>
        <w:ind w:firstLine="360"/>
      </w:pPr>
      <w:r>
        <w:t>− Trung thực trong thảo luận và báo cáo kết quả thảo luận.</w:t>
      </w:r>
    </w:p>
    <w:p w14:paraId="60818EE9" w14:textId="77777777" w:rsidR="00760F0E" w:rsidRPr="00F07D9D" w:rsidRDefault="00760F0E" w:rsidP="003B3DFC">
      <w:pPr>
        <w:spacing w:line="288" w:lineRule="auto"/>
        <w:ind w:firstLine="360"/>
        <w:rPr>
          <w:b/>
        </w:rPr>
      </w:pPr>
      <w:r w:rsidRPr="00F07D9D">
        <w:rPr>
          <w:b/>
        </w:rPr>
        <w:t xml:space="preserve">II. ĐỒ DÙNG DẠY HỌC </w:t>
      </w:r>
    </w:p>
    <w:p w14:paraId="65547BD3" w14:textId="77777777" w:rsidR="00760F0E" w:rsidRPr="00F07D9D" w:rsidRDefault="00760F0E" w:rsidP="00606718">
      <w:pPr>
        <w:spacing w:line="288" w:lineRule="auto"/>
        <w:ind w:firstLine="360"/>
      </w:pPr>
      <w:r>
        <w:t xml:space="preserve">- </w:t>
      </w:r>
      <w:r w:rsidRPr="00F07D9D">
        <w:t>GV: Các hình trong SG</w:t>
      </w:r>
      <w:r>
        <w:t>K.</w:t>
      </w:r>
    </w:p>
    <w:p w14:paraId="751F3F2A" w14:textId="77777777" w:rsidR="00760F0E" w:rsidRDefault="00760F0E" w:rsidP="002F7D94">
      <w:pPr>
        <w:spacing w:line="288" w:lineRule="auto"/>
        <w:ind w:firstLine="360"/>
      </w:pPr>
      <w:r>
        <w:t xml:space="preserve">- </w:t>
      </w:r>
      <w:r w:rsidRPr="00F07D9D">
        <w:t>HS: SGK, VBT</w:t>
      </w:r>
      <w:r>
        <w:t xml:space="preserve">. </w:t>
      </w:r>
    </w:p>
    <w:p w14:paraId="4AC73594" w14:textId="77777777" w:rsidR="00760F0E" w:rsidRDefault="00760F0E" w:rsidP="002F7D94">
      <w:pPr>
        <w:spacing w:line="288" w:lineRule="auto"/>
        <w:ind w:firstLine="360"/>
        <w:rPr>
          <w:b/>
        </w:rPr>
      </w:pPr>
      <w:r w:rsidRPr="00F07D9D">
        <w:rPr>
          <w:b/>
        </w:rPr>
        <w:t>III. HOẠT ĐỘNG DẠY HỌC</w:t>
      </w:r>
      <w:r>
        <w:rPr>
          <w:b/>
        </w:rPr>
        <w:t>:</w:t>
      </w:r>
    </w:p>
    <w:p w14:paraId="575F4A67" w14:textId="77777777" w:rsidR="00760F0E" w:rsidRDefault="00760F0E" w:rsidP="002F7D94">
      <w:pPr>
        <w:spacing w:line="288" w:lineRule="auto"/>
        <w:jc w:val="center"/>
        <w:rPr>
          <w:b/>
        </w:rPr>
      </w:pPr>
      <w:r>
        <w:rPr>
          <w:b/>
        </w:rPr>
        <w:t>TIẾT 1</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550"/>
        <w:gridCol w:w="4233"/>
      </w:tblGrid>
      <w:tr w:rsidR="00760F0E" w:rsidRPr="00901A42" w14:paraId="66AB4391" w14:textId="77777777" w:rsidTr="002F7D94">
        <w:tc>
          <w:tcPr>
            <w:tcW w:w="5495" w:type="dxa"/>
            <w:tcBorders>
              <w:bottom w:val="dashed" w:sz="4" w:space="0" w:color="auto"/>
            </w:tcBorders>
          </w:tcPr>
          <w:p w14:paraId="7DB630E0"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giáo viên</w:t>
            </w:r>
          </w:p>
        </w:tc>
        <w:tc>
          <w:tcPr>
            <w:tcW w:w="4783" w:type="dxa"/>
            <w:gridSpan w:val="2"/>
            <w:tcBorders>
              <w:bottom w:val="dashed" w:sz="4" w:space="0" w:color="auto"/>
            </w:tcBorders>
          </w:tcPr>
          <w:p w14:paraId="517DEAF3"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học sinh</w:t>
            </w:r>
          </w:p>
        </w:tc>
      </w:tr>
      <w:tr w:rsidR="00760F0E" w:rsidRPr="00901A42" w14:paraId="5A3903F5" w14:textId="77777777" w:rsidTr="00DD1A4D">
        <w:tc>
          <w:tcPr>
            <w:tcW w:w="10278" w:type="dxa"/>
            <w:gridSpan w:val="3"/>
            <w:tcBorders>
              <w:bottom w:val="dashed" w:sz="4" w:space="0" w:color="auto"/>
            </w:tcBorders>
          </w:tcPr>
          <w:p w14:paraId="534C02F7" w14:textId="77777777" w:rsidR="00760F0E" w:rsidRPr="00F07D9D" w:rsidRDefault="00760F0E" w:rsidP="00606718">
            <w:pPr>
              <w:spacing w:line="288" w:lineRule="auto"/>
              <w:rPr>
                <w:bCs/>
                <w:i/>
                <w:lang w:val="nl-NL"/>
              </w:rPr>
            </w:pPr>
            <w:r w:rsidRPr="00F07D9D">
              <w:rPr>
                <w:b/>
                <w:bCs/>
                <w:lang w:val="nl-NL"/>
              </w:rPr>
              <w:t>1. Khởi động.</w:t>
            </w:r>
          </w:p>
          <w:p w14:paraId="261AB026" w14:textId="77777777" w:rsidR="00760F0E" w:rsidRDefault="00760F0E" w:rsidP="002A774F">
            <w:pPr>
              <w:spacing w:line="288" w:lineRule="auto"/>
              <w:rPr>
                <w:lang w:val="nl-NL"/>
              </w:rPr>
            </w:pPr>
            <w:r w:rsidRPr="002A774F">
              <w:rPr>
                <w:b/>
                <w:bCs/>
                <w:lang w:val="nl-NL"/>
              </w:rPr>
              <w:t xml:space="preserve">a)Mục tiêu: </w:t>
            </w:r>
            <w:r w:rsidRPr="003B3DFC">
              <w:rPr>
                <w:lang w:val="nl-NL"/>
              </w:rPr>
              <w:t>Tạo hứng thú và khơi gợi những hiểu biết đã có của HS về sự sinh sản ở người để dẫn dắt vào bài học mới.</w:t>
            </w:r>
            <w:r w:rsidRPr="002F7D94">
              <w:rPr>
                <w:lang w:val="nl-NL"/>
              </w:rPr>
              <w:t>.</w:t>
            </w:r>
          </w:p>
          <w:p w14:paraId="68E4634A" w14:textId="77777777" w:rsidR="00760F0E" w:rsidRPr="002A774F" w:rsidRDefault="00760F0E" w:rsidP="002A774F">
            <w:pPr>
              <w:spacing w:line="288" w:lineRule="auto"/>
              <w:rPr>
                <w:lang w:val="nl-NL"/>
              </w:rPr>
            </w:pPr>
            <w:r w:rsidRPr="002A774F">
              <w:rPr>
                <w:b/>
                <w:bCs/>
                <w:lang w:val="nl-NL"/>
              </w:rPr>
              <w:t xml:space="preserve">b)Phương pháp và kĩ thuật dạy học: </w:t>
            </w:r>
            <w:r w:rsidRPr="002A774F">
              <w:rPr>
                <w:lang w:val="nl-NL"/>
              </w:rPr>
              <w:t>Phương pháp vấn đáp.</w:t>
            </w:r>
          </w:p>
          <w:p w14:paraId="1CC204A6" w14:textId="77777777" w:rsidR="00760F0E" w:rsidRPr="00901A42" w:rsidRDefault="00760F0E" w:rsidP="002A774F">
            <w:pPr>
              <w:spacing w:line="288" w:lineRule="auto"/>
              <w:rPr>
                <w:rFonts w:eastAsia="Calibri"/>
              </w:rPr>
            </w:pPr>
            <w:r w:rsidRPr="002A774F">
              <w:rPr>
                <w:b/>
                <w:bCs/>
                <w:lang w:val="nl-NL"/>
              </w:rPr>
              <w:t>c)Tiến trình tổ chức hoạt động:</w:t>
            </w:r>
          </w:p>
        </w:tc>
      </w:tr>
      <w:tr w:rsidR="00760F0E" w:rsidRPr="00901A42" w14:paraId="349ED2A4" w14:textId="77777777" w:rsidTr="002F7D94">
        <w:tc>
          <w:tcPr>
            <w:tcW w:w="5495" w:type="dxa"/>
            <w:tcBorders>
              <w:bottom w:val="dashed" w:sz="4" w:space="0" w:color="auto"/>
            </w:tcBorders>
          </w:tcPr>
          <w:p w14:paraId="5859BBEC" w14:textId="77777777" w:rsidR="00760F0E" w:rsidRPr="003B3DFC" w:rsidRDefault="00760F0E" w:rsidP="003B3DFC">
            <w:pPr>
              <w:spacing w:line="288" w:lineRule="auto"/>
              <w:jc w:val="both"/>
              <w:rPr>
                <w:bCs/>
                <w:lang w:val="nl-NL"/>
              </w:rPr>
            </w:pPr>
            <w:r w:rsidRPr="00F07D9D">
              <w:rPr>
                <w:bCs/>
                <w:lang w:val="nl-NL"/>
              </w:rPr>
              <w:t xml:space="preserve">- </w:t>
            </w:r>
            <w:r w:rsidRPr="003B3DFC">
              <w:rPr>
                <w:rFonts w:ascii="Cambria Math" w:hAnsi="Cambria Math" w:cs="Cambria Math"/>
                <w:bCs/>
                <w:lang w:val="nl-NL"/>
              </w:rPr>
              <w:t>‒</w:t>
            </w:r>
            <w:r w:rsidRPr="003B3DFC">
              <w:rPr>
                <w:bCs/>
                <w:lang w:val="nl-NL"/>
              </w:rPr>
              <w:t xml:space="preserve"> GV tổ chức cho HS hoạt động theo nhóm đôi, một bạn đặt câu hỏi: Đặc điểm nào trên gương mặt bạn giống bố hoặc giống mẹ nhất? Bạn còn lại sẽ trả lời theo cảm nhận của bản thân.</w:t>
            </w:r>
          </w:p>
          <w:p w14:paraId="058B387C" w14:textId="77777777" w:rsidR="00760F0E" w:rsidRDefault="00760F0E" w:rsidP="003B3DFC">
            <w:pPr>
              <w:spacing w:line="288" w:lineRule="auto"/>
              <w:jc w:val="both"/>
              <w:rPr>
                <w:bCs/>
                <w:lang w:val="nl-NL"/>
              </w:rPr>
            </w:pPr>
          </w:p>
          <w:p w14:paraId="4902A82A" w14:textId="77777777" w:rsidR="00760F0E" w:rsidRDefault="00760F0E" w:rsidP="003B3DFC">
            <w:pPr>
              <w:spacing w:line="288" w:lineRule="auto"/>
              <w:jc w:val="both"/>
              <w:rPr>
                <w:bCs/>
                <w:lang w:val="nl-NL"/>
              </w:rPr>
            </w:pPr>
          </w:p>
          <w:p w14:paraId="05FA392A" w14:textId="77777777" w:rsidR="00760F0E" w:rsidRPr="003B3DFC" w:rsidRDefault="00760F0E" w:rsidP="003B3DFC">
            <w:pPr>
              <w:spacing w:line="288" w:lineRule="auto"/>
              <w:jc w:val="both"/>
              <w:rPr>
                <w:bCs/>
                <w:lang w:val="nl-NL"/>
              </w:rPr>
            </w:pPr>
          </w:p>
          <w:p w14:paraId="6B6FB4EE" w14:textId="77777777" w:rsidR="00760F0E" w:rsidRPr="003B3DFC" w:rsidRDefault="00760F0E" w:rsidP="003B3DFC">
            <w:pPr>
              <w:spacing w:line="288" w:lineRule="auto"/>
              <w:jc w:val="both"/>
              <w:rPr>
                <w:bCs/>
                <w:lang w:val="nl-NL"/>
              </w:rPr>
            </w:pPr>
            <w:r w:rsidRPr="003B3DFC">
              <w:rPr>
                <w:rFonts w:ascii="Cambria Math" w:hAnsi="Cambria Math" w:cs="Cambria Math"/>
                <w:bCs/>
                <w:lang w:val="nl-NL"/>
              </w:rPr>
              <w:lastRenderedPageBreak/>
              <w:t>‒</w:t>
            </w:r>
            <w:r w:rsidRPr="003B3DFC">
              <w:rPr>
                <w:bCs/>
                <w:lang w:val="nl-NL"/>
              </w:rPr>
              <w:t xml:space="preserve"> GV có thể tổ chức dưới dạng các trò chơi như: “Đi tìm bố, mẹ”, “Ai tinh mắt?”,…</w:t>
            </w:r>
          </w:p>
          <w:p w14:paraId="377D02E6" w14:textId="77777777" w:rsidR="00760F0E" w:rsidRPr="003B3DFC" w:rsidRDefault="00760F0E" w:rsidP="003B3DFC">
            <w:pPr>
              <w:spacing w:line="288" w:lineRule="auto"/>
              <w:jc w:val="both"/>
              <w:rPr>
                <w:bCs/>
                <w:lang w:val="nl-NL"/>
              </w:rPr>
            </w:pPr>
            <w:r w:rsidRPr="003B3DFC">
              <w:rPr>
                <w:rFonts w:ascii="Cambria Math" w:hAnsi="Cambria Math" w:cs="Cambria Math"/>
                <w:bCs/>
                <w:lang w:val="nl-NL"/>
              </w:rPr>
              <w:t>‒</w:t>
            </w:r>
            <w:r w:rsidRPr="003B3DFC">
              <w:rPr>
                <w:bCs/>
                <w:lang w:val="nl-NL"/>
              </w:rPr>
              <w:t xml:space="preserve"> GV đặt câu hỏi: Các em có biết nhờ đâu mà chúng ta có những đặc điểm giống bố, mẹ không?</w:t>
            </w:r>
          </w:p>
          <w:p w14:paraId="51E515E2" w14:textId="77777777" w:rsidR="00760F0E" w:rsidRPr="002F7D94" w:rsidRDefault="00760F0E" w:rsidP="003B3DFC">
            <w:pPr>
              <w:spacing w:line="288" w:lineRule="auto"/>
              <w:jc w:val="both"/>
              <w:rPr>
                <w:bCs/>
                <w:lang w:val="nl-NL"/>
              </w:rPr>
            </w:pPr>
            <w:r w:rsidRPr="003B3DFC">
              <w:rPr>
                <w:rFonts w:ascii="Cambria Math" w:hAnsi="Cambria Math" w:cs="Cambria Math"/>
                <w:bCs/>
                <w:lang w:val="nl-NL"/>
              </w:rPr>
              <w:t>‒</w:t>
            </w:r>
            <w:r w:rsidRPr="003B3DFC">
              <w:rPr>
                <w:bCs/>
                <w:lang w:val="nl-NL"/>
              </w:rPr>
              <w:t xml:space="preserve"> GV dẫn dắt vào bài học “Sự sinh sản ở người”.</w:t>
            </w:r>
          </w:p>
        </w:tc>
        <w:tc>
          <w:tcPr>
            <w:tcW w:w="4783" w:type="dxa"/>
            <w:gridSpan w:val="2"/>
            <w:tcBorders>
              <w:bottom w:val="dashed" w:sz="4" w:space="0" w:color="auto"/>
            </w:tcBorders>
          </w:tcPr>
          <w:p w14:paraId="5C856142" w14:textId="77777777" w:rsidR="00760F0E" w:rsidRPr="003B3DFC" w:rsidRDefault="00760F0E" w:rsidP="003B3DFC">
            <w:pPr>
              <w:spacing w:line="288" w:lineRule="auto"/>
              <w:jc w:val="both"/>
              <w:rPr>
                <w:lang w:val="nl-NL"/>
              </w:rPr>
            </w:pPr>
            <w:r w:rsidRPr="002F7D94">
              <w:rPr>
                <w:lang w:val="nl-NL"/>
              </w:rPr>
              <w:lastRenderedPageBreak/>
              <w:t>–</w:t>
            </w:r>
            <w:r w:rsidRPr="003B3DFC">
              <w:rPr>
                <w:lang w:val="nl-NL"/>
              </w:rPr>
              <w:t xml:space="preserve"> HS chia nhóm và hỏi đáp với nhau. Ví dụ:</w:t>
            </w:r>
          </w:p>
          <w:p w14:paraId="03F0F8DF" w14:textId="77777777" w:rsidR="00760F0E" w:rsidRPr="003B3DFC" w:rsidRDefault="00760F0E" w:rsidP="003B3DFC">
            <w:pPr>
              <w:spacing w:line="288" w:lineRule="auto"/>
              <w:jc w:val="both"/>
              <w:rPr>
                <w:lang w:val="nl-NL"/>
              </w:rPr>
            </w:pPr>
            <w:r w:rsidRPr="003B3DFC">
              <w:rPr>
                <w:lang w:val="nl-NL"/>
              </w:rPr>
              <w:t>+ Bạn A hỏi: Đặc điểm nào trên gương mặt bạn giống bố hoặc giống mẹ nhất?</w:t>
            </w:r>
          </w:p>
          <w:p w14:paraId="4E8838F6" w14:textId="77777777" w:rsidR="00760F0E" w:rsidRPr="003B3DFC" w:rsidRDefault="00760F0E" w:rsidP="003B3DFC">
            <w:pPr>
              <w:spacing w:line="288" w:lineRule="auto"/>
              <w:jc w:val="both"/>
              <w:rPr>
                <w:lang w:val="nl-NL"/>
              </w:rPr>
            </w:pPr>
            <w:r w:rsidRPr="003B3DFC">
              <w:rPr>
                <w:lang w:val="nl-NL"/>
              </w:rPr>
              <w:t>+ Bạn B trả lời: Mình giống bố khuôn mặt, giống mẹ đôi mắt,…; hoặc mình giống bố đôi tai, giống mẹ làn da trắng,…</w:t>
            </w:r>
          </w:p>
          <w:p w14:paraId="5AFE06D0" w14:textId="77777777" w:rsidR="00760F0E" w:rsidRPr="003B3DFC" w:rsidRDefault="00760F0E" w:rsidP="003B3DFC">
            <w:pPr>
              <w:spacing w:line="288" w:lineRule="auto"/>
              <w:jc w:val="both"/>
              <w:rPr>
                <w:lang w:val="nl-NL"/>
              </w:rPr>
            </w:pPr>
            <w:r w:rsidRPr="003B3DFC">
              <w:rPr>
                <w:lang w:val="nl-NL"/>
              </w:rPr>
              <w:lastRenderedPageBreak/>
              <w:t>− HS tham gia trò chơi theo sự hướng dẫn của GV.</w:t>
            </w:r>
          </w:p>
          <w:p w14:paraId="5E584469" w14:textId="77777777" w:rsidR="00760F0E" w:rsidRPr="003B3DFC" w:rsidRDefault="00760F0E" w:rsidP="003B3DFC">
            <w:pPr>
              <w:spacing w:line="288" w:lineRule="auto"/>
              <w:jc w:val="both"/>
              <w:rPr>
                <w:lang w:val="nl-NL"/>
              </w:rPr>
            </w:pPr>
            <w:r w:rsidRPr="003B3DFC">
              <w:rPr>
                <w:lang w:val="nl-NL"/>
              </w:rPr>
              <w:t>− HS trả lời theo khả năng hiểu biết của bản thân.</w:t>
            </w:r>
          </w:p>
          <w:p w14:paraId="7B454ABB" w14:textId="77777777" w:rsidR="00760F0E" w:rsidRPr="003B3DFC" w:rsidRDefault="00760F0E" w:rsidP="003B3DFC">
            <w:pPr>
              <w:spacing w:line="288" w:lineRule="auto"/>
              <w:jc w:val="both"/>
              <w:rPr>
                <w:lang w:val="nl-NL"/>
              </w:rPr>
            </w:pPr>
          </w:p>
          <w:p w14:paraId="2C50D8ED" w14:textId="77777777" w:rsidR="00760F0E" w:rsidRPr="00901A42" w:rsidRDefault="00760F0E" w:rsidP="003B3DFC">
            <w:pPr>
              <w:spacing w:line="288" w:lineRule="auto"/>
              <w:jc w:val="both"/>
              <w:rPr>
                <w:rFonts w:eastAsia="Calibri"/>
                <w:szCs w:val="28"/>
                <w:lang w:val="nl-NL"/>
              </w:rPr>
            </w:pPr>
            <w:r w:rsidRPr="003B3DFC">
              <w:rPr>
                <w:lang w:val="nl-NL"/>
              </w:rPr>
              <w:t>− HS lắng nghe.</w:t>
            </w:r>
          </w:p>
        </w:tc>
      </w:tr>
      <w:tr w:rsidR="00760F0E" w:rsidRPr="00901A42" w14:paraId="4472831F" w14:textId="77777777" w:rsidTr="00DD1A4D">
        <w:tc>
          <w:tcPr>
            <w:tcW w:w="10278" w:type="dxa"/>
            <w:gridSpan w:val="3"/>
            <w:tcBorders>
              <w:top w:val="dashed" w:sz="4" w:space="0" w:color="auto"/>
              <w:bottom w:val="dashed" w:sz="4" w:space="0" w:color="auto"/>
            </w:tcBorders>
          </w:tcPr>
          <w:p w14:paraId="4C03AF8D" w14:textId="77777777" w:rsidR="00760F0E" w:rsidRPr="00A24B3C" w:rsidRDefault="00760F0E" w:rsidP="00A24B3C">
            <w:pPr>
              <w:spacing w:line="288" w:lineRule="auto"/>
              <w:rPr>
                <w:b/>
                <w:bCs/>
                <w:iCs/>
                <w:lang w:val="nl-NL"/>
              </w:rPr>
            </w:pPr>
            <w:r w:rsidRPr="003B3DFC">
              <w:rPr>
                <w:b/>
                <w:bCs/>
                <w:iCs/>
                <w:lang w:val="nl-NL"/>
              </w:rPr>
              <w:lastRenderedPageBreak/>
              <w:t>2.Hoạt động khám phá và hình thành kiến thức: Tìm hiểu về quá trình hình thành cơ thể người</w:t>
            </w:r>
          </w:p>
        </w:tc>
      </w:tr>
      <w:tr w:rsidR="00760F0E" w:rsidRPr="00901A42" w14:paraId="1B4AC5C3" w14:textId="77777777" w:rsidTr="00DD1A4D">
        <w:tc>
          <w:tcPr>
            <w:tcW w:w="10278" w:type="dxa"/>
            <w:gridSpan w:val="3"/>
            <w:tcBorders>
              <w:top w:val="dashed" w:sz="4" w:space="0" w:color="auto"/>
              <w:bottom w:val="dashed" w:sz="4" w:space="0" w:color="auto"/>
            </w:tcBorders>
          </w:tcPr>
          <w:p w14:paraId="781D205D" w14:textId="77777777" w:rsidR="00760F0E" w:rsidRPr="003B3DFC" w:rsidRDefault="00760F0E" w:rsidP="003B3DFC">
            <w:pPr>
              <w:spacing w:line="288" w:lineRule="auto"/>
            </w:pPr>
            <w:r w:rsidRPr="003B3DFC">
              <w:rPr>
                <w:b/>
                <w:bCs/>
              </w:rPr>
              <w:t xml:space="preserve">–Mục tiêu: </w:t>
            </w:r>
            <w:r w:rsidRPr="003B3DFC">
              <w:t>HS nhận biết được cơ thể của mỗi con người được hình thành từ sự kết hợp giữa trứng của mẹ với tinh trùng của bố.</w:t>
            </w:r>
          </w:p>
          <w:p w14:paraId="106F8367" w14:textId="77777777" w:rsidR="00760F0E" w:rsidRPr="003B3DFC" w:rsidRDefault="00760F0E" w:rsidP="003B3DFC">
            <w:pPr>
              <w:spacing w:line="288" w:lineRule="auto"/>
            </w:pPr>
            <w:r w:rsidRPr="003B3DFC">
              <w:rPr>
                <w:b/>
                <w:bCs/>
              </w:rPr>
              <w:t xml:space="preserve">–Phương pháp và kĩ thuật dạy học: </w:t>
            </w:r>
            <w:r w:rsidRPr="003B3DFC">
              <w:t>Phương pháp vấn đáp, phương pháp trực quan, phương pháp nêu và giải quyết vấn đề.</w:t>
            </w:r>
          </w:p>
          <w:p w14:paraId="2110C463" w14:textId="77777777" w:rsidR="00760F0E" w:rsidRPr="00A24B3C" w:rsidRDefault="00760F0E" w:rsidP="003B3DFC">
            <w:pPr>
              <w:spacing w:line="288" w:lineRule="auto"/>
              <w:rPr>
                <w:b/>
                <w:bCs/>
              </w:rPr>
            </w:pPr>
            <w:r w:rsidRPr="003B3DFC">
              <w:rPr>
                <w:b/>
                <w:bCs/>
              </w:rPr>
              <w:t>–Tiến trình tổ chức hoạt động:</w:t>
            </w:r>
          </w:p>
        </w:tc>
      </w:tr>
      <w:tr w:rsidR="00760F0E" w:rsidRPr="00901A42" w14:paraId="47112A35" w14:textId="77777777" w:rsidTr="002F7D94">
        <w:tc>
          <w:tcPr>
            <w:tcW w:w="5495" w:type="dxa"/>
            <w:tcBorders>
              <w:top w:val="dashed" w:sz="4" w:space="0" w:color="auto"/>
              <w:bottom w:val="dashed" w:sz="4" w:space="0" w:color="auto"/>
            </w:tcBorders>
          </w:tcPr>
          <w:p w14:paraId="1E917B5F" w14:textId="77777777" w:rsidR="00760F0E" w:rsidRDefault="00760F0E" w:rsidP="002F7D94">
            <w:pPr>
              <w:spacing w:line="288" w:lineRule="auto"/>
              <w:jc w:val="both"/>
            </w:pPr>
            <w:r w:rsidRPr="00F07D9D">
              <w:t xml:space="preserve">- </w:t>
            </w:r>
            <w:r w:rsidRPr="003B3DFC">
              <w:t>– GV chia lớp thành các nhóm và tổ chức cho HS quan sát các hình 1a, 1b, 1c, 1d (SGK trang 79), đọc nội dung trong các hộp thông tin, thảo luận nhóm để thực hiện nhiệm vụ: Nói về quá trình hình thành cơ thể người.</w:t>
            </w:r>
          </w:p>
          <w:p w14:paraId="4E36A176" w14:textId="77777777" w:rsidR="00760F0E" w:rsidRDefault="00760F0E" w:rsidP="003B3DFC">
            <w:pPr>
              <w:spacing w:line="288" w:lineRule="auto"/>
              <w:jc w:val="both"/>
            </w:pPr>
            <w:r>
              <w:t>–GV mời đại diện của một số nhóm lên chỉ hình và nói về quá trình hình thành của cơ thể người.</w:t>
            </w:r>
          </w:p>
          <w:p w14:paraId="20DCFD51" w14:textId="77777777" w:rsidR="00760F0E" w:rsidRDefault="00760F0E" w:rsidP="003B3DFC">
            <w:pPr>
              <w:spacing w:line="288" w:lineRule="auto"/>
              <w:jc w:val="both"/>
            </w:pPr>
          </w:p>
          <w:p w14:paraId="58EED0E9" w14:textId="77777777" w:rsidR="00760F0E" w:rsidRDefault="00760F0E" w:rsidP="003B3DFC">
            <w:pPr>
              <w:spacing w:line="288" w:lineRule="auto"/>
              <w:jc w:val="both"/>
            </w:pPr>
          </w:p>
          <w:p w14:paraId="5CD1553B" w14:textId="77777777" w:rsidR="00760F0E" w:rsidRDefault="00760F0E" w:rsidP="003B3DFC">
            <w:pPr>
              <w:spacing w:line="288" w:lineRule="auto"/>
              <w:jc w:val="both"/>
            </w:pPr>
          </w:p>
          <w:p w14:paraId="65BFA96C" w14:textId="77777777" w:rsidR="00760F0E" w:rsidRDefault="00760F0E" w:rsidP="003B3DFC">
            <w:pPr>
              <w:spacing w:line="288" w:lineRule="auto"/>
              <w:jc w:val="both"/>
            </w:pPr>
          </w:p>
          <w:p w14:paraId="04D39125" w14:textId="77777777" w:rsidR="00760F0E" w:rsidRDefault="00760F0E" w:rsidP="003B3DFC">
            <w:pPr>
              <w:spacing w:line="288" w:lineRule="auto"/>
              <w:jc w:val="both"/>
            </w:pPr>
          </w:p>
          <w:p w14:paraId="4373E40D" w14:textId="77777777" w:rsidR="00760F0E" w:rsidRDefault="00760F0E" w:rsidP="003B3DFC">
            <w:pPr>
              <w:spacing w:line="288" w:lineRule="auto"/>
              <w:jc w:val="both"/>
            </w:pPr>
          </w:p>
          <w:p w14:paraId="5000959F" w14:textId="77777777" w:rsidR="00760F0E" w:rsidRDefault="00760F0E" w:rsidP="003B3DFC">
            <w:pPr>
              <w:spacing w:line="288" w:lineRule="auto"/>
              <w:jc w:val="both"/>
            </w:pPr>
          </w:p>
          <w:p w14:paraId="4178D8DE" w14:textId="77777777" w:rsidR="00760F0E" w:rsidRDefault="00760F0E" w:rsidP="003B3DFC">
            <w:pPr>
              <w:spacing w:line="288" w:lineRule="auto"/>
              <w:jc w:val="both"/>
            </w:pPr>
          </w:p>
          <w:p w14:paraId="542489E6" w14:textId="77777777" w:rsidR="00760F0E" w:rsidRDefault="00760F0E" w:rsidP="003B3DFC">
            <w:pPr>
              <w:spacing w:line="288" w:lineRule="auto"/>
              <w:jc w:val="both"/>
            </w:pPr>
            <w:r>
              <w:t>–GV mời các HS khác nhận xét.</w:t>
            </w:r>
          </w:p>
          <w:p w14:paraId="18CB20D0" w14:textId="77777777" w:rsidR="00760F0E" w:rsidRDefault="00760F0E" w:rsidP="003B3DFC">
            <w:pPr>
              <w:spacing w:line="288" w:lineRule="auto"/>
              <w:jc w:val="both"/>
            </w:pPr>
            <w:r>
              <w:t>–GV nhận xét, khen ngợi nhóm có câu trả lời đúng, bổ sung và chỉnh sửa cho nhóm có câu trả lời chưa chính xác.</w:t>
            </w:r>
          </w:p>
          <w:p w14:paraId="43B68063" w14:textId="77777777" w:rsidR="00760F0E" w:rsidRPr="00A24B3C" w:rsidRDefault="00760F0E" w:rsidP="003B3DFC">
            <w:pPr>
              <w:spacing w:line="288" w:lineRule="auto"/>
              <w:jc w:val="both"/>
            </w:pPr>
            <w:r>
              <w:t>–GV hướng dẫn HS rút ra kết luận.</w:t>
            </w:r>
          </w:p>
        </w:tc>
        <w:tc>
          <w:tcPr>
            <w:tcW w:w="4783" w:type="dxa"/>
            <w:gridSpan w:val="2"/>
            <w:tcBorders>
              <w:top w:val="dashed" w:sz="4" w:space="0" w:color="auto"/>
              <w:bottom w:val="dashed" w:sz="4" w:space="0" w:color="auto"/>
            </w:tcBorders>
          </w:tcPr>
          <w:p w14:paraId="4B6831FA" w14:textId="77777777" w:rsidR="00760F0E" w:rsidRPr="002F7D94" w:rsidRDefault="00760F0E" w:rsidP="002F7D94">
            <w:pPr>
              <w:spacing w:line="288" w:lineRule="auto"/>
              <w:jc w:val="both"/>
              <w:rPr>
                <w:rFonts w:eastAsia="Calibri"/>
                <w:szCs w:val="28"/>
              </w:rPr>
            </w:pPr>
            <w:r w:rsidRPr="002F7D94">
              <w:rPr>
                <w:rFonts w:eastAsia="Calibri"/>
                <w:szCs w:val="28"/>
              </w:rPr>
              <w:t>–</w:t>
            </w:r>
            <w:r>
              <w:t xml:space="preserve"> </w:t>
            </w:r>
            <w:r w:rsidRPr="003B3DFC">
              <w:rPr>
                <w:rFonts w:eastAsia="Calibri"/>
                <w:szCs w:val="28"/>
              </w:rPr>
              <w:t>HS chia nhóm, quan sát hình, đọc thông tin và thảo luận nhóm.</w:t>
            </w:r>
          </w:p>
          <w:p w14:paraId="77521FC1" w14:textId="77777777" w:rsidR="00760F0E" w:rsidRDefault="00760F0E" w:rsidP="002F7D94">
            <w:pPr>
              <w:spacing w:line="288" w:lineRule="auto"/>
              <w:jc w:val="both"/>
              <w:rPr>
                <w:rFonts w:eastAsia="Calibri"/>
                <w:szCs w:val="28"/>
              </w:rPr>
            </w:pPr>
          </w:p>
          <w:p w14:paraId="24992A72" w14:textId="77777777" w:rsidR="00760F0E" w:rsidRDefault="00760F0E" w:rsidP="002F7D94">
            <w:pPr>
              <w:spacing w:line="288" w:lineRule="auto"/>
              <w:jc w:val="both"/>
              <w:rPr>
                <w:rFonts w:eastAsia="Calibri"/>
                <w:szCs w:val="28"/>
              </w:rPr>
            </w:pPr>
          </w:p>
          <w:p w14:paraId="22FE30A8" w14:textId="77777777" w:rsidR="00760F0E" w:rsidRDefault="00760F0E" w:rsidP="002F7D94">
            <w:pPr>
              <w:spacing w:line="288" w:lineRule="auto"/>
              <w:jc w:val="both"/>
              <w:rPr>
                <w:rFonts w:eastAsia="Calibri"/>
                <w:szCs w:val="28"/>
              </w:rPr>
            </w:pPr>
          </w:p>
          <w:p w14:paraId="0C9D5D53" w14:textId="77777777" w:rsidR="00760F0E" w:rsidRPr="003B3DFC" w:rsidRDefault="00760F0E" w:rsidP="003B3DFC">
            <w:pPr>
              <w:spacing w:line="288" w:lineRule="auto"/>
              <w:jc w:val="both"/>
              <w:rPr>
                <w:rFonts w:eastAsia="Calibri"/>
                <w:szCs w:val="28"/>
              </w:rPr>
            </w:pPr>
            <w:r w:rsidRPr="003B3DFC">
              <w:rPr>
                <w:rFonts w:eastAsia="Calibri"/>
                <w:szCs w:val="28"/>
              </w:rPr>
              <w:t>HS trả lời.</w:t>
            </w:r>
          </w:p>
          <w:p w14:paraId="0C11E6CA" w14:textId="77777777" w:rsidR="00760F0E" w:rsidRPr="003B3DFC" w:rsidRDefault="00760F0E" w:rsidP="003B3DFC">
            <w:pPr>
              <w:spacing w:line="288" w:lineRule="auto"/>
              <w:jc w:val="both"/>
              <w:rPr>
                <w:rFonts w:eastAsia="Calibri"/>
                <w:szCs w:val="28"/>
              </w:rPr>
            </w:pPr>
            <w:r w:rsidRPr="003B3DFC">
              <w:rPr>
                <w:rFonts w:eastAsia="Calibri"/>
                <w:szCs w:val="28"/>
              </w:rPr>
              <w:t>+ Hình 1a: Tinh trùng của người bố di chuyển tới gặp trứng của người mẹ. Thường chỉ có một tinh trùng chui được vào trứng để thụ tinh, tạo thành hợp tử.</w:t>
            </w:r>
          </w:p>
          <w:p w14:paraId="25CF7840" w14:textId="77777777" w:rsidR="00760F0E" w:rsidRPr="003B3DFC" w:rsidRDefault="00760F0E" w:rsidP="003B3DFC">
            <w:pPr>
              <w:spacing w:line="288" w:lineRule="auto"/>
              <w:jc w:val="both"/>
              <w:rPr>
                <w:rFonts w:eastAsia="Calibri"/>
                <w:szCs w:val="28"/>
              </w:rPr>
            </w:pPr>
            <w:r w:rsidRPr="003B3DFC">
              <w:rPr>
                <w:rFonts w:eastAsia="Calibri"/>
                <w:szCs w:val="28"/>
              </w:rPr>
              <w:t>+ Hình 1b: Hợp tử di chuyển dần về tử cung, phát triển thành phôi.</w:t>
            </w:r>
          </w:p>
          <w:p w14:paraId="2344F0D0" w14:textId="77777777" w:rsidR="00760F0E" w:rsidRPr="003B3DFC" w:rsidRDefault="00760F0E" w:rsidP="003B3DFC">
            <w:pPr>
              <w:spacing w:line="288" w:lineRule="auto"/>
              <w:jc w:val="both"/>
              <w:rPr>
                <w:rFonts w:eastAsia="Calibri"/>
                <w:szCs w:val="28"/>
              </w:rPr>
            </w:pPr>
            <w:r w:rsidRPr="003B3DFC">
              <w:rPr>
                <w:rFonts w:eastAsia="Calibri"/>
                <w:szCs w:val="28"/>
              </w:rPr>
              <w:t>+ Hình 1c: Phôi phát triển thành thai nhi.</w:t>
            </w:r>
          </w:p>
          <w:p w14:paraId="26D732EE" w14:textId="77777777" w:rsidR="00760F0E" w:rsidRPr="003B3DFC" w:rsidRDefault="00760F0E" w:rsidP="003B3DFC">
            <w:pPr>
              <w:spacing w:line="288" w:lineRule="auto"/>
              <w:jc w:val="both"/>
              <w:rPr>
                <w:rFonts w:eastAsia="Calibri"/>
                <w:szCs w:val="28"/>
              </w:rPr>
            </w:pPr>
            <w:r w:rsidRPr="003B3DFC">
              <w:rPr>
                <w:rFonts w:eastAsia="Calibri"/>
                <w:szCs w:val="28"/>
              </w:rPr>
              <w:t>+ Hình 1d: Em bé được sinh ra sau khoảng 9 tháng.</w:t>
            </w:r>
          </w:p>
          <w:p w14:paraId="28C9A65C" w14:textId="77777777" w:rsidR="00760F0E" w:rsidRPr="003B3DFC" w:rsidRDefault="00760F0E" w:rsidP="003B3DFC">
            <w:pPr>
              <w:spacing w:line="288" w:lineRule="auto"/>
              <w:jc w:val="both"/>
              <w:rPr>
                <w:rFonts w:eastAsia="Calibri"/>
                <w:szCs w:val="28"/>
              </w:rPr>
            </w:pPr>
            <w:r w:rsidRPr="003B3DFC">
              <w:rPr>
                <w:rFonts w:eastAsia="Calibri"/>
                <w:szCs w:val="28"/>
              </w:rPr>
              <w:t>–HS nhận xét lẫn nhau.</w:t>
            </w:r>
          </w:p>
          <w:p w14:paraId="5AFFDF5A" w14:textId="77777777" w:rsidR="00760F0E" w:rsidRPr="003B3DFC" w:rsidRDefault="00760F0E" w:rsidP="003B3DFC">
            <w:pPr>
              <w:spacing w:line="288" w:lineRule="auto"/>
              <w:jc w:val="both"/>
              <w:rPr>
                <w:rFonts w:eastAsia="Calibri"/>
                <w:szCs w:val="28"/>
              </w:rPr>
            </w:pPr>
            <w:r w:rsidRPr="003B3DFC">
              <w:rPr>
                <w:rFonts w:eastAsia="Calibri"/>
                <w:szCs w:val="28"/>
              </w:rPr>
              <w:t>–HS lắng nghe.</w:t>
            </w:r>
          </w:p>
          <w:p w14:paraId="252867EC" w14:textId="77777777" w:rsidR="00760F0E" w:rsidRPr="003B3DFC" w:rsidRDefault="00760F0E" w:rsidP="003B3DFC">
            <w:pPr>
              <w:spacing w:line="288" w:lineRule="auto"/>
              <w:jc w:val="both"/>
              <w:rPr>
                <w:rFonts w:eastAsia="Calibri"/>
                <w:szCs w:val="28"/>
              </w:rPr>
            </w:pPr>
          </w:p>
          <w:p w14:paraId="1A27959D" w14:textId="77777777" w:rsidR="00760F0E" w:rsidRPr="003B3DFC" w:rsidRDefault="00760F0E" w:rsidP="003B3DFC">
            <w:pPr>
              <w:spacing w:line="288" w:lineRule="auto"/>
              <w:jc w:val="both"/>
              <w:rPr>
                <w:rFonts w:eastAsia="Calibri"/>
                <w:szCs w:val="28"/>
              </w:rPr>
            </w:pPr>
          </w:p>
          <w:p w14:paraId="7BA36972" w14:textId="77777777" w:rsidR="00760F0E" w:rsidRPr="00901A42" w:rsidRDefault="00760F0E" w:rsidP="003B3DFC">
            <w:pPr>
              <w:spacing w:line="288" w:lineRule="auto"/>
              <w:jc w:val="both"/>
              <w:rPr>
                <w:rFonts w:eastAsia="Calibri"/>
                <w:szCs w:val="28"/>
              </w:rPr>
            </w:pPr>
            <w:r w:rsidRPr="003B3DFC">
              <w:rPr>
                <w:rFonts w:eastAsia="Calibri"/>
                <w:szCs w:val="28"/>
              </w:rPr>
              <w:t xml:space="preserve">–HS rút ra kết luận: Quá trình thụ tinh </w:t>
            </w:r>
            <w:r w:rsidRPr="003B3DFC">
              <w:rPr>
                <w:rFonts w:eastAsia="Calibri"/>
                <w:szCs w:val="28"/>
              </w:rPr>
              <w:lastRenderedPageBreak/>
              <w:t>diễn ra trong cơ quan sinh dục của người mẹ. Sự thụ tinh xảy ra khi tinh trùng của người bố kết hợp với trứng của người mẹ tạo thành hợp tử. Hợp tử phát triển thành phôi, phôi phát triển thành thai nhi trong cơ thể người mẹ. Sau khoảng 9 tháng, em bé được sinh ra.</w:t>
            </w:r>
          </w:p>
        </w:tc>
      </w:tr>
      <w:tr w:rsidR="00760F0E" w:rsidRPr="00901A42" w14:paraId="31D0D88D" w14:textId="77777777" w:rsidTr="00DD1A4D">
        <w:tc>
          <w:tcPr>
            <w:tcW w:w="10278" w:type="dxa"/>
            <w:gridSpan w:val="3"/>
            <w:tcBorders>
              <w:top w:val="dashed" w:sz="4" w:space="0" w:color="auto"/>
              <w:bottom w:val="dashed" w:sz="4" w:space="0" w:color="auto"/>
            </w:tcBorders>
          </w:tcPr>
          <w:p w14:paraId="788D0D64" w14:textId="77777777" w:rsidR="00760F0E" w:rsidRDefault="00760F0E" w:rsidP="00A24B3C">
            <w:pPr>
              <w:spacing w:line="288" w:lineRule="auto"/>
              <w:rPr>
                <w:b/>
                <w:bCs/>
              </w:rPr>
            </w:pPr>
            <w:r w:rsidRPr="00F274A3">
              <w:rPr>
                <w:b/>
                <w:bCs/>
              </w:rPr>
              <w:lastRenderedPageBreak/>
              <w:t>3.Hoạt động luyện tập: Hoàn thành sơ đồ mô tả quá trình hình thành cơ thể người</w:t>
            </w:r>
          </w:p>
          <w:p w14:paraId="5647A2DF" w14:textId="77777777" w:rsidR="00760F0E" w:rsidRDefault="00760F0E" w:rsidP="00A24B3C">
            <w:pPr>
              <w:spacing w:line="288" w:lineRule="auto"/>
              <w:ind w:right="52"/>
              <w:jc w:val="both"/>
            </w:pPr>
            <w:r w:rsidRPr="00A24B3C">
              <w:rPr>
                <w:b/>
                <w:bCs/>
              </w:rPr>
              <w:t xml:space="preserve">a)Mục tiêu: </w:t>
            </w:r>
            <w:r w:rsidRPr="00F274A3">
              <w:t>Kiểm tra sự hiểu biết của HS về quá trình hình thành cơ thể người.</w:t>
            </w:r>
          </w:p>
          <w:p w14:paraId="1540346F" w14:textId="77777777" w:rsidR="00760F0E" w:rsidRDefault="00760F0E" w:rsidP="00A24B3C">
            <w:pPr>
              <w:spacing w:line="288" w:lineRule="auto"/>
              <w:ind w:right="52"/>
              <w:jc w:val="both"/>
            </w:pPr>
            <w:r w:rsidRPr="00A24B3C">
              <w:rPr>
                <w:b/>
                <w:bCs/>
              </w:rPr>
              <w:t>b)Phương pháp và kĩ thuật dạy học:</w:t>
            </w:r>
            <w:r w:rsidRPr="00F274A3">
              <w:t xml:space="preserve"> Phương pháp vấn đáp, phương pháp trực quan, phương pháp nêu và giải quyết vấn đề.</w:t>
            </w:r>
          </w:p>
          <w:p w14:paraId="5B283D9F" w14:textId="77777777" w:rsidR="00760F0E" w:rsidRPr="00901A42" w:rsidRDefault="00760F0E" w:rsidP="00A24B3C">
            <w:pPr>
              <w:spacing w:line="288" w:lineRule="auto"/>
              <w:ind w:right="52"/>
              <w:jc w:val="both"/>
              <w:rPr>
                <w:rFonts w:eastAsia="Calibri"/>
                <w:szCs w:val="28"/>
              </w:rPr>
            </w:pPr>
            <w:r w:rsidRPr="00A24B3C">
              <w:rPr>
                <w:b/>
                <w:bCs/>
              </w:rPr>
              <w:t>c)Tiến trình tổ chức hoạt động:</w:t>
            </w:r>
          </w:p>
        </w:tc>
      </w:tr>
      <w:tr w:rsidR="00760F0E" w:rsidRPr="00901A42" w14:paraId="0B5F7C18" w14:textId="77777777" w:rsidTr="002F7D94">
        <w:tc>
          <w:tcPr>
            <w:tcW w:w="5495" w:type="dxa"/>
            <w:tcBorders>
              <w:top w:val="dashed" w:sz="4" w:space="0" w:color="auto"/>
              <w:bottom w:val="dashed" w:sz="4" w:space="0" w:color="auto"/>
            </w:tcBorders>
          </w:tcPr>
          <w:p w14:paraId="34106041" w14:textId="77777777" w:rsidR="00760F0E" w:rsidRDefault="00760F0E" w:rsidP="00B0462E">
            <w:pPr>
              <w:spacing w:line="288" w:lineRule="auto"/>
              <w:ind w:right="52"/>
              <w:jc w:val="both"/>
            </w:pPr>
            <w:r>
              <w:t xml:space="preserve">− </w:t>
            </w:r>
            <w:r w:rsidRPr="00F274A3">
              <w:t>GV chia lớp thành các nhóm và tổ chức cho HS quan sát sơ đồ gợi ý trong SGK trang 80, thảo luận nhóm để thực hiện nhiệm vụ: Lựa chọn ô chữ phù hợp để hoàn thành sơ đồ mô tả quá trình hình thành cơ thể người vào giấy khổ A3 hoặc A4. Lưu ý: GV khuyến khích HS có thể vẽ, viết sơ đồ này một cách sáng tạo hơn để phát huy các năng lực vẽ, viết, sơ đồ hoá của HS.</w:t>
            </w:r>
          </w:p>
          <w:p w14:paraId="73497EF1" w14:textId="77777777" w:rsidR="00760F0E" w:rsidRPr="00F274A3" w:rsidRDefault="00760F0E" w:rsidP="00F274A3">
            <w:pPr>
              <w:spacing w:line="288" w:lineRule="auto"/>
              <w:ind w:right="52"/>
              <w:jc w:val="both"/>
              <w:rPr>
                <w:rFonts w:eastAsia="Calibri"/>
                <w:szCs w:val="28"/>
              </w:rPr>
            </w:pPr>
            <w:r w:rsidRPr="00F274A3">
              <w:rPr>
                <w:rFonts w:eastAsia="Calibri"/>
                <w:szCs w:val="28"/>
              </w:rPr>
              <w:t>–GV mời đại diện các nhóm lên chia sẻ sản phẩm trước lớp.</w:t>
            </w:r>
          </w:p>
          <w:p w14:paraId="6597E1E1" w14:textId="77777777" w:rsidR="00760F0E" w:rsidRPr="00F274A3" w:rsidRDefault="00760F0E" w:rsidP="00F274A3">
            <w:pPr>
              <w:spacing w:line="288" w:lineRule="auto"/>
              <w:ind w:right="52"/>
              <w:jc w:val="both"/>
              <w:rPr>
                <w:rFonts w:eastAsia="Calibri"/>
                <w:szCs w:val="28"/>
              </w:rPr>
            </w:pPr>
            <w:r w:rsidRPr="00F274A3">
              <w:rPr>
                <w:rFonts w:eastAsia="Calibri"/>
                <w:szCs w:val="28"/>
              </w:rPr>
              <w:t>–GV mời HS các nhóm khác nhận xét.</w:t>
            </w:r>
          </w:p>
          <w:p w14:paraId="0EC1582C" w14:textId="77777777" w:rsidR="00760F0E" w:rsidRPr="00F274A3" w:rsidRDefault="00760F0E" w:rsidP="00F274A3">
            <w:pPr>
              <w:spacing w:line="288" w:lineRule="auto"/>
              <w:ind w:right="52"/>
              <w:jc w:val="both"/>
              <w:rPr>
                <w:rFonts w:eastAsia="Calibri"/>
                <w:szCs w:val="28"/>
              </w:rPr>
            </w:pPr>
          </w:p>
          <w:p w14:paraId="2A6044E3" w14:textId="77777777" w:rsidR="00760F0E" w:rsidRPr="00F274A3" w:rsidRDefault="00760F0E" w:rsidP="00F274A3">
            <w:pPr>
              <w:spacing w:line="288" w:lineRule="auto"/>
              <w:ind w:right="52"/>
              <w:jc w:val="both"/>
              <w:rPr>
                <w:rFonts w:eastAsia="Calibri"/>
                <w:szCs w:val="28"/>
              </w:rPr>
            </w:pPr>
            <w:r w:rsidRPr="00F274A3">
              <w:rPr>
                <w:rFonts w:eastAsia="Calibri"/>
                <w:szCs w:val="28"/>
              </w:rPr>
              <w:t>–GV nhận xét và khen ngợi những HS có câu trả lời đúng, lưu loát, có thêm những ý tưởng mới, trình bày sơ đồ một cách sáng tạo.</w:t>
            </w:r>
          </w:p>
          <w:p w14:paraId="4A3F7515" w14:textId="77777777" w:rsidR="00760F0E" w:rsidRPr="00F274A3" w:rsidRDefault="00760F0E" w:rsidP="00F274A3">
            <w:pPr>
              <w:spacing w:line="288" w:lineRule="auto"/>
              <w:ind w:right="52"/>
              <w:jc w:val="both"/>
              <w:rPr>
                <w:rFonts w:eastAsia="Calibri"/>
                <w:szCs w:val="28"/>
              </w:rPr>
            </w:pPr>
            <w:r w:rsidRPr="00F274A3">
              <w:rPr>
                <w:rFonts w:eastAsia="Calibri"/>
                <w:szCs w:val="28"/>
              </w:rPr>
              <w:t>–GV khuyến khích HS đọc thêm mục Em tìm hiểu thêm để hiểu rõ hơn các giai đoạn phát triển của thai nhi.</w:t>
            </w:r>
          </w:p>
          <w:p w14:paraId="7F7B7E71" w14:textId="77777777" w:rsidR="00760F0E" w:rsidRPr="00901A42" w:rsidRDefault="00760F0E" w:rsidP="00F274A3">
            <w:pPr>
              <w:spacing w:line="288" w:lineRule="auto"/>
              <w:ind w:right="52"/>
              <w:jc w:val="both"/>
              <w:rPr>
                <w:rFonts w:eastAsia="Calibri"/>
                <w:szCs w:val="28"/>
              </w:rPr>
            </w:pPr>
            <w:r w:rsidRPr="00F274A3">
              <w:rPr>
                <w:rFonts w:eastAsia="Calibri"/>
                <w:szCs w:val="28"/>
              </w:rPr>
              <w:t>–GV yêu cầu HS hoàn thiện sơ đồ quá trình hình</w:t>
            </w:r>
            <w:r>
              <w:rPr>
                <w:rFonts w:eastAsia="Calibri"/>
                <w:szCs w:val="28"/>
              </w:rPr>
              <w:t xml:space="preserve"> </w:t>
            </w:r>
            <w:r w:rsidRPr="00F274A3">
              <w:rPr>
                <w:rFonts w:eastAsia="Calibri"/>
                <w:szCs w:val="28"/>
              </w:rPr>
              <w:t>thành cơ thể người để trưng bày ở góc sáng tạo của lớp hoặc viết vào vở.</w:t>
            </w:r>
          </w:p>
        </w:tc>
        <w:tc>
          <w:tcPr>
            <w:tcW w:w="4783" w:type="dxa"/>
            <w:gridSpan w:val="2"/>
            <w:tcBorders>
              <w:top w:val="dashed" w:sz="4" w:space="0" w:color="auto"/>
              <w:bottom w:val="dashed" w:sz="4" w:space="0" w:color="auto"/>
            </w:tcBorders>
          </w:tcPr>
          <w:p w14:paraId="3FAEB0C2" w14:textId="77777777" w:rsidR="00760F0E" w:rsidRDefault="00760F0E" w:rsidP="00F274A3">
            <w:pPr>
              <w:spacing w:line="288" w:lineRule="auto"/>
              <w:jc w:val="both"/>
              <w:rPr>
                <w:lang w:val="nl-NL"/>
              </w:rPr>
            </w:pPr>
            <w:r w:rsidRPr="00F274A3">
              <w:rPr>
                <w:lang w:val="nl-NL"/>
              </w:rPr>
              <w:t>HS chia nhóm, lựa chọn ô chữ thích hợp để hoàn thành sơ đồ mô tả quá trình hình thành cơ thể người theo sự hướng dẫn của GV.</w:t>
            </w:r>
            <w:r w:rsidRPr="00B0462E">
              <w:rPr>
                <w:lang w:val="nl-NL"/>
              </w:rPr>
              <w:t xml:space="preserve"> </w:t>
            </w:r>
          </w:p>
          <w:p w14:paraId="2BBFD81F" w14:textId="77777777" w:rsidR="00760F0E" w:rsidRDefault="00760F0E" w:rsidP="00F274A3">
            <w:pPr>
              <w:spacing w:line="288" w:lineRule="auto"/>
              <w:jc w:val="both"/>
              <w:rPr>
                <w:lang w:val="nl-NL"/>
              </w:rPr>
            </w:pPr>
          </w:p>
          <w:p w14:paraId="79D2E856" w14:textId="77777777" w:rsidR="00760F0E" w:rsidRDefault="00760F0E" w:rsidP="00F274A3">
            <w:pPr>
              <w:spacing w:line="288" w:lineRule="auto"/>
              <w:jc w:val="both"/>
              <w:rPr>
                <w:lang w:val="nl-NL"/>
              </w:rPr>
            </w:pPr>
          </w:p>
          <w:p w14:paraId="2B282B99" w14:textId="77777777" w:rsidR="00760F0E" w:rsidRDefault="00760F0E" w:rsidP="00F274A3">
            <w:pPr>
              <w:spacing w:line="288" w:lineRule="auto"/>
              <w:jc w:val="both"/>
              <w:rPr>
                <w:lang w:val="nl-NL"/>
              </w:rPr>
            </w:pPr>
          </w:p>
          <w:p w14:paraId="3F1D45E7" w14:textId="77777777" w:rsidR="00760F0E" w:rsidRDefault="00760F0E" w:rsidP="00F274A3">
            <w:pPr>
              <w:spacing w:line="288" w:lineRule="auto"/>
              <w:jc w:val="both"/>
              <w:rPr>
                <w:lang w:val="nl-NL"/>
              </w:rPr>
            </w:pPr>
          </w:p>
          <w:p w14:paraId="610F8708" w14:textId="77777777" w:rsidR="00760F0E" w:rsidRDefault="00760F0E" w:rsidP="00F274A3">
            <w:pPr>
              <w:spacing w:line="288" w:lineRule="auto"/>
              <w:jc w:val="both"/>
              <w:rPr>
                <w:lang w:val="nl-NL"/>
              </w:rPr>
            </w:pPr>
          </w:p>
          <w:p w14:paraId="2BBC2F20" w14:textId="77777777" w:rsidR="00760F0E" w:rsidRPr="00F274A3" w:rsidRDefault="00760F0E" w:rsidP="00F274A3">
            <w:pPr>
              <w:spacing w:line="288" w:lineRule="auto"/>
              <w:jc w:val="both"/>
              <w:rPr>
                <w:rFonts w:eastAsia="Calibri"/>
                <w:szCs w:val="28"/>
              </w:rPr>
            </w:pPr>
            <w:r w:rsidRPr="00F274A3">
              <w:rPr>
                <w:rFonts w:eastAsia="Calibri"/>
                <w:szCs w:val="28"/>
              </w:rPr>
              <w:t>–HS chia sẻ sản phẩm của nhóm mình.</w:t>
            </w:r>
          </w:p>
          <w:p w14:paraId="6D68A3B5" w14:textId="77777777" w:rsidR="00760F0E" w:rsidRPr="00F274A3" w:rsidRDefault="00760F0E" w:rsidP="00F274A3">
            <w:pPr>
              <w:spacing w:line="288" w:lineRule="auto"/>
              <w:jc w:val="both"/>
              <w:rPr>
                <w:rFonts w:eastAsia="Calibri"/>
                <w:szCs w:val="28"/>
              </w:rPr>
            </w:pPr>
          </w:p>
          <w:p w14:paraId="625D42B9" w14:textId="77777777" w:rsidR="00760F0E" w:rsidRPr="00F274A3" w:rsidRDefault="00760F0E" w:rsidP="00F274A3">
            <w:pPr>
              <w:spacing w:line="288" w:lineRule="auto"/>
              <w:jc w:val="both"/>
              <w:rPr>
                <w:rFonts w:eastAsia="Calibri"/>
                <w:szCs w:val="28"/>
              </w:rPr>
            </w:pPr>
            <w:r w:rsidRPr="00F274A3">
              <w:rPr>
                <w:rFonts w:eastAsia="Calibri"/>
                <w:szCs w:val="28"/>
              </w:rPr>
              <w:t>–HS nhận xét lẫn nhau và nhắc lại được quá trình hình thành cơ thể người.</w:t>
            </w:r>
          </w:p>
          <w:p w14:paraId="2ED5A9AC" w14:textId="77777777" w:rsidR="00760F0E" w:rsidRPr="00F274A3" w:rsidRDefault="00760F0E" w:rsidP="00F274A3">
            <w:pPr>
              <w:spacing w:line="288" w:lineRule="auto"/>
              <w:jc w:val="both"/>
              <w:rPr>
                <w:rFonts w:eastAsia="Calibri"/>
                <w:szCs w:val="28"/>
              </w:rPr>
            </w:pPr>
            <w:r w:rsidRPr="00F274A3">
              <w:rPr>
                <w:rFonts w:eastAsia="Calibri"/>
                <w:szCs w:val="28"/>
              </w:rPr>
              <w:t>–HS lắng nghe.</w:t>
            </w:r>
          </w:p>
          <w:p w14:paraId="55DAE5A1" w14:textId="77777777" w:rsidR="00760F0E" w:rsidRPr="00F274A3" w:rsidRDefault="00760F0E" w:rsidP="00F274A3">
            <w:pPr>
              <w:spacing w:line="288" w:lineRule="auto"/>
              <w:jc w:val="both"/>
              <w:rPr>
                <w:rFonts w:eastAsia="Calibri"/>
                <w:szCs w:val="28"/>
              </w:rPr>
            </w:pPr>
          </w:p>
          <w:p w14:paraId="49A82987" w14:textId="77777777" w:rsidR="00760F0E" w:rsidRPr="00F274A3" w:rsidRDefault="00760F0E" w:rsidP="00F274A3">
            <w:pPr>
              <w:spacing w:line="288" w:lineRule="auto"/>
              <w:jc w:val="both"/>
              <w:rPr>
                <w:rFonts w:eastAsia="Calibri"/>
                <w:szCs w:val="28"/>
              </w:rPr>
            </w:pPr>
          </w:p>
          <w:p w14:paraId="534E0A4A" w14:textId="77777777" w:rsidR="00760F0E" w:rsidRPr="00F274A3" w:rsidRDefault="00760F0E" w:rsidP="00F274A3">
            <w:pPr>
              <w:spacing w:line="288" w:lineRule="auto"/>
              <w:jc w:val="both"/>
              <w:rPr>
                <w:rFonts w:eastAsia="Calibri"/>
                <w:szCs w:val="28"/>
              </w:rPr>
            </w:pPr>
            <w:r w:rsidRPr="00F274A3">
              <w:rPr>
                <w:rFonts w:eastAsia="Calibri"/>
                <w:szCs w:val="28"/>
              </w:rPr>
              <w:t>–HS lắng nghe và thực hiện.</w:t>
            </w:r>
          </w:p>
          <w:p w14:paraId="73EDA873" w14:textId="77777777" w:rsidR="00760F0E" w:rsidRPr="00F274A3" w:rsidRDefault="00760F0E" w:rsidP="00F274A3">
            <w:pPr>
              <w:spacing w:line="288" w:lineRule="auto"/>
              <w:jc w:val="both"/>
              <w:rPr>
                <w:rFonts w:eastAsia="Calibri"/>
                <w:szCs w:val="28"/>
              </w:rPr>
            </w:pPr>
          </w:p>
          <w:p w14:paraId="7F642F5F" w14:textId="77777777" w:rsidR="00760F0E" w:rsidRPr="00F274A3" w:rsidRDefault="00760F0E" w:rsidP="00F274A3">
            <w:pPr>
              <w:spacing w:line="288" w:lineRule="auto"/>
              <w:jc w:val="both"/>
              <w:rPr>
                <w:rFonts w:eastAsia="Calibri"/>
                <w:szCs w:val="28"/>
              </w:rPr>
            </w:pPr>
          </w:p>
          <w:p w14:paraId="417A496C" w14:textId="77777777" w:rsidR="00760F0E" w:rsidRPr="00901A42" w:rsidRDefault="00760F0E" w:rsidP="00F274A3">
            <w:pPr>
              <w:spacing w:line="288" w:lineRule="auto"/>
              <w:jc w:val="both"/>
              <w:rPr>
                <w:rFonts w:eastAsia="Calibri"/>
                <w:szCs w:val="28"/>
              </w:rPr>
            </w:pPr>
            <w:r w:rsidRPr="00F274A3">
              <w:rPr>
                <w:rFonts w:eastAsia="Calibri"/>
                <w:szCs w:val="28"/>
              </w:rPr>
              <w:t>–HS lắng nghe và thực hiện.</w:t>
            </w:r>
          </w:p>
        </w:tc>
      </w:tr>
      <w:tr w:rsidR="00760F0E" w:rsidRPr="00901A42" w14:paraId="0F86B6E6" w14:textId="77777777" w:rsidTr="00141E81">
        <w:trPr>
          <w:trHeight w:val="338"/>
        </w:trPr>
        <w:tc>
          <w:tcPr>
            <w:tcW w:w="10278" w:type="dxa"/>
            <w:gridSpan w:val="3"/>
            <w:tcBorders>
              <w:top w:val="dashed" w:sz="4" w:space="0" w:color="auto"/>
              <w:bottom w:val="dashed" w:sz="4" w:space="0" w:color="auto"/>
            </w:tcBorders>
          </w:tcPr>
          <w:p w14:paraId="69285F9C" w14:textId="77777777" w:rsidR="00760F0E" w:rsidRPr="00F07D9D" w:rsidRDefault="00760F0E" w:rsidP="00606718">
            <w:pPr>
              <w:spacing w:line="288" w:lineRule="auto"/>
              <w:rPr>
                <w:b/>
                <w:lang w:val="nl-NL"/>
              </w:rPr>
            </w:pPr>
            <w:r>
              <w:rPr>
                <w:b/>
                <w:lang w:val="nl-NL"/>
              </w:rPr>
              <w:t>4</w:t>
            </w:r>
            <w:r w:rsidRPr="00F07D9D">
              <w:rPr>
                <w:b/>
                <w:lang w:val="nl-NL"/>
              </w:rPr>
              <w:t>. Hoạt động nối tiếp</w:t>
            </w:r>
          </w:p>
          <w:p w14:paraId="4CE8DB08" w14:textId="77777777" w:rsidR="00760F0E" w:rsidRPr="00F07D9D" w:rsidRDefault="00760F0E" w:rsidP="00606718">
            <w:pPr>
              <w:spacing w:line="288" w:lineRule="auto"/>
              <w:rPr>
                <w:lang w:val="nl-NL"/>
              </w:rPr>
            </w:pPr>
            <w:r w:rsidRPr="00F07D9D">
              <w:rPr>
                <w:lang w:val="nl-NL"/>
              </w:rPr>
              <w:lastRenderedPageBreak/>
              <w:t>- Mục tiêu:</w:t>
            </w:r>
          </w:p>
          <w:p w14:paraId="1C27A94F" w14:textId="77777777" w:rsidR="00760F0E" w:rsidRPr="00F07D9D" w:rsidRDefault="00760F0E" w:rsidP="00606718">
            <w:pPr>
              <w:spacing w:line="288" w:lineRule="auto"/>
            </w:pPr>
            <w:r w:rsidRPr="00F07D9D">
              <w:t>+ Củng cố những kiến thức đã học trong tiết học để học sinh khắc sâu nội dung.</w:t>
            </w:r>
          </w:p>
          <w:p w14:paraId="389708A7" w14:textId="77777777" w:rsidR="00760F0E" w:rsidRPr="00F07D9D" w:rsidRDefault="00760F0E" w:rsidP="00606718">
            <w:pPr>
              <w:spacing w:line="288" w:lineRule="auto"/>
            </w:pPr>
            <w:r w:rsidRPr="00F07D9D">
              <w:t>+ Tạo không khí vui vẻ, hào hứng, lưu luyến sau khi học sinh bài học.</w:t>
            </w:r>
          </w:p>
          <w:p w14:paraId="1533B70D" w14:textId="77777777" w:rsidR="00760F0E" w:rsidRPr="00F07D9D" w:rsidRDefault="00760F0E" w:rsidP="00606718">
            <w:pPr>
              <w:spacing w:line="288" w:lineRule="auto"/>
            </w:pPr>
            <w:r w:rsidRPr="00F07D9D">
              <w:t xml:space="preserve">+ Chuẩn bị bài cho tiết sau. </w:t>
            </w:r>
          </w:p>
          <w:p w14:paraId="7C023307" w14:textId="77777777" w:rsidR="00760F0E" w:rsidRPr="00F07D9D" w:rsidRDefault="00760F0E" w:rsidP="00606718">
            <w:pPr>
              <w:spacing w:line="288" w:lineRule="auto"/>
              <w:rPr>
                <w:lang w:val="nl-NL"/>
              </w:rPr>
            </w:pPr>
            <w:r w:rsidRPr="00F07D9D">
              <w:rPr>
                <w:lang w:val="nl-NL"/>
              </w:rPr>
              <w:t xml:space="preserve">+ Phát triển năng lực khoa học. </w:t>
            </w:r>
          </w:p>
          <w:p w14:paraId="7B6C946B" w14:textId="77777777" w:rsidR="00760F0E" w:rsidRPr="00901A42" w:rsidRDefault="00760F0E" w:rsidP="00606718">
            <w:pPr>
              <w:spacing w:line="288" w:lineRule="auto"/>
              <w:rPr>
                <w:rFonts w:eastAsia="Calibri"/>
                <w:szCs w:val="28"/>
                <w:lang w:val="nl-NL"/>
              </w:rPr>
            </w:pPr>
            <w:r w:rsidRPr="00F07D9D">
              <w:t>- Cách tiến hành:</w:t>
            </w:r>
          </w:p>
        </w:tc>
      </w:tr>
      <w:tr w:rsidR="00760F0E" w:rsidRPr="00901A42" w14:paraId="4C2CDE0D" w14:textId="77777777" w:rsidTr="00901A42">
        <w:trPr>
          <w:trHeight w:val="338"/>
        </w:trPr>
        <w:tc>
          <w:tcPr>
            <w:tcW w:w="6045" w:type="dxa"/>
            <w:gridSpan w:val="2"/>
            <w:tcBorders>
              <w:top w:val="dashed" w:sz="4" w:space="0" w:color="auto"/>
              <w:bottom w:val="dashed" w:sz="4" w:space="0" w:color="auto"/>
              <w:right w:val="dashed" w:sz="4" w:space="0" w:color="auto"/>
            </w:tcBorders>
          </w:tcPr>
          <w:p w14:paraId="3E2349EE" w14:textId="77777777" w:rsidR="00760F0E" w:rsidRDefault="00760F0E" w:rsidP="00640814">
            <w:pPr>
              <w:spacing w:line="288" w:lineRule="auto"/>
              <w:jc w:val="both"/>
              <w:rPr>
                <w:bCs/>
                <w:lang w:val="nl-NL"/>
              </w:rPr>
            </w:pPr>
            <w:r>
              <w:rPr>
                <w:b/>
                <w:lang w:val="nl-NL"/>
              </w:rPr>
              <w:lastRenderedPageBreak/>
              <w:t xml:space="preserve">- </w:t>
            </w:r>
            <w:r w:rsidRPr="00F07D9D">
              <w:rPr>
                <w:bCs/>
                <w:lang w:val="nl-NL"/>
              </w:rPr>
              <w:t xml:space="preserve">GV đặt câu hỏi: </w:t>
            </w:r>
            <w:r w:rsidRPr="00BE172E">
              <w:rPr>
                <w:bCs/>
                <w:lang w:val="nl-NL"/>
              </w:rPr>
              <w:t>Nói về quá trình hình thành cơ thể người.</w:t>
            </w:r>
          </w:p>
          <w:p w14:paraId="6AD80806" w14:textId="77777777" w:rsidR="00760F0E" w:rsidRPr="00901A42" w:rsidRDefault="00760F0E" w:rsidP="00640814">
            <w:pPr>
              <w:spacing w:line="288" w:lineRule="auto"/>
              <w:jc w:val="both"/>
              <w:rPr>
                <w:rFonts w:eastAsia="Calibri"/>
                <w:szCs w:val="28"/>
                <w:lang w:val="nl-NL"/>
              </w:rPr>
            </w:pPr>
            <w:r w:rsidRPr="00F07D9D">
              <w:rPr>
                <w:bCs/>
                <w:lang w:val="nl-NL"/>
              </w:rPr>
              <w:t>- GV yêu cầu HS về nhà tìm hiểu để chuẩn bị cho tiết sau.</w:t>
            </w:r>
          </w:p>
        </w:tc>
        <w:tc>
          <w:tcPr>
            <w:tcW w:w="4233" w:type="dxa"/>
            <w:tcBorders>
              <w:top w:val="dashed" w:sz="4" w:space="0" w:color="auto"/>
              <w:left w:val="dashed" w:sz="4" w:space="0" w:color="auto"/>
              <w:bottom w:val="dashed" w:sz="4" w:space="0" w:color="auto"/>
            </w:tcBorders>
          </w:tcPr>
          <w:p w14:paraId="7CB8C2D7" w14:textId="77777777" w:rsidR="00760F0E" w:rsidRDefault="00760F0E" w:rsidP="00EC52F1">
            <w:pPr>
              <w:spacing w:line="288" w:lineRule="auto"/>
              <w:jc w:val="both"/>
              <w:rPr>
                <w:lang w:val="nl-NL"/>
              </w:rPr>
            </w:pPr>
            <w:r w:rsidRPr="00F07D9D">
              <w:rPr>
                <w:lang w:val="nl-NL"/>
              </w:rPr>
              <w:t>- HS trả lời</w:t>
            </w:r>
          </w:p>
          <w:p w14:paraId="5717AB43" w14:textId="77777777" w:rsidR="00760F0E" w:rsidRDefault="00760F0E" w:rsidP="00EC52F1">
            <w:pPr>
              <w:spacing w:line="288" w:lineRule="auto"/>
              <w:jc w:val="both"/>
              <w:rPr>
                <w:lang w:val="nl-NL"/>
              </w:rPr>
            </w:pPr>
          </w:p>
          <w:p w14:paraId="42121E9A" w14:textId="77777777" w:rsidR="00760F0E" w:rsidRPr="00901A42" w:rsidRDefault="00760F0E" w:rsidP="00EC52F1">
            <w:pPr>
              <w:spacing w:line="288" w:lineRule="auto"/>
              <w:jc w:val="both"/>
              <w:rPr>
                <w:rFonts w:eastAsia="Calibri"/>
                <w:szCs w:val="28"/>
                <w:lang w:val="nl-NL"/>
              </w:rPr>
            </w:pPr>
            <w:r w:rsidRPr="00F07D9D">
              <w:t>-HS lắng nghe và ghi lại dặn dò.</w:t>
            </w:r>
          </w:p>
        </w:tc>
      </w:tr>
      <w:tr w:rsidR="00760F0E" w:rsidRPr="00901A42" w14:paraId="6548440C" w14:textId="77777777" w:rsidTr="00640814">
        <w:trPr>
          <w:trHeight w:val="1700"/>
        </w:trPr>
        <w:tc>
          <w:tcPr>
            <w:tcW w:w="10278" w:type="dxa"/>
            <w:gridSpan w:val="3"/>
            <w:tcBorders>
              <w:top w:val="dashed" w:sz="4" w:space="0" w:color="auto"/>
            </w:tcBorders>
          </w:tcPr>
          <w:p w14:paraId="704F65F9" w14:textId="77777777" w:rsidR="00760F0E" w:rsidRPr="00901A42" w:rsidRDefault="00760F0E" w:rsidP="00606718">
            <w:pPr>
              <w:spacing w:line="288" w:lineRule="auto"/>
              <w:rPr>
                <w:rFonts w:eastAsia="Calibri"/>
                <w:b/>
                <w:szCs w:val="28"/>
                <w:lang w:val="nl-NL"/>
              </w:rPr>
            </w:pPr>
            <w:r>
              <w:rPr>
                <w:rFonts w:eastAsia="Calibri"/>
                <w:b/>
                <w:szCs w:val="28"/>
                <w:lang w:val="nl-NL"/>
              </w:rPr>
              <w:t>IV.</w:t>
            </w:r>
            <w:r w:rsidRPr="00901A42">
              <w:rPr>
                <w:rFonts w:eastAsia="Calibri"/>
                <w:b/>
                <w:szCs w:val="28"/>
                <w:lang w:val="nl-NL"/>
              </w:rPr>
              <w:t xml:space="preserve"> ĐIỀU CHỈNH BỔ SUNG</w:t>
            </w:r>
          </w:p>
          <w:p w14:paraId="3107E5B6"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17045275"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1BDC1617" w14:textId="77777777" w:rsidR="00760F0E" w:rsidRPr="00901A42" w:rsidRDefault="00760F0E" w:rsidP="00606718">
            <w:pPr>
              <w:spacing w:line="288" w:lineRule="auto"/>
              <w:rPr>
                <w:rFonts w:eastAsia="Calibri"/>
                <w:b/>
                <w:szCs w:val="28"/>
                <w:lang w:val="nl-NL"/>
              </w:rPr>
            </w:pPr>
            <w:r w:rsidRPr="00901A42">
              <w:rPr>
                <w:rFonts w:eastAsia="Calibri"/>
                <w:szCs w:val="28"/>
                <w:lang w:val="nl-NL"/>
              </w:rPr>
              <w:t>.............................................................................................................................................</w:t>
            </w:r>
          </w:p>
        </w:tc>
      </w:tr>
    </w:tbl>
    <w:p w14:paraId="20677C71" w14:textId="77777777" w:rsidR="00760F0E" w:rsidRPr="00F07D9D" w:rsidRDefault="00760F0E" w:rsidP="00F07DBE">
      <w:pPr>
        <w:spacing w:line="288" w:lineRule="auto"/>
        <w:jc w:val="center"/>
        <w:rPr>
          <w:b/>
          <w:bCs/>
          <w:u w:val="single"/>
          <w:lang w:val="nl-NL"/>
        </w:rPr>
      </w:pPr>
      <w:r>
        <w:rPr>
          <w:b/>
          <w:bCs/>
          <w:u w:val="single"/>
          <w:lang w:val="nl-NL"/>
        </w:rPr>
        <w:t>-----------------------------------------------------------------------</w:t>
      </w:r>
    </w:p>
    <w:p w14:paraId="3D1DCD19" w14:textId="77777777" w:rsidR="00760F0E" w:rsidRPr="00F07D9D" w:rsidRDefault="00760F0E" w:rsidP="00606718">
      <w:pPr>
        <w:spacing w:line="288" w:lineRule="auto"/>
        <w:rPr>
          <w:lang w:val="vi-VN"/>
        </w:rPr>
      </w:pPr>
    </w:p>
    <w:p w14:paraId="55EE0342" w14:textId="77777777" w:rsidR="00760F0E" w:rsidRDefault="00760F0E" w:rsidP="00567778">
      <w:pPr>
        <w:spacing w:line="288" w:lineRule="auto"/>
        <w:jc w:val="center"/>
        <w:rPr>
          <w:b/>
        </w:rPr>
      </w:pPr>
      <w:r>
        <w:rPr>
          <w:b/>
        </w:rPr>
        <w:t>TIẾT 2+3</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550"/>
        <w:gridCol w:w="4233"/>
      </w:tblGrid>
      <w:tr w:rsidR="00760F0E" w:rsidRPr="00901A42" w14:paraId="07BE4DD1" w14:textId="77777777" w:rsidTr="00CF6D36">
        <w:tc>
          <w:tcPr>
            <w:tcW w:w="5495" w:type="dxa"/>
            <w:tcBorders>
              <w:bottom w:val="dashed" w:sz="4" w:space="0" w:color="auto"/>
            </w:tcBorders>
          </w:tcPr>
          <w:p w14:paraId="26FFEEF8" w14:textId="77777777" w:rsidR="00760F0E" w:rsidRPr="00901A42" w:rsidRDefault="00760F0E" w:rsidP="00CF6D36">
            <w:pPr>
              <w:spacing w:line="288" w:lineRule="auto"/>
              <w:jc w:val="center"/>
              <w:rPr>
                <w:rFonts w:eastAsia="Calibri"/>
                <w:b/>
                <w:szCs w:val="28"/>
                <w:lang w:val="nl-NL"/>
              </w:rPr>
            </w:pPr>
            <w:r w:rsidRPr="00901A42">
              <w:rPr>
                <w:rFonts w:eastAsia="Calibri"/>
                <w:b/>
                <w:szCs w:val="28"/>
                <w:lang w:val="nl-NL"/>
              </w:rPr>
              <w:t>Hoạt động của giáo viên</w:t>
            </w:r>
          </w:p>
        </w:tc>
        <w:tc>
          <w:tcPr>
            <w:tcW w:w="4783" w:type="dxa"/>
            <w:gridSpan w:val="2"/>
            <w:tcBorders>
              <w:bottom w:val="dashed" w:sz="4" w:space="0" w:color="auto"/>
            </w:tcBorders>
          </w:tcPr>
          <w:p w14:paraId="437F5A77" w14:textId="77777777" w:rsidR="00760F0E" w:rsidRPr="00901A42" w:rsidRDefault="00760F0E" w:rsidP="00CF6D36">
            <w:pPr>
              <w:spacing w:line="288" w:lineRule="auto"/>
              <w:jc w:val="center"/>
              <w:rPr>
                <w:rFonts w:eastAsia="Calibri"/>
                <w:b/>
                <w:szCs w:val="28"/>
                <w:lang w:val="nl-NL"/>
              </w:rPr>
            </w:pPr>
            <w:r w:rsidRPr="00901A42">
              <w:rPr>
                <w:rFonts w:eastAsia="Calibri"/>
                <w:b/>
                <w:szCs w:val="28"/>
                <w:lang w:val="nl-NL"/>
              </w:rPr>
              <w:t>Hoạt động của học sinh</w:t>
            </w:r>
          </w:p>
        </w:tc>
      </w:tr>
      <w:tr w:rsidR="00760F0E" w:rsidRPr="00901A42" w14:paraId="3577DFB7" w14:textId="77777777" w:rsidTr="00CF6D36">
        <w:tc>
          <w:tcPr>
            <w:tcW w:w="10278" w:type="dxa"/>
            <w:gridSpan w:val="3"/>
            <w:tcBorders>
              <w:bottom w:val="dashed" w:sz="4" w:space="0" w:color="auto"/>
            </w:tcBorders>
          </w:tcPr>
          <w:p w14:paraId="2ABC0273" w14:textId="77777777" w:rsidR="00760F0E" w:rsidRPr="00F07D9D" w:rsidRDefault="00760F0E" w:rsidP="00CF6D36">
            <w:pPr>
              <w:spacing w:line="288" w:lineRule="auto"/>
              <w:rPr>
                <w:bCs/>
                <w:i/>
                <w:lang w:val="nl-NL"/>
              </w:rPr>
            </w:pPr>
            <w:r w:rsidRPr="00F07D9D">
              <w:rPr>
                <w:b/>
                <w:bCs/>
                <w:lang w:val="nl-NL"/>
              </w:rPr>
              <w:t>1. Khởi động.</w:t>
            </w:r>
          </w:p>
          <w:p w14:paraId="09B6C01C" w14:textId="77777777" w:rsidR="00760F0E" w:rsidRDefault="00760F0E" w:rsidP="00CF6D36">
            <w:pPr>
              <w:spacing w:line="288" w:lineRule="auto"/>
              <w:rPr>
                <w:lang w:val="nl-NL"/>
              </w:rPr>
            </w:pPr>
            <w:r w:rsidRPr="002A774F">
              <w:rPr>
                <w:b/>
                <w:bCs/>
                <w:lang w:val="nl-NL"/>
              </w:rPr>
              <w:t xml:space="preserve">a)Mục tiêu: </w:t>
            </w:r>
            <w:r w:rsidRPr="00567778">
              <w:rPr>
                <w:lang w:val="nl-NL"/>
              </w:rPr>
              <w:t>Tạo hứng thú và khơi gợi những hiểu biết đã có của HS về ý nghĩa của sự sinh sản để dẫn dắt vào bài học.</w:t>
            </w:r>
          </w:p>
          <w:p w14:paraId="42F4ACD7" w14:textId="77777777" w:rsidR="00760F0E" w:rsidRDefault="00760F0E" w:rsidP="00CF6D36">
            <w:pPr>
              <w:spacing w:line="288" w:lineRule="auto"/>
              <w:rPr>
                <w:lang w:val="nl-NL"/>
              </w:rPr>
            </w:pPr>
            <w:r w:rsidRPr="002A774F">
              <w:rPr>
                <w:b/>
                <w:bCs/>
                <w:lang w:val="nl-NL"/>
              </w:rPr>
              <w:t xml:space="preserve">b)Phương pháp và kĩ thuật dạy học: </w:t>
            </w:r>
            <w:r w:rsidRPr="00567778">
              <w:rPr>
                <w:lang w:val="nl-NL"/>
              </w:rPr>
              <w:t>Phương pháp trực quan, phương pháp nêu và giải quyết vấn đề, phương pháp dạy học hợp tác.</w:t>
            </w:r>
          </w:p>
          <w:p w14:paraId="3F979690" w14:textId="77777777" w:rsidR="00760F0E" w:rsidRPr="00901A42" w:rsidRDefault="00760F0E" w:rsidP="00CF6D36">
            <w:pPr>
              <w:spacing w:line="288" w:lineRule="auto"/>
              <w:rPr>
                <w:rFonts w:eastAsia="Calibri"/>
              </w:rPr>
            </w:pPr>
            <w:r w:rsidRPr="002A774F">
              <w:rPr>
                <w:b/>
                <w:bCs/>
                <w:lang w:val="nl-NL"/>
              </w:rPr>
              <w:t>c)Tiến trình tổ chức hoạt động:</w:t>
            </w:r>
          </w:p>
        </w:tc>
      </w:tr>
      <w:tr w:rsidR="00760F0E" w:rsidRPr="00901A42" w14:paraId="621642A1" w14:textId="77777777" w:rsidTr="00CF6D36">
        <w:tc>
          <w:tcPr>
            <w:tcW w:w="5495" w:type="dxa"/>
            <w:tcBorders>
              <w:bottom w:val="dashed" w:sz="4" w:space="0" w:color="auto"/>
            </w:tcBorders>
          </w:tcPr>
          <w:p w14:paraId="52CE3B4F" w14:textId="77777777" w:rsidR="00760F0E" w:rsidRPr="00567778" w:rsidRDefault="00760F0E" w:rsidP="00567778">
            <w:pPr>
              <w:spacing w:line="288" w:lineRule="auto"/>
              <w:jc w:val="both"/>
              <w:rPr>
                <w:bCs/>
                <w:lang w:val="nl-NL"/>
              </w:rPr>
            </w:pPr>
            <w:r w:rsidRPr="00567778">
              <w:rPr>
                <w:bCs/>
                <w:lang w:val="nl-NL"/>
              </w:rPr>
              <w:t>–GV gợi mở để HS nhớ lại nội dung kiến thức về chủ đề Gia đình mà HS đã học ở môn Tự nhiên và xã hội lớp 1, 2, 3.</w:t>
            </w:r>
          </w:p>
          <w:p w14:paraId="4CC618A5" w14:textId="77777777" w:rsidR="00760F0E" w:rsidRPr="00567778" w:rsidRDefault="00760F0E" w:rsidP="00567778">
            <w:pPr>
              <w:spacing w:line="288" w:lineRule="auto"/>
              <w:jc w:val="both"/>
              <w:rPr>
                <w:bCs/>
                <w:lang w:val="nl-NL"/>
              </w:rPr>
            </w:pPr>
            <w:r w:rsidRPr="00567778">
              <w:rPr>
                <w:bCs/>
                <w:lang w:val="nl-NL"/>
              </w:rPr>
              <w:t>–GV tổ chức cho HS thi vẽ nhanh sơ đồ về các thế hệ trong gia đình mình.</w:t>
            </w:r>
          </w:p>
          <w:p w14:paraId="66AC4EB3" w14:textId="77777777" w:rsidR="00760F0E" w:rsidRPr="00567778" w:rsidRDefault="00760F0E" w:rsidP="00567778">
            <w:pPr>
              <w:spacing w:line="288" w:lineRule="auto"/>
              <w:jc w:val="both"/>
              <w:rPr>
                <w:bCs/>
                <w:lang w:val="nl-NL"/>
              </w:rPr>
            </w:pPr>
            <w:r w:rsidRPr="00567778">
              <w:rPr>
                <w:bCs/>
                <w:lang w:val="nl-NL"/>
              </w:rPr>
              <w:t>–GV mời một số HS chia sẻ sản phẩm trước lớp.</w:t>
            </w:r>
          </w:p>
          <w:p w14:paraId="7B542448" w14:textId="77777777" w:rsidR="00760F0E" w:rsidRPr="00567778" w:rsidRDefault="00760F0E" w:rsidP="00567778">
            <w:pPr>
              <w:spacing w:line="288" w:lineRule="auto"/>
              <w:jc w:val="both"/>
              <w:rPr>
                <w:bCs/>
                <w:lang w:val="nl-NL"/>
              </w:rPr>
            </w:pPr>
          </w:p>
          <w:p w14:paraId="6600D6A4" w14:textId="77777777" w:rsidR="00760F0E" w:rsidRPr="00567778" w:rsidRDefault="00760F0E" w:rsidP="00567778">
            <w:pPr>
              <w:spacing w:line="288" w:lineRule="auto"/>
              <w:jc w:val="both"/>
              <w:rPr>
                <w:bCs/>
                <w:lang w:val="nl-NL"/>
              </w:rPr>
            </w:pPr>
          </w:p>
          <w:p w14:paraId="49372E6A" w14:textId="77777777" w:rsidR="00760F0E" w:rsidRPr="00567778" w:rsidRDefault="00760F0E" w:rsidP="00567778">
            <w:pPr>
              <w:spacing w:line="288" w:lineRule="auto"/>
              <w:jc w:val="both"/>
              <w:rPr>
                <w:bCs/>
                <w:lang w:val="nl-NL"/>
              </w:rPr>
            </w:pPr>
          </w:p>
          <w:p w14:paraId="64FC745E" w14:textId="77777777" w:rsidR="00760F0E" w:rsidRPr="002F7D94" w:rsidRDefault="00760F0E" w:rsidP="00567778">
            <w:pPr>
              <w:spacing w:line="288" w:lineRule="auto"/>
              <w:jc w:val="both"/>
              <w:rPr>
                <w:bCs/>
                <w:lang w:val="nl-NL"/>
              </w:rPr>
            </w:pPr>
            <w:r w:rsidRPr="00567778">
              <w:rPr>
                <w:bCs/>
                <w:lang w:val="nl-NL"/>
              </w:rPr>
              <w:lastRenderedPageBreak/>
              <w:t>–GV nhận xét, tuyên dương các bạn có sơ đồ đúng và đẹp. GV dẫn dắt vào tiết 2 &amp; 3 của bài học.</w:t>
            </w:r>
          </w:p>
        </w:tc>
        <w:tc>
          <w:tcPr>
            <w:tcW w:w="4783" w:type="dxa"/>
            <w:gridSpan w:val="2"/>
            <w:tcBorders>
              <w:bottom w:val="dashed" w:sz="4" w:space="0" w:color="auto"/>
            </w:tcBorders>
          </w:tcPr>
          <w:p w14:paraId="44092E83" w14:textId="77777777" w:rsidR="00760F0E" w:rsidRPr="00567778" w:rsidRDefault="00760F0E" w:rsidP="00567778">
            <w:pPr>
              <w:spacing w:line="288" w:lineRule="auto"/>
              <w:jc w:val="both"/>
              <w:rPr>
                <w:lang w:val="nl-NL"/>
              </w:rPr>
            </w:pPr>
            <w:r w:rsidRPr="00567778">
              <w:rPr>
                <w:lang w:val="nl-NL"/>
              </w:rPr>
              <w:lastRenderedPageBreak/>
              <w:t>HS lắng nghe.</w:t>
            </w:r>
          </w:p>
          <w:p w14:paraId="2F4A34CD" w14:textId="77777777" w:rsidR="00760F0E" w:rsidRPr="00567778" w:rsidRDefault="00760F0E" w:rsidP="00567778">
            <w:pPr>
              <w:spacing w:line="288" w:lineRule="auto"/>
              <w:jc w:val="both"/>
              <w:rPr>
                <w:lang w:val="nl-NL"/>
              </w:rPr>
            </w:pPr>
          </w:p>
          <w:p w14:paraId="4CD874D0" w14:textId="77777777" w:rsidR="00760F0E" w:rsidRPr="00567778" w:rsidRDefault="00760F0E" w:rsidP="00567778">
            <w:pPr>
              <w:spacing w:line="288" w:lineRule="auto"/>
              <w:jc w:val="both"/>
              <w:rPr>
                <w:lang w:val="nl-NL"/>
              </w:rPr>
            </w:pPr>
          </w:p>
          <w:p w14:paraId="27062F53" w14:textId="77777777" w:rsidR="00760F0E" w:rsidRPr="00567778" w:rsidRDefault="00760F0E" w:rsidP="00567778">
            <w:pPr>
              <w:spacing w:line="288" w:lineRule="auto"/>
              <w:jc w:val="both"/>
              <w:rPr>
                <w:lang w:val="nl-NL"/>
              </w:rPr>
            </w:pPr>
            <w:r w:rsidRPr="00567778">
              <w:rPr>
                <w:lang w:val="nl-NL"/>
              </w:rPr>
              <w:t>− HS thực hiện theo sự hướng dẫn của GV.</w:t>
            </w:r>
          </w:p>
          <w:p w14:paraId="33523BE0" w14:textId="77777777" w:rsidR="00760F0E" w:rsidRPr="00567778" w:rsidRDefault="00760F0E" w:rsidP="00567778">
            <w:pPr>
              <w:spacing w:line="288" w:lineRule="auto"/>
              <w:jc w:val="both"/>
              <w:rPr>
                <w:lang w:val="nl-NL"/>
              </w:rPr>
            </w:pPr>
            <w:r w:rsidRPr="00567778">
              <w:rPr>
                <w:lang w:val="nl-NL"/>
              </w:rPr>
              <w:t>− HS chia sẻ sản phẩm và có thể giới thiệu thêm về số lượng người qua từng thế hệ (ví dụ: lúc đầu, gia đình chỉ có ông bà sau đó ông bà sinh ra bố (hoặc mẹ) và cô hay chú (dì hay cậu),…).</w:t>
            </w:r>
          </w:p>
          <w:p w14:paraId="74CFC71B" w14:textId="77777777" w:rsidR="00760F0E" w:rsidRPr="00901A42" w:rsidRDefault="00760F0E" w:rsidP="00567778">
            <w:pPr>
              <w:spacing w:line="288" w:lineRule="auto"/>
              <w:jc w:val="both"/>
              <w:rPr>
                <w:rFonts w:eastAsia="Calibri"/>
                <w:szCs w:val="28"/>
                <w:lang w:val="nl-NL"/>
              </w:rPr>
            </w:pPr>
            <w:r w:rsidRPr="00567778">
              <w:rPr>
                <w:lang w:val="nl-NL"/>
              </w:rPr>
              <w:lastRenderedPageBreak/>
              <w:t>− HS lắng nghe.</w:t>
            </w:r>
          </w:p>
        </w:tc>
      </w:tr>
      <w:tr w:rsidR="00760F0E" w:rsidRPr="00901A42" w14:paraId="270B72D7" w14:textId="77777777" w:rsidTr="00CF6D36">
        <w:tc>
          <w:tcPr>
            <w:tcW w:w="10278" w:type="dxa"/>
            <w:gridSpan w:val="3"/>
            <w:tcBorders>
              <w:top w:val="dashed" w:sz="4" w:space="0" w:color="auto"/>
              <w:bottom w:val="dashed" w:sz="4" w:space="0" w:color="auto"/>
            </w:tcBorders>
          </w:tcPr>
          <w:p w14:paraId="0B070304" w14:textId="77777777" w:rsidR="00760F0E" w:rsidRPr="00A24B3C" w:rsidRDefault="00760F0E" w:rsidP="00CF6D36">
            <w:pPr>
              <w:spacing w:line="288" w:lineRule="auto"/>
              <w:rPr>
                <w:b/>
                <w:bCs/>
                <w:iCs/>
                <w:lang w:val="nl-NL"/>
              </w:rPr>
            </w:pPr>
            <w:r w:rsidRPr="003B3DFC">
              <w:rPr>
                <w:b/>
                <w:bCs/>
                <w:iCs/>
                <w:lang w:val="nl-NL"/>
              </w:rPr>
              <w:lastRenderedPageBreak/>
              <w:t xml:space="preserve">2.Hoạt động khám phá và hình thành kiến thức: </w:t>
            </w:r>
            <w:r w:rsidRPr="00567778">
              <w:rPr>
                <w:b/>
                <w:bCs/>
                <w:iCs/>
                <w:lang w:val="nl-NL"/>
              </w:rPr>
              <w:t>Tìm hiểu về ý nghĩa của sự sinh sản</w:t>
            </w:r>
          </w:p>
        </w:tc>
      </w:tr>
      <w:tr w:rsidR="00760F0E" w:rsidRPr="00901A42" w14:paraId="019D1070" w14:textId="77777777" w:rsidTr="00CF6D36">
        <w:tc>
          <w:tcPr>
            <w:tcW w:w="10278" w:type="dxa"/>
            <w:gridSpan w:val="3"/>
            <w:tcBorders>
              <w:top w:val="dashed" w:sz="4" w:space="0" w:color="auto"/>
              <w:bottom w:val="dashed" w:sz="4" w:space="0" w:color="auto"/>
            </w:tcBorders>
          </w:tcPr>
          <w:p w14:paraId="7D417965" w14:textId="77777777" w:rsidR="00760F0E" w:rsidRPr="00567778" w:rsidRDefault="00760F0E" w:rsidP="00A759A5">
            <w:pPr>
              <w:widowControl w:val="0"/>
              <w:numPr>
                <w:ilvl w:val="2"/>
                <w:numId w:val="79"/>
              </w:numPr>
              <w:tabs>
                <w:tab w:val="left" w:pos="661"/>
              </w:tabs>
              <w:autoSpaceDE w:val="0"/>
              <w:autoSpaceDN w:val="0"/>
              <w:spacing w:before="124"/>
              <w:ind w:left="661" w:hanging="238"/>
              <w:rPr>
                <w:rFonts w:eastAsia="Times New Roman"/>
                <w:szCs w:val="28"/>
                <w:lang w:val="vi"/>
              </w:rPr>
            </w:pPr>
            <w:r w:rsidRPr="00567778">
              <w:rPr>
                <w:rFonts w:eastAsia="Times New Roman"/>
                <w:b/>
                <w:i/>
                <w:szCs w:val="28"/>
                <w:lang w:val="vi"/>
              </w:rPr>
              <w:t>Mục</w:t>
            </w:r>
            <w:r w:rsidRPr="00567778">
              <w:rPr>
                <w:rFonts w:eastAsia="Times New Roman"/>
                <w:b/>
                <w:i/>
                <w:spacing w:val="-3"/>
                <w:szCs w:val="28"/>
                <w:lang w:val="vi"/>
              </w:rPr>
              <w:t xml:space="preserve"> </w:t>
            </w:r>
            <w:r w:rsidRPr="00567778">
              <w:rPr>
                <w:rFonts w:eastAsia="Times New Roman"/>
                <w:b/>
                <w:i/>
                <w:szCs w:val="28"/>
                <w:lang w:val="vi"/>
              </w:rPr>
              <w:t xml:space="preserve">tiêu: </w:t>
            </w:r>
            <w:r w:rsidRPr="00567778">
              <w:rPr>
                <w:rFonts w:eastAsia="Times New Roman"/>
                <w:szCs w:val="28"/>
                <w:lang w:val="vi"/>
              </w:rPr>
              <w:t>HS</w:t>
            </w:r>
            <w:r w:rsidRPr="00567778">
              <w:rPr>
                <w:rFonts w:eastAsia="Times New Roman"/>
                <w:spacing w:val="-1"/>
                <w:szCs w:val="28"/>
                <w:lang w:val="vi"/>
              </w:rPr>
              <w:t xml:space="preserve"> </w:t>
            </w:r>
            <w:r w:rsidRPr="00567778">
              <w:rPr>
                <w:rFonts w:eastAsia="Times New Roman"/>
                <w:szCs w:val="28"/>
                <w:lang w:val="vi"/>
              </w:rPr>
              <w:t>nêu được ý</w:t>
            </w:r>
            <w:r w:rsidRPr="00567778">
              <w:rPr>
                <w:rFonts w:eastAsia="Times New Roman"/>
                <w:spacing w:val="-1"/>
                <w:szCs w:val="28"/>
                <w:lang w:val="vi"/>
              </w:rPr>
              <w:t xml:space="preserve"> </w:t>
            </w:r>
            <w:r w:rsidRPr="00567778">
              <w:rPr>
                <w:rFonts w:eastAsia="Times New Roman"/>
                <w:szCs w:val="28"/>
                <w:lang w:val="vi"/>
              </w:rPr>
              <w:t xml:space="preserve">nghĩa của sự sinh </w:t>
            </w:r>
            <w:r w:rsidRPr="00567778">
              <w:rPr>
                <w:rFonts w:eastAsia="Times New Roman"/>
                <w:spacing w:val="-4"/>
                <w:szCs w:val="28"/>
                <w:lang w:val="vi"/>
              </w:rPr>
              <w:t>sản.</w:t>
            </w:r>
          </w:p>
          <w:p w14:paraId="53DB08FB" w14:textId="77777777" w:rsidR="00760F0E" w:rsidRPr="00567778" w:rsidRDefault="00760F0E" w:rsidP="00A759A5">
            <w:pPr>
              <w:widowControl w:val="0"/>
              <w:numPr>
                <w:ilvl w:val="2"/>
                <w:numId w:val="79"/>
              </w:numPr>
              <w:tabs>
                <w:tab w:val="left" w:pos="664"/>
              </w:tabs>
              <w:autoSpaceDE w:val="0"/>
              <w:autoSpaceDN w:val="0"/>
              <w:spacing w:before="124" w:line="304" w:lineRule="auto"/>
              <w:ind w:right="1131" w:firstLine="283"/>
              <w:rPr>
                <w:rFonts w:eastAsia="Times New Roman"/>
                <w:szCs w:val="28"/>
                <w:lang w:val="vi"/>
              </w:rPr>
            </w:pPr>
            <w:r w:rsidRPr="00567778">
              <w:rPr>
                <w:rFonts w:eastAsia="Times New Roman"/>
                <w:b/>
                <w:i/>
                <w:szCs w:val="28"/>
                <w:lang w:val="vi"/>
              </w:rPr>
              <w:t xml:space="preserve">Phương pháp và kĩ thuật dạy học: </w:t>
            </w:r>
            <w:r w:rsidRPr="00567778">
              <w:rPr>
                <w:rFonts w:eastAsia="Times New Roman"/>
                <w:szCs w:val="28"/>
                <w:lang w:val="vi"/>
              </w:rPr>
              <w:t>Phương pháp nêu và giải quyết vấn đề, phương pháp trực quan, phương pháp dạy học hợp tác.</w:t>
            </w:r>
          </w:p>
          <w:p w14:paraId="14F4779A" w14:textId="77777777" w:rsidR="00760F0E" w:rsidRPr="00567778" w:rsidRDefault="00760F0E" w:rsidP="00A759A5">
            <w:pPr>
              <w:widowControl w:val="0"/>
              <w:numPr>
                <w:ilvl w:val="2"/>
                <w:numId w:val="79"/>
              </w:numPr>
              <w:tabs>
                <w:tab w:val="left" w:pos="648"/>
              </w:tabs>
              <w:autoSpaceDE w:val="0"/>
              <w:autoSpaceDN w:val="0"/>
              <w:spacing w:before="54"/>
              <w:ind w:left="648" w:hanging="225"/>
              <w:outlineLvl w:val="5"/>
              <w:rPr>
                <w:rFonts w:eastAsia="Times New Roman"/>
                <w:b/>
                <w:bCs/>
                <w:i/>
                <w:iCs/>
                <w:sz w:val="22"/>
                <w:szCs w:val="22"/>
                <w:lang w:val="vi"/>
              </w:rPr>
            </w:pPr>
            <w:r w:rsidRPr="00567778">
              <w:rPr>
                <w:rFonts w:eastAsia="Times New Roman"/>
                <w:b/>
                <w:bCs/>
                <w:i/>
                <w:iCs/>
                <w:szCs w:val="28"/>
                <w:lang w:val="vi"/>
              </w:rPr>
              <w:t>Tiến</w:t>
            </w:r>
            <w:r w:rsidRPr="00567778">
              <w:rPr>
                <w:rFonts w:eastAsia="Times New Roman"/>
                <w:b/>
                <w:bCs/>
                <w:i/>
                <w:iCs/>
                <w:spacing w:val="-4"/>
                <w:szCs w:val="28"/>
                <w:lang w:val="vi"/>
              </w:rPr>
              <w:t xml:space="preserve"> </w:t>
            </w:r>
            <w:r w:rsidRPr="00567778">
              <w:rPr>
                <w:rFonts w:eastAsia="Times New Roman"/>
                <w:b/>
                <w:bCs/>
                <w:i/>
                <w:iCs/>
                <w:szCs w:val="28"/>
                <w:lang w:val="vi"/>
              </w:rPr>
              <w:t>trình</w:t>
            </w:r>
            <w:r w:rsidRPr="00567778">
              <w:rPr>
                <w:rFonts w:eastAsia="Times New Roman"/>
                <w:b/>
                <w:bCs/>
                <w:i/>
                <w:iCs/>
                <w:spacing w:val="-4"/>
                <w:szCs w:val="28"/>
                <w:lang w:val="vi"/>
              </w:rPr>
              <w:t xml:space="preserve"> </w:t>
            </w:r>
            <w:r w:rsidRPr="00567778">
              <w:rPr>
                <w:rFonts w:eastAsia="Times New Roman"/>
                <w:b/>
                <w:bCs/>
                <w:i/>
                <w:iCs/>
                <w:szCs w:val="28"/>
                <w:lang w:val="vi"/>
              </w:rPr>
              <w:t>tổ</w:t>
            </w:r>
            <w:r w:rsidRPr="00567778">
              <w:rPr>
                <w:rFonts w:eastAsia="Times New Roman"/>
                <w:b/>
                <w:bCs/>
                <w:i/>
                <w:iCs/>
                <w:spacing w:val="-3"/>
                <w:szCs w:val="28"/>
                <w:lang w:val="vi"/>
              </w:rPr>
              <w:t xml:space="preserve"> </w:t>
            </w:r>
            <w:r w:rsidRPr="00567778">
              <w:rPr>
                <w:rFonts w:eastAsia="Times New Roman"/>
                <w:b/>
                <w:bCs/>
                <w:i/>
                <w:iCs/>
                <w:szCs w:val="28"/>
                <w:lang w:val="vi"/>
              </w:rPr>
              <w:t>chức</w:t>
            </w:r>
            <w:r w:rsidRPr="00567778">
              <w:rPr>
                <w:rFonts w:eastAsia="Times New Roman"/>
                <w:b/>
                <w:bCs/>
                <w:i/>
                <w:iCs/>
                <w:spacing w:val="-3"/>
                <w:szCs w:val="28"/>
                <w:lang w:val="vi"/>
              </w:rPr>
              <w:t xml:space="preserve"> </w:t>
            </w:r>
            <w:r w:rsidRPr="00567778">
              <w:rPr>
                <w:rFonts w:eastAsia="Times New Roman"/>
                <w:b/>
                <w:bCs/>
                <w:i/>
                <w:iCs/>
                <w:szCs w:val="28"/>
                <w:lang w:val="vi"/>
              </w:rPr>
              <w:t>hoạt</w:t>
            </w:r>
            <w:r w:rsidRPr="00567778">
              <w:rPr>
                <w:rFonts w:eastAsia="Times New Roman"/>
                <w:b/>
                <w:bCs/>
                <w:i/>
                <w:iCs/>
                <w:spacing w:val="-3"/>
                <w:szCs w:val="28"/>
                <w:lang w:val="vi"/>
              </w:rPr>
              <w:t xml:space="preserve"> </w:t>
            </w:r>
            <w:r w:rsidRPr="00567778">
              <w:rPr>
                <w:rFonts w:eastAsia="Times New Roman"/>
                <w:b/>
                <w:bCs/>
                <w:i/>
                <w:iCs/>
                <w:spacing w:val="-2"/>
                <w:szCs w:val="28"/>
                <w:lang w:val="vi"/>
              </w:rPr>
              <w:t>động:</w:t>
            </w:r>
          </w:p>
        </w:tc>
      </w:tr>
      <w:tr w:rsidR="00760F0E" w:rsidRPr="00901A42" w14:paraId="45CE095A" w14:textId="77777777" w:rsidTr="00CF6D36">
        <w:tc>
          <w:tcPr>
            <w:tcW w:w="5495" w:type="dxa"/>
            <w:tcBorders>
              <w:top w:val="dashed" w:sz="4" w:space="0" w:color="auto"/>
              <w:bottom w:val="dashed" w:sz="4" w:space="0" w:color="auto"/>
            </w:tcBorders>
          </w:tcPr>
          <w:p w14:paraId="018C42BA" w14:textId="77777777" w:rsidR="00760F0E" w:rsidRDefault="00760F0E" w:rsidP="00567778">
            <w:pPr>
              <w:spacing w:line="288" w:lineRule="auto"/>
              <w:jc w:val="both"/>
            </w:pPr>
            <w:r w:rsidRPr="00F07D9D">
              <w:t xml:space="preserve">- </w:t>
            </w:r>
            <w:r>
              <w:t>GV chia lớp thành các nhóm và tổ chức cho HS quan sát các hình 2, 3, 4, 5, 6 (SGK trang 81), thảo luận nhóm để trả lời các câu hỏi sau:</w:t>
            </w:r>
          </w:p>
          <w:p w14:paraId="7CE88939" w14:textId="77777777" w:rsidR="00760F0E" w:rsidRDefault="00760F0E" w:rsidP="00567778">
            <w:pPr>
              <w:spacing w:line="288" w:lineRule="auto"/>
              <w:jc w:val="both"/>
            </w:pPr>
            <w:r>
              <w:t>+ Ông bà của bạn Nam có mấy người con và bao nhiêu cháu? Sự thay đổi số lượng thành viên trong gia đình bạn Nam là do đâu?</w:t>
            </w:r>
          </w:p>
          <w:p w14:paraId="7FE5491F" w14:textId="77777777" w:rsidR="00760F0E" w:rsidRDefault="00760F0E" w:rsidP="00567778">
            <w:pPr>
              <w:spacing w:line="288" w:lineRule="auto"/>
              <w:jc w:val="both"/>
            </w:pPr>
            <w:r>
              <w:t>+ Các thành viên trong gia đình bạn Nam đã tham gia đóng góp cho gia đình và xã hội như thế nào?</w:t>
            </w:r>
          </w:p>
          <w:p w14:paraId="1A33340F" w14:textId="77777777" w:rsidR="00760F0E" w:rsidRDefault="00760F0E" w:rsidP="00567778">
            <w:pPr>
              <w:spacing w:line="288" w:lineRule="auto"/>
              <w:jc w:val="both"/>
            </w:pPr>
          </w:p>
          <w:p w14:paraId="3960D86D" w14:textId="77777777" w:rsidR="00760F0E" w:rsidRDefault="00760F0E" w:rsidP="00567778">
            <w:pPr>
              <w:spacing w:line="288" w:lineRule="auto"/>
              <w:jc w:val="both"/>
            </w:pPr>
          </w:p>
          <w:p w14:paraId="535B912F" w14:textId="77777777" w:rsidR="00760F0E" w:rsidRDefault="00760F0E" w:rsidP="00567778">
            <w:pPr>
              <w:spacing w:line="288" w:lineRule="auto"/>
              <w:jc w:val="both"/>
            </w:pPr>
          </w:p>
          <w:p w14:paraId="7ADD8BC4" w14:textId="77777777" w:rsidR="00760F0E" w:rsidRDefault="00760F0E" w:rsidP="00567778">
            <w:pPr>
              <w:spacing w:line="288" w:lineRule="auto"/>
              <w:jc w:val="both"/>
            </w:pPr>
            <w:r>
              <w:t>–GV mời HS đại diện các nhóm lên nói lại ý nghĩa của từng hình và khái quát được ý nghĩa của sự sinh sản.</w:t>
            </w:r>
          </w:p>
          <w:p w14:paraId="2047DA49" w14:textId="77777777" w:rsidR="00760F0E" w:rsidRDefault="00760F0E" w:rsidP="00567778">
            <w:pPr>
              <w:spacing w:line="288" w:lineRule="auto"/>
              <w:jc w:val="both"/>
            </w:pPr>
          </w:p>
          <w:p w14:paraId="7F8DF490" w14:textId="77777777" w:rsidR="00760F0E" w:rsidRDefault="00760F0E" w:rsidP="00567778">
            <w:pPr>
              <w:spacing w:line="288" w:lineRule="auto"/>
              <w:jc w:val="both"/>
            </w:pPr>
          </w:p>
          <w:p w14:paraId="03EC348C" w14:textId="77777777" w:rsidR="00760F0E" w:rsidRDefault="00760F0E" w:rsidP="00567778">
            <w:pPr>
              <w:spacing w:line="288" w:lineRule="auto"/>
              <w:jc w:val="both"/>
            </w:pPr>
          </w:p>
          <w:p w14:paraId="17A898A2" w14:textId="77777777" w:rsidR="00760F0E" w:rsidRDefault="00760F0E" w:rsidP="00567778">
            <w:pPr>
              <w:spacing w:line="288" w:lineRule="auto"/>
              <w:jc w:val="both"/>
            </w:pPr>
          </w:p>
          <w:p w14:paraId="39F4340D" w14:textId="77777777" w:rsidR="00760F0E" w:rsidRDefault="00760F0E" w:rsidP="00567778">
            <w:pPr>
              <w:spacing w:line="288" w:lineRule="auto"/>
              <w:jc w:val="both"/>
            </w:pPr>
          </w:p>
          <w:p w14:paraId="687DAF36" w14:textId="77777777" w:rsidR="00760F0E" w:rsidRDefault="00760F0E" w:rsidP="00567778">
            <w:pPr>
              <w:spacing w:line="288" w:lineRule="auto"/>
              <w:jc w:val="both"/>
            </w:pPr>
            <w:r>
              <w:t>–GV mời HS các nhóm khác nhận xét và bổ sung.</w:t>
            </w:r>
          </w:p>
          <w:p w14:paraId="38B79850" w14:textId="77777777" w:rsidR="00760F0E" w:rsidRPr="00A24B3C" w:rsidRDefault="00760F0E" w:rsidP="00567778">
            <w:pPr>
              <w:spacing w:line="288" w:lineRule="auto"/>
              <w:jc w:val="both"/>
            </w:pPr>
            <w:r>
              <w:t>–GV nhận xét và khen ngợi nhóm có câu trả lời đúng, bổ sung và chỉnh sửa cho những nhóm chưa tốt..</w:t>
            </w:r>
          </w:p>
        </w:tc>
        <w:tc>
          <w:tcPr>
            <w:tcW w:w="4783" w:type="dxa"/>
            <w:gridSpan w:val="2"/>
            <w:tcBorders>
              <w:top w:val="dashed" w:sz="4" w:space="0" w:color="auto"/>
              <w:bottom w:val="dashed" w:sz="4" w:space="0" w:color="auto"/>
            </w:tcBorders>
          </w:tcPr>
          <w:p w14:paraId="765B0BE7" w14:textId="77777777" w:rsidR="00760F0E" w:rsidRPr="00567778" w:rsidRDefault="00760F0E" w:rsidP="00567778">
            <w:pPr>
              <w:spacing w:line="288" w:lineRule="auto"/>
              <w:jc w:val="both"/>
              <w:rPr>
                <w:rFonts w:eastAsia="Calibri"/>
                <w:szCs w:val="28"/>
              </w:rPr>
            </w:pPr>
            <w:r w:rsidRPr="00567778">
              <w:rPr>
                <w:rFonts w:eastAsia="Calibri"/>
                <w:szCs w:val="28"/>
              </w:rPr>
              <w:t>– HS chia nhóm, quan sát hình và thảo luận nhóm để trả lời các câu hỏi.</w:t>
            </w:r>
          </w:p>
          <w:p w14:paraId="1DE48AC4" w14:textId="77777777" w:rsidR="00760F0E" w:rsidRPr="00567778" w:rsidRDefault="00760F0E" w:rsidP="00567778">
            <w:pPr>
              <w:spacing w:line="288" w:lineRule="auto"/>
              <w:jc w:val="both"/>
              <w:rPr>
                <w:rFonts w:eastAsia="Calibri"/>
                <w:szCs w:val="28"/>
              </w:rPr>
            </w:pPr>
          </w:p>
          <w:p w14:paraId="63AC3FC4" w14:textId="77777777" w:rsidR="00760F0E" w:rsidRPr="00567778" w:rsidRDefault="00760F0E" w:rsidP="00567778">
            <w:pPr>
              <w:spacing w:line="288" w:lineRule="auto"/>
              <w:jc w:val="both"/>
              <w:rPr>
                <w:rFonts w:eastAsia="Calibri"/>
                <w:szCs w:val="28"/>
              </w:rPr>
            </w:pPr>
            <w:r w:rsidRPr="00567778">
              <w:rPr>
                <w:rFonts w:eastAsia="Calibri"/>
                <w:szCs w:val="28"/>
              </w:rPr>
              <w:t>+ Hình 2: Gia đình ông bà bạn Nam gồm có: ông bà, 4 người con và 2 cháu.</w:t>
            </w:r>
          </w:p>
          <w:p w14:paraId="621735BE" w14:textId="77777777" w:rsidR="00760F0E" w:rsidRPr="00567778" w:rsidRDefault="00760F0E" w:rsidP="00567778">
            <w:pPr>
              <w:spacing w:line="288" w:lineRule="auto"/>
              <w:jc w:val="both"/>
              <w:rPr>
                <w:rFonts w:eastAsia="Calibri"/>
                <w:szCs w:val="28"/>
              </w:rPr>
            </w:pPr>
          </w:p>
          <w:p w14:paraId="2F75974F" w14:textId="77777777" w:rsidR="00760F0E" w:rsidRPr="00567778" w:rsidRDefault="00760F0E" w:rsidP="00567778">
            <w:pPr>
              <w:spacing w:line="288" w:lineRule="auto"/>
              <w:jc w:val="both"/>
              <w:rPr>
                <w:rFonts w:eastAsia="Calibri"/>
                <w:szCs w:val="28"/>
              </w:rPr>
            </w:pPr>
            <w:r w:rsidRPr="00567778">
              <w:rPr>
                <w:rFonts w:eastAsia="Calibri"/>
                <w:szCs w:val="28"/>
              </w:rPr>
              <w:t>+ Hình 3, 4, 5, 6: Các thành viên trong gia đình bạn Nam đều tham gia các công việc có ích cho xã hội và có thu nhập để đảm bảo cuộc sống gia đình như: làm cô giáo, làm kĩ sư, làm kiểm lâm, làm y tá.</w:t>
            </w:r>
          </w:p>
          <w:p w14:paraId="4D3A9102" w14:textId="77777777" w:rsidR="00760F0E" w:rsidRPr="00567778" w:rsidRDefault="00760F0E" w:rsidP="00567778">
            <w:pPr>
              <w:spacing w:line="288" w:lineRule="auto"/>
              <w:jc w:val="both"/>
              <w:rPr>
                <w:rFonts w:eastAsia="Calibri"/>
                <w:szCs w:val="28"/>
              </w:rPr>
            </w:pPr>
            <w:r w:rsidRPr="00567778">
              <w:rPr>
                <w:rFonts w:eastAsia="Calibri"/>
                <w:szCs w:val="28"/>
              </w:rPr>
              <w:t>–HS trả lời và rút ra được kết luận về ý nghĩa của sự sinh sản ở người:</w:t>
            </w:r>
          </w:p>
          <w:p w14:paraId="5AD9D55D" w14:textId="77777777" w:rsidR="00760F0E" w:rsidRPr="00567778" w:rsidRDefault="00760F0E" w:rsidP="00567778">
            <w:pPr>
              <w:spacing w:line="288" w:lineRule="auto"/>
              <w:jc w:val="both"/>
              <w:rPr>
                <w:rFonts w:eastAsia="Calibri"/>
                <w:szCs w:val="28"/>
              </w:rPr>
            </w:pPr>
            <w:r w:rsidRPr="00567778">
              <w:rPr>
                <w:rFonts w:eastAsia="Calibri"/>
                <w:szCs w:val="28"/>
              </w:rPr>
              <w:t>+ Tạo ra các thế hệ tiếp nối từ đời này qua đời khác trong mỗi gia đình, dòng họ.</w:t>
            </w:r>
          </w:p>
          <w:p w14:paraId="71DB303E" w14:textId="77777777" w:rsidR="00760F0E" w:rsidRPr="00567778" w:rsidRDefault="00760F0E" w:rsidP="00567778">
            <w:pPr>
              <w:spacing w:line="288" w:lineRule="auto"/>
              <w:jc w:val="both"/>
              <w:rPr>
                <w:rFonts w:eastAsia="Calibri"/>
                <w:szCs w:val="28"/>
              </w:rPr>
            </w:pPr>
            <w:r w:rsidRPr="00567778">
              <w:rPr>
                <w:rFonts w:eastAsia="Calibri"/>
                <w:szCs w:val="28"/>
              </w:rPr>
              <w:t>+ Cung cấp lực lượng lao động cho xã hội, góp phần giữ gìn, xây dựng và phát triển đất nước.</w:t>
            </w:r>
          </w:p>
          <w:p w14:paraId="00D6A41A" w14:textId="77777777" w:rsidR="00760F0E" w:rsidRPr="00567778" w:rsidRDefault="00760F0E" w:rsidP="00567778">
            <w:pPr>
              <w:spacing w:line="288" w:lineRule="auto"/>
              <w:jc w:val="both"/>
              <w:rPr>
                <w:rFonts w:eastAsia="Calibri"/>
                <w:szCs w:val="28"/>
              </w:rPr>
            </w:pPr>
            <w:r w:rsidRPr="00567778">
              <w:rPr>
                <w:rFonts w:eastAsia="Calibri"/>
                <w:szCs w:val="28"/>
              </w:rPr>
              <w:t>–HS nhận xét và bổ sung (nếu có).</w:t>
            </w:r>
          </w:p>
          <w:p w14:paraId="45622A60" w14:textId="77777777" w:rsidR="00760F0E" w:rsidRPr="00567778" w:rsidRDefault="00760F0E" w:rsidP="00567778">
            <w:pPr>
              <w:spacing w:line="288" w:lineRule="auto"/>
              <w:jc w:val="both"/>
              <w:rPr>
                <w:rFonts w:eastAsia="Calibri"/>
                <w:szCs w:val="28"/>
              </w:rPr>
            </w:pPr>
          </w:p>
          <w:p w14:paraId="62006FCD" w14:textId="77777777" w:rsidR="00760F0E" w:rsidRPr="00901A42" w:rsidRDefault="00760F0E" w:rsidP="00567778">
            <w:pPr>
              <w:spacing w:line="288" w:lineRule="auto"/>
              <w:jc w:val="both"/>
              <w:rPr>
                <w:rFonts w:eastAsia="Calibri"/>
                <w:szCs w:val="28"/>
              </w:rPr>
            </w:pPr>
            <w:r w:rsidRPr="00567778">
              <w:rPr>
                <w:rFonts w:eastAsia="Calibri"/>
                <w:szCs w:val="28"/>
              </w:rPr>
              <w:t>–HS lắng nghe.</w:t>
            </w:r>
          </w:p>
        </w:tc>
      </w:tr>
      <w:tr w:rsidR="00760F0E" w:rsidRPr="00901A42" w14:paraId="65E695F0" w14:textId="77777777" w:rsidTr="00CF6D36">
        <w:tc>
          <w:tcPr>
            <w:tcW w:w="10278" w:type="dxa"/>
            <w:gridSpan w:val="3"/>
            <w:tcBorders>
              <w:top w:val="dashed" w:sz="4" w:space="0" w:color="auto"/>
              <w:bottom w:val="dashed" w:sz="4" w:space="0" w:color="auto"/>
            </w:tcBorders>
          </w:tcPr>
          <w:p w14:paraId="0C49A188" w14:textId="77777777" w:rsidR="00760F0E" w:rsidRDefault="00760F0E" w:rsidP="00CF6D36">
            <w:pPr>
              <w:spacing w:line="288" w:lineRule="auto"/>
              <w:rPr>
                <w:b/>
                <w:bCs/>
              </w:rPr>
            </w:pPr>
            <w:r w:rsidRPr="00F274A3">
              <w:rPr>
                <w:b/>
                <w:bCs/>
              </w:rPr>
              <w:lastRenderedPageBreak/>
              <w:t>3.</w:t>
            </w:r>
            <w:r>
              <w:t xml:space="preserve"> </w:t>
            </w:r>
            <w:r w:rsidRPr="00567778">
              <w:rPr>
                <w:b/>
                <w:bCs/>
              </w:rPr>
              <w:t>Hoạt động luyện tập: Cùng thảo luận</w:t>
            </w:r>
          </w:p>
          <w:p w14:paraId="7FC69E17" w14:textId="77777777" w:rsidR="00760F0E" w:rsidRDefault="00760F0E" w:rsidP="00CF6D36">
            <w:pPr>
              <w:spacing w:line="288" w:lineRule="auto"/>
              <w:ind w:right="52"/>
              <w:jc w:val="both"/>
            </w:pPr>
            <w:r w:rsidRPr="00A24B3C">
              <w:rPr>
                <w:b/>
                <w:bCs/>
              </w:rPr>
              <w:t xml:space="preserve">a)Mục tiêu: </w:t>
            </w:r>
            <w:r w:rsidRPr="00567778">
              <w:t>Kiểm tra sự hiểu biết của HS về ý nghĩa của sự sinh sản ở người.</w:t>
            </w:r>
          </w:p>
          <w:p w14:paraId="01ABE7B3" w14:textId="77777777" w:rsidR="00760F0E" w:rsidRDefault="00760F0E" w:rsidP="00CF6D36">
            <w:pPr>
              <w:spacing w:line="288" w:lineRule="auto"/>
              <w:ind w:right="52"/>
              <w:jc w:val="both"/>
            </w:pPr>
            <w:r w:rsidRPr="00A24B3C">
              <w:rPr>
                <w:b/>
                <w:bCs/>
              </w:rPr>
              <w:t>b)Phương pháp và kĩ thuật dạy học:</w:t>
            </w:r>
            <w:r w:rsidRPr="00F274A3">
              <w:t xml:space="preserve"> </w:t>
            </w:r>
            <w:r w:rsidRPr="00567778">
              <w:t>Phương pháp dạy học hợp tác.</w:t>
            </w:r>
          </w:p>
          <w:p w14:paraId="3AE45D93" w14:textId="77777777" w:rsidR="00760F0E" w:rsidRPr="00901A42" w:rsidRDefault="00760F0E" w:rsidP="00CF6D36">
            <w:pPr>
              <w:spacing w:line="288" w:lineRule="auto"/>
              <w:ind w:right="52"/>
              <w:jc w:val="both"/>
              <w:rPr>
                <w:rFonts w:eastAsia="Calibri"/>
                <w:szCs w:val="28"/>
              </w:rPr>
            </w:pPr>
            <w:r w:rsidRPr="00A24B3C">
              <w:rPr>
                <w:b/>
                <w:bCs/>
              </w:rPr>
              <w:t>c)Tiến trình tổ chức hoạt động:</w:t>
            </w:r>
          </w:p>
        </w:tc>
      </w:tr>
      <w:tr w:rsidR="00760F0E" w:rsidRPr="00901A42" w14:paraId="5EB5428B" w14:textId="77777777" w:rsidTr="00CF6D36">
        <w:tc>
          <w:tcPr>
            <w:tcW w:w="5495" w:type="dxa"/>
            <w:tcBorders>
              <w:top w:val="dashed" w:sz="4" w:space="0" w:color="auto"/>
              <w:bottom w:val="dashed" w:sz="4" w:space="0" w:color="auto"/>
            </w:tcBorders>
          </w:tcPr>
          <w:p w14:paraId="5A12F83F" w14:textId="77777777" w:rsidR="00760F0E" w:rsidRDefault="00760F0E" w:rsidP="00567778">
            <w:pPr>
              <w:spacing w:line="288" w:lineRule="auto"/>
              <w:ind w:right="52"/>
              <w:jc w:val="both"/>
            </w:pPr>
            <w:r>
              <w:t>–GV tổ chức cho HS hỏi – đáp cặp đôi theo nội dung các câu hỏi sau:</w:t>
            </w:r>
          </w:p>
          <w:p w14:paraId="24CA5D7C" w14:textId="77777777" w:rsidR="00760F0E" w:rsidRDefault="00760F0E" w:rsidP="00567778">
            <w:pPr>
              <w:spacing w:line="288" w:lineRule="auto"/>
              <w:ind w:right="52"/>
              <w:jc w:val="both"/>
            </w:pPr>
            <w:r>
              <w:t>+ Sự sinh sản ở người có ý nghĩa gì?</w:t>
            </w:r>
          </w:p>
          <w:p w14:paraId="0271144D" w14:textId="77777777" w:rsidR="00760F0E" w:rsidRDefault="00760F0E" w:rsidP="00567778">
            <w:pPr>
              <w:spacing w:line="288" w:lineRule="auto"/>
              <w:ind w:right="52"/>
              <w:jc w:val="both"/>
            </w:pPr>
            <w:r>
              <w:t>+ Điều gì sẽ xảy ra đối với mỗi gia đình và xã hội nếu không có sự sinh sản?</w:t>
            </w:r>
          </w:p>
          <w:p w14:paraId="47246E91" w14:textId="77777777" w:rsidR="00760F0E" w:rsidRDefault="00760F0E" w:rsidP="00567778">
            <w:pPr>
              <w:spacing w:line="288" w:lineRule="auto"/>
              <w:ind w:right="52"/>
              <w:jc w:val="both"/>
            </w:pPr>
            <w:r>
              <w:t>–GV mời một số nhóm lên hỏi – đáp trước lớp.</w:t>
            </w:r>
          </w:p>
          <w:p w14:paraId="5BB28B0A" w14:textId="77777777" w:rsidR="00760F0E" w:rsidRDefault="00760F0E" w:rsidP="00567778">
            <w:pPr>
              <w:spacing w:line="288" w:lineRule="auto"/>
              <w:ind w:right="52"/>
              <w:jc w:val="both"/>
            </w:pPr>
            <w:r>
              <w:t>–GV mời HS các nhóm khác nhận xét.</w:t>
            </w:r>
          </w:p>
          <w:p w14:paraId="6B8CF1B8" w14:textId="77777777" w:rsidR="00760F0E" w:rsidRPr="00901A42" w:rsidRDefault="00760F0E" w:rsidP="00567778">
            <w:pPr>
              <w:spacing w:line="288" w:lineRule="auto"/>
              <w:ind w:right="52"/>
              <w:jc w:val="both"/>
              <w:rPr>
                <w:rFonts w:eastAsia="Calibri"/>
                <w:szCs w:val="28"/>
              </w:rPr>
            </w:pPr>
            <w:r>
              <w:t>− GV nhận xét và chốt lại nội dung các câu trả lời cho HS.</w:t>
            </w:r>
          </w:p>
        </w:tc>
        <w:tc>
          <w:tcPr>
            <w:tcW w:w="4783" w:type="dxa"/>
            <w:gridSpan w:val="2"/>
            <w:tcBorders>
              <w:top w:val="dashed" w:sz="4" w:space="0" w:color="auto"/>
              <w:bottom w:val="dashed" w:sz="4" w:space="0" w:color="auto"/>
            </w:tcBorders>
          </w:tcPr>
          <w:p w14:paraId="1922200C" w14:textId="77777777" w:rsidR="00760F0E" w:rsidRPr="00567778" w:rsidRDefault="00760F0E" w:rsidP="00567778">
            <w:pPr>
              <w:spacing w:line="288" w:lineRule="auto"/>
              <w:jc w:val="both"/>
              <w:rPr>
                <w:lang w:val="nl-NL"/>
              </w:rPr>
            </w:pPr>
            <w:r w:rsidRPr="00567778">
              <w:rPr>
                <w:lang w:val="nl-NL"/>
              </w:rPr>
              <w:t>− HS chia nhóm và hỏi – đáp theo cặp. Một bạn hỏi và một bạn trả lời.</w:t>
            </w:r>
          </w:p>
          <w:p w14:paraId="4D343E1B" w14:textId="77777777" w:rsidR="00760F0E" w:rsidRPr="00567778" w:rsidRDefault="00760F0E" w:rsidP="00567778">
            <w:pPr>
              <w:spacing w:line="288" w:lineRule="auto"/>
              <w:jc w:val="both"/>
              <w:rPr>
                <w:lang w:val="nl-NL"/>
              </w:rPr>
            </w:pPr>
          </w:p>
          <w:p w14:paraId="683F722A" w14:textId="77777777" w:rsidR="00760F0E" w:rsidRPr="00567778" w:rsidRDefault="00760F0E" w:rsidP="00567778">
            <w:pPr>
              <w:spacing w:line="288" w:lineRule="auto"/>
              <w:jc w:val="both"/>
              <w:rPr>
                <w:lang w:val="nl-NL"/>
              </w:rPr>
            </w:pPr>
          </w:p>
          <w:p w14:paraId="650BA5B9" w14:textId="77777777" w:rsidR="00760F0E" w:rsidRPr="00567778" w:rsidRDefault="00760F0E" w:rsidP="00567778">
            <w:pPr>
              <w:spacing w:line="288" w:lineRule="auto"/>
              <w:jc w:val="both"/>
              <w:rPr>
                <w:lang w:val="nl-NL"/>
              </w:rPr>
            </w:pPr>
          </w:p>
          <w:p w14:paraId="0AE19CB3" w14:textId="77777777" w:rsidR="00760F0E" w:rsidRPr="00567778" w:rsidRDefault="00760F0E" w:rsidP="00567778">
            <w:pPr>
              <w:spacing w:line="288" w:lineRule="auto"/>
              <w:jc w:val="both"/>
              <w:rPr>
                <w:lang w:val="nl-NL"/>
              </w:rPr>
            </w:pPr>
            <w:r w:rsidRPr="00567778">
              <w:rPr>
                <w:lang w:val="nl-NL"/>
              </w:rPr>
              <w:t>− Đại diện một số nhóm lên hỏi – đáp trước lớp.</w:t>
            </w:r>
          </w:p>
          <w:p w14:paraId="0C45477D" w14:textId="77777777" w:rsidR="00760F0E" w:rsidRPr="00567778" w:rsidRDefault="00760F0E" w:rsidP="00567778">
            <w:pPr>
              <w:spacing w:line="288" w:lineRule="auto"/>
              <w:jc w:val="both"/>
              <w:rPr>
                <w:lang w:val="nl-NL"/>
              </w:rPr>
            </w:pPr>
            <w:r w:rsidRPr="00567778">
              <w:rPr>
                <w:lang w:val="nl-NL"/>
              </w:rPr>
              <w:t>− HS các nhóm khác lắng nghe và nhận xét.</w:t>
            </w:r>
          </w:p>
          <w:p w14:paraId="58D42C53" w14:textId="77777777" w:rsidR="00760F0E" w:rsidRPr="00901A42" w:rsidRDefault="00760F0E" w:rsidP="00567778">
            <w:pPr>
              <w:spacing w:line="288" w:lineRule="auto"/>
              <w:jc w:val="both"/>
              <w:rPr>
                <w:rFonts w:eastAsia="Calibri"/>
                <w:szCs w:val="28"/>
              </w:rPr>
            </w:pPr>
            <w:r w:rsidRPr="00567778">
              <w:rPr>
                <w:lang w:val="nl-NL"/>
              </w:rPr>
              <w:t>− HS lắng nghe.</w:t>
            </w:r>
          </w:p>
        </w:tc>
      </w:tr>
      <w:tr w:rsidR="00760F0E" w:rsidRPr="00901A42" w14:paraId="271EAD59" w14:textId="77777777" w:rsidTr="00CF6D36">
        <w:trPr>
          <w:trHeight w:val="338"/>
        </w:trPr>
        <w:tc>
          <w:tcPr>
            <w:tcW w:w="10278" w:type="dxa"/>
            <w:gridSpan w:val="3"/>
            <w:tcBorders>
              <w:top w:val="dashed" w:sz="4" w:space="0" w:color="auto"/>
              <w:bottom w:val="dashed" w:sz="4" w:space="0" w:color="auto"/>
            </w:tcBorders>
          </w:tcPr>
          <w:p w14:paraId="6AC6B8E4" w14:textId="77777777" w:rsidR="00760F0E" w:rsidRDefault="00760F0E" w:rsidP="00CF6D36">
            <w:pPr>
              <w:spacing w:line="288" w:lineRule="auto"/>
              <w:rPr>
                <w:b/>
                <w:lang w:val="nl-NL"/>
              </w:rPr>
            </w:pPr>
            <w:r>
              <w:rPr>
                <w:b/>
                <w:lang w:val="nl-NL"/>
              </w:rPr>
              <w:t>4</w:t>
            </w:r>
            <w:r w:rsidRPr="00F07D9D">
              <w:rPr>
                <w:b/>
                <w:lang w:val="nl-NL"/>
              </w:rPr>
              <w:t xml:space="preserve">. </w:t>
            </w:r>
            <w:r w:rsidRPr="00567778">
              <w:rPr>
                <w:b/>
                <w:lang w:val="nl-NL"/>
              </w:rPr>
              <w:t xml:space="preserve">Hoạt động vận dụng: Cùng làm bộ sưu tập </w:t>
            </w:r>
          </w:p>
          <w:p w14:paraId="64B00055" w14:textId="77777777" w:rsidR="00760F0E" w:rsidRPr="00567778" w:rsidRDefault="00760F0E" w:rsidP="00567778">
            <w:pPr>
              <w:spacing w:line="288" w:lineRule="auto"/>
              <w:rPr>
                <w:lang w:val="nl-NL"/>
              </w:rPr>
            </w:pPr>
            <w:r w:rsidRPr="00567778">
              <w:rPr>
                <w:lang w:val="nl-NL"/>
              </w:rPr>
              <w:t>–</w:t>
            </w:r>
            <w:r w:rsidRPr="00567778">
              <w:rPr>
                <w:b/>
                <w:bCs/>
                <w:lang w:val="nl-NL"/>
              </w:rPr>
              <w:t>Mục tiêu:</w:t>
            </w:r>
            <w:r w:rsidRPr="00567778">
              <w:rPr>
                <w:lang w:val="nl-NL"/>
              </w:rPr>
              <w:t xml:space="preserve"> HS rèn kĩ năng sưu tập, lưu trữ thông tin nói chung và thông tin về hình ảnh các thành viên trong gia đình. Từ đó, hiểu sâu sắc hơn ý nghĩa của sự sinh sản.</w:t>
            </w:r>
          </w:p>
          <w:p w14:paraId="4F09A04F" w14:textId="77777777" w:rsidR="00760F0E" w:rsidRPr="00567778" w:rsidRDefault="00760F0E" w:rsidP="00567778">
            <w:pPr>
              <w:spacing w:line="288" w:lineRule="auto"/>
              <w:rPr>
                <w:lang w:val="nl-NL"/>
              </w:rPr>
            </w:pPr>
            <w:r w:rsidRPr="00567778">
              <w:rPr>
                <w:b/>
                <w:bCs/>
                <w:lang w:val="nl-NL"/>
              </w:rPr>
              <w:t>–Phương pháp và kĩ thuật dạy học: Phương</w:t>
            </w:r>
            <w:r w:rsidRPr="00567778">
              <w:rPr>
                <w:lang w:val="nl-NL"/>
              </w:rPr>
              <w:t xml:space="preserve"> pháp dạy học hợp tác, phương pháp nêu và giải quyết vấn đề, phương pháp thực hành.</w:t>
            </w:r>
          </w:p>
          <w:p w14:paraId="3F57D1F6" w14:textId="77777777" w:rsidR="00760F0E" w:rsidRPr="00567778" w:rsidRDefault="00760F0E" w:rsidP="00567778">
            <w:pPr>
              <w:spacing w:line="288" w:lineRule="auto"/>
              <w:rPr>
                <w:rFonts w:eastAsia="Calibri"/>
                <w:b/>
                <w:bCs/>
                <w:szCs w:val="28"/>
                <w:lang w:val="nl-NL"/>
              </w:rPr>
            </w:pPr>
            <w:r w:rsidRPr="00567778">
              <w:rPr>
                <w:b/>
                <w:bCs/>
                <w:lang w:val="nl-NL"/>
              </w:rPr>
              <w:t>–Tiến trình tổ chức hoạt động:</w:t>
            </w:r>
          </w:p>
        </w:tc>
      </w:tr>
      <w:tr w:rsidR="00760F0E" w:rsidRPr="00901A42" w14:paraId="1E113698" w14:textId="77777777" w:rsidTr="00CF6D36">
        <w:trPr>
          <w:trHeight w:val="338"/>
        </w:trPr>
        <w:tc>
          <w:tcPr>
            <w:tcW w:w="6045" w:type="dxa"/>
            <w:gridSpan w:val="2"/>
            <w:tcBorders>
              <w:top w:val="dashed" w:sz="4" w:space="0" w:color="auto"/>
              <w:bottom w:val="dashed" w:sz="4" w:space="0" w:color="auto"/>
              <w:right w:val="dashed" w:sz="4" w:space="0" w:color="auto"/>
            </w:tcBorders>
          </w:tcPr>
          <w:p w14:paraId="5EED0725" w14:textId="77777777" w:rsidR="00760F0E" w:rsidRPr="00567778" w:rsidRDefault="00760F0E" w:rsidP="00567778">
            <w:pPr>
              <w:spacing w:line="288" w:lineRule="auto"/>
              <w:jc w:val="both"/>
              <w:rPr>
                <w:bCs/>
                <w:lang w:val="nl-NL"/>
              </w:rPr>
            </w:pPr>
            <w:r>
              <w:rPr>
                <w:b/>
                <w:lang w:val="nl-NL"/>
              </w:rPr>
              <w:t xml:space="preserve">- </w:t>
            </w:r>
            <w:r w:rsidRPr="00567778">
              <w:rPr>
                <w:bCs/>
                <w:lang w:val="nl-NL"/>
              </w:rPr>
              <w:t>GV chia lớp thành các nhóm và yêu cầu HS đọc nội dung câu lệnh ở mục Hoạt động vận dụng (SGK trang 81).</w:t>
            </w:r>
          </w:p>
          <w:p w14:paraId="46381226" w14:textId="77777777" w:rsidR="00760F0E" w:rsidRPr="00567778" w:rsidRDefault="00760F0E" w:rsidP="00567778">
            <w:pPr>
              <w:spacing w:line="288" w:lineRule="auto"/>
              <w:jc w:val="both"/>
              <w:rPr>
                <w:bCs/>
                <w:lang w:val="nl-NL"/>
              </w:rPr>
            </w:pPr>
            <w:r w:rsidRPr="00567778">
              <w:rPr>
                <w:bCs/>
                <w:lang w:val="nl-NL"/>
              </w:rPr>
              <w:t>+ Sưu tầm hình ảnh về các thành viên trong gia đình hoặc dòng họ của em qua các thế hệ và tìm hiểu những đóng góp của từng thành viên cho gia đình, xã hội.</w:t>
            </w:r>
          </w:p>
          <w:p w14:paraId="701D115F" w14:textId="77777777" w:rsidR="00760F0E" w:rsidRDefault="00760F0E" w:rsidP="00567778">
            <w:pPr>
              <w:spacing w:line="288" w:lineRule="auto"/>
              <w:jc w:val="both"/>
              <w:rPr>
                <w:bCs/>
                <w:lang w:val="nl-NL"/>
              </w:rPr>
            </w:pPr>
            <w:r w:rsidRPr="00567778">
              <w:rPr>
                <w:bCs/>
                <w:lang w:val="nl-NL"/>
              </w:rPr>
              <w:t>+ Giới thiệu và chia sẻ với bạn.</w:t>
            </w:r>
          </w:p>
          <w:p w14:paraId="263053FD" w14:textId="77777777" w:rsidR="00760F0E" w:rsidRDefault="00760F0E" w:rsidP="00567778">
            <w:pPr>
              <w:spacing w:line="288" w:lineRule="auto"/>
              <w:jc w:val="both"/>
              <w:rPr>
                <w:rFonts w:eastAsia="Calibri"/>
                <w:szCs w:val="28"/>
                <w:lang w:val="nl-NL"/>
              </w:rPr>
            </w:pPr>
            <w:r w:rsidRPr="00567778">
              <w:rPr>
                <w:rFonts w:eastAsia="Calibri"/>
                <w:szCs w:val="28"/>
                <w:lang w:val="nl-NL"/>
              </w:rPr>
              <w:t>–GV tổ chức cho HS thảo luận nhóm để sắp xếp các hình ảnh về các thành viên trong gia đình hoặc dòng họ của em qua các thế hệ vào giấy bìa khổ lớn như khổ A3, A0 (tuỳ điều kiện của HS và nhà trường).</w:t>
            </w:r>
          </w:p>
          <w:p w14:paraId="2712C8BC" w14:textId="77777777" w:rsidR="00760F0E" w:rsidRPr="00567778" w:rsidRDefault="00760F0E" w:rsidP="00567778">
            <w:pPr>
              <w:spacing w:line="288" w:lineRule="auto"/>
              <w:jc w:val="both"/>
              <w:rPr>
                <w:rFonts w:eastAsia="Calibri"/>
                <w:szCs w:val="28"/>
                <w:lang w:val="nl-NL"/>
              </w:rPr>
            </w:pPr>
          </w:p>
          <w:p w14:paraId="16AB9423" w14:textId="77777777" w:rsidR="00760F0E" w:rsidRPr="00567778" w:rsidRDefault="00760F0E" w:rsidP="00567778">
            <w:pPr>
              <w:spacing w:line="288" w:lineRule="auto"/>
              <w:jc w:val="both"/>
              <w:rPr>
                <w:rFonts w:eastAsia="Calibri"/>
                <w:szCs w:val="28"/>
                <w:lang w:val="nl-NL"/>
              </w:rPr>
            </w:pPr>
            <w:r w:rsidRPr="00567778">
              <w:rPr>
                <w:rFonts w:eastAsia="Calibri"/>
                <w:szCs w:val="28"/>
                <w:lang w:val="nl-NL"/>
              </w:rPr>
              <w:t xml:space="preserve">–GV mời một số HS lên chia sẻ trước lớp sản phẩm </w:t>
            </w:r>
            <w:r w:rsidRPr="00567778">
              <w:rPr>
                <w:rFonts w:eastAsia="Calibri"/>
                <w:szCs w:val="28"/>
                <w:lang w:val="nl-NL"/>
              </w:rPr>
              <w:lastRenderedPageBreak/>
              <w:t>bộ sưu tập về các thành viên trong gia đình qua các thế hệ và nói về những đóng góp của từng thành viên cho gia đình, xã hội.</w:t>
            </w:r>
          </w:p>
          <w:p w14:paraId="4F5ED343" w14:textId="77777777" w:rsidR="00760F0E" w:rsidRPr="00567778" w:rsidRDefault="00760F0E" w:rsidP="00567778">
            <w:pPr>
              <w:spacing w:line="288" w:lineRule="auto"/>
              <w:jc w:val="both"/>
              <w:rPr>
                <w:rFonts w:eastAsia="Calibri"/>
                <w:szCs w:val="28"/>
                <w:lang w:val="nl-NL"/>
              </w:rPr>
            </w:pPr>
            <w:r w:rsidRPr="00567778">
              <w:rPr>
                <w:rFonts w:eastAsia="Calibri"/>
                <w:szCs w:val="28"/>
                <w:lang w:val="nl-NL"/>
              </w:rPr>
              <w:t>* Lưu ý: GV cần quan tâm tới những em có hoàn cảnh không may bị mất bố hoặc mẹ để chia sẻ, động viên các em.</w:t>
            </w:r>
          </w:p>
          <w:p w14:paraId="03DB954C" w14:textId="77777777" w:rsidR="00760F0E" w:rsidRPr="00567778" w:rsidRDefault="00760F0E" w:rsidP="00567778">
            <w:pPr>
              <w:spacing w:line="288" w:lineRule="auto"/>
              <w:jc w:val="both"/>
              <w:rPr>
                <w:rFonts w:eastAsia="Calibri"/>
                <w:szCs w:val="28"/>
                <w:lang w:val="nl-NL"/>
              </w:rPr>
            </w:pPr>
            <w:r w:rsidRPr="00567778">
              <w:rPr>
                <w:rFonts w:eastAsia="Calibri"/>
                <w:szCs w:val="28"/>
                <w:lang w:val="nl-NL"/>
              </w:rPr>
              <w:t>–GV mời HS các nhóm khác nhận xét.</w:t>
            </w:r>
          </w:p>
          <w:p w14:paraId="19FB43ED" w14:textId="77777777" w:rsidR="00760F0E" w:rsidRPr="00567778" w:rsidRDefault="00760F0E" w:rsidP="00567778">
            <w:pPr>
              <w:spacing w:line="288" w:lineRule="auto"/>
              <w:jc w:val="both"/>
              <w:rPr>
                <w:rFonts w:eastAsia="Calibri"/>
                <w:szCs w:val="28"/>
                <w:lang w:val="nl-NL"/>
              </w:rPr>
            </w:pPr>
            <w:r w:rsidRPr="00567778">
              <w:rPr>
                <w:rFonts w:eastAsia="Calibri"/>
                <w:szCs w:val="28"/>
                <w:lang w:val="nl-NL"/>
              </w:rPr>
              <w:t>–GV khen ngợi những HS có bộ sưu tập với nhiều hình ảnh đẹp và sáng tạo. Đối với những HS không có ảnh chụp, GV khuyến khích HS vẽ một vài hình ảnh hoặc viết về các thành viên trong gia đình hoặc dòng họ.</w:t>
            </w:r>
          </w:p>
          <w:p w14:paraId="5769A13B" w14:textId="77777777" w:rsidR="00760F0E" w:rsidRDefault="00760F0E" w:rsidP="00567778">
            <w:pPr>
              <w:spacing w:line="288" w:lineRule="auto"/>
              <w:jc w:val="both"/>
              <w:rPr>
                <w:rFonts w:eastAsia="Calibri"/>
                <w:szCs w:val="28"/>
                <w:lang w:val="nl-NL"/>
              </w:rPr>
            </w:pPr>
            <w:r w:rsidRPr="00567778">
              <w:rPr>
                <w:rFonts w:eastAsia="Calibri"/>
                <w:szCs w:val="28"/>
                <w:lang w:val="nl-NL"/>
              </w:rPr>
              <w:t>− GV gợi ý và dẫn dắt để HS nêu được các từ khoá trong bài.</w:t>
            </w:r>
          </w:p>
          <w:p w14:paraId="0A5B2EE0" w14:textId="77777777" w:rsidR="00760F0E" w:rsidRPr="00567778" w:rsidRDefault="00760F0E" w:rsidP="00567778">
            <w:pPr>
              <w:spacing w:line="288" w:lineRule="auto"/>
              <w:jc w:val="both"/>
              <w:rPr>
                <w:rFonts w:eastAsia="Calibri"/>
                <w:szCs w:val="28"/>
                <w:lang w:val="nl-NL"/>
              </w:rPr>
            </w:pPr>
          </w:p>
          <w:p w14:paraId="67220411" w14:textId="77777777" w:rsidR="00760F0E" w:rsidRPr="00901A42" w:rsidRDefault="00760F0E" w:rsidP="00567778">
            <w:pPr>
              <w:spacing w:line="288" w:lineRule="auto"/>
              <w:jc w:val="both"/>
              <w:rPr>
                <w:rFonts w:eastAsia="Calibri"/>
                <w:szCs w:val="28"/>
                <w:lang w:val="nl-NL"/>
              </w:rPr>
            </w:pPr>
            <w:r w:rsidRPr="00567778">
              <w:rPr>
                <w:rFonts w:eastAsia="Calibri"/>
                <w:szCs w:val="28"/>
                <w:lang w:val="nl-NL"/>
              </w:rPr>
              <w:t>− GV yêu cầu HS về nhà tiếp tục sưu tầm một số hình ảnh của các em từ lúc mới sinh tới nay để chuẩn bị cho bài học sau.</w:t>
            </w:r>
          </w:p>
        </w:tc>
        <w:tc>
          <w:tcPr>
            <w:tcW w:w="4233" w:type="dxa"/>
            <w:tcBorders>
              <w:top w:val="dashed" w:sz="4" w:space="0" w:color="auto"/>
              <w:left w:val="dashed" w:sz="4" w:space="0" w:color="auto"/>
              <w:bottom w:val="dashed" w:sz="4" w:space="0" w:color="auto"/>
            </w:tcBorders>
          </w:tcPr>
          <w:p w14:paraId="1F02DEF6" w14:textId="77777777" w:rsidR="00760F0E" w:rsidRDefault="00760F0E" w:rsidP="00CF6D36">
            <w:pPr>
              <w:spacing w:line="288" w:lineRule="auto"/>
              <w:jc w:val="both"/>
              <w:rPr>
                <w:lang w:val="nl-NL"/>
              </w:rPr>
            </w:pPr>
            <w:r>
              <w:rPr>
                <w:lang w:val="nl-NL"/>
              </w:rPr>
              <w:lastRenderedPageBreak/>
              <w:t xml:space="preserve">- </w:t>
            </w:r>
            <w:r w:rsidRPr="00567778">
              <w:rPr>
                <w:lang w:val="nl-NL"/>
              </w:rPr>
              <w:t>HS chia nhóm và đọc nội dung câu lệnh ở mục Hoạt động vận dụng.</w:t>
            </w:r>
          </w:p>
          <w:p w14:paraId="4C305497" w14:textId="77777777" w:rsidR="00760F0E" w:rsidRDefault="00760F0E" w:rsidP="00CF6D36">
            <w:pPr>
              <w:spacing w:line="288" w:lineRule="auto"/>
              <w:jc w:val="both"/>
              <w:rPr>
                <w:lang w:val="nl-NL"/>
              </w:rPr>
            </w:pPr>
          </w:p>
          <w:p w14:paraId="7529FACC" w14:textId="77777777" w:rsidR="00760F0E" w:rsidRDefault="00760F0E" w:rsidP="00CF6D36">
            <w:pPr>
              <w:spacing w:line="288" w:lineRule="auto"/>
              <w:jc w:val="both"/>
              <w:rPr>
                <w:lang w:val="nl-NL"/>
              </w:rPr>
            </w:pPr>
          </w:p>
          <w:p w14:paraId="66874B0F" w14:textId="77777777" w:rsidR="00760F0E" w:rsidRDefault="00760F0E" w:rsidP="00CF6D36">
            <w:pPr>
              <w:spacing w:line="288" w:lineRule="auto"/>
              <w:jc w:val="both"/>
              <w:rPr>
                <w:lang w:val="nl-NL"/>
              </w:rPr>
            </w:pPr>
          </w:p>
          <w:p w14:paraId="6F576E77" w14:textId="77777777" w:rsidR="00760F0E" w:rsidRDefault="00760F0E" w:rsidP="00CF6D36">
            <w:pPr>
              <w:spacing w:line="288" w:lineRule="auto"/>
              <w:jc w:val="both"/>
              <w:rPr>
                <w:lang w:val="nl-NL"/>
              </w:rPr>
            </w:pPr>
          </w:p>
          <w:p w14:paraId="0835BA47" w14:textId="77777777" w:rsidR="00760F0E" w:rsidRDefault="00760F0E" w:rsidP="00CF6D36">
            <w:pPr>
              <w:spacing w:line="288" w:lineRule="auto"/>
              <w:jc w:val="both"/>
              <w:rPr>
                <w:lang w:val="nl-NL"/>
              </w:rPr>
            </w:pPr>
          </w:p>
          <w:p w14:paraId="1037F0C4" w14:textId="77777777" w:rsidR="00760F0E" w:rsidRPr="00567778" w:rsidRDefault="00760F0E" w:rsidP="00567778">
            <w:pPr>
              <w:spacing w:line="288" w:lineRule="auto"/>
              <w:jc w:val="both"/>
              <w:rPr>
                <w:rFonts w:eastAsia="Calibri"/>
                <w:szCs w:val="28"/>
                <w:lang w:val="nl-NL"/>
              </w:rPr>
            </w:pPr>
            <w:r>
              <w:rPr>
                <w:rFonts w:eastAsia="Calibri"/>
                <w:szCs w:val="28"/>
                <w:lang w:val="nl-NL"/>
              </w:rPr>
              <w:t xml:space="preserve">- </w:t>
            </w:r>
            <w:r w:rsidRPr="00567778">
              <w:rPr>
                <w:rFonts w:eastAsia="Calibri"/>
                <w:szCs w:val="28"/>
                <w:lang w:val="nl-NL"/>
              </w:rPr>
              <w:t>HS thảo luận nhóm để sắp xếp, trang trí các hình ảnh đã chuẩn bị (các em có thể vẽ, viết nếu không có hình chụp) vào giấy khổ A3 hoặc A0 theo sự sáng tạo của từng thành viên trong nhóm.</w:t>
            </w:r>
          </w:p>
          <w:p w14:paraId="4D1C40CE" w14:textId="77777777" w:rsidR="00760F0E" w:rsidRPr="00567778" w:rsidRDefault="00760F0E" w:rsidP="00567778">
            <w:pPr>
              <w:spacing w:line="288" w:lineRule="auto"/>
              <w:jc w:val="both"/>
              <w:rPr>
                <w:rFonts w:eastAsia="Calibri"/>
                <w:szCs w:val="28"/>
                <w:lang w:val="nl-NL"/>
              </w:rPr>
            </w:pPr>
            <w:r w:rsidRPr="00567778">
              <w:rPr>
                <w:rFonts w:eastAsia="Calibri"/>
                <w:szCs w:val="28"/>
                <w:lang w:val="nl-NL"/>
              </w:rPr>
              <w:t xml:space="preserve">− Một số HS lên trình bày sản </w:t>
            </w:r>
            <w:r w:rsidRPr="00567778">
              <w:rPr>
                <w:rFonts w:eastAsia="Calibri"/>
                <w:szCs w:val="28"/>
                <w:lang w:val="nl-NL"/>
              </w:rPr>
              <w:lastRenderedPageBreak/>
              <w:t>phẩm.</w:t>
            </w:r>
          </w:p>
          <w:p w14:paraId="4FEF021E" w14:textId="77777777" w:rsidR="00760F0E" w:rsidRPr="00567778" w:rsidRDefault="00760F0E" w:rsidP="00567778">
            <w:pPr>
              <w:spacing w:line="288" w:lineRule="auto"/>
              <w:jc w:val="both"/>
              <w:rPr>
                <w:rFonts w:eastAsia="Calibri"/>
                <w:szCs w:val="28"/>
                <w:lang w:val="nl-NL"/>
              </w:rPr>
            </w:pPr>
          </w:p>
          <w:p w14:paraId="1F31063A" w14:textId="77777777" w:rsidR="00760F0E" w:rsidRPr="00567778" w:rsidRDefault="00760F0E" w:rsidP="00567778">
            <w:pPr>
              <w:spacing w:line="288" w:lineRule="auto"/>
              <w:jc w:val="both"/>
              <w:rPr>
                <w:rFonts w:eastAsia="Calibri"/>
                <w:szCs w:val="28"/>
                <w:lang w:val="nl-NL"/>
              </w:rPr>
            </w:pPr>
          </w:p>
          <w:p w14:paraId="36C8A3EE" w14:textId="77777777" w:rsidR="00760F0E" w:rsidRPr="00567778" w:rsidRDefault="00760F0E" w:rsidP="00567778">
            <w:pPr>
              <w:spacing w:line="288" w:lineRule="auto"/>
              <w:jc w:val="both"/>
              <w:rPr>
                <w:rFonts w:eastAsia="Calibri"/>
                <w:szCs w:val="28"/>
                <w:lang w:val="nl-NL"/>
              </w:rPr>
            </w:pPr>
          </w:p>
          <w:p w14:paraId="4A45B887" w14:textId="77777777" w:rsidR="00760F0E" w:rsidRPr="00567778" w:rsidRDefault="00760F0E" w:rsidP="00567778">
            <w:pPr>
              <w:spacing w:line="288" w:lineRule="auto"/>
              <w:jc w:val="both"/>
              <w:rPr>
                <w:rFonts w:eastAsia="Calibri"/>
                <w:szCs w:val="28"/>
                <w:lang w:val="nl-NL"/>
              </w:rPr>
            </w:pPr>
          </w:p>
          <w:p w14:paraId="6FC4EF6D" w14:textId="77777777" w:rsidR="00760F0E" w:rsidRPr="00567778" w:rsidRDefault="00760F0E" w:rsidP="00567778">
            <w:pPr>
              <w:spacing w:line="288" w:lineRule="auto"/>
              <w:jc w:val="both"/>
              <w:rPr>
                <w:rFonts w:eastAsia="Calibri"/>
                <w:szCs w:val="28"/>
                <w:lang w:val="nl-NL"/>
              </w:rPr>
            </w:pPr>
          </w:p>
          <w:p w14:paraId="71222760" w14:textId="77777777" w:rsidR="00760F0E" w:rsidRDefault="00760F0E" w:rsidP="00567778">
            <w:pPr>
              <w:spacing w:line="288" w:lineRule="auto"/>
              <w:jc w:val="both"/>
              <w:rPr>
                <w:rFonts w:eastAsia="Calibri"/>
                <w:szCs w:val="28"/>
                <w:lang w:val="nl-NL"/>
              </w:rPr>
            </w:pPr>
            <w:r w:rsidRPr="00567778">
              <w:rPr>
                <w:rFonts w:eastAsia="Calibri"/>
                <w:szCs w:val="28"/>
                <w:lang w:val="nl-NL"/>
              </w:rPr>
              <w:t xml:space="preserve">− HS các nhóm khác lắng nghe và nhận xét. </w:t>
            </w:r>
          </w:p>
          <w:p w14:paraId="464D749A" w14:textId="77777777" w:rsidR="00760F0E" w:rsidRPr="00567778" w:rsidRDefault="00760F0E" w:rsidP="00567778">
            <w:pPr>
              <w:spacing w:line="288" w:lineRule="auto"/>
              <w:jc w:val="both"/>
              <w:rPr>
                <w:rFonts w:eastAsia="Calibri"/>
                <w:szCs w:val="28"/>
                <w:lang w:val="nl-NL"/>
              </w:rPr>
            </w:pPr>
            <w:r w:rsidRPr="00567778">
              <w:rPr>
                <w:rFonts w:eastAsia="Calibri"/>
                <w:szCs w:val="28"/>
                <w:lang w:val="nl-NL"/>
              </w:rPr>
              <w:t>– HS lắng nghe.</w:t>
            </w:r>
          </w:p>
          <w:p w14:paraId="247F12FC" w14:textId="77777777" w:rsidR="00760F0E" w:rsidRDefault="00760F0E" w:rsidP="00567778">
            <w:pPr>
              <w:spacing w:line="288" w:lineRule="auto"/>
              <w:jc w:val="both"/>
              <w:rPr>
                <w:rFonts w:eastAsia="Calibri"/>
                <w:szCs w:val="28"/>
                <w:lang w:val="nl-NL"/>
              </w:rPr>
            </w:pPr>
          </w:p>
          <w:p w14:paraId="3A081B9F" w14:textId="77777777" w:rsidR="00760F0E" w:rsidRDefault="00760F0E" w:rsidP="00567778">
            <w:pPr>
              <w:spacing w:line="288" w:lineRule="auto"/>
              <w:jc w:val="both"/>
              <w:rPr>
                <w:rFonts w:eastAsia="Calibri"/>
                <w:szCs w:val="28"/>
                <w:lang w:val="nl-NL"/>
              </w:rPr>
            </w:pPr>
          </w:p>
          <w:p w14:paraId="641886F0" w14:textId="77777777" w:rsidR="00760F0E" w:rsidRPr="00567778" w:rsidRDefault="00760F0E" w:rsidP="00567778">
            <w:pPr>
              <w:spacing w:line="288" w:lineRule="auto"/>
              <w:jc w:val="both"/>
              <w:rPr>
                <w:rFonts w:eastAsia="Calibri"/>
                <w:szCs w:val="28"/>
                <w:lang w:val="nl-NL"/>
              </w:rPr>
            </w:pPr>
          </w:p>
          <w:p w14:paraId="1BFD9FC6" w14:textId="77777777" w:rsidR="00760F0E" w:rsidRPr="00567778" w:rsidRDefault="00760F0E" w:rsidP="00567778">
            <w:pPr>
              <w:spacing w:line="288" w:lineRule="auto"/>
              <w:jc w:val="both"/>
              <w:rPr>
                <w:rFonts w:eastAsia="Calibri"/>
                <w:szCs w:val="28"/>
                <w:lang w:val="nl-NL"/>
              </w:rPr>
            </w:pPr>
            <w:r w:rsidRPr="00567778">
              <w:rPr>
                <w:rFonts w:eastAsia="Calibri"/>
                <w:szCs w:val="28"/>
                <w:lang w:val="nl-NL"/>
              </w:rPr>
              <w:t>− HS nghiên cứu và tìm ra các từ khóa: Sinh sản ở người; Thụ tinh; Hợp tử; Phôi; Thai nhi.</w:t>
            </w:r>
          </w:p>
          <w:p w14:paraId="6BE728B2" w14:textId="77777777" w:rsidR="00760F0E" w:rsidRPr="00901A42" w:rsidRDefault="00760F0E" w:rsidP="00567778">
            <w:pPr>
              <w:spacing w:line="288" w:lineRule="auto"/>
              <w:jc w:val="both"/>
              <w:rPr>
                <w:rFonts w:eastAsia="Calibri"/>
                <w:szCs w:val="28"/>
                <w:lang w:val="nl-NL"/>
              </w:rPr>
            </w:pPr>
            <w:r w:rsidRPr="00567778">
              <w:rPr>
                <w:rFonts w:eastAsia="Calibri"/>
                <w:szCs w:val="28"/>
                <w:lang w:val="nl-NL"/>
              </w:rPr>
              <w:t>– HS lắng nghe và thực hiện.</w:t>
            </w:r>
          </w:p>
        </w:tc>
      </w:tr>
      <w:tr w:rsidR="00760F0E" w:rsidRPr="00901A42" w14:paraId="3172A01E" w14:textId="77777777" w:rsidTr="00CF6D36">
        <w:trPr>
          <w:trHeight w:val="1700"/>
        </w:trPr>
        <w:tc>
          <w:tcPr>
            <w:tcW w:w="10278" w:type="dxa"/>
            <w:gridSpan w:val="3"/>
            <w:tcBorders>
              <w:top w:val="dashed" w:sz="4" w:space="0" w:color="auto"/>
            </w:tcBorders>
          </w:tcPr>
          <w:p w14:paraId="15681780" w14:textId="77777777" w:rsidR="00760F0E" w:rsidRPr="00901A42" w:rsidRDefault="00760F0E" w:rsidP="00CF6D36">
            <w:pPr>
              <w:spacing w:line="288" w:lineRule="auto"/>
              <w:rPr>
                <w:rFonts w:eastAsia="Calibri"/>
                <w:b/>
                <w:szCs w:val="28"/>
                <w:lang w:val="nl-NL"/>
              </w:rPr>
            </w:pPr>
            <w:r>
              <w:rPr>
                <w:rFonts w:eastAsia="Calibri"/>
                <w:b/>
                <w:szCs w:val="28"/>
                <w:lang w:val="nl-NL"/>
              </w:rPr>
              <w:lastRenderedPageBreak/>
              <w:t>IV.</w:t>
            </w:r>
            <w:r w:rsidRPr="00901A42">
              <w:rPr>
                <w:rFonts w:eastAsia="Calibri"/>
                <w:b/>
                <w:szCs w:val="28"/>
                <w:lang w:val="nl-NL"/>
              </w:rPr>
              <w:t xml:space="preserve"> ĐIỀU CHỈNH BỔ SUNG</w:t>
            </w:r>
          </w:p>
          <w:p w14:paraId="555A3867" w14:textId="77777777" w:rsidR="00760F0E" w:rsidRPr="00901A42" w:rsidRDefault="00760F0E" w:rsidP="00CF6D36">
            <w:pPr>
              <w:spacing w:line="288" w:lineRule="auto"/>
              <w:rPr>
                <w:rFonts w:eastAsia="Calibri"/>
                <w:szCs w:val="28"/>
                <w:lang w:val="nl-NL"/>
              </w:rPr>
            </w:pPr>
            <w:r w:rsidRPr="00901A42">
              <w:rPr>
                <w:rFonts w:eastAsia="Calibri"/>
                <w:szCs w:val="28"/>
                <w:lang w:val="nl-NL"/>
              </w:rPr>
              <w:t>.............................................................................................................................................</w:t>
            </w:r>
          </w:p>
          <w:p w14:paraId="0132BC63" w14:textId="77777777" w:rsidR="00760F0E" w:rsidRPr="00901A42" w:rsidRDefault="00760F0E" w:rsidP="00CF6D36">
            <w:pPr>
              <w:spacing w:line="288" w:lineRule="auto"/>
              <w:rPr>
                <w:rFonts w:eastAsia="Calibri"/>
                <w:szCs w:val="28"/>
                <w:lang w:val="nl-NL"/>
              </w:rPr>
            </w:pPr>
            <w:r w:rsidRPr="00901A42">
              <w:rPr>
                <w:rFonts w:eastAsia="Calibri"/>
                <w:szCs w:val="28"/>
                <w:lang w:val="nl-NL"/>
              </w:rPr>
              <w:t>.............................................................................................................................................</w:t>
            </w:r>
          </w:p>
          <w:p w14:paraId="1271C3D6" w14:textId="77777777" w:rsidR="00760F0E" w:rsidRPr="00901A42" w:rsidRDefault="00760F0E" w:rsidP="00CF6D36">
            <w:pPr>
              <w:spacing w:line="288" w:lineRule="auto"/>
              <w:rPr>
                <w:rFonts w:eastAsia="Calibri"/>
                <w:b/>
                <w:szCs w:val="28"/>
                <w:lang w:val="nl-NL"/>
              </w:rPr>
            </w:pPr>
            <w:r w:rsidRPr="00901A42">
              <w:rPr>
                <w:rFonts w:eastAsia="Calibri"/>
                <w:szCs w:val="28"/>
                <w:lang w:val="nl-NL"/>
              </w:rPr>
              <w:t>.............................................................................................................................................</w:t>
            </w:r>
          </w:p>
        </w:tc>
      </w:tr>
    </w:tbl>
    <w:p w14:paraId="157566CC" w14:textId="77777777" w:rsidR="00760F0E" w:rsidRPr="00F07D9D" w:rsidRDefault="00760F0E" w:rsidP="00BE172E">
      <w:pPr>
        <w:spacing w:line="288" w:lineRule="auto"/>
        <w:jc w:val="center"/>
      </w:pPr>
    </w:p>
    <w:p w14:paraId="4FC94228" w14:textId="77777777" w:rsidR="00760F0E" w:rsidRPr="003D4361" w:rsidRDefault="00760F0E" w:rsidP="00606718">
      <w:pPr>
        <w:spacing w:line="288" w:lineRule="auto"/>
        <w:jc w:val="center"/>
        <w:rPr>
          <w:b/>
          <w:bCs/>
          <w:lang w:val="nl-NL"/>
        </w:rPr>
      </w:pPr>
      <w:r w:rsidRPr="003D4361">
        <w:rPr>
          <w:b/>
          <w:bCs/>
          <w:lang w:val="nl-NL"/>
        </w:rPr>
        <w:t>Chủ đề 5: CON NGƯỜI VÀ SỨC KHOẺ</w:t>
      </w:r>
    </w:p>
    <w:p w14:paraId="76FBD357" w14:textId="77777777" w:rsidR="00760F0E" w:rsidRPr="003D4361" w:rsidRDefault="00760F0E" w:rsidP="003D4361">
      <w:pPr>
        <w:spacing w:line="288" w:lineRule="auto"/>
        <w:jc w:val="center"/>
        <w:rPr>
          <w:b/>
          <w:bCs/>
          <w:lang w:val="nl-NL"/>
        </w:rPr>
      </w:pPr>
      <w:r w:rsidRPr="003D4361">
        <w:rPr>
          <w:b/>
          <w:bCs/>
          <w:lang w:val="nl-NL"/>
        </w:rPr>
        <w:t>Bài 24: CÁC GIAI ĐOẠN</w:t>
      </w:r>
    </w:p>
    <w:p w14:paraId="35E7B681" w14:textId="77777777" w:rsidR="00760F0E" w:rsidRPr="003D4361" w:rsidRDefault="00760F0E" w:rsidP="003D4361">
      <w:pPr>
        <w:spacing w:line="288" w:lineRule="auto"/>
        <w:jc w:val="center"/>
        <w:rPr>
          <w:b/>
          <w:bCs/>
          <w:lang w:val="nl-NL"/>
        </w:rPr>
      </w:pPr>
      <w:r w:rsidRPr="003D4361">
        <w:rPr>
          <w:b/>
          <w:bCs/>
          <w:lang w:val="nl-NL"/>
        </w:rPr>
        <w:t>PHÁT TRIỂN CỦA CON NGƯỜI</w:t>
      </w:r>
    </w:p>
    <w:p w14:paraId="15513D1F" w14:textId="77777777" w:rsidR="00760F0E" w:rsidRPr="003D4361" w:rsidRDefault="00760F0E" w:rsidP="002F7D94">
      <w:pPr>
        <w:spacing w:line="288" w:lineRule="auto"/>
        <w:jc w:val="center"/>
        <w:rPr>
          <w:b/>
          <w:bCs/>
          <w:lang w:val="nl-NL"/>
        </w:rPr>
      </w:pPr>
      <w:r w:rsidRPr="003D4361">
        <w:rPr>
          <w:b/>
          <w:bCs/>
          <w:lang w:val="nl-NL"/>
        </w:rPr>
        <w:t>(4 tiết)</w:t>
      </w:r>
    </w:p>
    <w:p w14:paraId="68A281F6" w14:textId="77777777" w:rsidR="00760F0E" w:rsidRPr="003D4361" w:rsidRDefault="00760F0E" w:rsidP="00606718">
      <w:pPr>
        <w:spacing w:line="288" w:lineRule="auto"/>
        <w:ind w:firstLine="360"/>
        <w:rPr>
          <w:b/>
          <w:bCs/>
          <w:lang w:val="nl-NL"/>
        </w:rPr>
      </w:pPr>
      <w:r w:rsidRPr="003D4361">
        <w:rPr>
          <w:b/>
          <w:bCs/>
          <w:lang w:val="nl-NL"/>
        </w:rPr>
        <w:t>I. YÊU CẦU CẦN ĐẠT:</w:t>
      </w:r>
    </w:p>
    <w:p w14:paraId="3D60A0F2" w14:textId="77777777" w:rsidR="00760F0E" w:rsidRPr="003D4361" w:rsidRDefault="00760F0E" w:rsidP="00606718">
      <w:pPr>
        <w:spacing w:line="288" w:lineRule="auto"/>
        <w:ind w:firstLine="360"/>
        <w:rPr>
          <w:b/>
          <w:lang w:val="nl-NL"/>
        </w:rPr>
      </w:pPr>
      <w:r w:rsidRPr="003D4361">
        <w:rPr>
          <w:b/>
          <w:lang w:val="nl-NL"/>
        </w:rPr>
        <w:t>1. Năng lực đặc thù.</w:t>
      </w:r>
    </w:p>
    <w:p w14:paraId="3F0B30F1" w14:textId="77777777" w:rsidR="00760F0E" w:rsidRPr="003D4361" w:rsidRDefault="00760F0E" w:rsidP="003B3DFC">
      <w:pPr>
        <w:spacing w:line="288" w:lineRule="auto"/>
        <w:ind w:firstLine="360"/>
        <w:rPr>
          <w:bCs/>
          <w:lang w:val="nl-NL"/>
        </w:rPr>
      </w:pPr>
      <w:r w:rsidRPr="003D4361">
        <w:rPr>
          <w:bCs/>
          <w:lang w:val="nl-NL"/>
        </w:rPr>
        <w:t>Phân biệt được một số giai đoạn phát triển chính của con người (tuổi ấu thơ, tuổi dậy thì, tuổi trưởng thành,...).</w:t>
      </w:r>
    </w:p>
    <w:p w14:paraId="2B615CE7" w14:textId="77777777" w:rsidR="00760F0E" w:rsidRPr="003D4361" w:rsidRDefault="00760F0E" w:rsidP="003B3DFC">
      <w:pPr>
        <w:spacing w:line="288" w:lineRule="auto"/>
        <w:ind w:firstLine="360"/>
        <w:rPr>
          <w:b/>
        </w:rPr>
      </w:pPr>
      <w:r w:rsidRPr="003D4361">
        <w:rPr>
          <w:b/>
        </w:rPr>
        <w:t>2. Năng lực chung.</w:t>
      </w:r>
    </w:p>
    <w:p w14:paraId="5135CB1B" w14:textId="77777777" w:rsidR="00760F0E" w:rsidRPr="003D4361" w:rsidRDefault="00760F0E" w:rsidP="003D4361">
      <w:pPr>
        <w:spacing w:line="288" w:lineRule="auto"/>
        <w:ind w:firstLine="360"/>
      </w:pPr>
      <w:r w:rsidRPr="003D4361">
        <w:t>− Năng lực giao tiếp và hợp tác trong thảo luận nhóm; quan sát và phân tích hình ảnh, nội dung để nêu được những đặc điểm nổi bật của một số giai đoạn phát triển chính của con người.</w:t>
      </w:r>
    </w:p>
    <w:p w14:paraId="17BDA5B3" w14:textId="77777777" w:rsidR="00760F0E" w:rsidRPr="003D4361" w:rsidRDefault="00760F0E" w:rsidP="003D4361">
      <w:pPr>
        <w:spacing w:line="288" w:lineRule="auto"/>
        <w:ind w:firstLine="360"/>
      </w:pPr>
      <w:r w:rsidRPr="003D4361">
        <w:lastRenderedPageBreak/>
        <w:t>− Năng lực giải quyết vấn đề và sáng tạo thông qua làm bộ sưu tập, chia sẻ sự thay đổi của bản thân hoặc người thân qua từng giai đoạn; chăm sóc, kính trọng người cao tuổi,…</w:t>
      </w:r>
    </w:p>
    <w:p w14:paraId="618A842A" w14:textId="77777777" w:rsidR="00760F0E" w:rsidRPr="003D4361" w:rsidRDefault="00760F0E" w:rsidP="003D4361">
      <w:pPr>
        <w:spacing w:line="288" w:lineRule="auto"/>
        <w:ind w:firstLine="360"/>
        <w:rPr>
          <w:b/>
        </w:rPr>
      </w:pPr>
      <w:r w:rsidRPr="003D4361">
        <w:rPr>
          <w:b/>
        </w:rPr>
        <w:t>3. Phẩm chất.</w:t>
      </w:r>
    </w:p>
    <w:p w14:paraId="19FD2BAF" w14:textId="77777777" w:rsidR="00760F0E" w:rsidRPr="003D4361" w:rsidRDefault="00760F0E" w:rsidP="003D4361">
      <w:pPr>
        <w:spacing w:line="288" w:lineRule="auto"/>
        <w:ind w:firstLine="360"/>
      </w:pPr>
      <w:r w:rsidRPr="003D4361">
        <w:t>− Trách nhiệm: Chăm sóc, kính trọng người cao tuổi.</w:t>
      </w:r>
    </w:p>
    <w:p w14:paraId="208185AF" w14:textId="77777777" w:rsidR="00760F0E" w:rsidRPr="003D4361" w:rsidRDefault="00760F0E" w:rsidP="003D4361">
      <w:pPr>
        <w:spacing w:line="288" w:lineRule="auto"/>
        <w:ind w:firstLine="360"/>
      </w:pPr>
      <w:r w:rsidRPr="003D4361">
        <w:t>− Trung thực, chăm chỉ trong việc làm bộ sưu tập, chia sẻ những việc đã làm thể hiện sự chăm sóc, kính trọng người cao tuổi.</w:t>
      </w:r>
    </w:p>
    <w:p w14:paraId="23F24B64" w14:textId="77777777" w:rsidR="00760F0E" w:rsidRPr="003D4361" w:rsidRDefault="00760F0E" w:rsidP="003D4361">
      <w:pPr>
        <w:spacing w:line="288" w:lineRule="auto"/>
        <w:ind w:firstLine="360"/>
        <w:rPr>
          <w:b/>
        </w:rPr>
      </w:pPr>
      <w:r w:rsidRPr="003D4361">
        <w:rPr>
          <w:b/>
        </w:rPr>
        <w:t xml:space="preserve">II. ĐỒ DÙNG DẠY HỌC </w:t>
      </w:r>
    </w:p>
    <w:p w14:paraId="2142F360" w14:textId="77777777" w:rsidR="00760F0E" w:rsidRPr="003D4361" w:rsidRDefault="00760F0E" w:rsidP="00606718">
      <w:pPr>
        <w:spacing w:line="288" w:lineRule="auto"/>
        <w:ind w:firstLine="360"/>
      </w:pPr>
      <w:r w:rsidRPr="003D4361">
        <w:t>- GV: Các hình trong SGK.</w:t>
      </w:r>
    </w:p>
    <w:p w14:paraId="207F7E9F" w14:textId="77777777" w:rsidR="00760F0E" w:rsidRPr="003D4361" w:rsidRDefault="00760F0E" w:rsidP="002F7D94">
      <w:pPr>
        <w:spacing w:line="288" w:lineRule="auto"/>
        <w:ind w:firstLine="360"/>
      </w:pPr>
      <w:r w:rsidRPr="003D4361">
        <w:t xml:space="preserve">- HS: SGK, VBT. </w:t>
      </w:r>
    </w:p>
    <w:p w14:paraId="56295DF2" w14:textId="77777777" w:rsidR="00760F0E" w:rsidRPr="003D4361" w:rsidRDefault="00760F0E" w:rsidP="002F7D94">
      <w:pPr>
        <w:spacing w:line="288" w:lineRule="auto"/>
        <w:ind w:firstLine="360"/>
        <w:rPr>
          <w:b/>
        </w:rPr>
      </w:pPr>
      <w:r w:rsidRPr="003D4361">
        <w:rPr>
          <w:b/>
        </w:rPr>
        <w:t>III. HOẠT ĐỘNG DẠY HỌC:</w:t>
      </w:r>
    </w:p>
    <w:p w14:paraId="0C05F1FF" w14:textId="77777777" w:rsidR="00760F0E" w:rsidRPr="003D4361" w:rsidRDefault="00760F0E" w:rsidP="002F7D94">
      <w:pPr>
        <w:spacing w:line="288" w:lineRule="auto"/>
        <w:jc w:val="center"/>
        <w:rPr>
          <w:b/>
        </w:rPr>
      </w:pPr>
      <w:r w:rsidRPr="003D4361">
        <w:rPr>
          <w:b/>
        </w:rPr>
        <w:t>TIẾT 1</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550"/>
        <w:gridCol w:w="4233"/>
      </w:tblGrid>
      <w:tr w:rsidR="00760F0E" w:rsidRPr="003D4361" w14:paraId="5A5B83C9" w14:textId="77777777" w:rsidTr="002F7D94">
        <w:tc>
          <w:tcPr>
            <w:tcW w:w="5495" w:type="dxa"/>
            <w:tcBorders>
              <w:bottom w:val="dashed" w:sz="4" w:space="0" w:color="auto"/>
            </w:tcBorders>
          </w:tcPr>
          <w:p w14:paraId="5B217863" w14:textId="77777777" w:rsidR="00760F0E" w:rsidRPr="003D4361" w:rsidRDefault="00760F0E" w:rsidP="00606718">
            <w:pPr>
              <w:spacing w:line="288" w:lineRule="auto"/>
              <w:jc w:val="center"/>
              <w:rPr>
                <w:rFonts w:eastAsia="Calibri"/>
                <w:b/>
                <w:szCs w:val="28"/>
                <w:lang w:val="nl-NL"/>
              </w:rPr>
            </w:pPr>
            <w:r w:rsidRPr="003D4361">
              <w:rPr>
                <w:rFonts w:eastAsia="Calibri"/>
                <w:b/>
                <w:szCs w:val="28"/>
                <w:lang w:val="nl-NL"/>
              </w:rPr>
              <w:t>Hoạt động của giáo viên</w:t>
            </w:r>
          </w:p>
        </w:tc>
        <w:tc>
          <w:tcPr>
            <w:tcW w:w="4783" w:type="dxa"/>
            <w:gridSpan w:val="2"/>
            <w:tcBorders>
              <w:bottom w:val="dashed" w:sz="4" w:space="0" w:color="auto"/>
            </w:tcBorders>
          </w:tcPr>
          <w:p w14:paraId="2E144303" w14:textId="77777777" w:rsidR="00760F0E" w:rsidRPr="003D4361" w:rsidRDefault="00760F0E" w:rsidP="00606718">
            <w:pPr>
              <w:spacing w:line="288" w:lineRule="auto"/>
              <w:jc w:val="center"/>
              <w:rPr>
                <w:rFonts w:eastAsia="Calibri"/>
                <w:b/>
                <w:szCs w:val="28"/>
                <w:lang w:val="nl-NL"/>
              </w:rPr>
            </w:pPr>
            <w:r w:rsidRPr="003D4361">
              <w:rPr>
                <w:rFonts w:eastAsia="Calibri"/>
                <w:b/>
                <w:szCs w:val="28"/>
                <w:lang w:val="nl-NL"/>
              </w:rPr>
              <w:t>Hoạt động của học sinh</w:t>
            </w:r>
          </w:p>
        </w:tc>
      </w:tr>
      <w:tr w:rsidR="00760F0E" w:rsidRPr="003D4361" w14:paraId="56FB61A0" w14:textId="77777777" w:rsidTr="00DD1A4D">
        <w:tc>
          <w:tcPr>
            <w:tcW w:w="10278" w:type="dxa"/>
            <w:gridSpan w:val="3"/>
            <w:tcBorders>
              <w:bottom w:val="dashed" w:sz="4" w:space="0" w:color="auto"/>
            </w:tcBorders>
          </w:tcPr>
          <w:p w14:paraId="03DB8A9E" w14:textId="77777777" w:rsidR="00760F0E" w:rsidRPr="003D4361" w:rsidRDefault="00760F0E" w:rsidP="00606718">
            <w:pPr>
              <w:spacing w:line="288" w:lineRule="auto"/>
              <w:rPr>
                <w:bCs/>
                <w:i/>
                <w:lang w:val="nl-NL"/>
              </w:rPr>
            </w:pPr>
            <w:r w:rsidRPr="003D4361">
              <w:rPr>
                <w:b/>
                <w:bCs/>
                <w:lang w:val="nl-NL"/>
              </w:rPr>
              <w:t>1. Khởi động.</w:t>
            </w:r>
          </w:p>
          <w:p w14:paraId="186185A6" w14:textId="77777777" w:rsidR="00760F0E" w:rsidRPr="003D4361" w:rsidRDefault="00760F0E" w:rsidP="002A774F">
            <w:pPr>
              <w:spacing w:line="288" w:lineRule="auto"/>
              <w:rPr>
                <w:lang w:val="nl-NL"/>
              </w:rPr>
            </w:pPr>
            <w:r w:rsidRPr="003D4361">
              <w:rPr>
                <w:b/>
                <w:bCs/>
                <w:lang w:val="nl-NL"/>
              </w:rPr>
              <w:t xml:space="preserve">a)Mục tiêu: </w:t>
            </w:r>
            <w:r w:rsidRPr="003D4361">
              <w:rPr>
                <w:lang w:val="nl-NL"/>
              </w:rPr>
              <w:t>: Tạo hứng thú và khơi gợi những hiểu biết đã có của HS về sự thay đổi của chính bản thân các em qua một số bức ảnh để dẫn dắt vào bài học.</w:t>
            </w:r>
          </w:p>
          <w:p w14:paraId="7050F842" w14:textId="77777777" w:rsidR="00760F0E" w:rsidRPr="003D4361" w:rsidRDefault="00760F0E" w:rsidP="002A774F">
            <w:pPr>
              <w:spacing w:line="288" w:lineRule="auto"/>
              <w:rPr>
                <w:lang w:val="nl-NL"/>
              </w:rPr>
            </w:pPr>
            <w:r w:rsidRPr="003D4361">
              <w:rPr>
                <w:b/>
                <w:bCs/>
                <w:lang w:val="nl-NL"/>
              </w:rPr>
              <w:t xml:space="preserve">b)Phương pháp và kĩ thuật dạy học: </w:t>
            </w:r>
            <w:r w:rsidRPr="003D4361">
              <w:rPr>
                <w:lang w:val="nl-NL"/>
              </w:rPr>
              <w:t>Phương pháp vấn đáp.</w:t>
            </w:r>
          </w:p>
          <w:p w14:paraId="6D50FCB3" w14:textId="77777777" w:rsidR="00760F0E" w:rsidRPr="003D4361" w:rsidRDefault="00760F0E" w:rsidP="002A774F">
            <w:pPr>
              <w:spacing w:line="288" w:lineRule="auto"/>
              <w:rPr>
                <w:rFonts w:eastAsia="Calibri"/>
              </w:rPr>
            </w:pPr>
            <w:r w:rsidRPr="003D4361">
              <w:rPr>
                <w:b/>
                <w:bCs/>
                <w:lang w:val="nl-NL"/>
              </w:rPr>
              <w:t>c)Tiến trình tổ chức hoạt động:</w:t>
            </w:r>
          </w:p>
        </w:tc>
      </w:tr>
      <w:tr w:rsidR="00760F0E" w:rsidRPr="003D4361" w14:paraId="4A7754D2" w14:textId="77777777" w:rsidTr="002F7D94">
        <w:tc>
          <w:tcPr>
            <w:tcW w:w="5495" w:type="dxa"/>
            <w:tcBorders>
              <w:bottom w:val="dashed" w:sz="4" w:space="0" w:color="auto"/>
            </w:tcBorders>
          </w:tcPr>
          <w:p w14:paraId="04DD280C" w14:textId="77777777" w:rsidR="00760F0E" w:rsidRPr="003D4361" w:rsidRDefault="00760F0E" w:rsidP="003D4361">
            <w:pPr>
              <w:spacing w:line="288" w:lineRule="auto"/>
              <w:jc w:val="both"/>
              <w:rPr>
                <w:bCs/>
                <w:lang w:val="nl-NL"/>
              </w:rPr>
            </w:pPr>
            <w:r w:rsidRPr="003D4361">
              <w:rPr>
                <w:bCs/>
                <w:lang w:val="nl-NL"/>
              </w:rPr>
              <w:t>- GV tổ chức cho HS chia sẻ về những thay đổi của bản thân qua các bức ảnh từ lúc nhỏ đến nay (hoặc GV có thể chiếu các hình ảnh của một nhân vật qua các giai đoạn khác nhau trong cuộc đời mà GV sưu tầm được để yêu cầu HS nói về sự thay đổi của nhân vật đó qua các bức ảnh).</w:t>
            </w:r>
          </w:p>
          <w:p w14:paraId="3355FD92" w14:textId="77777777" w:rsidR="00760F0E" w:rsidRPr="003D4361" w:rsidRDefault="00760F0E" w:rsidP="003D4361">
            <w:pPr>
              <w:spacing w:line="288" w:lineRule="auto"/>
              <w:jc w:val="both"/>
              <w:rPr>
                <w:bCs/>
                <w:lang w:val="nl-NL"/>
              </w:rPr>
            </w:pPr>
          </w:p>
          <w:p w14:paraId="04EDA023" w14:textId="77777777" w:rsidR="00760F0E" w:rsidRPr="003D4361" w:rsidRDefault="00760F0E" w:rsidP="003D4361">
            <w:pPr>
              <w:spacing w:line="288" w:lineRule="auto"/>
              <w:jc w:val="both"/>
              <w:rPr>
                <w:bCs/>
                <w:lang w:val="nl-NL"/>
              </w:rPr>
            </w:pPr>
          </w:p>
          <w:p w14:paraId="2B2506E1" w14:textId="77777777" w:rsidR="00760F0E" w:rsidRPr="003D4361" w:rsidRDefault="00760F0E" w:rsidP="003D4361">
            <w:pPr>
              <w:spacing w:line="288" w:lineRule="auto"/>
              <w:jc w:val="both"/>
              <w:rPr>
                <w:bCs/>
                <w:lang w:val="nl-NL"/>
              </w:rPr>
            </w:pPr>
          </w:p>
          <w:p w14:paraId="4685A700" w14:textId="77777777" w:rsidR="00760F0E" w:rsidRPr="003D4361" w:rsidRDefault="00760F0E" w:rsidP="003D4361">
            <w:pPr>
              <w:spacing w:line="288" w:lineRule="auto"/>
              <w:jc w:val="both"/>
              <w:rPr>
                <w:bCs/>
                <w:lang w:val="nl-NL"/>
              </w:rPr>
            </w:pPr>
          </w:p>
          <w:p w14:paraId="10648CDC" w14:textId="77777777" w:rsidR="00760F0E" w:rsidRPr="003D4361" w:rsidRDefault="00760F0E" w:rsidP="003D4361">
            <w:pPr>
              <w:spacing w:line="288" w:lineRule="auto"/>
              <w:jc w:val="both"/>
              <w:rPr>
                <w:bCs/>
                <w:lang w:val="nl-NL"/>
              </w:rPr>
            </w:pPr>
          </w:p>
          <w:p w14:paraId="7C7C8FF0" w14:textId="77777777" w:rsidR="00760F0E" w:rsidRPr="003D4361" w:rsidRDefault="00760F0E" w:rsidP="003D4361">
            <w:pPr>
              <w:spacing w:line="288" w:lineRule="auto"/>
              <w:jc w:val="both"/>
              <w:rPr>
                <w:bCs/>
                <w:lang w:val="nl-NL"/>
              </w:rPr>
            </w:pPr>
          </w:p>
          <w:p w14:paraId="51AAD6FC" w14:textId="77777777" w:rsidR="00760F0E" w:rsidRPr="003D4361" w:rsidRDefault="00760F0E" w:rsidP="003D4361">
            <w:pPr>
              <w:spacing w:line="288" w:lineRule="auto"/>
              <w:jc w:val="both"/>
              <w:rPr>
                <w:bCs/>
                <w:lang w:val="nl-NL"/>
              </w:rPr>
            </w:pPr>
          </w:p>
          <w:p w14:paraId="2206517F" w14:textId="77777777" w:rsidR="00760F0E" w:rsidRPr="003D4361" w:rsidRDefault="00760F0E" w:rsidP="003D4361">
            <w:pPr>
              <w:spacing w:line="288" w:lineRule="auto"/>
              <w:jc w:val="both"/>
              <w:rPr>
                <w:bCs/>
                <w:lang w:val="nl-NL"/>
              </w:rPr>
            </w:pPr>
          </w:p>
          <w:p w14:paraId="677147B5" w14:textId="77777777" w:rsidR="00760F0E" w:rsidRPr="003D4361" w:rsidRDefault="00760F0E" w:rsidP="003D4361">
            <w:pPr>
              <w:spacing w:line="288" w:lineRule="auto"/>
              <w:jc w:val="both"/>
              <w:rPr>
                <w:bCs/>
                <w:lang w:val="nl-NL"/>
              </w:rPr>
            </w:pPr>
          </w:p>
          <w:p w14:paraId="7FD8CB08" w14:textId="77777777" w:rsidR="00760F0E" w:rsidRPr="003D4361" w:rsidRDefault="00760F0E" w:rsidP="003D4361">
            <w:pPr>
              <w:spacing w:line="288" w:lineRule="auto"/>
              <w:jc w:val="both"/>
              <w:rPr>
                <w:bCs/>
                <w:lang w:val="nl-NL"/>
              </w:rPr>
            </w:pPr>
            <w:r w:rsidRPr="003D4361">
              <w:rPr>
                <w:rFonts w:ascii="Cambria Math" w:hAnsi="Cambria Math" w:cs="Cambria Math"/>
                <w:bCs/>
                <w:lang w:val="nl-NL"/>
              </w:rPr>
              <w:t>‒</w:t>
            </w:r>
            <w:r w:rsidRPr="003D4361">
              <w:rPr>
                <w:bCs/>
                <w:lang w:val="nl-NL"/>
              </w:rPr>
              <w:t xml:space="preserve"> GV mời các HS lần lượt chia sẻ về những </w:t>
            </w:r>
            <w:r w:rsidRPr="003D4361">
              <w:rPr>
                <w:bCs/>
                <w:lang w:val="nl-NL"/>
              </w:rPr>
              <w:lastRenderedPageBreak/>
              <w:t>thay đổi của bản thân qua các bức ảnh.</w:t>
            </w:r>
          </w:p>
          <w:p w14:paraId="3AF201C5" w14:textId="77777777" w:rsidR="00760F0E" w:rsidRPr="003D4361" w:rsidRDefault="00760F0E" w:rsidP="003D4361">
            <w:pPr>
              <w:spacing w:line="288" w:lineRule="auto"/>
              <w:jc w:val="both"/>
              <w:rPr>
                <w:bCs/>
                <w:lang w:val="nl-NL"/>
              </w:rPr>
            </w:pPr>
          </w:p>
          <w:p w14:paraId="713AB2D0" w14:textId="77777777" w:rsidR="00760F0E" w:rsidRPr="003D4361" w:rsidRDefault="00760F0E" w:rsidP="003D4361">
            <w:pPr>
              <w:spacing w:line="288" w:lineRule="auto"/>
              <w:jc w:val="both"/>
              <w:rPr>
                <w:bCs/>
                <w:lang w:val="nl-NL"/>
              </w:rPr>
            </w:pPr>
            <w:r w:rsidRPr="003D4361">
              <w:rPr>
                <w:rFonts w:ascii="Cambria Math" w:hAnsi="Cambria Math" w:cs="Cambria Math"/>
                <w:bCs/>
                <w:lang w:val="nl-NL"/>
              </w:rPr>
              <w:t>‒</w:t>
            </w:r>
            <w:r w:rsidRPr="003D4361">
              <w:rPr>
                <w:bCs/>
                <w:lang w:val="nl-NL"/>
              </w:rPr>
              <w:t xml:space="preserve"> GV giải thích cho HS: Con người trải qua nhiều giai đoạn phát triển khác nhau về thể chất và tinh thần.</w:t>
            </w:r>
          </w:p>
          <w:p w14:paraId="73EAC401" w14:textId="77777777" w:rsidR="00760F0E" w:rsidRPr="003D4361" w:rsidRDefault="00760F0E" w:rsidP="003D4361">
            <w:pPr>
              <w:spacing w:line="288" w:lineRule="auto"/>
              <w:jc w:val="both"/>
              <w:rPr>
                <w:bCs/>
                <w:i/>
                <w:iCs/>
                <w:lang w:val="nl-NL"/>
              </w:rPr>
            </w:pPr>
            <w:r w:rsidRPr="003D4361">
              <w:rPr>
                <w:rFonts w:ascii="Cambria Math" w:hAnsi="Cambria Math" w:cs="Cambria Math"/>
                <w:bCs/>
                <w:lang w:val="nl-NL"/>
              </w:rPr>
              <w:t>‒</w:t>
            </w:r>
            <w:r w:rsidRPr="003D4361">
              <w:rPr>
                <w:bCs/>
                <w:lang w:val="nl-NL"/>
              </w:rPr>
              <w:t xml:space="preserve"> GV dẫn dắt vào bài học </w:t>
            </w:r>
            <w:r w:rsidRPr="003D4361">
              <w:rPr>
                <w:bCs/>
                <w:i/>
                <w:iCs/>
                <w:lang w:val="nl-NL"/>
              </w:rPr>
              <w:t>“Các giai đoạn phát</w:t>
            </w:r>
          </w:p>
          <w:p w14:paraId="106E50AE" w14:textId="77777777" w:rsidR="00760F0E" w:rsidRPr="003D4361" w:rsidRDefault="00760F0E" w:rsidP="003D4361">
            <w:pPr>
              <w:spacing w:line="288" w:lineRule="auto"/>
              <w:jc w:val="both"/>
              <w:rPr>
                <w:bCs/>
                <w:lang w:val="nl-NL"/>
              </w:rPr>
            </w:pPr>
            <w:r w:rsidRPr="003D4361">
              <w:rPr>
                <w:bCs/>
                <w:i/>
                <w:iCs/>
                <w:lang w:val="nl-NL"/>
              </w:rPr>
              <w:t>triển của con người”.</w:t>
            </w:r>
          </w:p>
        </w:tc>
        <w:tc>
          <w:tcPr>
            <w:tcW w:w="4783" w:type="dxa"/>
            <w:gridSpan w:val="2"/>
            <w:tcBorders>
              <w:bottom w:val="dashed" w:sz="4" w:space="0" w:color="auto"/>
            </w:tcBorders>
          </w:tcPr>
          <w:p w14:paraId="7319CF7E" w14:textId="77777777" w:rsidR="00760F0E" w:rsidRPr="003D4361" w:rsidRDefault="00760F0E" w:rsidP="003D4361">
            <w:pPr>
              <w:spacing w:line="288" w:lineRule="auto"/>
              <w:jc w:val="both"/>
              <w:rPr>
                <w:lang w:val="nl-NL"/>
              </w:rPr>
            </w:pPr>
            <w:r w:rsidRPr="003D4361">
              <w:rPr>
                <w:lang w:val="nl-NL"/>
              </w:rPr>
              <w:lastRenderedPageBreak/>
              <w:t>HS chia sẻ những bức ảnh từ lúc nhỏ tới nay (hoặc các ảnh về một nhân vật khác mà HS đã sưu tầm được) để giới thiệu trước lớp về những thay đổi của bản thân (hoặc nhân vật) qua từng bức ảnh.</w:t>
            </w:r>
          </w:p>
          <w:p w14:paraId="4039FC06" w14:textId="77777777" w:rsidR="00760F0E" w:rsidRPr="003D4361" w:rsidRDefault="00760F0E" w:rsidP="003D4361">
            <w:pPr>
              <w:spacing w:line="288" w:lineRule="auto"/>
              <w:jc w:val="both"/>
              <w:rPr>
                <w:lang w:val="nl-NL"/>
              </w:rPr>
            </w:pPr>
            <w:r w:rsidRPr="003D4361">
              <w:rPr>
                <w:lang w:val="nl-NL"/>
              </w:rPr>
              <w:t>Ví dụ:</w:t>
            </w:r>
          </w:p>
          <w:p w14:paraId="0B8657B6" w14:textId="77777777" w:rsidR="00760F0E" w:rsidRPr="003D4361" w:rsidRDefault="00760F0E" w:rsidP="003D4361">
            <w:pPr>
              <w:spacing w:line="288" w:lineRule="auto"/>
              <w:jc w:val="both"/>
              <w:rPr>
                <w:lang w:val="nl-NL"/>
              </w:rPr>
            </w:pPr>
            <w:r w:rsidRPr="003D4361">
              <w:rPr>
                <w:lang w:val="nl-NL"/>
              </w:rPr>
              <w:t>+ Bạn A: Đây là các bức ảnh của mình từ lúc mới sinh đến khi vào lớp 1. Bản thân có nhiều sự thay đổi như: mình biết bò, biết đi, biết nói, biết thể hiện cảm xúc, biết đọc và biết viết,…</w:t>
            </w:r>
          </w:p>
          <w:p w14:paraId="3BDF9950" w14:textId="77777777" w:rsidR="00760F0E" w:rsidRPr="003D4361" w:rsidRDefault="00760F0E" w:rsidP="003D4361">
            <w:pPr>
              <w:spacing w:line="288" w:lineRule="auto"/>
              <w:jc w:val="both"/>
              <w:rPr>
                <w:lang w:val="nl-NL"/>
              </w:rPr>
            </w:pPr>
            <w:r w:rsidRPr="003D4361">
              <w:rPr>
                <w:lang w:val="nl-NL"/>
              </w:rPr>
              <w:t>+ Bạn B: Đây là các bức ảnh của mình từ lúc mới sinh đến nay. Mình có nhiều thay đổi như: bắt đầu đứng chựng, biết nói, biết đi, mình vào lớp 1 và quen với các bạn mới, biết thể hiện sở thích,...</w:t>
            </w:r>
          </w:p>
          <w:p w14:paraId="0C0974BF" w14:textId="77777777" w:rsidR="00760F0E" w:rsidRPr="003D4361" w:rsidRDefault="00760F0E" w:rsidP="003D4361">
            <w:pPr>
              <w:spacing w:line="288" w:lineRule="auto"/>
              <w:jc w:val="both"/>
              <w:rPr>
                <w:lang w:val="nl-NL"/>
              </w:rPr>
            </w:pPr>
            <w:r w:rsidRPr="003D4361">
              <w:rPr>
                <w:lang w:val="nl-NL"/>
              </w:rPr>
              <w:t xml:space="preserve">− Các HS lần lượt chia sẻ những bức </w:t>
            </w:r>
            <w:r w:rsidRPr="003D4361">
              <w:rPr>
                <w:lang w:val="nl-NL"/>
              </w:rPr>
              <w:lastRenderedPageBreak/>
              <w:t>ảnh của mình và nói về những thay đổi của bản thân qua các bức ảnh đó.</w:t>
            </w:r>
          </w:p>
          <w:p w14:paraId="61D07F54" w14:textId="77777777" w:rsidR="00760F0E" w:rsidRPr="003D4361" w:rsidRDefault="00760F0E" w:rsidP="003D4361">
            <w:pPr>
              <w:spacing w:line="288" w:lineRule="auto"/>
              <w:jc w:val="both"/>
              <w:rPr>
                <w:lang w:val="nl-NL"/>
              </w:rPr>
            </w:pPr>
            <w:r w:rsidRPr="003D4361">
              <w:rPr>
                <w:lang w:val="nl-NL"/>
              </w:rPr>
              <w:t>− HS lắng nghe.</w:t>
            </w:r>
          </w:p>
          <w:p w14:paraId="16B19F59" w14:textId="77777777" w:rsidR="00760F0E" w:rsidRPr="003D4361" w:rsidRDefault="00760F0E" w:rsidP="003D4361">
            <w:pPr>
              <w:spacing w:line="288" w:lineRule="auto"/>
              <w:jc w:val="both"/>
              <w:rPr>
                <w:lang w:val="nl-NL"/>
              </w:rPr>
            </w:pPr>
          </w:p>
          <w:p w14:paraId="373AC70A" w14:textId="77777777" w:rsidR="00760F0E" w:rsidRPr="003D4361" w:rsidRDefault="00760F0E" w:rsidP="003D4361">
            <w:pPr>
              <w:spacing w:line="288" w:lineRule="auto"/>
              <w:jc w:val="both"/>
              <w:rPr>
                <w:lang w:val="nl-NL"/>
              </w:rPr>
            </w:pPr>
          </w:p>
          <w:p w14:paraId="64F29CD4" w14:textId="77777777" w:rsidR="00760F0E" w:rsidRPr="003D4361" w:rsidRDefault="00760F0E" w:rsidP="003D4361">
            <w:pPr>
              <w:spacing w:line="288" w:lineRule="auto"/>
              <w:jc w:val="both"/>
              <w:rPr>
                <w:rFonts w:eastAsia="Calibri"/>
                <w:szCs w:val="28"/>
                <w:lang w:val="nl-NL"/>
              </w:rPr>
            </w:pPr>
            <w:r w:rsidRPr="003D4361">
              <w:rPr>
                <w:lang w:val="nl-NL"/>
              </w:rPr>
              <w:t>− HS lắng nghe.</w:t>
            </w:r>
          </w:p>
        </w:tc>
      </w:tr>
      <w:tr w:rsidR="00760F0E" w:rsidRPr="003D4361" w14:paraId="4ABC0548" w14:textId="77777777" w:rsidTr="00DD1A4D">
        <w:tc>
          <w:tcPr>
            <w:tcW w:w="10278" w:type="dxa"/>
            <w:gridSpan w:val="3"/>
            <w:tcBorders>
              <w:top w:val="dashed" w:sz="4" w:space="0" w:color="auto"/>
              <w:bottom w:val="dashed" w:sz="4" w:space="0" w:color="auto"/>
            </w:tcBorders>
          </w:tcPr>
          <w:p w14:paraId="5EFDD407" w14:textId="77777777" w:rsidR="00760F0E" w:rsidRPr="003D4361" w:rsidRDefault="00760F0E" w:rsidP="00A24B3C">
            <w:pPr>
              <w:spacing w:line="288" w:lineRule="auto"/>
              <w:rPr>
                <w:b/>
                <w:bCs/>
                <w:iCs/>
                <w:lang w:val="nl-NL"/>
              </w:rPr>
            </w:pPr>
            <w:r w:rsidRPr="003D4361">
              <w:rPr>
                <w:b/>
                <w:bCs/>
                <w:iCs/>
                <w:lang w:val="nl-NL"/>
              </w:rPr>
              <w:lastRenderedPageBreak/>
              <w:t>2.</w:t>
            </w:r>
            <w:r>
              <w:rPr>
                <w:b/>
                <w:bCs/>
                <w:iCs/>
                <w:lang w:val="nl-NL"/>
              </w:rPr>
              <w:t xml:space="preserve"> </w:t>
            </w:r>
            <w:r w:rsidRPr="003D4361">
              <w:rPr>
                <w:b/>
                <w:bCs/>
                <w:iCs/>
                <w:lang w:val="nl-NL"/>
              </w:rPr>
              <w:t xml:space="preserve">Hoạt động khám phá và hình thành kiến thức: </w:t>
            </w:r>
          </w:p>
        </w:tc>
      </w:tr>
      <w:tr w:rsidR="00760F0E" w:rsidRPr="003D4361" w14:paraId="4577BD25" w14:textId="77777777" w:rsidTr="00DD1A4D">
        <w:tc>
          <w:tcPr>
            <w:tcW w:w="10278" w:type="dxa"/>
            <w:gridSpan w:val="3"/>
            <w:tcBorders>
              <w:top w:val="dashed" w:sz="4" w:space="0" w:color="auto"/>
              <w:bottom w:val="dashed" w:sz="4" w:space="0" w:color="auto"/>
            </w:tcBorders>
          </w:tcPr>
          <w:p w14:paraId="2A2374D9" w14:textId="77777777" w:rsidR="00760F0E" w:rsidRDefault="00760F0E" w:rsidP="003B3DFC">
            <w:pPr>
              <w:spacing w:line="288" w:lineRule="auto"/>
              <w:rPr>
                <w:b/>
                <w:bCs/>
              </w:rPr>
            </w:pPr>
            <w:r w:rsidRPr="003D4361">
              <w:rPr>
                <w:b/>
                <w:bCs/>
                <w:iCs/>
                <w:lang w:val="nl-NL"/>
              </w:rPr>
              <w:t>2.1.Hoạt động 1: Tìm hiểu các giai đoạn phát triển chính của con người</w:t>
            </w:r>
            <w:r w:rsidRPr="003D4361">
              <w:rPr>
                <w:b/>
                <w:bCs/>
              </w:rPr>
              <w:t xml:space="preserve"> </w:t>
            </w:r>
          </w:p>
          <w:p w14:paraId="2D466C92" w14:textId="77777777" w:rsidR="00760F0E" w:rsidRDefault="00760F0E" w:rsidP="003B3DFC">
            <w:pPr>
              <w:spacing w:line="288" w:lineRule="auto"/>
            </w:pPr>
            <w:r>
              <w:rPr>
                <w:b/>
                <w:bCs/>
              </w:rPr>
              <w:t xml:space="preserve">- </w:t>
            </w:r>
            <w:r w:rsidRPr="003D4361">
              <w:rPr>
                <w:b/>
                <w:bCs/>
              </w:rPr>
              <w:t xml:space="preserve">Mục tiêu: </w:t>
            </w:r>
            <w:r w:rsidRPr="003D4361">
              <w:t>HS nêu được các giai đoạn phát triển chính của con người.</w:t>
            </w:r>
          </w:p>
          <w:p w14:paraId="01BFD850" w14:textId="77777777" w:rsidR="00760F0E" w:rsidRDefault="00760F0E" w:rsidP="003B3DFC">
            <w:pPr>
              <w:spacing w:line="288" w:lineRule="auto"/>
            </w:pPr>
            <w:r w:rsidRPr="003D4361">
              <w:rPr>
                <w:b/>
                <w:bCs/>
              </w:rPr>
              <w:t xml:space="preserve">–Phương pháp và kĩ thuật dạy học: </w:t>
            </w:r>
            <w:r w:rsidRPr="003D4361">
              <w:t>Phương pháp nêu và giải quyết vấn đề, phương pháp trực quan, phương pháp dạy học hợp tác.</w:t>
            </w:r>
          </w:p>
          <w:p w14:paraId="37DA1C2D" w14:textId="77777777" w:rsidR="00760F0E" w:rsidRPr="003D4361" w:rsidRDefault="00760F0E" w:rsidP="003B3DFC">
            <w:pPr>
              <w:spacing w:line="288" w:lineRule="auto"/>
              <w:rPr>
                <w:b/>
                <w:bCs/>
              </w:rPr>
            </w:pPr>
            <w:r w:rsidRPr="003D4361">
              <w:rPr>
                <w:b/>
                <w:bCs/>
              </w:rPr>
              <w:t>–Tiến trình tổ chức hoạt động:</w:t>
            </w:r>
          </w:p>
        </w:tc>
      </w:tr>
      <w:tr w:rsidR="00760F0E" w:rsidRPr="003D4361" w14:paraId="3EE50729" w14:textId="77777777" w:rsidTr="002F7D94">
        <w:tc>
          <w:tcPr>
            <w:tcW w:w="5495" w:type="dxa"/>
            <w:tcBorders>
              <w:top w:val="dashed" w:sz="4" w:space="0" w:color="auto"/>
              <w:bottom w:val="dashed" w:sz="4" w:space="0" w:color="auto"/>
            </w:tcBorders>
          </w:tcPr>
          <w:p w14:paraId="1DA01A45" w14:textId="77777777" w:rsidR="00760F0E" w:rsidRDefault="00760F0E" w:rsidP="00D616C9">
            <w:pPr>
              <w:spacing w:line="288" w:lineRule="auto"/>
              <w:jc w:val="both"/>
            </w:pPr>
            <w:r w:rsidRPr="003D4361">
              <w:t xml:space="preserve">- </w:t>
            </w:r>
            <w:r>
              <w:rPr>
                <w:rFonts w:ascii="Cambria Math" w:hAnsi="Cambria Math" w:cs="Cambria Math"/>
              </w:rPr>
              <w:t>‒</w:t>
            </w:r>
            <w:r>
              <w:t xml:space="preserve"> GV chia lớp thành các nhóm và tổ chức cho HS quan sát các hình 1, 2, 3, 4 (SGK trang 82) và thảo luận nhóm để thực hiện yêu cầu: Cho biết cuộc đời của con người có thể chia làm mấy giai đoạn chính. Hoặc GV có thể treo các hình 1, 2, 3, 4 lên bảng, mời HS lên chỉ hình và nói tên từng giai đoạn phát triển chính của con người.</w:t>
            </w:r>
          </w:p>
          <w:p w14:paraId="221C9D23" w14:textId="77777777" w:rsidR="00760F0E" w:rsidRDefault="00760F0E" w:rsidP="00D616C9">
            <w:pPr>
              <w:spacing w:line="288" w:lineRule="auto"/>
              <w:jc w:val="both"/>
            </w:pPr>
            <w:r>
              <w:rPr>
                <w:rFonts w:ascii="Cambria Math" w:hAnsi="Cambria Math" w:cs="Cambria Math"/>
              </w:rPr>
              <w:t>‒</w:t>
            </w:r>
            <w:r>
              <w:t xml:space="preserve"> GV tổ chức cho HS thi viết khái quát về các giai đoạn phát triển chính của con người và chia sẻ với bạn.</w:t>
            </w:r>
          </w:p>
          <w:p w14:paraId="3EC519E9" w14:textId="77777777" w:rsidR="00760F0E" w:rsidRDefault="00760F0E" w:rsidP="00D616C9">
            <w:pPr>
              <w:spacing w:line="288" w:lineRule="auto"/>
              <w:jc w:val="both"/>
            </w:pPr>
            <w:r>
              <w:rPr>
                <w:rFonts w:ascii="Cambria Math" w:hAnsi="Cambria Math" w:cs="Cambria Math"/>
              </w:rPr>
              <w:t>‒</w:t>
            </w:r>
            <w:r>
              <w:t xml:space="preserve"> GV mời đại diện các nhóm lên chia sẻ câu trả lời. Các HS khác nhận xét và bổ sung.</w:t>
            </w:r>
          </w:p>
          <w:p w14:paraId="2A7FE373" w14:textId="77777777" w:rsidR="00760F0E" w:rsidRDefault="00760F0E" w:rsidP="00D616C9">
            <w:pPr>
              <w:spacing w:line="288" w:lineRule="auto"/>
              <w:jc w:val="both"/>
            </w:pPr>
            <w:r>
              <w:rPr>
                <w:rFonts w:ascii="Cambria Math" w:hAnsi="Cambria Math" w:cs="Cambria Math"/>
              </w:rPr>
              <w:t>‒</w:t>
            </w:r>
            <w:r>
              <w:t xml:space="preserve"> GV nhận xét chung, khen ngợi các nhóm có câu trả lời đúng và nhanh nhất.</w:t>
            </w:r>
          </w:p>
          <w:p w14:paraId="07458A86" w14:textId="77777777" w:rsidR="00760F0E" w:rsidRPr="003D4361" w:rsidRDefault="00760F0E" w:rsidP="00D616C9">
            <w:pPr>
              <w:spacing w:line="288" w:lineRule="auto"/>
              <w:jc w:val="both"/>
            </w:pPr>
            <w:r>
              <w:rPr>
                <w:rFonts w:ascii="Cambria Math" w:hAnsi="Cambria Math" w:cs="Cambria Math"/>
              </w:rPr>
              <w:t>‒</w:t>
            </w:r>
            <w:r>
              <w:t xml:space="preserve"> GV hướng dẫn HS rút ra kết luận.</w:t>
            </w:r>
          </w:p>
        </w:tc>
        <w:tc>
          <w:tcPr>
            <w:tcW w:w="4783" w:type="dxa"/>
            <w:gridSpan w:val="2"/>
            <w:tcBorders>
              <w:top w:val="dashed" w:sz="4" w:space="0" w:color="auto"/>
              <w:bottom w:val="dashed" w:sz="4" w:space="0" w:color="auto"/>
            </w:tcBorders>
          </w:tcPr>
          <w:p w14:paraId="11DFDEB2" w14:textId="77777777" w:rsidR="00760F0E" w:rsidRDefault="00760F0E" w:rsidP="00D616C9">
            <w:pPr>
              <w:spacing w:line="288" w:lineRule="auto"/>
              <w:jc w:val="both"/>
            </w:pPr>
            <w:r w:rsidRPr="003D4361">
              <w:rPr>
                <w:rFonts w:eastAsia="Calibri"/>
                <w:szCs w:val="28"/>
              </w:rPr>
              <w:t>–</w:t>
            </w:r>
            <w:r>
              <w:t xml:space="preserve"> HS chia nhóm, quan sát hình và thảo luận nhóm.</w:t>
            </w:r>
          </w:p>
          <w:p w14:paraId="546F05FD" w14:textId="77777777" w:rsidR="00760F0E" w:rsidRDefault="00760F0E" w:rsidP="00D616C9">
            <w:pPr>
              <w:spacing w:line="288" w:lineRule="auto"/>
              <w:jc w:val="both"/>
            </w:pPr>
            <w:r>
              <w:t>− HS mô tả các hình:</w:t>
            </w:r>
          </w:p>
          <w:p w14:paraId="4245A502" w14:textId="77777777" w:rsidR="00760F0E" w:rsidRDefault="00760F0E" w:rsidP="00D616C9">
            <w:pPr>
              <w:spacing w:line="288" w:lineRule="auto"/>
              <w:jc w:val="both"/>
            </w:pPr>
            <w:r>
              <w:t>+ Hình 1: Tuổi ấu thơ.</w:t>
            </w:r>
          </w:p>
          <w:p w14:paraId="04D81F5D" w14:textId="77777777" w:rsidR="00760F0E" w:rsidRDefault="00760F0E" w:rsidP="00D616C9">
            <w:pPr>
              <w:spacing w:line="288" w:lineRule="auto"/>
              <w:jc w:val="both"/>
            </w:pPr>
            <w:r>
              <w:t>+ Hình 2: Tuổi vị thành niên.</w:t>
            </w:r>
          </w:p>
          <w:p w14:paraId="7237D9E5" w14:textId="77777777" w:rsidR="00760F0E" w:rsidRDefault="00760F0E" w:rsidP="00D616C9">
            <w:pPr>
              <w:spacing w:line="288" w:lineRule="auto"/>
              <w:jc w:val="both"/>
            </w:pPr>
            <w:r>
              <w:t>+ Hình 3: Tuổi trưởng thành.</w:t>
            </w:r>
          </w:p>
          <w:p w14:paraId="63AF1F59" w14:textId="77777777" w:rsidR="00760F0E" w:rsidRDefault="00760F0E" w:rsidP="00D616C9">
            <w:pPr>
              <w:spacing w:line="288" w:lineRule="auto"/>
              <w:jc w:val="both"/>
            </w:pPr>
            <w:r>
              <w:t>+ Hình 4: Tuổi già.</w:t>
            </w:r>
          </w:p>
          <w:p w14:paraId="50528E98" w14:textId="77777777" w:rsidR="00760F0E" w:rsidRDefault="00760F0E" w:rsidP="00D616C9">
            <w:pPr>
              <w:spacing w:line="288" w:lineRule="auto"/>
              <w:jc w:val="both"/>
            </w:pPr>
          </w:p>
          <w:p w14:paraId="0A354154" w14:textId="77777777" w:rsidR="00760F0E" w:rsidRDefault="00760F0E" w:rsidP="00D616C9">
            <w:pPr>
              <w:spacing w:line="288" w:lineRule="auto"/>
              <w:jc w:val="both"/>
            </w:pPr>
            <w:r>
              <w:t>− HS lắng nghe và thực hiện.</w:t>
            </w:r>
          </w:p>
          <w:p w14:paraId="3817DA67" w14:textId="77777777" w:rsidR="00760F0E" w:rsidRDefault="00760F0E" w:rsidP="00D616C9">
            <w:pPr>
              <w:spacing w:line="288" w:lineRule="auto"/>
              <w:jc w:val="both"/>
            </w:pPr>
          </w:p>
          <w:p w14:paraId="062285AD" w14:textId="77777777" w:rsidR="00760F0E" w:rsidRDefault="00760F0E" w:rsidP="00D616C9">
            <w:pPr>
              <w:spacing w:line="288" w:lineRule="auto"/>
              <w:jc w:val="both"/>
            </w:pPr>
          </w:p>
          <w:p w14:paraId="756EF2AB" w14:textId="77777777" w:rsidR="00760F0E" w:rsidRDefault="00760F0E" w:rsidP="00D616C9">
            <w:pPr>
              <w:spacing w:line="288" w:lineRule="auto"/>
              <w:jc w:val="both"/>
            </w:pPr>
            <w:r>
              <w:t>− HS trả lời và nhận xét lẫn nhau.</w:t>
            </w:r>
          </w:p>
          <w:p w14:paraId="3C608C7F" w14:textId="77777777" w:rsidR="00760F0E" w:rsidRDefault="00760F0E" w:rsidP="00D616C9">
            <w:pPr>
              <w:spacing w:line="288" w:lineRule="auto"/>
              <w:jc w:val="both"/>
            </w:pPr>
          </w:p>
          <w:p w14:paraId="5EFAC012" w14:textId="77777777" w:rsidR="00760F0E" w:rsidRDefault="00760F0E" w:rsidP="00D616C9">
            <w:pPr>
              <w:spacing w:line="288" w:lineRule="auto"/>
              <w:jc w:val="both"/>
            </w:pPr>
            <w:r>
              <w:t>− HS lắng nghe.</w:t>
            </w:r>
          </w:p>
          <w:p w14:paraId="54A76DDF" w14:textId="77777777" w:rsidR="00760F0E" w:rsidRDefault="00760F0E" w:rsidP="00D616C9">
            <w:pPr>
              <w:spacing w:line="288" w:lineRule="auto"/>
              <w:jc w:val="both"/>
            </w:pPr>
          </w:p>
          <w:p w14:paraId="362EDD1A" w14:textId="77777777" w:rsidR="00760F0E" w:rsidRPr="003D4361" w:rsidRDefault="00760F0E" w:rsidP="00D616C9">
            <w:pPr>
              <w:spacing w:line="288" w:lineRule="auto"/>
              <w:jc w:val="both"/>
              <w:rPr>
                <w:rFonts w:eastAsia="Calibri"/>
                <w:szCs w:val="28"/>
              </w:rPr>
            </w:pPr>
            <w:r>
              <w:t xml:space="preserve">− HS lắng nghe và rút ra được kết luận: </w:t>
            </w:r>
            <w:r w:rsidRPr="00D616C9">
              <w:rPr>
                <w:i/>
                <w:iCs/>
              </w:rPr>
              <w:t>Con người trải qua bốn giai đoạn phát triển chính, đó là: tuổi ấu thơ, tuổi vị thành niên, tuổi trưởng thành, tuổi già.</w:t>
            </w:r>
          </w:p>
        </w:tc>
      </w:tr>
      <w:tr w:rsidR="00760F0E" w:rsidRPr="003D4361" w14:paraId="12AA04A5" w14:textId="77777777" w:rsidTr="00DD1A4D">
        <w:tc>
          <w:tcPr>
            <w:tcW w:w="10278" w:type="dxa"/>
            <w:gridSpan w:val="3"/>
            <w:tcBorders>
              <w:top w:val="dashed" w:sz="4" w:space="0" w:color="auto"/>
              <w:bottom w:val="dashed" w:sz="4" w:space="0" w:color="auto"/>
            </w:tcBorders>
          </w:tcPr>
          <w:p w14:paraId="73508C21" w14:textId="77777777" w:rsidR="00760F0E" w:rsidRPr="003D4361" w:rsidRDefault="00760F0E" w:rsidP="00A24B3C">
            <w:pPr>
              <w:spacing w:line="288" w:lineRule="auto"/>
              <w:rPr>
                <w:b/>
                <w:bCs/>
              </w:rPr>
            </w:pPr>
            <w:r w:rsidRPr="00D616C9">
              <w:rPr>
                <w:b/>
                <w:bCs/>
              </w:rPr>
              <w:t xml:space="preserve">2.2.Hoạt động 2: Tìm hiểu đặc điểm nổi bật của tuổi ấu thơ </w:t>
            </w:r>
          </w:p>
          <w:p w14:paraId="741CBED4" w14:textId="77777777" w:rsidR="00760F0E" w:rsidRDefault="00760F0E" w:rsidP="00A24B3C">
            <w:pPr>
              <w:spacing w:line="288" w:lineRule="auto"/>
              <w:ind w:right="52"/>
              <w:jc w:val="both"/>
            </w:pPr>
            <w:r w:rsidRPr="003D4361">
              <w:rPr>
                <w:b/>
                <w:bCs/>
              </w:rPr>
              <w:t xml:space="preserve">a)Mục tiêu: </w:t>
            </w:r>
            <w:r w:rsidRPr="00D616C9">
              <w:t>HS nêu được những đặc điểm nổi bật về các giai đoạn của tuổi ấu thơ.</w:t>
            </w:r>
          </w:p>
          <w:p w14:paraId="0DD1BA23" w14:textId="77777777" w:rsidR="00760F0E" w:rsidRDefault="00760F0E" w:rsidP="00A24B3C">
            <w:pPr>
              <w:spacing w:line="288" w:lineRule="auto"/>
              <w:ind w:right="52"/>
              <w:jc w:val="both"/>
            </w:pPr>
            <w:r w:rsidRPr="003D4361">
              <w:rPr>
                <w:b/>
                <w:bCs/>
              </w:rPr>
              <w:t>b)Phương pháp và kĩ thuật dạy học:</w:t>
            </w:r>
            <w:r w:rsidRPr="003D4361">
              <w:t xml:space="preserve"> </w:t>
            </w:r>
            <w:r w:rsidRPr="00D616C9">
              <w:t xml:space="preserve">: Phương pháp nêu và giải quyết vấn đề, phương </w:t>
            </w:r>
            <w:r w:rsidRPr="00D616C9">
              <w:lastRenderedPageBreak/>
              <w:t>pháp trực quan, phương pháp dạy học hợp tác.</w:t>
            </w:r>
          </w:p>
          <w:p w14:paraId="41DE9294" w14:textId="77777777" w:rsidR="00760F0E" w:rsidRPr="003D4361" w:rsidRDefault="00760F0E" w:rsidP="00A24B3C">
            <w:pPr>
              <w:spacing w:line="288" w:lineRule="auto"/>
              <w:ind w:right="52"/>
              <w:jc w:val="both"/>
              <w:rPr>
                <w:rFonts w:eastAsia="Calibri"/>
                <w:szCs w:val="28"/>
              </w:rPr>
            </w:pPr>
            <w:r w:rsidRPr="003D4361">
              <w:rPr>
                <w:b/>
                <w:bCs/>
              </w:rPr>
              <w:t>c)Tiến trình tổ chức hoạt động:</w:t>
            </w:r>
          </w:p>
        </w:tc>
      </w:tr>
      <w:tr w:rsidR="00760F0E" w:rsidRPr="003D4361" w14:paraId="71D4F1ED" w14:textId="77777777" w:rsidTr="002F7D94">
        <w:tc>
          <w:tcPr>
            <w:tcW w:w="5495" w:type="dxa"/>
            <w:tcBorders>
              <w:top w:val="dashed" w:sz="4" w:space="0" w:color="auto"/>
              <w:bottom w:val="dashed" w:sz="4" w:space="0" w:color="auto"/>
            </w:tcBorders>
          </w:tcPr>
          <w:p w14:paraId="1F80EF5B" w14:textId="77777777" w:rsidR="00760F0E" w:rsidRDefault="00760F0E" w:rsidP="00D616C9">
            <w:pPr>
              <w:spacing w:line="288" w:lineRule="auto"/>
              <w:ind w:right="52"/>
              <w:jc w:val="both"/>
            </w:pPr>
            <w:r>
              <w:lastRenderedPageBreak/>
              <w:t>–GV chia lớp thành các nhóm và tổ chức cho HS quan sát các hình 5a, 5b, 5c (SGK trang 82), đọc nội dung trong các hộp thông tin, thảo luận nhóm để thực hiện nhiệm vụ: Cho biết những đặc điểm nổi bật của tuổi ấu thơ.</w:t>
            </w:r>
          </w:p>
          <w:p w14:paraId="306B3F7D" w14:textId="77777777" w:rsidR="00760F0E" w:rsidRDefault="00760F0E" w:rsidP="00D616C9">
            <w:pPr>
              <w:spacing w:line="288" w:lineRule="auto"/>
              <w:ind w:right="52"/>
              <w:jc w:val="both"/>
            </w:pPr>
            <w:r>
              <w:t>–GV có thể treo các hình 5a, 5b, 5c và mời đại diện một số HS lên bảng nói về đặc điểm của từng giai đoạn phát triển của tuổi ấu thơ.</w:t>
            </w:r>
          </w:p>
          <w:p w14:paraId="1D6F788D" w14:textId="77777777" w:rsidR="00760F0E" w:rsidRDefault="00760F0E" w:rsidP="00D616C9">
            <w:pPr>
              <w:spacing w:line="288" w:lineRule="auto"/>
              <w:ind w:right="52"/>
              <w:jc w:val="both"/>
            </w:pPr>
            <w:r>
              <w:t>–GV mời đại diện các nhóm lên chia sẻ câu trả lời. Các HS khác nhận xét và bổ sung.</w:t>
            </w:r>
          </w:p>
          <w:p w14:paraId="58708067" w14:textId="77777777" w:rsidR="00760F0E" w:rsidRDefault="00760F0E" w:rsidP="00D616C9">
            <w:pPr>
              <w:spacing w:line="288" w:lineRule="auto"/>
              <w:ind w:right="52"/>
              <w:jc w:val="both"/>
            </w:pPr>
            <w:r>
              <w:t>–GV nhận xét, khen ngợi những HS trả lời đúng và lưu loát.</w:t>
            </w:r>
          </w:p>
          <w:p w14:paraId="6EFADEAF" w14:textId="77777777" w:rsidR="00760F0E" w:rsidRPr="003D4361" w:rsidRDefault="00760F0E" w:rsidP="00D616C9">
            <w:pPr>
              <w:spacing w:line="288" w:lineRule="auto"/>
              <w:ind w:right="52"/>
              <w:jc w:val="both"/>
              <w:rPr>
                <w:rFonts w:eastAsia="Calibri"/>
                <w:szCs w:val="28"/>
              </w:rPr>
            </w:pPr>
            <w:r>
              <w:t>–GV hướng dẫn HS rút ra kết luận.</w:t>
            </w:r>
          </w:p>
        </w:tc>
        <w:tc>
          <w:tcPr>
            <w:tcW w:w="4783" w:type="dxa"/>
            <w:gridSpan w:val="2"/>
            <w:tcBorders>
              <w:top w:val="dashed" w:sz="4" w:space="0" w:color="auto"/>
              <w:bottom w:val="dashed" w:sz="4" w:space="0" w:color="auto"/>
            </w:tcBorders>
          </w:tcPr>
          <w:p w14:paraId="293DD5AA" w14:textId="77777777" w:rsidR="00760F0E" w:rsidRPr="00D616C9" w:rsidRDefault="00760F0E" w:rsidP="00D616C9">
            <w:pPr>
              <w:spacing w:line="288" w:lineRule="auto"/>
              <w:jc w:val="both"/>
              <w:rPr>
                <w:lang w:val="nl-NL"/>
              </w:rPr>
            </w:pPr>
            <w:r w:rsidRPr="00D616C9">
              <w:rPr>
                <w:lang w:val="nl-NL"/>
              </w:rPr>
              <w:t>HS chia nhóm, quan sát hình và thảo luận nhóm để thực hiện nhiệm vụ.</w:t>
            </w:r>
          </w:p>
          <w:p w14:paraId="443A986D" w14:textId="77777777" w:rsidR="00760F0E" w:rsidRPr="00D616C9" w:rsidRDefault="00760F0E" w:rsidP="00D616C9">
            <w:pPr>
              <w:spacing w:line="288" w:lineRule="auto"/>
              <w:jc w:val="both"/>
              <w:rPr>
                <w:lang w:val="nl-NL"/>
              </w:rPr>
            </w:pPr>
            <w:r w:rsidRPr="00D616C9">
              <w:rPr>
                <w:lang w:val="nl-NL"/>
              </w:rPr>
              <w:t>− HS mô tả các hình:</w:t>
            </w:r>
          </w:p>
          <w:p w14:paraId="16F653E2" w14:textId="77777777" w:rsidR="00760F0E" w:rsidRPr="00D616C9" w:rsidRDefault="00760F0E" w:rsidP="00D616C9">
            <w:pPr>
              <w:spacing w:line="288" w:lineRule="auto"/>
              <w:jc w:val="both"/>
              <w:rPr>
                <w:lang w:val="nl-NL"/>
              </w:rPr>
            </w:pPr>
            <w:r w:rsidRPr="00D616C9">
              <w:rPr>
                <w:lang w:val="nl-NL"/>
              </w:rPr>
              <w:t>+ Hình 5a: Từ lúc mới sinh đến dưới 3 tuổi.</w:t>
            </w:r>
          </w:p>
          <w:p w14:paraId="02FCC71E" w14:textId="77777777" w:rsidR="00760F0E" w:rsidRPr="00D616C9" w:rsidRDefault="00760F0E" w:rsidP="00D616C9">
            <w:pPr>
              <w:spacing w:line="288" w:lineRule="auto"/>
              <w:jc w:val="both"/>
              <w:rPr>
                <w:lang w:val="nl-NL"/>
              </w:rPr>
            </w:pPr>
            <w:r w:rsidRPr="00D616C9">
              <w:rPr>
                <w:lang w:val="nl-NL"/>
              </w:rPr>
              <w:t>+ Hình 5b: Từ 3 tuổi đến dưới 6 tuổi.</w:t>
            </w:r>
          </w:p>
          <w:p w14:paraId="366F7E59" w14:textId="77777777" w:rsidR="00760F0E" w:rsidRPr="00D616C9" w:rsidRDefault="00760F0E" w:rsidP="00D616C9">
            <w:pPr>
              <w:spacing w:line="288" w:lineRule="auto"/>
              <w:jc w:val="both"/>
              <w:rPr>
                <w:lang w:val="nl-NL"/>
              </w:rPr>
            </w:pPr>
            <w:r w:rsidRPr="00D616C9">
              <w:rPr>
                <w:lang w:val="nl-NL"/>
              </w:rPr>
              <w:t>+ Hình 5c: Từ 6 tuổi đến 9 tuổi.</w:t>
            </w:r>
          </w:p>
          <w:p w14:paraId="6E4EFBDE" w14:textId="77777777" w:rsidR="00760F0E" w:rsidRPr="00D616C9" w:rsidRDefault="00760F0E" w:rsidP="00D616C9">
            <w:pPr>
              <w:spacing w:line="288" w:lineRule="auto"/>
              <w:jc w:val="both"/>
              <w:rPr>
                <w:lang w:val="nl-NL"/>
              </w:rPr>
            </w:pPr>
          </w:p>
          <w:p w14:paraId="672154D4" w14:textId="77777777" w:rsidR="00760F0E" w:rsidRPr="00D616C9" w:rsidRDefault="00760F0E" w:rsidP="00D616C9">
            <w:pPr>
              <w:spacing w:line="288" w:lineRule="auto"/>
              <w:jc w:val="both"/>
              <w:rPr>
                <w:lang w:val="nl-NL"/>
              </w:rPr>
            </w:pPr>
            <w:r w:rsidRPr="00D616C9">
              <w:rPr>
                <w:lang w:val="nl-NL"/>
              </w:rPr>
              <w:t>− HS trả lời và nhận xét lẫn nhau.</w:t>
            </w:r>
          </w:p>
          <w:p w14:paraId="04C0397D" w14:textId="77777777" w:rsidR="00760F0E" w:rsidRPr="00D616C9" w:rsidRDefault="00760F0E" w:rsidP="00D616C9">
            <w:pPr>
              <w:spacing w:line="288" w:lineRule="auto"/>
              <w:jc w:val="both"/>
              <w:rPr>
                <w:lang w:val="nl-NL"/>
              </w:rPr>
            </w:pPr>
          </w:p>
          <w:p w14:paraId="5D6A162C" w14:textId="77777777" w:rsidR="00760F0E" w:rsidRPr="00D616C9" w:rsidRDefault="00760F0E" w:rsidP="00D616C9">
            <w:pPr>
              <w:spacing w:line="288" w:lineRule="auto"/>
              <w:jc w:val="both"/>
              <w:rPr>
                <w:lang w:val="nl-NL"/>
              </w:rPr>
            </w:pPr>
            <w:r w:rsidRPr="00D616C9">
              <w:rPr>
                <w:lang w:val="nl-NL"/>
              </w:rPr>
              <w:t>− HS lắng nghe.</w:t>
            </w:r>
          </w:p>
          <w:p w14:paraId="49E184CE" w14:textId="77777777" w:rsidR="00760F0E" w:rsidRPr="00D616C9" w:rsidRDefault="00760F0E" w:rsidP="00D616C9">
            <w:pPr>
              <w:spacing w:line="288" w:lineRule="auto"/>
              <w:jc w:val="both"/>
              <w:rPr>
                <w:lang w:val="nl-NL"/>
              </w:rPr>
            </w:pPr>
          </w:p>
          <w:p w14:paraId="6BB09F1C" w14:textId="77777777" w:rsidR="00760F0E" w:rsidRPr="00D616C9" w:rsidRDefault="00760F0E" w:rsidP="00D616C9">
            <w:pPr>
              <w:spacing w:line="288" w:lineRule="auto"/>
              <w:jc w:val="both"/>
              <w:rPr>
                <w:i/>
                <w:iCs/>
                <w:lang w:val="nl-NL"/>
              </w:rPr>
            </w:pPr>
            <w:r w:rsidRPr="00D616C9">
              <w:rPr>
                <w:lang w:val="nl-NL"/>
              </w:rPr>
              <w:t xml:space="preserve">− HS lắng nghe và rút ra kết luận: </w:t>
            </w:r>
            <w:r w:rsidRPr="00D616C9">
              <w:rPr>
                <w:i/>
                <w:iCs/>
                <w:lang w:val="nl-NL"/>
              </w:rPr>
              <w:t>Tuổi ấu thơ được tính từ lúc mới sinh đến 9 tuổi và được chia thành ba giai đoạn chính: từ lúc mới sinh đến dưới 3 tuổi, từ 3 tuổi đến dưới 6 tuổi, từ 6</w:t>
            </w:r>
            <w:r>
              <w:rPr>
                <w:i/>
                <w:iCs/>
                <w:lang w:val="nl-NL"/>
              </w:rPr>
              <w:t xml:space="preserve"> </w:t>
            </w:r>
            <w:r w:rsidRPr="00D616C9">
              <w:rPr>
                <w:i/>
                <w:iCs/>
                <w:lang w:val="nl-NL"/>
              </w:rPr>
              <w:t>đến 9 tuổi.</w:t>
            </w:r>
          </w:p>
        </w:tc>
      </w:tr>
      <w:tr w:rsidR="00760F0E" w:rsidRPr="003D4361" w14:paraId="07D5382E" w14:textId="77777777" w:rsidTr="00141E81">
        <w:trPr>
          <w:trHeight w:val="338"/>
        </w:trPr>
        <w:tc>
          <w:tcPr>
            <w:tcW w:w="10278" w:type="dxa"/>
            <w:gridSpan w:val="3"/>
            <w:tcBorders>
              <w:top w:val="dashed" w:sz="4" w:space="0" w:color="auto"/>
              <w:bottom w:val="dashed" w:sz="4" w:space="0" w:color="auto"/>
            </w:tcBorders>
          </w:tcPr>
          <w:p w14:paraId="1151FB93" w14:textId="77777777" w:rsidR="00760F0E" w:rsidRPr="003D4361" w:rsidRDefault="00760F0E" w:rsidP="00606718">
            <w:pPr>
              <w:spacing w:line="288" w:lineRule="auto"/>
              <w:rPr>
                <w:b/>
                <w:lang w:val="nl-NL"/>
              </w:rPr>
            </w:pPr>
            <w:r w:rsidRPr="003D4361">
              <w:rPr>
                <w:b/>
                <w:lang w:val="nl-NL"/>
              </w:rPr>
              <w:t>4. Hoạt động nối tiếp</w:t>
            </w:r>
          </w:p>
          <w:p w14:paraId="112CEE3A" w14:textId="77777777" w:rsidR="00760F0E" w:rsidRPr="003D4361" w:rsidRDefault="00760F0E" w:rsidP="00606718">
            <w:pPr>
              <w:spacing w:line="288" w:lineRule="auto"/>
              <w:rPr>
                <w:lang w:val="nl-NL"/>
              </w:rPr>
            </w:pPr>
            <w:r w:rsidRPr="003D4361">
              <w:rPr>
                <w:lang w:val="nl-NL"/>
              </w:rPr>
              <w:t>- Mục tiêu:</w:t>
            </w:r>
          </w:p>
          <w:p w14:paraId="03BBE6EA" w14:textId="77777777" w:rsidR="00760F0E" w:rsidRPr="003D4361" w:rsidRDefault="00760F0E" w:rsidP="00606718">
            <w:pPr>
              <w:spacing w:line="288" w:lineRule="auto"/>
            </w:pPr>
            <w:r w:rsidRPr="003D4361">
              <w:t>+ Củng cố những kiến thức đã học trong tiết học để học sinh khắc sâu nội dung.</w:t>
            </w:r>
          </w:p>
          <w:p w14:paraId="5A964931" w14:textId="77777777" w:rsidR="00760F0E" w:rsidRPr="003D4361" w:rsidRDefault="00760F0E" w:rsidP="00606718">
            <w:pPr>
              <w:spacing w:line="288" w:lineRule="auto"/>
            </w:pPr>
            <w:r w:rsidRPr="003D4361">
              <w:t>+ Tạo không khí vui vẻ, hào hứng, lưu luyến sau khi học sinh bài học.</w:t>
            </w:r>
          </w:p>
          <w:p w14:paraId="5282C0C1" w14:textId="77777777" w:rsidR="00760F0E" w:rsidRPr="003D4361" w:rsidRDefault="00760F0E" w:rsidP="00606718">
            <w:pPr>
              <w:spacing w:line="288" w:lineRule="auto"/>
            </w:pPr>
            <w:r w:rsidRPr="003D4361">
              <w:t xml:space="preserve">+ Chuẩn bị bài cho tiết sau. </w:t>
            </w:r>
          </w:p>
          <w:p w14:paraId="7D2991CA" w14:textId="77777777" w:rsidR="00760F0E" w:rsidRPr="003D4361" w:rsidRDefault="00760F0E" w:rsidP="00606718">
            <w:pPr>
              <w:spacing w:line="288" w:lineRule="auto"/>
              <w:rPr>
                <w:lang w:val="nl-NL"/>
              </w:rPr>
            </w:pPr>
            <w:r w:rsidRPr="003D4361">
              <w:rPr>
                <w:lang w:val="nl-NL"/>
              </w:rPr>
              <w:t xml:space="preserve">+ Phát triển năng lực khoa học. </w:t>
            </w:r>
          </w:p>
          <w:p w14:paraId="3ECADEE1" w14:textId="77777777" w:rsidR="00760F0E" w:rsidRPr="003D4361" w:rsidRDefault="00760F0E" w:rsidP="00606718">
            <w:pPr>
              <w:spacing w:line="288" w:lineRule="auto"/>
              <w:rPr>
                <w:rFonts w:eastAsia="Calibri"/>
                <w:szCs w:val="28"/>
                <w:lang w:val="nl-NL"/>
              </w:rPr>
            </w:pPr>
            <w:r w:rsidRPr="003D4361">
              <w:t>- Cách tiến hành:</w:t>
            </w:r>
          </w:p>
        </w:tc>
      </w:tr>
      <w:tr w:rsidR="00760F0E" w:rsidRPr="003D4361" w14:paraId="5557B6EF" w14:textId="77777777" w:rsidTr="00901A42">
        <w:trPr>
          <w:trHeight w:val="338"/>
        </w:trPr>
        <w:tc>
          <w:tcPr>
            <w:tcW w:w="6045" w:type="dxa"/>
            <w:gridSpan w:val="2"/>
            <w:tcBorders>
              <w:top w:val="dashed" w:sz="4" w:space="0" w:color="auto"/>
              <w:bottom w:val="dashed" w:sz="4" w:space="0" w:color="auto"/>
              <w:right w:val="dashed" w:sz="4" w:space="0" w:color="auto"/>
            </w:tcBorders>
          </w:tcPr>
          <w:p w14:paraId="19D8F968" w14:textId="77777777" w:rsidR="00760F0E" w:rsidRDefault="00760F0E" w:rsidP="00640814">
            <w:pPr>
              <w:spacing w:line="288" w:lineRule="auto"/>
              <w:jc w:val="both"/>
              <w:rPr>
                <w:bCs/>
                <w:lang w:val="nl-NL"/>
              </w:rPr>
            </w:pPr>
            <w:r w:rsidRPr="003D4361">
              <w:rPr>
                <w:b/>
                <w:lang w:val="nl-NL"/>
              </w:rPr>
              <w:t xml:space="preserve">- </w:t>
            </w:r>
            <w:r w:rsidRPr="003D4361">
              <w:rPr>
                <w:bCs/>
                <w:lang w:val="nl-NL"/>
              </w:rPr>
              <w:t xml:space="preserve">GV đặt câu hỏi: </w:t>
            </w:r>
            <w:r w:rsidRPr="00D550F3">
              <w:rPr>
                <w:bCs/>
                <w:lang w:val="nl-NL"/>
              </w:rPr>
              <w:t xml:space="preserve">nêu </w:t>
            </w:r>
            <w:r>
              <w:rPr>
                <w:bCs/>
                <w:lang w:val="nl-NL"/>
              </w:rPr>
              <w:t>lại</w:t>
            </w:r>
            <w:r w:rsidRPr="00D550F3">
              <w:rPr>
                <w:bCs/>
                <w:lang w:val="nl-NL"/>
              </w:rPr>
              <w:t xml:space="preserve"> các giai đoạn phát triển chính của con người.</w:t>
            </w:r>
          </w:p>
          <w:p w14:paraId="33E4C334" w14:textId="77777777" w:rsidR="00760F0E" w:rsidRPr="003D4361" w:rsidRDefault="00760F0E" w:rsidP="00640814">
            <w:pPr>
              <w:spacing w:line="288" w:lineRule="auto"/>
              <w:jc w:val="both"/>
              <w:rPr>
                <w:rFonts w:eastAsia="Calibri"/>
                <w:szCs w:val="28"/>
                <w:lang w:val="nl-NL"/>
              </w:rPr>
            </w:pPr>
            <w:r w:rsidRPr="003D4361">
              <w:rPr>
                <w:bCs/>
                <w:lang w:val="nl-NL"/>
              </w:rPr>
              <w:t>- GV yêu cầu HS về nhà tìm hiểu để chuẩn bị cho tiết sau.</w:t>
            </w:r>
          </w:p>
        </w:tc>
        <w:tc>
          <w:tcPr>
            <w:tcW w:w="4233" w:type="dxa"/>
            <w:tcBorders>
              <w:top w:val="dashed" w:sz="4" w:space="0" w:color="auto"/>
              <w:left w:val="dashed" w:sz="4" w:space="0" w:color="auto"/>
              <w:bottom w:val="dashed" w:sz="4" w:space="0" w:color="auto"/>
            </w:tcBorders>
          </w:tcPr>
          <w:p w14:paraId="6A21731C" w14:textId="77777777" w:rsidR="00760F0E" w:rsidRPr="003D4361" w:rsidRDefault="00760F0E" w:rsidP="00EC52F1">
            <w:pPr>
              <w:spacing w:line="288" w:lineRule="auto"/>
              <w:jc w:val="both"/>
              <w:rPr>
                <w:lang w:val="nl-NL"/>
              </w:rPr>
            </w:pPr>
            <w:r w:rsidRPr="003D4361">
              <w:rPr>
                <w:lang w:val="nl-NL"/>
              </w:rPr>
              <w:t>- HS trả lời</w:t>
            </w:r>
          </w:p>
          <w:p w14:paraId="2049F57B" w14:textId="77777777" w:rsidR="00760F0E" w:rsidRPr="003D4361" w:rsidRDefault="00760F0E" w:rsidP="00EC52F1">
            <w:pPr>
              <w:spacing w:line="288" w:lineRule="auto"/>
              <w:jc w:val="both"/>
              <w:rPr>
                <w:lang w:val="nl-NL"/>
              </w:rPr>
            </w:pPr>
          </w:p>
          <w:p w14:paraId="505B3045" w14:textId="77777777" w:rsidR="00760F0E" w:rsidRPr="003D4361" w:rsidRDefault="00760F0E" w:rsidP="00EC52F1">
            <w:pPr>
              <w:spacing w:line="288" w:lineRule="auto"/>
              <w:jc w:val="both"/>
              <w:rPr>
                <w:rFonts w:eastAsia="Calibri"/>
                <w:szCs w:val="28"/>
                <w:lang w:val="nl-NL"/>
              </w:rPr>
            </w:pPr>
            <w:r w:rsidRPr="003D4361">
              <w:t>-HS lắng nghe và ghi lại dặn dò.</w:t>
            </w:r>
          </w:p>
        </w:tc>
      </w:tr>
      <w:tr w:rsidR="00760F0E" w:rsidRPr="003D4361" w14:paraId="24C72248" w14:textId="77777777" w:rsidTr="00640814">
        <w:trPr>
          <w:trHeight w:val="1700"/>
        </w:trPr>
        <w:tc>
          <w:tcPr>
            <w:tcW w:w="10278" w:type="dxa"/>
            <w:gridSpan w:val="3"/>
            <w:tcBorders>
              <w:top w:val="dashed" w:sz="4" w:space="0" w:color="auto"/>
            </w:tcBorders>
          </w:tcPr>
          <w:p w14:paraId="2111CFEF" w14:textId="77777777" w:rsidR="00760F0E" w:rsidRPr="003D4361" w:rsidRDefault="00760F0E" w:rsidP="00606718">
            <w:pPr>
              <w:spacing w:line="288" w:lineRule="auto"/>
              <w:rPr>
                <w:rFonts w:eastAsia="Calibri"/>
                <w:b/>
                <w:szCs w:val="28"/>
                <w:lang w:val="nl-NL"/>
              </w:rPr>
            </w:pPr>
            <w:r w:rsidRPr="003D4361">
              <w:rPr>
                <w:rFonts w:eastAsia="Calibri"/>
                <w:b/>
                <w:szCs w:val="28"/>
                <w:lang w:val="nl-NL"/>
              </w:rPr>
              <w:t>IV. ĐIỀU CHỈNH BỔ SUNG</w:t>
            </w:r>
          </w:p>
          <w:p w14:paraId="4362C6E3" w14:textId="77777777" w:rsidR="00760F0E" w:rsidRPr="003D4361" w:rsidRDefault="00760F0E" w:rsidP="00606718">
            <w:pPr>
              <w:spacing w:line="288" w:lineRule="auto"/>
              <w:rPr>
                <w:rFonts w:eastAsia="Calibri"/>
                <w:szCs w:val="28"/>
                <w:lang w:val="nl-NL"/>
              </w:rPr>
            </w:pPr>
            <w:r w:rsidRPr="003D4361">
              <w:rPr>
                <w:rFonts w:eastAsia="Calibri"/>
                <w:szCs w:val="28"/>
                <w:lang w:val="nl-NL"/>
              </w:rPr>
              <w:t>.............................................................................................................................................</w:t>
            </w:r>
          </w:p>
          <w:p w14:paraId="3F74BBBF" w14:textId="77777777" w:rsidR="00760F0E" w:rsidRPr="003D4361" w:rsidRDefault="00760F0E" w:rsidP="00606718">
            <w:pPr>
              <w:spacing w:line="288" w:lineRule="auto"/>
              <w:rPr>
                <w:rFonts w:eastAsia="Calibri"/>
                <w:szCs w:val="28"/>
                <w:lang w:val="nl-NL"/>
              </w:rPr>
            </w:pPr>
            <w:r w:rsidRPr="003D4361">
              <w:rPr>
                <w:rFonts w:eastAsia="Calibri"/>
                <w:szCs w:val="28"/>
                <w:lang w:val="nl-NL"/>
              </w:rPr>
              <w:t>.............................................................................................................................................</w:t>
            </w:r>
          </w:p>
          <w:p w14:paraId="7C535A96" w14:textId="77777777" w:rsidR="00760F0E" w:rsidRPr="003D4361" w:rsidRDefault="00760F0E" w:rsidP="00606718">
            <w:pPr>
              <w:spacing w:line="288" w:lineRule="auto"/>
              <w:rPr>
                <w:rFonts w:eastAsia="Calibri"/>
                <w:b/>
                <w:szCs w:val="28"/>
                <w:lang w:val="nl-NL"/>
              </w:rPr>
            </w:pPr>
            <w:r w:rsidRPr="003D4361">
              <w:rPr>
                <w:rFonts w:eastAsia="Calibri"/>
                <w:szCs w:val="28"/>
                <w:lang w:val="nl-NL"/>
              </w:rPr>
              <w:t>.............................................................................................................................................</w:t>
            </w:r>
          </w:p>
        </w:tc>
      </w:tr>
    </w:tbl>
    <w:p w14:paraId="067AEC51" w14:textId="77777777" w:rsidR="00760F0E" w:rsidRPr="003D4361" w:rsidRDefault="00760F0E" w:rsidP="00F07DBE">
      <w:pPr>
        <w:spacing w:line="288" w:lineRule="auto"/>
        <w:jc w:val="center"/>
        <w:rPr>
          <w:b/>
          <w:bCs/>
          <w:u w:val="single"/>
          <w:lang w:val="nl-NL"/>
        </w:rPr>
      </w:pPr>
      <w:r w:rsidRPr="003D4361">
        <w:rPr>
          <w:b/>
          <w:bCs/>
          <w:u w:val="single"/>
          <w:lang w:val="nl-NL"/>
        </w:rPr>
        <w:t>-----------------------------------------------------------------------</w:t>
      </w:r>
    </w:p>
    <w:p w14:paraId="34C88FD5" w14:textId="77777777" w:rsidR="00760F0E" w:rsidRPr="003D4361" w:rsidRDefault="00760F0E" w:rsidP="00606718">
      <w:pPr>
        <w:spacing w:line="288" w:lineRule="auto"/>
        <w:rPr>
          <w:lang w:val="vi-VN"/>
        </w:rPr>
      </w:pPr>
    </w:p>
    <w:p w14:paraId="7208B9CC" w14:textId="77777777" w:rsidR="00760F0E" w:rsidRPr="003D4361" w:rsidRDefault="00760F0E" w:rsidP="00D550F3">
      <w:pPr>
        <w:spacing w:line="288" w:lineRule="auto"/>
        <w:jc w:val="center"/>
        <w:rPr>
          <w:b/>
        </w:rPr>
      </w:pPr>
      <w:r w:rsidRPr="003D4361">
        <w:rPr>
          <w:b/>
        </w:rPr>
        <w:t xml:space="preserve">TIẾT </w:t>
      </w:r>
      <w:r>
        <w:rPr>
          <w:b/>
        </w:rPr>
        <w:t>2</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550"/>
        <w:gridCol w:w="4233"/>
      </w:tblGrid>
      <w:tr w:rsidR="00760F0E" w:rsidRPr="003D4361" w14:paraId="7A7B0A36" w14:textId="77777777" w:rsidTr="00CF6D36">
        <w:tc>
          <w:tcPr>
            <w:tcW w:w="5495" w:type="dxa"/>
            <w:tcBorders>
              <w:bottom w:val="dashed" w:sz="4" w:space="0" w:color="auto"/>
            </w:tcBorders>
          </w:tcPr>
          <w:p w14:paraId="53CCB028" w14:textId="77777777" w:rsidR="00760F0E" w:rsidRPr="003D4361" w:rsidRDefault="00760F0E" w:rsidP="00CF6D36">
            <w:pPr>
              <w:spacing w:line="288" w:lineRule="auto"/>
              <w:jc w:val="center"/>
              <w:rPr>
                <w:rFonts w:eastAsia="Calibri"/>
                <w:b/>
                <w:szCs w:val="28"/>
                <w:lang w:val="nl-NL"/>
              </w:rPr>
            </w:pPr>
            <w:r w:rsidRPr="003D4361">
              <w:rPr>
                <w:rFonts w:eastAsia="Calibri"/>
                <w:b/>
                <w:szCs w:val="28"/>
                <w:lang w:val="nl-NL"/>
              </w:rPr>
              <w:t>Hoạt động của giáo viên</w:t>
            </w:r>
          </w:p>
        </w:tc>
        <w:tc>
          <w:tcPr>
            <w:tcW w:w="4783" w:type="dxa"/>
            <w:gridSpan w:val="2"/>
            <w:tcBorders>
              <w:bottom w:val="dashed" w:sz="4" w:space="0" w:color="auto"/>
            </w:tcBorders>
          </w:tcPr>
          <w:p w14:paraId="6E8EE1D8" w14:textId="77777777" w:rsidR="00760F0E" w:rsidRPr="003D4361" w:rsidRDefault="00760F0E" w:rsidP="00CF6D36">
            <w:pPr>
              <w:spacing w:line="288" w:lineRule="auto"/>
              <w:jc w:val="center"/>
              <w:rPr>
                <w:rFonts w:eastAsia="Calibri"/>
                <w:b/>
                <w:szCs w:val="28"/>
                <w:lang w:val="nl-NL"/>
              </w:rPr>
            </w:pPr>
            <w:r w:rsidRPr="003D4361">
              <w:rPr>
                <w:rFonts w:eastAsia="Calibri"/>
                <w:b/>
                <w:szCs w:val="28"/>
                <w:lang w:val="nl-NL"/>
              </w:rPr>
              <w:t>Hoạt động của học sinh</w:t>
            </w:r>
          </w:p>
        </w:tc>
      </w:tr>
      <w:tr w:rsidR="00760F0E" w:rsidRPr="003D4361" w14:paraId="5009FCFA" w14:textId="77777777" w:rsidTr="00CF6D36">
        <w:tc>
          <w:tcPr>
            <w:tcW w:w="10278" w:type="dxa"/>
            <w:gridSpan w:val="3"/>
            <w:tcBorders>
              <w:bottom w:val="dashed" w:sz="4" w:space="0" w:color="auto"/>
            </w:tcBorders>
          </w:tcPr>
          <w:p w14:paraId="5D43A570" w14:textId="77777777" w:rsidR="00760F0E" w:rsidRPr="003D4361" w:rsidRDefault="00760F0E" w:rsidP="00CF6D36">
            <w:pPr>
              <w:spacing w:line="288" w:lineRule="auto"/>
              <w:rPr>
                <w:bCs/>
                <w:i/>
                <w:lang w:val="nl-NL"/>
              </w:rPr>
            </w:pPr>
            <w:r w:rsidRPr="003D4361">
              <w:rPr>
                <w:b/>
                <w:bCs/>
                <w:lang w:val="nl-NL"/>
              </w:rPr>
              <w:t>1. Khởi động.</w:t>
            </w:r>
          </w:p>
          <w:p w14:paraId="072EA237" w14:textId="77777777" w:rsidR="00760F0E" w:rsidRPr="003D4361" w:rsidRDefault="00760F0E" w:rsidP="00CF6D36">
            <w:pPr>
              <w:spacing w:line="288" w:lineRule="auto"/>
              <w:rPr>
                <w:lang w:val="nl-NL"/>
              </w:rPr>
            </w:pPr>
            <w:r w:rsidRPr="003D4361">
              <w:rPr>
                <w:b/>
                <w:bCs/>
                <w:lang w:val="nl-NL"/>
              </w:rPr>
              <w:t xml:space="preserve">a)Mục tiêu: </w:t>
            </w:r>
            <w:r w:rsidRPr="003D4361">
              <w:rPr>
                <w:lang w:val="nl-NL"/>
              </w:rPr>
              <w:t xml:space="preserve">: </w:t>
            </w:r>
            <w:r w:rsidRPr="00787E89">
              <w:rPr>
                <w:lang w:val="nl-NL"/>
              </w:rPr>
              <w:t>Tạo hứng thú và khơi gợi những hiểu biết đã có của HS về tuổi ấu thơ để dẫn dắt vào bài học.</w:t>
            </w:r>
          </w:p>
          <w:p w14:paraId="2311DA5E" w14:textId="77777777" w:rsidR="00760F0E" w:rsidRDefault="00760F0E" w:rsidP="00CF6D36">
            <w:pPr>
              <w:spacing w:line="288" w:lineRule="auto"/>
              <w:rPr>
                <w:lang w:val="nl-NL"/>
              </w:rPr>
            </w:pPr>
            <w:r w:rsidRPr="003D4361">
              <w:rPr>
                <w:b/>
                <w:bCs/>
                <w:lang w:val="nl-NL"/>
              </w:rPr>
              <w:t xml:space="preserve">b)Phương pháp và kĩ thuật dạy học: </w:t>
            </w:r>
            <w:r w:rsidRPr="00787E89">
              <w:rPr>
                <w:lang w:val="nl-NL"/>
              </w:rPr>
              <w:t>: Phương pháp trò chơi.</w:t>
            </w:r>
          </w:p>
          <w:p w14:paraId="7EF31F70" w14:textId="77777777" w:rsidR="00760F0E" w:rsidRPr="003D4361" w:rsidRDefault="00760F0E" w:rsidP="00CF6D36">
            <w:pPr>
              <w:spacing w:line="288" w:lineRule="auto"/>
              <w:rPr>
                <w:rFonts w:eastAsia="Calibri"/>
              </w:rPr>
            </w:pPr>
            <w:r w:rsidRPr="003D4361">
              <w:rPr>
                <w:b/>
                <w:bCs/>
                <w:lang w:val="nl-NL"/>
              </w:rPr>
              <w:t>c)Tiến trình tổ chức hoạt động:</w:t>
            </w:r>
          </w:p>
        </w:tc>
      </w:tr>
      <w:tr w:rsidR="00760F0E" w:rsidRPr="003D4361" w14:paraId="4C816721" w14:textId="77777777" w:rsidTr="00CF6D36">
        <w:tc>
          <w:tcPr>
            <w:tcW w:w="5495" w:type="dxa"/>
            <w:tcBorders>
              <w:bottom w:val="dashed" w:sz="4" w:space="0" w:color="auto"/>
            </w:tcBorders>
          </w:tcPr>
          <w:p w14:paraId="2A3AF53D" w14:textId="77777777" w:rsidR="00760F0E" w:rsidRDefault="00760F0E" w:rsidP="00CF6D36">
            <w:pPr>
              <w:spacing w:line="288" w:lineRule="auto"/>
              <w:jc w:val="both"/>
              <w:rPr>
                <w:bCs/>
                <w:lang w:val="nl-NL"/>
              </w:rPr>
            </w:pPr>
            <w:r w:rsidRPr="003D4361">
              <w:rPr>
                <w:bCs/>
                <w:lang w:val="nl-NL"/>
              </w:rPr>
              <w:t xml:space="preserve">- </w:t>
            </w:r>
            <w:r w:rsidRPr="00787E89">
              <w:rPr>
                <w:bCs/>
                <w:lang w:val="nl-NL"/>
              </w:rPr>
              <w:t>GV chia lớp thành hai đội chơi và tổ chức cho HS thi đua tìm các từ hoặc cụm từ mô tả đặc điểm nổi bật của tuổi ấu thơ (ví dụ: từ lúc mới sinh đến 9 tuổi, cơ thể non yếu, chiều cao và cân nặng tăng nhanh, thích khám phá, làm quen với bạn mới,…). Trong thời gian quy định, đội nào tìm đúng và được nhiều đặc điểm nhất sẽ là đội thắng cuộc.</w:t>
            </w:r>
          </w:p>
          <w:p w14:paraId="32DEE6A6" w14:textId="77777777" w:rsidR="00760F0E" w:rsidRPr="003D4361" w:rsidRDefault="00760F0E" w:rsidP="00CF6D36">
            <w:pPr>
              <w:spacing w:line="288" w:lineRule="auto"/>
              <w:jc w:val="both"/>
              <w:rPr>
                <w:bCs/>
                <w:lang w:val="nl-NL"/>
              </w:rPr>
            </w:pPr>
            <w:r>
              <w:rPr>
                <w:bCs/>
                <w:lang w:val="nl-NL"/>
              </w:rPr>
              <w:t>-</w:t>
            </w:r>
            <w:r w:rsidRPr="00787E89">
              <w:rPr>
                <w:bCs/>
                <w:lang w:val="nl-NL"/>
              </w:rPr>
              <w:t>GV nhận xét chung, tuyên dương đội thắng cuộc và dẫn dắt vào tiết 2 của bài học.</w:t>
            </w:r>
          </w:p>
        </w:tc>
        <w:tc>
          <w:tcPr>
            <w:tcW w:w="4783" w:type="dxa"/>
            <w:gridSpan w:val="2"/>
            <w:tcBorders>
              <w:bottom w:val="dashed" w:sz="4" w:space="0" w:color="auto"/>
            </w:tcBorders>
          </w:tcPr>
          <w:p w14:paraId="2C433EB4" w14:textId="77777777" w:rsidR="00760F0E" w:rsidRPr="00787E89" w:rsidRDefault="00760F0E" w:rsidP="00787E89">
            <w:pPr>
              <w:spacing w:line="288" w:lineRule="auto"/>
              <w:jc w:val="both"/>
              <w:rPr>
                <w:lang w:val="nl-NL"/>
              </w:rPr>
            </w:pPr>
            <w:r w:rsidRPr="00787E89">
              <w:rPr>
                <w:lang w:val="nl-NL"/>
              </w:rPr>
              <w:t>− HS chia đội và lắng nghe GV phổ biến luật chơi.</w:t>
            </w:r>
          </w:p>
          <w:p w14:paraId="2AC95569" w14:textId="77777777" w:rsidR="00760F0E" w:rsidRDefault="00760F0E" w:rsidP="00787E89">
            <w:pPr>
              <w:spacing w:line="288" w:lineRule="auto"/>
              <w:jc w:val="both"/>
              <w:rPr>
                <w:lang w:val="nl-NL"/>
              </w:rPr>
            </w:pPr>
            <w:r w:rsidRPr="00787E89">
              <w:rPr>
                <w:lang w:val="nl-NL"/>
              </w:rPr>
              <w:t>− HS tham gia trò chơi và thực hiện theo sự hướng dẫn của GV.</w:t>
            </w:r>
          </w:p>
          <w:p w14:paraId="08DE64B4" w14:textId="77777777" w:rsidR="00760F0E" w:rsidRDefault="00760F0E" w:rsidP="00787E89">
            <w:pPr>
              <w:spacing w:line="288" w:lineRule="auto"/>
              <w:jc w:val="both"/>
              <w:rPr>
                <w:lang w:val="nl-NL"/>
              </w:rPr>
            </w:pPr>
          </w:p>
          <w:p w14:paraId="56CA12C6" w14:textId="77777777" w:rsidR="00760F0E" w:rsidRDefault="00760F0E" w:rsidP="00787E89">
            <w:pPr>
              <w:spacing w:line="288" w:lineRule="auto"/>
              <w:jc w:val="both"/>
              <w:rPr>
                <w:lang w:val="nl-NL"/>
              </w:rPr>
            </w:pPr>
          </w:p>
          <w:p w14:paraId="213F176A" w14:textId="77777777" w:rsidR="00760F0E" w:rsidRDefault="00760F0E" w:rsidP="00787E89">
            <w:pPr>
              <w:spacing w:line="288" w:lineRule="auto"/>
              <w:jc w:val="both"/>
              <w:rPr>
                <w:lang w:val="nl-NL"/>
              </w:rPr>
            </w:pPr>
          </w:p>
          <w:p w14:paraId="0C71FD0D" w14:textId="77777777" w:rsidR="00760F0E" w:rsidRPr="003D4361" w:rsidRDefault="00760F0E" w:rsidP="00787E89">
            <w:pPr>
              <w:spacing w:line="288" w:lineRule="auto"/>
              <w:jc w:val="both"/>
              <w:rPr>
                <w:lang w:val="nl-NL"/>
              </w:rPr>
            </w:pPr>
          </w:p>
          <w:p w14:paraId="0C059067" w14:textId="77777777" w:rsidR="00760F0E" w:rsidRPr="003D4361" w:rsidRDefault="00760F0E" w:rsidP="00CF6D36">
            <w:pPr>
              <w:spacing w:line="288" w:lineRule="auto"/>
              <w:jc w:val="both"/>
              <w:rPr>
                <w:rFonts w:eastAsia="Calibri"/>
                <w:szCs w:val="28"/>
                <w:lang w:val="nl-NL"/>
              </w:rPr>
            </w:pPr>
            <w:r w:rsidRPr="003D4361">
              <w:rPr>
                <w:lang w:val="nl-NL"/>
              </w:rPr>
              <w:t>− HS lắng nghe.</w:t>
            </w:r>
          </w:p>
        </w:tc>
      </w:tr>
      <w:tr w:rsidR="00760F0E" w:rsidRPr="003D4361" w14:paraId="09F6E2D8" w14:textId="77777777" w:rsidTr="00CF6D36">
        <w:tc>
          <w:tcPr>
            <w:tcW w:w="10278" w:type="dxa"/>
            <w:gridSpan w:val="3"/>
            <w:tcBorders>
              <w:top w:val="dashed" w:sz="4" w:space="0" w:color="auto"/>
              <w:bottom w:val="dashed" w:sz="4" w:space="0" w:color="auto"/>
            </w:tcBorders>
          </w:tcPr>
          <w:p w14:paraId="1B5E412C" w14:textId="77777777" w:rsidR="00760F0E" w:rsidRPr="003D4361" w:rsidRDefault="00760F0E" w:rsidP="00CF6D36">
            <w:pPr>
              <w:spacing w:line="288" w:lineRule="auto"/>
              <w:rPr>
                <w:b/>
                <w:bCs/>
                <w:iCs/>
                <w:lang w:val="nl-NL"/>
              </w:rPr>
            </w:pPr>
            <w:r w:rsidRPr="003D4361">
              <w:rPr>
                <w:b/>
                <w:bCs/>
                <w:iCs/>
                <w:lang w:val="nl-NL"/>
              </w:rPr>
              <w:t>2.</w:t>
            </w:r>
            <w:r>
              <w:rPr>
                <w:b/>
                <w:bCs/>
                <w:iCs/>
                <w:lang w:val="nl-NL"/>
              </w:rPr>
              <w:t xml:space="preserve"> </w:t>
            </w:r>
            <w:r w:rsidRPr="003D4361">
              <w:rPr>
                <w:b/>
                <w:bCs/>
                <w:iCs/>
                <w:lang w:val="nl-NL"/>
              </w:rPr>
              <w:t xml:space="preserve">Hoạt động khám phá và hình thành kiến thức: </w:t>
            </w:r>
            <w:r w:rsidRPr="00BF762D">
              <w:rPr>
                <w:b/>
                <w:bCs/>
                <w:iCs/>
                <w:lang w:val="nl-NL"/>
              </w:rPr>
              <w:t>: Tìm hiểu về tuổi vị thành niên</w:t>
            </w:r>
          </w:p>
        </w:tc>
      </w:tr>
      <w:tr w:rsidR="00760F0E" w:rsidRPr="003D4361" w14:paraId="0310785D" w14:textId="77777777" w:rsidTr="00CF6D36">
        <w:tc>
          <w:tcPr>
            <w:tcW w:w="10278" w:type="dxa"/>
            <w:gridSpan w:val="3"/>
            <w:tcBorders>
              <w:top w:val="dashed" w:sz="4" w:space="0" w:color="auto"/>
              <w:bottom w:val="dashed" w:sz="4" w:space="0" w:color="auto"/>
            </w:tcBorders>
          </w:tcPr>
          <w:p w14:paraId="5F69323D" w14:textId="77777777" w:rsidR="00760F0E" w:rsidRDefault="00760F0E" w:rsidP="00CF6D36">
            <w:pPr>
              <w:spacing w:line="288" w:lineRule="auto"/>
            </w:pPr>
            <w:r>
              <w:rPr>
                <w:b/>
                <w:bCs/>
              </w:rPr>
              <w:t xml:space="preserve">- </w:t>
            </w:r>
            <w:r w:rsidRPr="003D4361">
              <w:rPr>
                <w:b/>
                <w:bCs/>
              </w:rPr>
              <w:t xml:space="preserve">Mục tiêu: </w:t>
            </w:r>
            <w:r w:rsidRPr="00BF762D">
              <w:t>HS nêu được những đặc điểm nổi bật của tuổi vị thành niên; xác định được tuổi dậy thì thuộc giai đoạn nào của tuổi vị thành niên; nêu được đặt điểm của nam và nữ ở tuổi dậy thì.</w:t>
            </w:r>
          </w:p>
          <w:p w14:paraId="61B929B9" w14:textId="77777777" w:rsidR="00760F0E" w:rsidRDefault="00760F0E" w:rsidP="00CF6D36">
            <w:pPr>
              <w:spacing w:line="288" w:lineRule="auto"/>
            </w:pPr>
            <w:r w:rsidRPr="003D4361">
              <w:rPr>
                <w:b/>
                <w:bCs/>
              </w:rPr>
              <w:t xml:space="preserve">–Phương pháp và kĩ thuật dạy học: </w:t>
            </w:r>
            <w:r w:rsidRPr="00BF762D">
              <w:t>: Phương pháp nêu và giải quyết vấn đề, phương pháp trực quan, phương pháp dạy học hợp tác.</w:t>
            </w:r>
          </w:p>
          <w:p w14:paraId="178276B3" w14:textId="77777777" w:rsidR="00760F0E" w:rsidRPr="003D4361" w:rsidRDefault="00760F0E" w:rsidP="00CF6D36">
            <w:pPr>
              <w:spacing w:line="288" w:lineRule="auto"/>
              <w:rPr>
                <w:b/>
                <w:bCs/>
              </w:rPr>
            </w:pPr>
            <w:r w:rsidRPr="003D4361">
              <w:rPr>
                <w:b/>
                <w:bCs/>
              </w:rPr>
              <w:t>–Tiến trình tổ chức hoạt động:</w:t>
            </w:r>
          </w:p>
        </w:tc>
      </w:tr>
      <w:tr w:rsidR="00760F0E" w:rsidRPr="003D4361" w14:paraId="587BADB7" w14:textId="77777777" w:rsidTr="00CF6D36">
        <w:tc>
          <w:tcPr>
            <w:tcW w:w="5495" w:type="dxa"/>
            <w:tcBorders>
              <w:top w:val="dashed" w:sz="4" w:space="0" w:color="auto"/>
              <w:bottom w:val="dashed" w:sz="4" w:space="0" w:color="auto"/>
            </w:tcBorders>
          </w:tcPr>
          <w:p w14:paraId="29E63844" w14:textId="77777777" w:rsidR="00760F0E" w:rsidRPr="00BF762D" w:rsidRDefault="00760F0E" w:rsidP="00BF762D">
            <w:pPr>
              <w:spacing w:line="288" w:lineRule="auto"/>
              <w:jc w:val="both"/>
            </w:pPr>
            <w:r w:rsidRPr="003D4361">
              <w:t xml:space="preserve">- </w:t>
            </w:r>
            <w:r w:rsidRPr="00BF762D">
              <w:t>GV chia lớp thành các nhóm và tổ chức cho HS đọc nội dung trong hộp thông tin, quan sát các hình 6a, 6b (SGK trang 83), thảo luận nhóm và cho biết:</w:t>
            </w:r>
          </w:p>
          <w:p w14:paraId="00095031" w14:textId="77777777" w:rsidR="00760F0E" w:rsidRPr="00BF762D" w:rsidRDefault="00760F0E" w:rsidP="00BF762D">
            <w:pPr>
              <w:spacing w:line="288" w:lineRule="auto"/>
              <w:jc w:val="both"/>
            </w:pPr>
            <w:r w:rsidRPr="00BF762D">
              <w:t>+ Những đặc điểm nổi bật của tuổi vị thành niên.</w:t>
            </w:r>
          </w:p>
          <w:p w14:paraId="005616DC" w14:textId="77777777" w:rsidR="00760F0E" w:rsidRPr="00BF762D" w:rsidRDefault="00760F0E" w:rsidP="00BF762D">
            <w:pPr>
              <w:spacing w:line="288" w:lineRule="auto"/>
              <w:jc w:val="both"/>
            </w:pPr>
          </w:p>
          <w:p w14:paraId="01B7AC1A" w14:textId="77777777" w:rsidR="00760F0E" w:rsidRPr="00BF762D" w:rsidRDefault="00760F0E" w:rsidP="00BF762D">
            <w:pPr>
              <w:spacing w:line="288" w:lineRule="auto"/>
              <w:jc w:val="both"/>
            </w:pPr>
          </w:p>
          <w:p w14:paraId="7E5208B9" w14:textId="77777777" w:rsidR="00760F0E" w:rsidRPr="00BF762D" w:rsidRDefault="00760F0E" w:rsidP="00BF762D">
            <w:pPr>
              <w:spacing w:line="288" w:lineRule="auto"/>
              <w:jc w:val="both"/>
            </w:pPr>
          </w:p>
          <w:p w14:paraId="2C259D95" w14:textId="77777777" w:rsidR="00760F0E" w:rsidRPr="00BF762D" w:rsidRDefault="00760F0E" w:rsidP="00BF762D">
            <w:pPr>
              <w:spacing w:line="288" w:lineRule="auto"/>
              <w:jc w:val="both"/>
            </w:pPr>
          </w:p>
          <w:p w14:paraId="3A1B2C7B" w14:textId="77777777" w:rsidR="00760F0E" w:rsidRPr="00BF762D" w:rsidRDefault="00760F0E" w:rsidP="00BF762D">
            <w:pPr>
              <w:spacing w:line="288" w:lineRule="auto"/>
              <w:jc w:val="both"/>
            </w:pPr>
            <w:r w:rsidRPr="00BF762D">
              <w:lastRenderedPageBreak/>
              <w:t>+ Tuổi dậy thì ở giai đoạn nào của tuổi vị thành niên.</w:t>
            </w:r>
          </w:p>
          <w:p w14:paraId="3F862BDF" w14:textId="77777777" w:rsidR="00760F0E" w:rsidRDefault="00760F0E" w:rsidP="00BF762D">
            <w:pPr>
              <w:spacing w:line="288" w:lineRule="auto"/>
              <w:jc w:val="both"/>
            </w:pPr>
          </w:p>
          <w:p w14:paraId="194DE4E7" w14:textId="77777777" w:rsidR="00760F0E" w:rsidRPr="00BF762D" w:rsidRDefault="00760F0E" w:rsidP="00BF762D">
            <w:pPr>
              <w:spacing w:line="288" w:lineRule="auto"/>
              <w:jc w:val="both"/>
            </w:pPr>
          </w:p>
          <w:p w14:paraId="5C53320E" w14:textId="77777777" w:rsidR="00760F0E" w:rsidRPr="00BF762D" w:rsidRDefault="00760F0E" w:rsidP="00BF762D">
            <w:pPr>
              <w:spacing w:line="288" w:lineRule="auto"/>
              <w:jc w:val="both"/>
            </w:pPr>
            <w:r w:rsidRPr="00BF762D">
              <w:t>+ Đặc điểm của nam và nữ ở tuổi dậy thì.</w:t>
            </w:r>
          </w:p>
          <w:p w14:paraId="7EB42F81" w14:textId="77777777" w:rsidR="00760F0E" w:rsidRPr="00BF762D" w:rsidRDefault="00760F0E" w:rsidP="00BF762D">
            <w:pPr>
              <w:spacing w:line="288" w:lineRule="auto"/>
              <w:jc w:val="both"/>
            </w:pPr>
          </w:p>
          <w:p w14:paraId="618F61B2" w14:textId="77777777" w:rsidR="00760F0E" w:rsidRPr="00BF762D" w:rsidRDefault="00760F0E" w:rsidP="00BF762D">
            <w:pPr>
              <w:spacing w:line="288" w:lineRule="auto"/>
              <w:jc w:val="both"/>
            </w:pPr>
          </w:p>
          <w:p w14:paraId="54A3D0FD" w14:textId="77777777" w:rsidR="00760F0E" w:rsidRPr="00BF762D" w:rsidRDefault="00760F0E" w:rsidP="00BF762D">
            <w:pPr>
              <w:spacing w:line="288" w:lineRule="auto"/>
              <w:jc w:val="both"/>
            </w:pPr>
          </w:p>
          <w:p w14:paraId="2B956642" w14:textId="77777777" w:rsidR="00760F0E" w:rsidRPr="00BF762D" w:rsidRDefault="00760F0E" w:rsidP="00BF762D">
            <w:pPr>
              <w:spacing w:line="288" w:lineRule="auto"/>
              <w:jc w:val="both"/>
            </w:pPr>
          </w:p>
          <w:p w14:paraId="1D80BE7B" w14:textId="77777777" w:rsidR="00760F0E" w:rsidRPr="00BF762D" w:rsidRDefault="00760F0E" w:rsidP="00BF762D">
            <w:pPr>
              <w:spacing w:line="288" w:lineRule="auto"/>
              <w:jc w:val="both"/>
            </w:pPr>
          </w:p>
          <w:p w14:paraId="6F18399D" w14:textId="77777777" w:rsidR="00760F0E" w:rsidRPr="00BF762D" w:rsidRDefault="00760F0E" w:rsidP="00BF762D">
            <w:pPr>
              <w:spacing w:line="288" w:lineRule="auto"/>
              <w:jc w:val="both"/>
            </w:pPr>
          </w:p>
          <w:p w14:paraId="0F674070" w14:textId="77777777" w:rsidR="00760F0E" w:rsidRPr="00BF762D" w:rsidRDefault="00760F0E" w:rsidP="00BF762D">
            <w:pPr>
              <w:spacing w:line="288" w:lineRule="auto"/>
              <w:jc w:val="both"/>
            </w:pPr>
          </w:p>
          <w:p w14:paraId="071FBAAB" w14:textId="77777777" w:rsidR="00760F0E" w:rsidRDefault="00760F0E" w:rsidP="00BF762D">
            <w:pPr>
              <w:spacing w:line="288" w:lineRule="auto"/>
              <w:jc w:val="both"/>
            </w:pPr>
            <w:r w:rsidRPr="00BF762D">
              <w:t>–GV có thể yêu cầu HS viết hoặc vẽ sơ đồ tư duy về những đặc điểm nổi bật của tuổi vị thành niên theo sự sáng tạo của bản thân để phát huy năng lực của mỗi HS.</w:t>
            </w:r>
          </w:p>
          <w:p w14:paraId="6748EB84" w14:textId="77777777" w:rsidR="00760F0E" w:rsidRDefault="00760F0E" w:rsidP="00BF762D">
            <w:pPr>
              <w:spacing w:line="288" w:lineRule="auto"/>
              <w:jc w:val="both"/>
            </w:pPr>
            <w:r>
              <w:t>–GV mời đại diện một số nhóm lên trình bày sản phẩm của nhóm trước lớp.</w:t>
            </w:r>
          </w:p>
          <w:p w14:paraId="73800609" w14:textId="77777777" w:rsidR="00760F0E" w:rsidRDefault="00760F0E" w:rsidP="00BF762D">
            <w:pPr>
              <w:spacing w:line="288" w:lineRule="auto"/>
              <w:jc w:val="both"/>
            </w:pPr>
            <w:r>
              <w:t>–GV mời HS các nhóm khác nhận xét.</w:t>
            </w:r>
          </w:p>
          <w:p w14:paraId="1174745E" w14:textId="77777777" w:rsidR="00760F0E" w:rsidRDefault="00760F0E" w:rsidP="00BF762D">
            <w:pPr>
              <w:spacing w:line="288" w:lineRule="auto"/>
              <w:jc w:val="both"/>
            </w:pPr>
          </w:p>
          <w:p w14:paraId="3BA0FF9C" w14:textId="77777777" w:rsidR="00760F0E" w:rsidRDefault="00760F0E" w:rsidP="00BF762D">
            <w:pPr>
              <w:spacing w:line="288" w:lineRule="auto"/>
              <w:jc w:val="both"/>
            </w:pPr>
            <w:r>
              <w:t>− GV khen ngợi nhóm có sơ đồ chính xác, chi tiết và sáng tạo.</w:t>
            </w:r>
          </w:p>
          <w:p w14:paraId="2A7AC5C3" w14:textId="77777777" w:rsidR="00760F0E" w:rsidRPr="003D4361" w:rsidRDefault="00760F0E" w:rsidP="00BF762D">
            <w:pPr>
              <w:spacing w:line="288" w:lineRule="auto"/>
              <w:jc w:val="both"/>
            </w:pPr>
            <w:r>
              <w:t>− GV hướng dẫn HS rút ra kết luận.</w:t>
            </w:r>
          </w:p>
        </w:tc>
        <w:tc>
          <w:tcPr>
            <w:tcW w:w="4783" w:type="dxa"/>
            <w:gridSpan w:val="2"/>
            <w:tcBorders>
              <w:top w:val="dashed" w:sz="4" w:space="0" w:color="auto"/>
              <w:bottom w:val="dashed" w:sz="4" w:space="0" w:color="auto"/>
            </w:tcBorders>
          </w:tcPr>
          <w:p w14:paraId="43018542" w14:textId="77777777" w:rsidR="00760F0E" w:rsidRPr="00BF762D" w:rsidRDefault="00760F0E" w:rsidP="00BF762D">
            <w:pPr>
              <w:spacing w:line="288" w:lineRule="auto"/>
              <w:jc w:val="both"/>
              <w:rPr>
                <w:rFonts w:eastAsia="Calibri"/>
                <w:szCs w:val="28"/>
              </w:rPr>
            </w:pPr>
            <w:r w:rsidRPr="00BF762D">
              <w:rPr>
                <w:rFonts w:eastAsia="Calibri"/>
                <w:szCs w:val="28"/>
              </w:rPr>
              <w:lastRenderedPageBreak/>
              <w:t>HS chia nhóm, đọc thông tin, quan sát hình và thảo luận nhóm.</w:t>
            </w:r>
          </w:p>
          <w:p w14:paraId="2C621064" w14:textId="77777777" w:rsidR="00760F0E" w:rsidRPr="00BF762D" w:rsidRDefault="00760F0E" w:rsidP="00BF762D">
            <w:pPr>
              <w:spacing w:line="288" w:lineRule="auto"/>
              <w:jc w:val="both"/>
              <w:rPr>
                <w:rFonts w:eastAsia="Calibri"/>
                <w:szCs w:val="28"/>
              </w:rPr>
            </w:pPr>
            <w:r w:rsidRPr="00BF762D">
              <w:rPr>
                <w:rFonts w:eastAsia="Calibri"/>
                <w:szCs w:val="28"/>
              </w:rPr>
              <w:t>− HS trả lời:</w:t>
            </w:r>
          </w:p>
          <w:p w14:paraId="491B96E2" w14:textId="77777777" w:rsidR="00760F0E" w:rsidRPr="00BF762D" w:rsidRDefault="00760F0E" w:rsidP="00BF762D">
            <w:pPr>
              <w:spacing w:line="288" w:lineRule="auto"/>
              <w:jc w:val="both"/>
              <w:rPr>
                <w:rFonts w:eastAsia="Calibri"/>
                <w:szCs w:val="28"/>
              </w:rPr>
            </w:pPr>
          </w:p>
          <w:p w14:paraId="42782BAD" w14:textId="77777777" w:rsidR="00760F0E" w:rsidRPr="00BF762D" w:rsidRDefault="00760F0E" w:rsidP="00BF762D">
            <w:pPr>
              <w:spacing w:line="288" w:lineRule="auto"/>
              <w:jc w:val="both"/>
              <w:rPr>
                <w:rFonts w:eastAsia="Calibri"/>
                <w:szCs w:val="28"/>
              </w:rPr>
            </w:pPr>
            <w:r w:rsidRPr="00BF762D">
              <w:rPr>
                <w:rFonts w:eastAsia="Calibri"/>
                <w:szCs w:val="28"/>
              </w:rPr>
              <w:t>+ Những đặc điểm nổi bật của tuổi vị thành niên: là giai đoạn chuyển tiếp từ trẻ em sang người lớn, cơ thể có sự phát triển nhanh về thể chất và tinh thần thể hiện qua sự thay đổi của ngoại hình, suy nghĩ và hành động,…</w:t>
            </w:r>
          </w:p>
          <w:p w14:paraId="173061F1" w14:textId="77777777" w:rsidR="00760F0E" w:rsidRPr="00BF762D" w:rsidRDefault="00760F0E" w:rsidP="00BF762D">
            <w:pPr>
              <w:spacing w:line="288" w:lineRule="auto"/>
              <w:jc w:val="both"/>
              <w:rPr>
                <w:rFonts w:eastAsia="Calibri"/>
                <w:szCs w:val="28"/>
              </w:rPr>
            </w:pPr>
            <w:r w:rsidRPr="00BF762D">
              <w:rPr>
                <w:rFonts w:eastAsia="Calibri"/>
                <w:szCs w:val="28"/>
              </w:rPr>
              <w:lastRenderedPageBreak/>
              <w:t>+ Tuổi dậy thì nằm trong giai đoạn đầu của tuổi vị thành niên (nữ khoảng từ 10 đến 15 tuổi, nam khoảng từ 13 đến 17 tuổi).</w:t>
            </w:r>
          </w:p>
          <w:p w14:paraId="362A2914" w14:textId="77777777" w:rsidR="00760F0E" w:rsidRPr="00BF762D" w:rsidRDefault="00760F0E" w:rsidP="00BF762D">
            <w:pPr>
              <w:spacing w:line="288" w:lineRule="auto"/>
              <w:jc w:val="both"/>
              <w:rPr>
                <w:rFonts w:eastAsia="Calibri"/>
                <w:szCs w:val="28"/>
              </w:rPr>
            </w:pPr>
            <w:r w:rsidRPr="00BF762D">
              <w:rPr>
                <w:rFonts w:eastAsia="Calibri"/>
                <w:szCs w:val="28"/>
              </w:rPr>
              <w:t>+ Đặc điểm của nam và nữ ở tuổi dậy thì: Cơ thể phát triển vượt bậc về chiều cao và cân nặng; Cơ quan sinh dục bắt đầu phát triển nhanh và có thể thực hiện chức năng sinh sản; Có xu hướng tự lập, muốn khẳng định bản thân, hay cảm thấy lo lắng, dễ xúc động, bắt đầu có biểu lộ tình cảm với bạn khác giới,…</w:t>
            </w:r>
          </w:p>
          <w:p w14:paraId="0A76A588" w14:textId="77777777" w:rsidR="00760F0E" w:rsidRDefault="00760F0E" w:rsidP="00BF762D">
            <w:pPr>
              <w:spacing w:line="288" w:lineRule="auto"/>
              <w:jc w:val="both"/>
              <w:rPr>
                <w:rFonts w:eastAsia="Calibri"/>
                <w:szCs w:val="28"/>
              </w:rPr>
            </w:pPr>
            <w:r w:rsidRPr="00BF762D">
              <w:rPr>
                <w:rFonts w:eastAsia="Calibri"/>
                <w:szCs w:val="28"/>
              </w:rPr>
              <w:t>− HS thảo luận, viết hoặc vẽ sơ đồ tư duy về những điểm nổi bật của tuổi vị thành niên theo sự sáng tạo của HS.</w:t>
            </w:r>
          </w:p>
          <w:p w14:paraId="04B90DE7" w14:textId="77777777" w:rsidR="00760F0E" w:rsidRDefault="00760F0E" w:rsidP="00BF762D">
            <w:pPr>
              <w:spacing w:line="288" w:lineRule="auto"/>
              <w:jc w:val="both"/>
              <w:rPr>
                <w:rFonts w:eastAsia="Calibri"/>
                <w:szCs w:val="28"/>
              </w:rPr>
            </w:pPr>
          </w:p>
          <w:p w14:paraId="4A5712EF" w14:textId="77777777" w:rsidR="00760F0E" w:rsidRPr="00BF762D" w:rsidRDefault="00760F0E" w:rsidP="00BF762D">
            <w:pPr>
              <w:spacing w:line="288" w:lineRule="auto"/>
              <w:jc w:val="both"/>
              <w:rPr>
                <w:rFonts w:eastAsia="Calibri"/>
                <w:szCs w:val="28"/>
              </w:rPr>
            </w:pPr>
            <w:r w:rsidRPr="00BF762D">
              <w:rPr>
                <w:rFonts w:eastAsia="Calibri"/>
                <w:szCs w:val="28"/>
              </w:rPr>
              <w:t>− HS đại diện nhóm lên trình bày.</w:t>
            </w:r>
          </w:p>
          <w:p w14:paraId="097E47A0" w14:textId="77777777" w:rsidR="00760F0E" w:rsidRPr="00BF762D" w:rsidRDefault="00760F0E" w:rsidP="00BF762D">
            <w:pPr>
              <w:spacing w:line="288" w:lineRule="auto"/>
              <w:jc w:val="both"/>
              <w:rPr>
                <w:rFonts w:eastAsia="Calibri"/>
                <w:szCs w:val="28"/>
              </w:rPr>
            </w:pPr>
          </w:p>
          <w:p w14:paraId="4C8E6EB6" w14:textId="77777777" w:rsidR="00760F0E" w:rsidRPr="00BF762D" w:rsidRDefault="00760F0E" w:rsidP="00BF762D">
            <w:pPr>
              <w:spacing w:line="288" w:lineRule="auto"/>
              <w:jc w:val="both"/>
              <w:rPr>
                <w:rFonts w:eastAsia="Calibri"/>
                <w:szCs w:val="28"/>
              </w:rPr>
            </w:pPr>
            <w:r w:rsidRPr="00BF762D">
              <w:rPr>
                <w:rFonts w:eastAsia="Calibri"/>
                <w:szCs w:val="28"/>
              </w:rPr>
              <w:t>− HS các nhóm khác nhận xét, bổ sung và đặt câu hỏi (nếu có).</w:t>
            </w:r>
          </w:p>
          <w:p w14:paraId="0F3A0EB1" w14:textId="77777777" w:rsidR="00760F0E" w:rsidRPr="00BF762D" w:rsidRDefault="00760F0E" w:rsidP="00BF762D">
            <w:pPr>
              <w:spacing w:line="288" w:lineRule="auto"/>
              <w:jc w:val="both"/>
              <w:rPr>
                <w:rFonts w:eastAsia="Calibri"/>
                <w:szCs w:val="28"/>
              </w:rPr>
            </w:pPr>
            <w:r w:rsidRPr="00BF762D">
              <w:rPr>
                <w:rFonts w:eastAsia="Calibri"/>
                <w:szCs w:val="28"/>
              </w:rPr>
              <w:t>− HS lắng nghe.</w:t>
            </w:r>
          </w:p>
          <w:p w14:paraId="41525638" w14:textId="77777777" w:rsidR="00760F0E" w:rsidRPr="00BF762D" w:rsidRDefault="00760F0E" w:rsidP="00BF762D">
            <w:pPr>
              <w:spacing w:line="288" w:lineRule="auto"/>
              <w:jc w:val="both"/>
              <w:rPr>
                <w:rFonts w:eastAsia="Calibri"/>
                <w:szCs w:val="28"/>
              </w:rPr>
            </w:pPr>
          </w:p>
          <w:p w14:paraId="0EC28BD9" w14:textId="77777777" w:rsidR="00760F0E" w:rsidRPr="003D4361" w:rsidRDefault="00760F0E" w:rsidP="00BF762D">
            <w:pPr>
              <w:spacing w:line="288" w:lineRule="auto"/>
              <w:jc w:val="both"/>
              <w:rPr>
                <w:rFonts w:eastAsia="Calibri"/>
                <w:szCs w:val="28"/>
              </w:rPr>
            </w:pPr>
            <w:r w:rsidRPr="00BF762D">
              <w:rPr>
                <w:rFonts w:eastAsia="Calibri"/>
                <w:szCs w:val="28"/>
              </w:rPr>
              <w:t xml:space="preserve">− HS lắng nghe và rút ra kết luận: </w:t>
            </w:r>
            <w:r w:rsidRPr="00BF762D">
              <w:rPr>
                <w:rFonts w:eastAsia="Calibri"/>
                <w:i/>
                <w:iCs/>
                <w:szCs w:val="28"/>
              </w:rPr>
              <w:t>Theo Tổ chức Y tế Thế giới, tuổi vị thành niên từ 10 đến 19 tuổi. Tuổi dậy thì nằm trong giai đoạn đầu của tuổi vị thành niên: nữ khoảng từ 10 đến 15 tuổi, nam khoảng từ 13 đến 17 tuổi.</w:t>
            </w:r>
          </w:p>
        </w:tc>
      </w:tr>
      <w:tr w:rsidR="00760F0E" w:rsidRPr="003D4361" w14:paraId="1613391F" w14:textId="77777777" w:rsidTr="00CF6D36">
        <w:tc>
          <w:tcPr>
            <w:tcW w:w="10278" w:type="dxa"/>
            <w:gridSpan w:val="3"/>
            <w:tcBorders>
              <w:top w:val="dashed" w:sz="4" w:space="0" w:color="auto"/>
              <w:bottom w:val="dashed" w:sz="4" w:space="0" w:color="auto"/>
            </w:tcBorders>
          </w:tcPr>
          <w:p w14:paraId="1BC433ED" w14:textId="77777777" w:rsidR="00760F0E" w:rsidRPr="003D4361" w:rsidRDefault="00760F0E" w:rsidP="00CF6D36">
            <w:pPr>
              <w:spacing w:line="288" w:lineRule="auto"/>
              <w:rPr>
                <w:b/>
                <w:bCs/>
              </w:rPr>
            </w:pPr>
            <w:r w:rsidRPr="00B8188D">
              <w:rPr>
                <w:b/>
                <w:bCs/>
              </w:rPr>
              <w:lastRenderedPageBreak/>
              <w:t>3.Hoạt động luyện tập: Cùng thảo luận</w:t>
            </w:r>
          </w:p>
          <w:p w14:paraId="5108DAE5" w14:textId="77777777" w:rsidR="00760F0E" w:rsidRPr="00B8188D" w:rsidRDefault="00760F0E" w:rsidP="00B8188D">
            <w:pPr>
              <w:spacing w:line="288" w:lineRule="auto"/>
              <w:ind w:right="52"/>
              <w:jc w:val="both"/>
            </w:pPr>
            <w:r w:rsidRPr="00B8188D">
              <w:rPr>
                <w:b/>
                <w:bCs/>
              </w:rPr>
              <w:t xml:space="preserve">a)Mục tiêu: </w:t>
            </w:r>
            <w:r w:rsidRPr="00B8188D">
              <w:t>HS phân biệt được những đặc điểm của tuổi ấu thơ và tuổi vị thành niên; liên hệ với bản thân, biết chia sẻ những thay đổi của bản thân qua từng năm, từng giai đoạn.</w:t>
            </w:r>
          </w:p>
          <w:p w14:paraId="5BC26E30" w14:textId="77777777" w:rsidR="00760F0E" w:rsidRPr="00B8188D" w:rsidRDefault="00760F0E" w:rsidP="00B8188D">
            <w:pPr>
              <w:spacing w:line="288" w:lineRule="auto"/>
              <w:ind w:right="52"/>
              <w:jc w:val="both"/>
            </w:pPr>
            <w:r w:rsidRPr="00B8188D">
              <w:rPr>
                <w:b/>
                <w:bCs/>
              </w:rPr>
              <w:t xml:space="preserve">b)Phương pháp và kĩ thuật dạy học: </w:t>
            </w:r>
            <w:r w:rsidRPr="00B8188D">
              <w:t>Phương pháp vấn đáp, phương pháp nêu và giải quyết vấn đề, phương pháp dạy học hợp tác.</w:t>
            </w:r>
          </w:p>
          <w:p w14:paraId="4D0A0FF6" w14:textId="77777777" w:rsidR="00760F0E" w:rsidRPr="003D4361" w:rsidRDefault="00760F0E" w:rsidP="00B8188D">
            <w:pPr>
              <w:spacing w:line="288" w:lineRule="auto"/>
              <w:ind w:right="52"/>
              <w:jc w:val="both"/>
              <w:rPr>
                <w:rFonts w:eastAsia="Calibri"/>
                <w:szCs w:val="28"/>
              </w:rPr>
            </w:pPr>
            <w:r w:rsidRPr="00B8188D">
              <w:rPr>
                <w:b/>
                <w:bCs/>
              </w:rPr>
              <w:t>c)Tiến trình tổ chức hoạt động:</w:t>
            </w:r>
          </w:p>
        </w:tc>
      </w:tr>
      <w:tr w:rsidR="00760F0E" w:rsidRPr="003D4361" w14:paraId="4550A302" w14:textId="77777777" w:rsidTr="00CF6D36">
        <w:tc>
          <w:tcPr>
            <w:tcW w:w="5495" w:type="dxa"/>
            <w:tcBorders>
              <w:top w:val="dashed" w:sz="4" w:space="0" w:color="auto"/>
              <w:bottom w:val="dashed" w:sz="4" w:space="0" w:color="auto"/>
            </w:tcBorders>
          </w:tcPr>
          <w:p w14:paraId="7A830B30" w14:textId="77777777" w:rsidR="00760F0E" w:rsidRDefault="00760F0E" w:rsidP="00B8188D">
            <w:pPr>
              <w:spacing w:line="288" w:lineRule="auto"/>
              <w:ind w:right="52"/>
              <w:jc w:val="both"/>
            </w:pPr>
            <w:r>
              <w:lastRenderedPageBreak/>
              <w:t>– GV chia lớp thành các nhóm và yêu cầu HS đọc và thảo luận theo các câu hỏi gợi ý ở mục Hoạt động luyện tập (SGK trang 83):</w:t>
            </w:r>
          </w:p>
          <w:p w14:paraId="105121BB" w14:textId="77777777" w:rsidR="00760F0E" w:rsidRDefault="00760F0E" w:rsidP="00B8188D">
            <w:pPr>
              <w:spacing w:line="288" w:lineRule="auto"/>
              <w:ind w:right="52"/>
              <w:jc w:val="both"/>
            </w:pPr>
            <w:r>
              <w:t>+ Nói về những đặc điểm khác biệt giữa tuổi ấu thơ và tuổi vị thành niên.</w:t>
            </w:r>
          </w:p>
          <w:p w14:paraId="1387CEFD" w14:textId="77777777" w:rsidR="00760F0E" w:rsidRDefault="00760F0E" w:rsidP="00B8188D">
            <w:pPr>
              <w:spacing w:line="288" w:lineRule="auto"/>
              <w:ind w:right="52"/>
              <w:jc w:val="both"/>
            </w:pPr>
            <w:r>
              <w:t>+ Chia sẻ với bạn những thay đổi của em hiện nay so với tuổi ấu thơ về:</w:t>
            </w:r>
          </w:p>
          <w:p w14:paraId="5C1C8165" w14:textId="77777777" w:rsidR="00760F0E" w:rsidRDefault="00760F0E" w:rsidP="00B8188D">
            <w:pPr>
              <w:spacing w:line="288" w:lineRule="auto"/>
              <w:ind w:right="52"/>
              <w:jc w:val="both"/>
            </w:pPr>
            <w:r>
              <w:t>•Chiều cao, cân nặng,...</w:t>
            </w:r>
          </w:p>
          <w:p w14:paraId="4C9CF674" w14:textId="77777777" w:rsidR="00760F0E" w:rsidRDefault="00760F0E" w:rsidP="00B8188D">
            <w:pPr>
              <w:spacing w:line="288" w:lineRule="auto"/>
              <w:ind w:right="52"/>
              <w:jc w:val="both"/>
            </w:pPr>
            <w:r>
              <w:t>•Hình dáng, khuôn mặt,...</w:t>
            </w:r>
          </w:p>
          <w:p w14:paraId="3CA79629" w14:textId="77777777" w:rsidR="00760F0E" w:rsidRDefault="00760F0E" w:rsidP="00B8188D">
            <w:pPr>
              <w:spacing w:line="288" w:lineRule="auto"/>
              <w:ind w:right="52"/>
              <w:jc w:val="both"/>
            </w:pPr>
            <w:r>
              <w:t>•Cảm xúc, tình cảm,...</w:t>
            </w:r>
          </w:p>
          <w:p w14:paraId="04386A74" w14:textId="77777777" w:rsidR="00760F0E" w:rsidRDefault="00760F0E" w:rsidP="00B8188D">
            <w:pPr>
              <w:spacing w:line="288" w:lineRule="auto"/>
              <w:ind w:right="52"/>
              <w:jc w:val="both"/>
            </w:pPr>
            <w:r>
              <w:t>– GV khuyến khích HS viết, vẽ sơ đồ tư duy hoặc hoàn thành bảng như gợi ý dưới đây để phân biệt những đặc điểm khác biệt giữa tuổi ấu thơ và tuổi vị thành niên.</w:t>
            </w:r>
          </w:p>
          <w:tbl>
            <w:tblPr>
              <w:tblW w:w="0" w:type="auto"/>
              <w:tblInd w:w="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80"/>
              <w:gridCol w:w="1968"/>
              <w:gridCol w:w="1485"/>
            </w:tblGrid>
            <w:tr w:rsidR="00760F0E" w:rsidRPr="003249EC" w14:paraId="4391B9E1" w14:textId="77777777" w:rsidTr="00CF6D36">
              <w:trPr>
                <w:trHeight w:val="618"/>
              </w:trPr>
              <w:tc>
                <w:tcPr>
                  <w:tcW w:w="780" w:type="dxa"/>
                  <w:shd w:val="clear" w:color="auto" w:fill="D1D1D1"/>
                </w:tcPr>
                <w:p w14:paraId="0358A987" w14:textId="77777777" w:rsidR="00760F0E" w:rsidRPr="003249EC" w:rsidRDefault="00760F0E" w:rsidP="00B8188D">
                  <w:pPr>
                    <w:pStyle w:val="TableParagraph"/>
                    <w:spacing w:before="18"/>
                    <w:ind w:left="13"/>
                    <w:jc w:val="center"/>
                    <w:rPr>
                      <w:rFonts w:asciiTheme="majorHAnsi" w:hAnsiTheme="majorHAnsi" w:cstheme="majorHAnsi"/>
                      <w:b/>
                    </w:rPr>
                  </w:pPr>
                  <w:r w:rsidRPr="003249EC">
                    <w:rPr>
                      <w:rFonts w:asciiTheme="majorHAnsi" w:hAnsiTheme="majorHAnsi" w:cstheme="majorHAnsi"/>
                      <w:b/>
                      <w:spacing w:val="-5"/>
                    </w:rPr>
                    <w:t>STT</w:t>
                  </w:r>
                </w:p>
              </w:tc>
              <w:tc>
                <w:tcPr>
                  <w:tcW w:w="1968" w:type="dxa"/>
                  <w:shd w:val="clear" w:color="auto" w:fill="D1D1D1"/>
                </w:tcPr>
                <w:p w14:paraId="7B6C5B28" w14:textId="77777777" w:rsidR="00760F0E" w:rsidRPr="003249EC" w:rsidRDefault="00760F0E" w:rsidP="00B8188D">
                  <w:pPr>
                    <w:pStyle w:val="TableParagraph"/>
                    <w:spacing w:before="18"/>
                    <w:ind w:left="522"/>
                    <w:rPr>
                      <w:rFonts w:asciiTheme="majorHAnsi" w:hAnsiTheme="majorHAnsi" w:cstheme="majorHAnsi"/>
                      <w:b/>
                    </w:rPr>
                  </w:pPr>
                  <w:r w:rsidRPr="003249EC">
                    <w:rPr>
                      <w:rFonts w:asciiTheme="majorHAnsi" w:hAnsiTheme="majorHAnsi" w:cstheme="majorHAnsi"/>
                      <w:b/>
                    </w:rPr>
                    <w:t xml:space="preserve">Giai </w:t>
                  </w:r>
                  <w:r w:rsidRPr="003249EC">
                    <w:rPr>
                      <w:rFonts w:asciiTheme="majorHAnsi" w:hAnsiTheme="majorHAnsi" w:cstheme="majorHAnsi"/>
                      <w:b/>
                      <w:spacing w:val="-4"/>
                    </w:rPr>
                    <w:t>đoạn</w:t>
                  </w:r>
                </w:p>
              </w:tc>
              <w:tc>
                <w:tcPr>
                  <w:tcW w:w="1485" w:type="dxa"/>
                  <w:shd w:val="clear" w:color="auto" w:fill="D1D1D1"/>
                </w:tcPr>
                <w:p w14:paraId="06F219CD" w14:textId="77777777" w:rsidR="00760F0E" w:rsidRPr="003249EC" w:rsidRDefault="00760F0E" w:rsidP="00B8188D">
                  <w:pPr>
                    <w:pStyle w:val="TableParagraph"/>
                    <w:spacing w:before="18"/>
                    <w:ind w:left="299"/>
                    <w:rPr>
                      <w:rFonts w:asciiTheme="majorHAnsi" w:hAnsiTheme="majorHAnsi" w:cstheme="majorHAnsi"/>
                      <w:b/>
                    </w:rPr>
                  </w:pPr>
                  <w:r w:rsidRPr="003249EC">
                    <w:rPr>
                      <w:rFonts w:asciiTheme="majorHAnsi" w:hAnsiTheme="majorHAnsi" w:cstheme="majorHAnsi"/>
                      <w:b/>
                    </w:rPr>
                    <w:t xml:space="preserve">Đặc </w:t>
                  </w:r>
                  <w:r w:rsidRPr="003249EC">
                    <w:rPr>
                      <w:rFonts w:asciiTheme="majorHAnsi" w:hAnsiTheme="majorHAnsi" w:cstheme="majorHAnsi"/>
                      <w:b/>
                      <w:spacing w:val="-4"/>
                    </w:rPr>
                    <w:t>điểm</w:t>
                  </w:r>
                </w:p>
                <w:p w14:paraId="10D48227" w14:textId="77777777" w:rsidR="00760F0E" w:rsidRPr="003249EC" w:rsidRDefault="00760F0E" w:rsidP="00B8188D">
                  <w:pPr>
                    <w:pStyle w:val="TableParagraph"/>
                    <w:spacing w:before="67"/>
                    <w:ind w:left="415"/>
                    <w:rPr>
                      <w:rFonts w:asciiTheme="majorHAnsi" w:hAnsiTheme="majorHAnsi" w:cstheme="majorHAnsi"/>
                      <w:b/>
                    </w:rPr>
                  </w:pPr>
                  <w:r w:rsidRPr="003249EC">
                    <w:rPr>
                      <w:rFonts w:asciiTheme="majorHAnsi" w:hAnsiTheme="majorHAnsi" w:cstheme="majorHAnsi"/>
                      <w:b/>
                    </w:rPr>
                    <w:t xml:space="preserve">nổi </w:t>
                  </w:r>
                  <w:r w:rsidRPr="003249EC">
                    <w:rPr>
                      <w:rFonts w:asciiTheme="majorHAnsi" w:hAnsiTheme="majorHAnsi" w:cstheme="majorHAnsi"/>
                      <w:b/>
                      <w:spacing w:val="-5"/>
                    </w:rPr>
                    <w:t>bật</w:t>
                  </w:r>
                </w:p>
              </w:tc>
            </w:tr>
            <w:tr w:rsidR="00760F0E" w:rsidRPr="003249EC" w14:paraId="5F57F879" w14:textId="77777777" w:rsidTr="00CF6D36">
              <w:trPr>
                <w:trHeight w:val="302"/>
              </w:trPr>
              <w:tc>
                <w:tcPr>
                  <w:tcW w:w="780" w:type="dxa"/>
                </w:tcPr>
                <w:p w14:paraId="4894D0EB" w14:textId="77777777" w:rsidR="00760F0E" w:rsidRPr="003249EC" w:rsidRDefault="00760F0E" w:rsidP="00B8188D">
                  <w:pPr>
                    <w:pStyle w:val="TableParagraph"/>
                    <w:spacing w:before="22"/>
                    <w:ind w:left="13" w:right="4"/>
                    <w:jc w:val="center"/>
                    <w:rPr>
                      <w:rFonts w:asciiTheme="majorHAnsi" w:hAnsiTheme="majorHAnsi" w:cstheme="majorHAnsi"/>
                    </w:rPr>
                  </w:pPr>
                  <w:r w:rsidRPr="003249EC">
                    <w:rPr>
                      <w:rFonts w:asciiTheme="majorHAnsi" w:hAnsiTheme="majorHAnsi" w:cstheme="majorHAnsi"/>
                      <w:spacing w:val="-10"/>
                    </w:rPr>
                    <w:t>1</w:t>
                  </w:r>
                </w:p>
              </w:tc>
              <w:tc>
                <w:tcPr>
                  <w:tcW w:w="1968" w:type="dxa"/>
                </w:tcPr>
                <w:p w14:paraId="101F9B98" w14:textId="77777777" w:rsidR="00760F0E" w:rsidRPr="003249EC" w:rsidRDefault="00760F0E" w:rsidP="00B8188D">
                  <w:pPr>
                    <w:pStyle w:val="TableParagraph"/>
                    <w:spacing w:before="22"/>
                    <w:ind w:left="79"/>
                    <w:rPr>
                      <w:rFonts w:asciiTheme="majorHAnsi" w:hAnsiTheme="majorHAnsi" w:cstheme="majorHAnsi"/>
                    </w:rPr>
                  </w:pPr>
                  <w:r w:rsidRPr="003249EC">
                    <w:rPr>
                      <w:rFonts w:asciiTheme="majorHAnsi" w:hAnsiTheme="majorHAnsi" w:cstheme="majorHAnsi"/>
                    </w:rPr>
                    <w:t>Tuổi</w:t>
                  </w:r>
                  <w:r w:rsidRPr="003249EC">
                    <w:rPr>
                      <w:rFonts w:asciiTheme="majorHAnsi" w:hAnsiTheme="majorHAnsi" w:cstheme="majorHAnsi"/>
                      <w:spacing w:val="-4"/>
                    </w:rPr>
                    <w:t xml:space="preserve"> </w:t>
                  </w:r>
                  <w:r w:rsidRPr="003249EC">
                    <w:rPr>
                      <w:rFonts w:asciiTheme="majorHAnsi" w:hAnsiTheme="majorHAnsi" w:cstheme="majorHAnsi"/>
                    </w:rPr>
                    <w:t>ấu</w:t>
                  </w:r>
                  <w:r w:rsidRPr="003249EC">
                    <w:rPr>
                      <w:rFonts w:asciiTheme="majorHAnsi" w:hAnsiTheme="majorHAnsi" w:cstheme="majorHAnsi"/>
                      <w:spacing w:val="-4"/>
                    </w:rPr>
                    <w:t xml:space="preserve"> </w:t>
                  </w:r>
                  <w:r w:rsidRPr="003249EC">
                    <w:rPr>
                      <w:rFonts w:asciiTheme="majorHAnsi" w:hAnsiTheme="majorHAnsi" w:cstheme="majorHAnsi"/>
                      <w:spacing w:val="-5"/>
                    </w:rPr>
                    <w:t>thơ</w:t>
                  </w:r>
                </w:p>
              </w:tc>
              <w:tc>
                <w:tcPr>
                  <w:tcW w:w="1485" w:type="dxa"/>
                </w:tcPr>
                <w:p w14:paraId="27A0CFFE" w14:textId="77777777" w:rsidR="00760F0E" w:rsidRPr="003249EC" w:rsidRDefault="00760F0E" w:rsidP="00B8188D">
                  <w:pPr>
                    <w:pStyle w:val="TableParagraph"/>
                    <w:rPr>
                      <w:rFonts w:asciiTheme="majorHAnsi" w:hAnsiTheme="majorHAnsi" w:cstheme="majorHAnsi"/>
                    </w:rPr>
                  </w:pPr>
                </w:p>
              </w:tc>
            </w:tr>
            <w:tr w:rsidR="00760F0E" w:rsidRPr="003249EC" w14:paraId="2BDF5AF0" w14:textId="77777777" w:rsidTr="00CF6D36">
              <w:trPr>
                <w:trHeight w:val="302"/>
              </w:trPr>
              <w:tc>
                <w:tcPr>
                  <w:tcW w:w="780" w:type="dxa"/>
                </w:tcPr>
                <w:p w14:paraId="4CE41272" w14:textId="77777777" w:rsidR="00760F0E" w:rsidRPr="003249EC" w:rsidRDefault="00760F0E" w:rsidP="00B8188D">
                  <w:pPr>
                    <w:pStyle w:val="TableParagraph"/>
                    <w:spacing w:before="22"/>
                    <w:ind w:left="13" w:right="4"/>
                    <w:jc w:val="center"/>
                    <w:rPr>
                      <w:rFonts w:asciiTheme="majorHAnsi" w:hAnsiTheme="majorHAnsi" w:cstheme="majorHAnsi"/>
                    </w:rPr>
                  </w:pPr>
                  <w:r w:rsidRPr="003249EC">
                    <w:rPr>
                      <w:rFonts w:asciiTheme="majorHAnsi" w:hAnsiTheme="majorHAnsi" w:cstheme="majorHAnsi"/>
                      <w:spacing w:val="-10"/>
                    </w:rPr>
                    <w:t>2</w:t>
                  </w:r>
                </w:p>
              </w:tc>
              <w:tc>
                <w:tcPr>
                  <w:tcW w:w="1968" w:type="dxa"/>
                </w:tcPr>
                <w:p w14:paraId="64A48D1B" w14:textId="77777777" w:rsidR="00760F0E" w:rsidRPr="003249EC" w:rsidRDefault="00760F0E" w:rsidP="00B8188D">
                  <w:pPr>
                    <w:pStyle w:val="TableParagraph"/>
                    <w:spacing w:before="22"/>
                    <w:ind w:left="79"/>
                    <w:rPr>
                      <w:rFonts w:asciiTheme="majorHAnsi" w:hAnsiTheme="majorHAnsi" w:cstheme="majorHAnsi"/>
                    </w:rPr>
                  </w:pPr>
                  <w:r w:rsidRPr="003249EC">
                    <w:rPr>
                      <w:rFonts w:asciiTheme="majorHAnsi" w:hAnsiTheme="majorHAnsi" w:cstheme="majorHAnsi"/>
                    </w:rPr>
                    <w:t>Tuổi</w:t>
                  </w:r>
                  <w:r w:rsidRPr="003249EC">
                    <w:rPr>
                      <w:rFonts w:asciiTheme="majorHAnsi" w:hAnsiTheme="majorHAnsi" w:cstheme="majorHAnsi"/>
                      <w:spacing w:val="-3"/>
                    </w:rPr>
                    <w:t xml:space="preserve"> </w:t>
                  </w:r>
                  <w:r w:rsidRPr="003249EC">
                    <w:rPr>
                      <w:rFonts w:asciiTheme="majorHAnsi" w:hAnsiTheme="majorHAnsi" w:cstheme="majorHAnsi"/>
                    </w:rPr>
                    <w:t>vị</w:t>
                  </w:r>
                  <w:r w:rsidRPr="003249EC">
                    <w:rPr>
                      <w:rFonts w:asciiTheme="majorHAnsi" w:hAnsiTheme="majorHAnsi" w:cstheme="majorHAnsi"/>
                      <w:spacing w:val="-3"/>
                    </w:rPr>
                    <w:t xml:space="preserve"> </w:t>
                  </w:r>
                  <w:r w:rsidRPr="003249EC">
                    <w:rPr>
                      <w:rFonts w:asciiTheme="majorHAnsi" w:hAnsiTheme="majorHAnsi" w:cstheme="majorHAnsi"/>
                    </w:rPr>
                    <w:t>thành</w:t>
                  </w:r>
                  <w:r w:rsidRPr="003249EC">
                    <w:rPr>
                      <w:rFonts w:asciiTheme="majorHAnsi" w:hAnsiTheme="majorHAnsi" w:cstheme="majorHAnsi"/>
                      <w:spacing w:val="-2"/>
                    </w:rPr>
                    <w:t xml:space="preserve"> </w:t>
                  </w:r>
                  <w:r w:rsidRPr="003249EC">
                    <w:rPr>
                      <w:rFonts w:asciiTheme="majorHAnsi" w:hAnsiTheme="majorHAnsi" w:cstheme="majorHAnsi"/>
                      <w:spacing w:val="-4"/>
                    </w:rPr>
                    <w:t>niên</w:t>
                  </w:r>
                </w:p>
              </w:tc>
              <w:tc>
                <w:tcPr>
                  <w:tcW w:w="1485" w:type="dxa"/>
                </w:tcPr>
                <w:p w14:paraId="17C64204" w14:textId="77777777" w:rsidR="00760F0E" w:rsidRPr="003249EC" w:rsidRDefault="00760F0E" w:rsidP="00B8188D">
                  <w:pPr>
                    <w:pStyle w:val="TableParagraph"/>
                    <w:rPr>
                      <w:rFonts w:asciiTheme="majorHAnsi" w:hAnsiTheme="majorHAnsi" w:cstheme="majorHAnsi"/>
                    </w:rPr>
                  </w:pPr>
                </w:p>
              </w:tc>
            </w:tr>
          </w:tbl>
          <w:p w14:paraId="32B0679B" w14:textId="77777777" w:rsidR="00760F0E" w:rsidRPr="00B8188D" w:rsidRDefault="00760F0E" w:rsidP="00B8188D">
            <w:pPr>
              <w:spacing w:line="288" w:lineRule="auto"/>
              <w:ind w:right="52"/>
              <w:jc w:val="both"/>
              <w:rPr>
                <w:rFonts w:eastAsia="Calibri"/>
                <w:szCs w:val="28"/>
              </w:rPr>
            </w:pPr>
            <w:r w:rsidRPr="00B8188D">
              <w:rPr>
                <w:rFonts w:eastAsia="Calibri"/>
                <w:szCs w:val="28"/>
              </w:rPr>
              <w:t>–GV mời đại diện một số nhóm lên chia sẻ nội dung thảo luận trước lớp.</w:t>
            </w:r>
          </w:p>
          <w:p w14:paraId="3483648D" w14:textId="77777777" w:rsidR="00760F0E" w:rsidRPr="00B8188D" w:rsidRDefault="00760F0E" w:rsidP="00B8188D">
            <w:pPr>
              <w:spacing w:line="288" w:lineRule="auto"/>
              <w:ind w:right="52"/>
              <w:jc w:val="both"/>
              <w:rPr>
                <w:rFonts w:eastAsia="Calibri"/>
                <w:szCs w:val="28"/>
              </w:rPr>
            </w:pPr>
            <w:r w:rsidRPr="00B8188D">
              <w:rPr>
                <w:rFonts w:ascii="Cambria Math" w:eastAsia="Calibri" w:hAnsi="Cambria Math" w:cs="Cambria Math"/>
                <w:szCs w:val="28"/>
              </w:rPr>
              <w:t>‒</w:t>
            </w:r>
            <w:r w:rsidRPr="00B8188D">
              <w:rPr>
                <w:rFonts w:eastAsia="Calibri"/>
                <w:szCs w:val="28"/>
              </w:rPr>
              <w:t xml:space="preserve"> GV mời các HS khác nhận xét và bổ sung câu trả lời của bạn.</w:t>
            </w:r>
          </w:p>
          <w:p w14:paraId="2FB53463" w14:textId="77777777" w:rsidR="00760F0E" w:rsidRPr="003D4361" w:rsidRDefault="00760F0E" w:rsidP="00B8188D">
            <w:pPr>
              <w:spacing w:line="288" w:lineRule="auto"/>
              <w:ind w:right="52"/>
              <w:jc w:val="both"/>
              <w:rPr>
                <w:rFonts w:eastAsia="Calibri"/>
                <w:szCs w:val="28"/>
              </w:rPr>
            </w:pPr>
            <w:r w:rsidRPr="00B8188D">
              <w:rPr>
                <w:rFonts w:eastAsia="Calibri"/>
                <w:szCs w:val="28"/>
              </w:rPr>
              <w:t>–GV nhận xét và hướng dẫn HS rút ra kết luận.</w:t>
            </w:r>
          </w:p>
        </w:tc>
        <w:tc>
          <w:tcPr>
            <w:tcW w:w="4783" w:type="dxa"/>
            <w:gridSpan w:val="2"/>
            <w:tcBorders>
              <w:top w:val="dashed" w:sz="4" w:space="0" w:color="auto"/>
              <w:bottom w:val="dashed" w:sz="4" w:space="0" w:color="auto"/>
            </w:tcBorders>
          </w:tcPr>
          <w:p w14:paraId="55A79886" w14:textId="77777777" w:rsidR="00760F0E" w:rsidRPr="00B8188D" w:rsidRDefault="00760F0E" w:rsidP="00B8188D">
            <w:pPr>
              <w:spacing w:line="288" w:lineRule="auto"/>
              <w:jc w:val="both"/>
              <w:rPr>
                <w:lang w:val="nl-NL"/>
              </w:rPr>
            </w:pPr>
            <w:r w:rsidRPr="00B8188D">
              <w:rPr>
                <w:lang w:val="nl-NL"/>
              </w:rPr>
              <w:t>HS chia nhóm, đọc câu hỏi và thảo luận.</w:t>
            </w:r>
          </w:p>
          <w:p w14:paraId="19932F5D" w14:textId="77777777" w:rsidR="00760F0E" w:rsidRPr="00B8188D" w:rsidRDefault="00760F0E" w:rsidP="00B8188D">
            <w:pPr>
              <w:spacing w:line="288" w:lineRule="auto"/>
              <w:jc w:val="both"/>
              <w:rPr>
                <w:lang w:val="nl-NL"/>
              </w:rPr>
            </w:pPr>
          </w:p>
          <w:p w14:paraId="3E8CBEBA" w14:textId="77777777" w:rsidR="00760F0E" w:rsidRPr="00B8188D" w:rsidRDefault="00760F0E" w:rsidP="00B8188D">
            <w:pPr>
              <w:spacing w:line="288" w:lineRule="auto"/>
              <w:jc w:val="both"/>
              <w:rPr>
                <w:lang w:val="nl-NL"/>
              </w:rPr>
            </w:pPr>
          </w:p>
          <w:p w14:paraId="387DCB66" w14:textId="77777777" w:rsidR="00760F0E" w:rsidRPr="00B8188D" w:rsidRDefault="00760F0E" w:rsidP="00B8188D">
            <w:pPr>
              <w:spacing w:line="288" w:lineRule="auto"/>
              <w:jc w:val="both"/>
              <w:rPr>
                <w:lang w:val="nl-NL"/>
              </w:rPr>
            </w:pPr>
          </w:p>
          <w:p w14:paraId="4CF0DC20" w14:textId="77777777" w:rsidR="00760F0E" w:rsidRPr="00B8188D" w:rsidRDefault="00760F0E" w:rsidP="00B8188D">
            <w:pPr>
              <w:spacing w:line="288" w:lineRule="auto"/>
              <w:jc w:val="both"/>
              <w:rPr>
                <w:lang w:val="nl-NL"/>
              </w:rPr>
            </w:pPr>
          </w:p>
          <w:p w14:paraId="4F3989D2" w14:textId="77777777" w:rsidR="00760F0E" w:rsidRPr="00B8188D" w:rsidRDefault="00760F0E" w:rsidP="00B8188D">
            <w:pPr>
              <w:spacing w:line="288" w:lineRule="auto"/>
              <w:jc w:val="both"/>
              <w:rPr>
                <w:lang w:val="nl-NL"/>
              </w:rPr>
            </w:pPr>
          </w:p>
          <w:p w14:paraId="6D692117" w14:textId="77777777" w:rsidR="00760F0E" w:rsidRPr="00B8188D" w:rsidRDefault="00760F0E" w:rsidP="00B8188D">
            <w:pPr>
              <w:spacing w:line="288" w:lineRule="auto"/>
              <w:jc w:val="both"/>
              <w:rPr>
                <w:lang w:val="nl-NL"/>
              </w:rPr>
            </w:pPr>
          </w:p>
          <w:p w14:paraId="75276D75" w14:textId="77777777" w:rsidR="00760F0E" w:rsidRPr="00B8188D" w:rsidRDefault="00760F0E" w:rsidP="00B8188D">
            <w:pPr>
              <w:spacing w:line="288" w:lineRule="auto"/>
              <w:jc w:val="both"/>
              <w:rPr>
                <w:lang w:val="nl-NL"/>
              </w:rPr>
            </w:pPr>
          </w:p>
          <w:p w14:paraId="049F1652" w14:textId="77777777" w:rsidR="00760F0E" w:rsidRPr="00B8188D" w:rsidRDefault="00760F0E" w:rsidP="00B8188D">
            <w:pPr>
              <w:spacing w:line="288" w:lineRule="auto"/>
              <w:jc w:val="both"/>
              <w:rPr>
                <w:lang w:val="nl-NL"/>
              </w:rPr>
            </w:pPr>
          </w:p>
          <w:p w14:paraId="66280228" w14:textId="77777777" w:rsidR="00760F0E" w:rsidRPr="00B8188D" w:rsidRDefault="00760F0E" w:rsidP="00B8188D">
            <w:pPr>
              <w:spacing w:line="288" w:lineRule="auto"/>
              <w:jc w:val="both"/>
              <w:rPr>
                <w:lang w:val="nl-NL"/>
              </w:rPr>
            </w:pPr>
          </w:p>
          <w:p w14:paraId="27E7A57B" w14:textId="77777777" w:rsidR="00760F0E" w:rsidRDefault="00760F0E" w:rsidP="00B8188D">
            <w:pPr>
              <w:spacing w:line="288" w:lineRule="auto"/>
              <w:jc w:val="both"/>
              <w:rPr>
                <w:i/>
                <w:iCs/>
                <w:lang w:val="nl-NL"/>
              </w:rPr>
            </w:pPr>
            <w:r w:rsidRPr="00B8188D">
              <w:rPr>
                <w:lang w:val="nl-NL"/>
              </w:rPr>
              <w:t>− HS thực hiện theo nhóm và hoàn thành bảng theo mẫu.</w:t>
            </w:r>
            <w:r w:rsidRPr="00D616C9">
              <w:rPr>
                <w:i/>
                <w:iCs/>
                <w:lang w:val="nl-NL"/>
              </w:rPr>
              <w:t>.</w:t>
            </w:r>
          </w:p>
          <w:p w14:paraId="7CC41734" w14:textId="77777777" w:rsidR="00760F0E" w:rsidRDefault="00760F0E" w:rsidP="00B8188D">
            <w:pPr>
              <w:spacing w:line="288" w:lineRule="auto"/>
              <w:jc w:val="both"/>
              <w:rPr>
                <w:i/>
                <w:iCs/>
                <w:lang w:val="nl-NL"/>
              </w:rPr>
            </w:pPr>
          </w:p>
          <w:p w14:paraId="09BB1696" w14:textId="77777777" w:rsidR="00760F0E" w:rsidRDefault="00760F0E" w:rsidP="00B8188D">
            <w:pPr>
              <w:spacing w:line="288" w:lineRule="auto"/>
              <w:jc w:val="both"/>
              <w:rPr>
                <w:i/>
                <w:iCs/>
                <w:lang w:val="nl-NL"/>
              </w:rPr>
            </w:pPr>
          </w:p>
          <w:p w14:paraId="695E3329" w14:textId="77777777" w:rsidR="00760F0E" w:rsidRDefault="00760F0E" w:rsidP="00B8188D">
            <w:pPr>
              <w:spacing w:line="288" w:lineRule="auto"/>
              <w:jc w:val="both"/>
              <w:rPr>
                <w:i/>
                <w:iCs/>
                <w:lang w:val="nl-NL"/>
              </w:rPr>
            </w:pPr>
          </w:p>
          <w:p w14:paraId="5DDD8E59" w14:textId="77777777" w:rsidR="00760F0E" w:rsidRDefault="00760F0E" w:rsidP="00B8188D">
            <w:pPr>
              <w:spacing w:line="288" w:lineRule="auto"/>
              <w:jc w:val="both"/>
              <w:rPr>
                <w:i/>
                <w:iCs/>
                <w:lang w:val="nl-NL"/>
              </w:rPr>
            </w:pPr>
          </w:p>
          <w:p w14:paraId="17AAE019" w14:textId="77777777" w:rsidR="00760F0E" w:rsidRDefault="00760F0E" w:rsidP="00B8188D">
            <w:pPr>
              <w:spacing w:line="288" w:lineRule="auto"/>
              <w:jc w:val="both"/>
              <w:rPr>
                <w:i/>
                <w:iCs/>
                <w:lang w:val="nl-NL"/>
              </w:rPr>
            </w:pPr>
          </w:p>
          <w:p w14:paraId="1163EAEA" w14:textId="77777777" w:rsidR="00760F0E" w:rsidRPr="00B8188D" w:rsidRDefault="00760F0E" w:rsidP="00B8188D">
            <w:pPr>
              <w:spacing w:line="288" w:lineRule="auto"/>
              <w:jc w:val="both"/>
              <w:rPr>
                <w:lang w:val="nl-NL"/>
              </w:rPr>
            </w:pPr>
            <w:r w:rsidRPr="00B8188D">
              <w:rPr>
                <w:lang w:val="nl-NL"/>
              </w:rPr>
              <w:t>− Đại diện nhóm lên chia sẻ trước lớp.</w:t>
            </w:r>
          </w:p>
          <w:p w14:paraId="4137BF97" w14:textId="77777777" w:rsidR="00760F0E" w:rsidRPr="00B8188D" w:rsidRDefault="00760F0E" w:rsidP="00B8188D">
            <w:pPr>
              <w:spacing w:line="288" w:lineRule="auto"/>
              <w:jc w:val="both"/>
              <w:rPr>
                <w:lang w:val="nl-NL"/>
              </w:rPr>
            </w:pPr>
          </w:p>
          <w:p w14:paraId="12BDE09F" w14:textId="77777777" w:rsidR="00760F0E" w:rsidRPr="00B8188D" w:rsidRDefault="00760F0E" w:rsidP="00B8188D">
            <w:pPr>
              <w:spacing w:line="288" w:lineRule="auto"/>
              <w:jc w:val="both"/>
              <w:rPr>
                <w:lang w:val="nl-NL"/>
              </w:rPr>
            </w:pPr>
            <w:r w:rsidRPr="00B8188D">
              <w:rPr>
                <w:lang w:val="nl-NL"/>
              </w:rPr>
              <w:t>− HS các nhóm khác nhận xét và bổ sung (nếu có).</w:t>
            </w:r>
          </w:p>
          <w:p w14:paraId="195EE24B" w14:textId="77777777" w:rsidR="00760F0E" w:rsidRPr="00B8188D" w:rsidRDefault="00760F0E" w:rsidP="00B8188D">
            <w:pPr>
              <w:spacing w:line="288" w:lineRule="auto"/>
              <w:jc w:val="both"/>
              <w:rPr>
                <w:lang w:val="nl-NL"/>
              </w:rPr>
            </w:pPr>
            <w:r w:rsidRPr="00B8188D">
              <w:rPr>
                <w:lang w:val="nl-NL"/>
              </w:rPr>
              <w:t>− HS lắng nghe và rút ra kết luận:</w:t>
            </w:r>
          </w:p>
          <w:p w14:paraId="681C295E" w14:textId="77777777" w:rsidR="00760F0E" w:rsidRPr="00B8188D" w:rsidRDefault="00760F0E" w:rsidP="00B8188D">
            <w:pPr>
              <w:spacing w:line="288" w:lineRule="auto"/>
              <w:jc w:val="both"/>
              <w:rPr>
                <w:i/>
                <w:iCs/>
                <w:lang w:val="nl-NL"/>
              </w:rPr>
            </w:pPr>
            <w:r w:rsidRPr="00B8188D">
              <w:rPr>
                <w:i/>
                <w:iCs/>
                <w:lang w:val="nl-NL"/>
              </w:rPr>
              <w:t>+ Tuổi ấu thơ (từ lúc mới sinh đến 9 tuổi):</w:t>
            </w:r>
          </w:p>
          <w:p w14:paraId="1B6BD7FD" w14:textId="77777777" w:rsidR="00760F0E" w:rsidRPr="00B8188D" w:rsidRDefault="00760F0E" w:rsidP="00B8188D">
            <w:pPr>
              <w:spacing w:line="288" w:lineRule="auto"/>
              <w:jc w:val="both"/>
              <w:rPr>
                <w:i/>
                <w:iCs/>
                <w:lang w:val="nl-NL"/>
              </w:rPr>
            </w:pPr>
            <w:r w:rsidRPr="00B8188D">
              <w:rPr>
                <w:i/>
                <w:iCs/>
                <w:lang w:val="nl-NL"/>
              </w:rPr>
              <w:t>•Giai đoạn từ lúc mới sinh đến dưới 3 tuổi: Khi mới sinh, cơ thể trẻ còn non yếu, chức năng của các cơ quan chưa hoàn chỉnh nên cần sự chăm sóc, nuôi dưỡng đặc biệt của bố mẹ. Trẻ bắt đầu học hỏi nhiều kĩ năng như giao tiếp, vận động, thể hiện cảm xúc,...</w:t>
            </w:r>
          </w:p>
          <w:p w14:paraId="1349BA69" w14:textId="77777777" w:rsidR="00760F0E" w:rsidRPr="00B8188D" w:rsidRDefault="00760F0E" w:rsidP="00B8188D">
            <w:pPr>
              <w:spacing w:line="288" w:lineRule="auto"/>
              <w:jc w:val="both"/>
              <w:rPr>
                <w:i/>
                <w:iCs/>
                <w:lang w:val="nl-NL"/>
              </w:rPr>
            </w:pPr>
            <w:r w:rsidRPr="00B8188D">
              <w:rPr>
                <w:i/>
                <w:iCs/>
                <w:lang w:val="nl-NL"/>
              </w:rPr>
              <w:t xml:space="preserve">•Từ 3 đến dưới 6 tuổi: Chiều cao và cân nặng của trẻ tăng nhanh, ngôn ngữ phát triển, thích khám phá xung quanh,...; biết làm quen với bạn mới, thể hiện sở </w:t>
            </w:r>
            <w:r w:rsidRPr="00B8188D">
              <w:rPr>
                <w:i/>
                <w:iCs/>
                <w:lang w:val="nl-NL"/>
              </w:rPr>
              <w:lastRenderedPageBreak/>
              <w:t>thích,...</w:t>
            </w:r>
          </w:p>
          <w:p w14:paraId="0E811C26" w14:textId="77777777" w:rsidR="00760F0E" w:rsidRPr="00B8188D" w:rsidRDefault="00760F0E" w:rsidP="00B8188D">
            <w:pPr>
              <w:spacing w:line="288" w:lineRule="auto"/>
              <w:jc w:val="both"/>
              <w:rPr>
                <w:i/>
                <w:iCs/>
                <w:lang w:val="nl-NL"/>
              </w:rPr>
            </w:pPr>
            <w:r w:rsidRPr="00B8188D">
              <w:rPr>
                <w:i/>
                <w:iCs/>
                <w:lang w:val="nl-NL"/>
              </w:rPr>
              <w:t>•Từ 6 đến 9 tuổi: Chiều cao và cân nặng của trẻ tiếp tục tăng. Hoạt động học tập, trí nhớ và suy nghĩ ngày càng phát triển; biết thể hiện quan điểm của bản thân, tham gia hoạt động nhóm,...</w:t>
            </w:r>
          </w:p>
          <w:p w14:paraId="0A2194A8" w14:textId="77777777" w:rsidR="00760F0E" w:rsidRPr="00D616C9" w:rsidRDefault="00760F0E" w:rsidP="00B8188D">
            <w:pPr>
              <w:spacing w:line="288" w:lineRule="auto"/>
              <w:jc w:val="both"/>
              <w:rPr>
                <w:i/>
                <w:iCs/>
                <w:lang w:val="nl-NL"/>
              </w:rPr>
            </w:pPr>
            <w:r w:rsidRPr="00B8188D">
              <w:rPr>
                <w:i/>
                <w:iCs/>
                <w:lang w:val="nl-NL"/>
              </w:rPr>
              <w:t>+ Tuổi vị thành niên là giai đoạn chuyển tiếp từ trẻ em sang người lớn, có tầm quan trọng đặc biệt đối với mỗi người. Ở tuổi vị thành niên, cơ thể có sự phát triển nhanh về thể chất và tinh thần thể hiện qua sự thay đổi của ngoại hình, suy nghĩ và hành động,…</w:t>
            </w:r>
          </w:p>
        </w:tc>
      </w:tr>
      <w:tr w:rsidR="00760F0E" w:rsidRPr="003D4361" w14:paraId="1882D619" w14:textId="77777777" w:rsidTr="00CF6D36">
        <w:trPr>
          <w:trHeight w:val="338"/>
        </w:trPr>
        <w:tc>
          <w:tcPr>
            <w:tcW w:w="10278" w:type="dxa"/>
            <w:gridSpan w:val="3"/>
            <w:tcBorders>
              <w:top w:val="dashed" w:sz="4" w:space="0" w:color="auto"/>
              <w:bottom w:val="dashed" w:sz="4" w:space="0" w:color="auto"/>
            </w:tcBorders>
          </w:tcPr>
          <w:p w14:paraId="418A637C" w14:textId="77777777" w:rsidR="00760F0E" w:rsidRPr="003D4361" w:rsidRDefault="00760F0E" w:rsidP="00CF6D36">
            <w:pPr>
              <w:spacing w:line="288" w:lineRule="auto"/>
              <w:rPr>
                <w:b/>
                <w:lang w:val="nl-NL"/>
              </w:rPr>
            </w:pPr>
            <w:r w:rsidRPr="003D4361">
              <w:rPr>
                <w:b/>
                <w:lang w:val="nl-NL"/>
              </w:rPr>
              <w:lastRenderedPageBreak/>
              <w:t>4. Hoạt động nối tiếp</w:t>
            </w:r>
          </w:p>
          <w:p w14:paraId="75176B21" w14:textId="77777777" w:rsidR="00760F0E" w:rsidRPr="003D4361" w:rsidRDefault="00760F0E" w:rsidP="00CF6D36">
            <w:pPr>
              <w:spacing w:line="288" w:lineRule="auto"/>
              <w:rPr>
                <w:lang w:val="nl-NL"/>
              </w:rPr>
            </w:pPr>
            <w:r w:rsidRPr="003D4361">
              <w:rPr>
                <w:lang w:val="nl-NL"/>
              </w:rPr>
              <w:t>- Mục tiêu:</w:t>
            </w:r>
          </w:p>
          <w:p w14:paraId="1E75BE16" w14:textId="77777777" w:rsidR="00760F0E" w:rsidRPr="003D4361" w:rsidRDefault="00760F0E" w:rsidP="00CF6D36">
            <w:pPr>
              <w:spacing w:line="288" w:lineRule="auto"/>
            </w:pPr>
            <w:r w:rsidRPr="003D4361">
              <w:t>+ Củng cố những kiến thức đã học trong tiết học để học sinh khắc sâu nội dung.</w:t>
            </w:r>
          </w:p>
          <w:p w14:paraId="260A1774" w14:textId="77777777" w:rsidR="00760F0E" w:rsidRPr="003D4361" w:rsidRDefault="00760F0E" w:rsidP="00CF6D36">
            <w:pPr>
              <w:spacing w:line="288" w:lineRule="auto"/>
            </w:pPr>
            <w:r w:rsidRPr="003D4361">
              <w:t>+ Tạo không khí vui vẻ, hào hứng, lưu luyến sau khi học sinh bài học.</w:t>
            </w:r>
          </w:p>
          <w:p w14:paraId="6C327F3A" w14:textId="77777777" w:rsidR="00760F0E" w:rsidRPr="003D4361" w:rsidRDefault="00760F0E" w:rsidP="00CF6D36">
            <w:pPr>
              <w:spacing w:line="288" w:lineRule="auto"/>
            </w:pPr>
            <w:r w:rsidRPr="003D4361">
              <w:t xml:space="preserve">+ Chuẩn bị bài cho tiết sau. </w:t>
            </w:r>
          </w:p>
          <w:p w14:paraId="6847B5D9" w14:textId="77777777" w:rsidR="00760F0E" w:rsidRPr="003D4361" w:rsidRDefault="00760F0E" w:rsidP="00CF6D36">
            <w:pPr>
              <w:spacing w:line="288" w:lineRule="auto"/>
              <w:rPr>
                <w:lang w:val="nl-NL"/>
              </w:rPr>
            </w:pPr>
            <w:r w:rsidRPr="003D4361">
              <w:rPr>
                <w:lang w:val="nl-NL"/>
              </w:rPr>
              <w:t xml:space="preserve">+ Phát triển năng lực khoa học. </w:t>
            </w:r>
          </w:p>
          <w:p w14:paraId="221847AF" w14:textId="77777777" w:rsidR="00760F0E" w:rsidRPr="003D4361" w:rsidRDefault="00760F0E" w:rsidP="00CF6D36">
            <w:pPr>
              <w:spacing w:line="288" w:lineRule="auto"/>
              <w:rPr>
                <w:rFonts w:eastAsia="Calibri"/>
                <w:szCs w:val="28"/>
                <w:lang w:val="nl-NL"/>
              </w:rPr>
            </w:pPr>
            <w:r w:rsidRPr="003D4361">
              <w:t>- Cách tiến hành:</w:t>
            </w:r>
          </w:p>
        </w:tc>
      </w:tr>
      <w:tr w:rsidR="00760F0E" w:rsidRPr="003D4361" w14:paraId="12FC2FDC" w14:textId="77777777" w:rsidTr="00CF6D36">
        <w:trPr>
          <w:trHeight w:val="338"/>
        </w:trPr>
        <w:tc>
          <w:tcPr>
            <w:tcW w:w="6045" w:type="dxa"/>
            <w:gridSpan w:val="2"/>
            <w:tcBorders>
              <w:top w:val="dashed" w:sz="4" w:space="0" w:color="auto"/>
              <w:bottom w:val="dashed" w:sz="4" w:space="0" w:color="auto"/>
              <w:right w:val="dashed" w:sz="4" w:space="0" w:color="auto"/>
            </w:tcBorders>
          </w:tcPr>
          <w:p w14:paraId="6E5C4888" w14:textId="77777777" w:rsidR="00760F0E" w:rsidRDefault="00760F0E" w:rsidP="00CF6D36">
            <w:pPr>
              <w:spacing w:line="288" w:lineRule="auto"/>
              <w:jc w:val="both"/>
              <w:rPr>
                <w:bCs/>
                <w:lang w:val="nl-NL"/>
              </w:rPr>
            </w:pPr>
            <w:r w:rsidRPr="003D4361">
              <w:rPr>
                <w:b/>
                <w:lang w:val="nl-NL"/>
              </w:rPr>
              <w:t xml:space="preserve">- </w:t>
            </w:r>
            <w:r w:rsidRPr="003D4361">
              <w:rPr>
                <w:bCs/>
                <w:lang w:val="nl-NL"/>
              </w:rPr>
              <w:t xml:space="preserve">GV đặt câu hỏi: </w:t>
            </w:r>
            <w:r w:rsidRPr="00590B7C">
              <w:rPr>
                <w:bCs/>
                <w:lang w:val="nl-NL"/>
              </w:rPr>
              <w:t xml:space="preserve">nêu </w:t>
            </w:r>
            <w:r>
              <w:rPr>
                <w:bCs/>
                <w:lang w:val="nl-NL"/>
              </w:rPr>
              <w:t>lại</w:t>
            </w:r>
            <w:r w:rsidRPr="00590B7C">
              <w:rPr>
                <w:bCs/>
                <w:lang w:val="nl-NL"/>
              </w:rPr>
              <w:t xml:space="preserve"> những đặc điểm nổi bật của tuổi vị thành niên</w:t>
            </w:r>
          </w:p>
          <w:p w14:paraId="6557863C" w14:textId="77777777" w:rsidR="00760F0E" w:rsidRPr="003D4361" w:rsidRDefault="00760F0E" w:rsidP="00CF6D36">
            <w:pPr>
              <w:spacing w:line="288" w:lineRule="auto"/>
              <w:jc w:val="both"/>
              <w:rPr>
                <w:rFonts w:eastAsia="Calibri"/>
                <w:szCs w:val="28"/>
                <w:lang w:val="nl-NL"/>
              </w:rPr>
            </w:pPr>
            <w:r w:rsidRPr="00590B7C">
              <w:rPr>
                <w:bCs/>
                <w:lang w:val="nl-NL"/>
              </w:rPr>
              <w:t xml:space="preserve"> </w:t>
            </w:r>
            <w:r w:rsidRPr="003D4361">
              <w:rPr>
                <w:bCs/>
                <w:lang w:val="nl-NL"/>
              </w:rPr>
              <w:t>- GV yêu cầu HS về nhà tìm hiểu để chuẩn bị cho tiết sau.</w:t>
            </w:r>
          </w:p>
        </w:tc>
        <w:tc>
          <w:tcPr>
            <w:tcW w:w="4233" w:type="dxa"/>
            <w:tcBorders>
              <w:top w:val="dashed" w:sz="4" w:space="0" w:color="auto"/>
              <w:left w:val="dashed" w:sz="4" w:space="0" w:color="auto"/>
              <w:bottom w:val="dashed" w:sz="4" w:space="0" w:color="auto"/>
            </w:tcBorders>
          </w:tcPr>
          <w:p w14:paraId="69C59D50" w14:textId="77777777" w:rsidR="00760F0E" w:rsidRPr="003D4361" w:rsidRDefault="00760F0E" w:rsidP="00CF6D36">
            <w:pPr>
              <w:spacing w:line="288" w:lineRule="auto"/>
              <w:jc w:val="both"/>
              <w:rPr>
                <w:lang w:val="nl-NL"/>
              </w:rPr>
            </w:pPr>
            <w:r w:rsidRPr="003D4361">
              <w:rPr>
                <w:lang w:val="nl-NL"/>
              </w:rPr>
              <w:t>- HS trả lời</w:t>
            </w:r>
          </w:p>
          <w:p w14:paraId="5D30E705" w14:textId="77777777" w:rsidR="00760F0E" w:rsidRPr="003D4361" w:rsidRDefault="00760F0E" w:rsidP="00CF6D36">
            <w:pPr>
              <w:spacing w:line="288" w:lineRule="auto"/>
              <w:jc w:val="both"/>
              <w:rPr>
                <w:lang w:val="nl-NL"/>
              </w:rPr>
            </w:pPr>
          </w:p>
          <w:p w14:paraId="381B864E" w14:textId="77777777" w:rsidR="00760F0E" w:rsidRPr="003D4361" w:rsidRDefault="00760F0E" w:rsidP="00CF6D36">
            <w:pPr>
              <w:spacing w:line="288" w:lineRule="auto"/>
              <w:jc w:val="both"/>
              <w:rPr>
                <w:rFonts w:eastAsia="Calibri"/>
                <w:szCs w:val="28"/>
                <w:lang w:val="nl-NL"/>
              </w:rPr>
            </w:pPr>
            <w:r w:rsidRPr="003D4361">
              <w:t>-HS lắng nghe và ghi lại dặn dò.</w:t>
            </w:r>
          </w:p>
        </w:tc>
      </w:tr>
      <w:tr w:rsidR="00760F0E" w:rsidRPr="003D4361" w14:paraId="3DEBB3B4" w14:textId="77777777" w:rsidTr="00CF6D36">
        <w:trPr>
          <w:trHeight w:val="1700"/>
        </w:trPr>
        <w:tc>
          <w:tcPr>
            <w:tcW w:w="10278" w:type="dxa"/>
            <w:gridSpan w:val="3"/>
            <w:tcBorders>
              <w:top w:val="dashed" w:sz="4" w:space="0" w:color="auto"/>
            </w:tcBorders>
          </w:tcPr>
          <w:p w14:paraId="6FC4D65F" w14:textId="77777777" w:rsidR="00760F0E" w:rsidRPr="003D4361" w:rsidRDefault="00760F0E" w:rsidP="00CF6D36">
            <w:pPr>
              <w:spacing w:line="288" w:lineRule="auto"/>
              <w:rPr>
                <w:rFonts w:eastAsia="Calibri"/>
                <w:b/>
                <w:szCs w:val="28"/>
                <w:lang w:val="nl-NL"/>
              </w:rPr>
            </w:pPr>
            <w:r w:rsidRPr="003D4361">
              <w:rPr>
                <w:rFonts w:eastAsia="Calibri"/>
                <w:b/>
                <w:szCs w:val="28"/>
                <w:lang w:val="nl-NL"/>
              </w:rPr>
              <w:t>IV. ĐIỀU CHỈNH BỔ SUNG</w:t>
            </w:r>
          </w:p>
          <w:p w14:paraId="6D60F757" w14:textId="77777777" w:rsidR="00760F0E" w:rsidRPr="003D4361" w:rsidRDefault="00760F0E" w:rsidP="00CF6D36">
            <w:pPr>
              <w:spacing w:line="288" w:lineRule="auto"/>
              <w:rPr>
                <w:rFonts w:eastAsia="Calibri"/>
                <w:szCs w:val="28"/>
                <w:lang w:val="nl-NL"/>
              </w:rPr>
            </w:pPr>
            <w:r w:rsidRPr="003D4361">
              <w:rPr>
                <w:rFonts w:eastAsia="Calibri"/>
                <w:szCs w:val="28"/>
                <w:lang w:val="nl-NL"/>
              </w:rPr>
              <w:t>.............................................................................................................................................</w:t>
            </w:r>
          </w:p>
          <w:p w14:paraId="3BFDB61F" w14:textId="77777777" w:rsidR="00760F0E" w:rsidRPr="003D4361" w:rsidRDefault="00760F0E" w:rsidP="00CF6D36">
            <w:pPr>
              <w:spacing w:line="288" w:lineRule="auto"/>
              <w:rPr>
                <w:rFonts w:eastAsia="Calibri"/>
                <w:szCs w:val="28"/>
                <w:lang w:val="nl-NL"/>
              </w:rPr>
            </w:pPr>
            <w:r w:rsidRPr="003D4361">
              <w:rPr>
                <w:rFonts w:eastAsia="Calibri"/>
                <w:szCs w:val="28"/>
                <w:lang w:val="nl-NL"/>
              </w:rPr>
              <w:t>.............................................................................................................................................</w:t>
            </w:r>
          </w:p>
          <w:p w14:paraId="0F40A44C" w14:textId="77777777" w:rsidR="00760F0E" w:rsidRPr="003D4361" w:rsidRDefault="00760F0E" w:rsidP="00CF6D36">
            <w:pPr>
              <w:spacing w:line="288" w:lineRule="auto"/>
              <w:rPr>
                <w:rFonts w:eastAsia="Calibri"/>
                <w:b/>
                <w:szCs w:val="28"/>
                <w:lang w:val="nl-NL"/>
              </w:rPr>
            </w:pPr>
            <w:r w:rsidRPr="003D4361">
              <w:rPr>
                <w:rFonts w:eastAsia="Calibri"/>
                <w:szCs w:val="28"/>
                <w:lang w:val="nl-NL"/>
              </w:rPr>
              <w:t>.............................................................................................................................................</w:t>
            </w:r>
          </w:p>
        </w:tc>
      </w:tr>
    </w:tbl>
    <w:p w14:paraId="1659CDCB" w14:textId="77777777" w:rsidR="00760F0E" w:rsidRPr="003D4361" w:rsidRDefault="00760F0E" w:rsidP="00D550F3">
      <w:pPr>
        <w:spacing w:line="288" w:lineRule="auto"/>
        <w:jc w:val="center"/>
        <w:rPr>
          <w:b/>
          <w:bCs/>
          <w:u w:val="single"/>
          <w:lang w:val="nl-NL"/>
        </w:rPr>
      </w:pPr>
      <w:r w:rsidRPr="003D4361">
        <w:rPr>
          <w:b/>
          <w:bCs/>
          <w:u w:val="single"/>
          <w:lang w:val="nl-NL"/>
        </w:rPr>
        <w:t>-----------------------------------------------------------------------</w:t>
      </w:r>
    </w:p>
    <w:p w14:paraId="0E38B094" w14:textId="77777777" w:rsidR="00760F0E" w:rsidRPr="003D4361" w:rsidRDefault="00760F0E" w:rsidP="00D550F3">
      <w:pPr>
        <w:spacing w:line="288" w:lineRule="auto"/>
        <w:rPr>
          <w:lang w:val="vi-VN"/>
        </w:rPr>
      </w:pPr>
    </w:p>
    <w:p w14:paraId="77919517" w14:textId="77777777" w:rsidR="00760F0E" w:rsidRPr="003D4361" w:rsidRDefault="00760F0E" w:rsidP="00590B7C">
      <w:pPr>
        <w:spacing w:line="288" w:lineRule="auto"/>
        <w:jc w:val="center"/>
        <w:rPr>
          <w:b/>
        </w:rPr>
      </w:pPr>
      <w:r w:rsidRPr="003D4361">
        <w:rPr>
          <w:b/>
        </w:rPr>
        <w:t xml:space="preserve">TIẾT </w:t>
      </w:r>
      <w:r>
        <w:rPr>
          <w:b/>
        </w:rPr>
        <w:t>3+4</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550"/>
        <w:gridCol w:w="4233"/>
      </w:tblGrid>
      <w:tr w:rsidR="00760F0E" w:rsidRPr="003D4361" w14:paraId="711E8E3C" w14:textId="77777777" w:rsidTr="00CF6D36">
        <w:tc>
          <w:tcPr>
            <w:tcW w:w="5495" w:type="dxa"/>
            <w:tcBorders>
              <w:bottom w:val="dashed" w:sz="4" w:space="0" w:color="auto"/>
            </w:tcBorders>
          </w:tcPr>
          <w:p w14:paraId="27118E9D" w14:textId="77777777" w:rsidR="00760F0E" w:rsidRPr="003D4361" w:rsidRDefault="00760F0E" w:rsidP="00CF6D36">
            <w:pPr>
              <w:spacing w:line="288" w:lineRule="auto"/>
              <w:jc w:val="center"/>
              <w:rPr>
                <w:rFonts w:eastAsia="Calibri"/>
                <w:b/>
                <w:szCs w:val="28"/>
                <w:lang w:val="nl-NL"/>
              </w:rPr>
            </w:pPr>
            <w:r w:rsidRPr="003D4361">
              <w:rPr>
                <w:rFonts w:eastAsia="Calibri"/>
                <w:b/>
                <w:szCs w:val="28"/>
                <w:lang w:val="nl-NL"/>
              </w:rPr>
              <w:t>Hoạt động của giáo viên</w:t>
            </w:r>
          </w:p>
        </w:tc>
        <w:tc>
          <w:tcPr>
            <w:tcW w:w="4783" w:type="dxa"/>
            <w:gridSpan w:val="2"/>
            <w:tcBorders>
              <w:bottom w:val="dashed" w:sz="4" w:space="0" w:color="auto"/>
            </w:tcBorders>
          </w:tcPr>
          <w:p w14:paraId="6798EF3B" w14:textId="77777777" w:rsidR="00760F0E" w:rsidRPr="003D4361" w:rsidRDefault="00760F0E" w:rsidP="00CF6D36">
            <w:pPr>
              <w:spacing w:line="288" w:lineRule="auto"/>
              <w:jc w:val="center"/>
              <w:rPr>
                <w:rFonts w:eastAsia="Calibri"/>
                <w:b/>
                <w:szCs w:val="28"/>
                <w:lang w:val="nl-NL"/>
              </w:rPr>
            </w:pPr>
            <w:r w:rsidRPr="003D4361">
              <w:rPr>
                <w:rFonts w:eastAsia="Calibri"/>
                <w:b/>
                <w:szCs w:val="28"/>
                <w:lang w:val="nl-NL"/>
              </w:rPr>
              <w:t>Hoạt động của học sinh</w:t>
            </w:r>
          </w:p>
        </w:tc>
      </w:tr>
      <w:tr w:rsidR="00760F0E" w:rsidRPr="003D4361" w14:paraId="4DC0E491" w14:textId="77777777" w:rsidTr="00CF6D36">
        <w:tc>
          <w:tcPr>
            <w:tcW w:w="10278" w:type="dxa"/>
            <w:gridSpan w:val="3"/>
            <w:tcBorders>
              <w:bottom w:val="dashed" w:sz="4" w:space="0" w:color="auto"/>
            </w:tcBorders>
          </w:tcPr>
          <w:p w14:paraId="3C4391E7" w14:textId="77777777" w:rsidR="00760F0E" w:rsidRPr="003D4361" w:rsidRDefault="00760F0E" w:rsidP="00CF6D36">
            <w:pPr>
              <w:spacing w:line="288" w:lineRule="auto"/>
              <w:rPr>
                <w:bCs/>
                <w:i/>
                <w:lang w:val="nl-NL"/>
              </w:rPr>
            </w:pPr>
            <w:r w:rsidRPr="003D4361">
              <w:rPr>
                <w:b/>
                <w:bCs/>
                <w:lang w:val="nl-NL"/>
              </w:rPr>
              <w:t>1. Khởi động.</w:t>
            </w:r>
          </w:p>
          <w:p w14:paraId="0741195F" w14:textId="77777777" w:rsidR="00760F0E" w:rsidRPr="003D4361" w:rsidRDefault="00760F0E" w:rsidP="00CF6D36">
            <w:pPr>
              <w:spacing w:line="288" w:lineRule="auto"/>
              <w:rPr>
                <w:lang w:val="nl-NL"/>
              </w:rPr>
            </w:pPr>
            <w:r w:rsidRPr="003D4361">
              <w:rPr>
                <w:b/>
                <w:bCs/>
                <w:lang w:val="nl-NL"/>
              </w:rPr>
              <w:t xml:space="preserve">a)Mục tiêu: </w:t>
            </w:r>
            <w:r w:rsidRPr="003D4361">
              <w:rPr>
                <w:lang w:val="nl-NL"/>
              </w:rPr>
              <w:t xml:space="preserve">: </w:t>
            </w:r>
            <w:r w:rsidRPr="00590B7C">
              <w:rPr>
                <w:lang w:val="nl-NL"/>
              </w:rPr>
              <w:t xml:space="preserve">: Khơi gợi những hiểu biết đã có của HS về tuổi trưởng thành và tuổi già </w:t>
            </w:r>
            <w:r w:rsidRPr="00590B7C">
              <w:rPr>
                <w:lang w:val="nl-NL"/>
              </w:rPr>
              <w:lastRenderedPageBreak/>
              <w:t>để dẫn dắt vào tiết học mới.</w:t>
            </w:r>
          </w:p>
          <w:p w14:paraId="67770BCE" w14:textId="77777777" w:rsidR="00760F0E" w:rsidRDefault="00760F0E" w:rsidP="00CF6D36">
            <w:pPr>
              <w:spacing w:line="288" w:lineRule="auto"/>
              <w:rPr>
                <w:lang w:val="nl-NL"/>
              </w:rPr>
            </w:pPr>
            <w:r w:rsidRPr="003D4361">
              <w:rPr>
                <w:b/>
                <w:bCs/>
                <w:lang w:val="nl-NL"/>
              </w:rPr>
              <w:t xml:space="preserve">b)Phương pháp và kĩ thuật dạy học: </w:t>
            </w:r>
            <w:r w:rsidRPr="00787E89">
              <w:rPr>
                <w:lang w:val="nl-NL"/>
              </w:rPr>
              <w:t>: Phương pháp trò chơi.</w:t>
            </w:r>
          </w:p>
          <w:p w14:paraId="5D0CC3D0" w14:textId="77777777" w:rsidR="00760F0E" w:rsidRPr="003D4361" w:rsidRDefault="00760F0E" w:rsidP="00CF6D36">
            <w:pPr>
              <w:spacing w:line="288" w:lineRule="auto"/>
              <w:rPr>
                <w:rFonts w:eastAsia="Calibri"/>
              </w:rPr>
            </w:pPr>
            <w:r w:rsidRPr="003D4361">
              <w:rPr>
                <w:b/>
                <w:bCs/>
                <w:lang w:val="nl-NL"/>
              </w:rPr>
              <w:t>c)Tiến trình tổ chức hoạt động:</w:t>
            </w:r>
          </w:p>
        </w:tc>
      </w:tr>
      <w:tr w:rsidR="00760F0E" w:rsidRPr="003D4361" w14:paraId="21F554FE" w14:textId="77777777" w:rsidTr="00CF6D36">
        <w:tc>
          <w:tcPr>
            <w:tcW w:w="5495" w:type="dxa"/>
            <w:tcBorders>
              <w:bottom w:val="dashed" w:sz="4" w:space="0" w:color="auto"/>
            </w:tcBorders>
          </w:tcPr>
          <w:p w14:paraId="7C0D7EFD" w14:textId="77777777" w:rsidR="00760F0E" w:rsidRPr="00590B7C" w:rsidRDefault="00760F0E" w:rsidP="00590B7C">
            <w:pPr>
              <w:spacing w:line="288" w:lineRule="auto"/>
              <w:jc w:val="both"/>
              <w:rPr>
                <w:bCs/>
                <w:lang w:val="nl-NL"/>
              </w:rPr>
            </w:pPr>
            <w:r w:rsidRPr="003D4361">
              <w:rPr>
                <w:bCs/>
                <w:lang w:val="nl-NL"/>
              </w:rPr>
              <w:lastRenderedPageBreak/>
              <w:t xml:space="preserve">- </w:t>
            </w:r>
            <w:r w:rsidRPr="00590B7C">
              <w:rPr>
                <w:bCs/>
                <w:lang w:val="nl-NL"/>
              </w:rPr>
              <w:t>GV tổ chức cho HS chia sẻ những gì bản thân biết về đặc điểm, sự đóng góp của một số thành viên trong gia đình mà các em cho là đang ở độ tuổi trưởng thành, tuổi già. GV khuyến khích HS đưa ra được càng nhiều đặc điểm càng tốt theo sự hiểu biết của các em. GV không nhận xét đúng, sai.</w:t>
            </w:r>
          </w:p>
          <w:p w14:paraId="2CCDBAD4" w14:textId="77777777" w:rsidR="00760F0E" w:rsidRPr="00590B7C" w:rsidRDefault="00760F0E" w:rsidP="00590B7C">
            <w:pPr>
              <w:spacing w:line="288" w:lineRule="auto"/>
              <w:jc w:val="both"/>
              <w:rPr>
                <w:bCs/>
                <w:lang w:val="nl-NL"/>
              </w:rPr>
            </w:pPr>
            <w:r w:rsidRPr="00590B7C">
              <w:rPr>
                <w:rFonts w:ascii="Cambria Math" w:hAnsi="Cambria Math" w:cs="Cambria Math"/>
                <w:bCs/>
                <w:lang w:val="nl-NL"/>
              </w:rPr>
              <w:t>‒</w:t>
            </w:r>
            <w:r w:rsidRPr="00590B7C">
              <w:rPr>
                <w:bCs/>
                <w:lang w:val="nl-NL"/>
              </w:rPr>
              <w:t xml:space="preserve"> GV mời một số HS chia sẻ trước lớp.</w:t>
            </w:r>
          </w:p>
          <w:p w14:paraId="6B8527DC" w14:textId="77777777" w:rsidR="00760F0E" w:rsidRPr="00590B7C" w:rsidRDefault="00760F0E" w:rsidP="00590B7C">
            <w:pPr>
              <w:spacing w:line="288" w:lineRule="auto"/>
              <w:jc w:val="both"/>
              <w:rPr>
                <w:bCs/>
                <w:lang w:val="nl-NL"/>
              </w:rPr>
            </w:pPr>
            <w:r w:rsidRPr="00590B7C">
              <w:rPr>
                <w:rFonts w:ascii="Cambria Math" w:hAnsi="Cambria Math" w:cs="Cambria Math"/>
                <w:bCs/>
                <w:lang w:val="nl-NL"/>
              </w:rPr>
              <w:t>‒</w:t>
            </w:r>
            <w:r w:rsidRPr="00590B7C">
              <w:rPr>
                <w:bCs/>
                <w:lang w:val="nl-NL"/>
              </w:rPr>
              <w:t xml:space="preserve"> GV mời các HS khác bổ sung.</w:t>
            </w:r>
          </w:p>
          <w:p w14:paraId="6E5722BF" w14:textId="77777777" w:rsidR="00760F0E" w:rsidRPr="003D4361" w:rsidRDefault="00760F0E" w:rsidP="00590B7C">
            <w:pPr>
              <w:spacing w:line="288" w:lineRule="auto"/>
              <w:jc w:val="both"/>
              <w:rPr>
                <w:bCs/>
                <w:lang w:val="nl-NL"/>
              </w:rPr>
            </w:pPr>
            <w:r w:rsidRPr="00590B7C">
              <w:rPr>
                <w:rFonts w:ascii="Cambria Math" w:hAnsi="Cambria Math" w:cs="Cambria Math"/>
                <w:bCs/>
                <w:lang w:val="nl-NL"/>
              </w:rPr>
              <w:t>‒</w:t>
            </w:r>
            <w:r w:rsidRPr="00590B7C">
              <w:rPr>
                <w:bCs/>
                <w:lang w:val="nl-NL"/>
              </w:rPr>
              <w:t xml:space="preserve"> GV tổng kết và dẫn dắt vào tiết 3 và 4 của bài học</w:t>
            </w:r>
          </w:p>
        </w:tc>
        <w:tc>
          <w:tcPr>
            <w:tcW w:w="4783" w:type="dxa"/>
            <w:gridSpan w:val="2"/>
            <w:tcBorders>
              <w:bottom w:val="dashed" w:sz="4" w:space="0" w:color="auto"/>
            </w:tcBorders>
          </w:tcPr>
          <w:p w14:paraId="1FDCF518" w14:textId="77777777" w:rsidR="00760F0E" w:rsidRPr="00590B7C" w:rsidRDefault="00760F0E" w:rsidP="00590B7C">
            <w:pPr>
              <w:spacing w:line="288" w:lineRule="auto"/>
              <w:jc w:val="both"/>
              <w:rPr>
                <w:lang w:val="nl-NL"/>
              </w:rPr>
            </w:pPr>
            <w:r w:rsidRPr="00590B7C">
              <w:rPr>
                <w:lang w:val="nl-NL"/>
              </w:rPr>
              <w:t>− HS thực hiện theo các hướng dẫn của GV.</w:t>
            </w:r>
          </w:p>
          <w:p w14:paraId="7AB36F5C" w14:textId="77777777" w:rsidR="00760F0E" w:rsidRPr="00590B7C" w:rsidRDefault="00760F0E" w:rsidP="00590B7C">
            <w:pPr>
              <w:spacing w:line="288" w:lineRule="auto"/>
              <w:jc w:val="both"/>
              <w:rPr>
                <w:lang w:val="nl-NL"/>
              </w:rPr>
            </w:pPr>
          </w:p>
          <w:p w14:paraId="50C40DDD" w14:textId="77777777" w:rsidR="00760F0E" w:rsidRPr="00590B7C" w:rsidRDefault="00760F0E" w:rsidP="00590B7C">
            <w:pPr>
              <w:spacing w:line="288" w:lineRule="auto"/>
              <w:jc w:val="both"/>
              <w:rPr>
                <w:lang w:val="nl-NL"/>
              </w:rPr>
            </w:pPr>
          </w:p>
          <w:p w14:paraId="0C54B16D" w14:textId="77777777" w:rsidR="00760F0E" w:rsidRPr="00590B7C" w:rsidRDefault="00760F0E" w:rsidP="00590B7C">
            <w:pPr>
              <w:spacing w:line="288" w:lineRule="auto"/>
              <w:jc w:val="both"/>
              <w:rPr>
                <w:lang w:val="nl-NL"/>
              </w:rPr>
            </w:pPr>
          </w:p>
          <w:p w14:paraId="282769C8" w14:textId="77777777" w:rsidR="00760F0E" w:rsidRPr="00590B7C" w:rsidRDefault="00760F0E" w:rsidP="00590B7C">
            <w:pPr>
              <w:spacing w:line="288" w:lineRule="auto"/>
              <w:jc w:val="both"/>
              <w:rPr>
                <w:lang w:val="nl-NL"/>
              </w:rPr>
            </w:pPr>
          </w:p>
          <w:p w14:paraId="0B11E691" w14:textId="77777777" w:rsidR="00760F0E" w:rsidRPr="00590B7C" w:rsidRDefault="00760F0E" w:rsidP="00590B7C">
            <w:pPr>
              <w:spacing w:line="288" w:lineRule="auto"/>
              <w:jc w:val="both"/>
              <w:rPr>
                <w:lang w:val="nl-NL"/>
              </w:rPr>
            </w:pPr>
          </w:p>
          <w:p w14:paraId="48C6F209" w14:textId="77777777" w:rsidR="00760F0E" w:rsidRPr="00590B7C" w:rsidRDefault="00760F0E" w:rsidP="00590B7C">
            <w:pPr>
              <w:spacing w:line="288" w:lineRule="auto"/>
              <w:jc w:val="both"/>
              <w:rPr>
                <w:lang w:val="nl-NL"/>
              </w:rPr>
            </w:pPr>
            <w:r w:rsidRPr="00590B7C">
              <w:rPr>
                <w:lang w:val="nl-NL"/>
              </w:rPr>
              <w:t>− Đại diện 3 – 5 HS chia sẻ trước lớp.</w:t>
            </w:r>
          </w:p>
          <w:p w14:paraId="1340274D" w14:textId="77777777" w:rsidR="00760F0E" w:rsidRPr="00590B7C" w:rsidRDefault="00760F0E" w:rsidP="00590B7C">
            <w:pPr>
              <w:spacing w:line="288" w:lineRule="auto"/>
              <w:jc w:val="both"/>
              <w:rPr>
                <w:lang w:val="nl-NL"/>
              </w:rPr>
            </w:pPr>
            <w:r w:rsidRPr="00590B7C">
              <w:rPr>
                <w:lang w:val="nl-NL"/>
              </w:rPr>
              <w:t>− Các HS khác bổ sung (nếu có).</w:t>
            </w:r>
          </w:p>
          <w:p w14:paraId="1F307B42" w14:textId="77777777" w:rsidR="00760F0E" w:rsidRPr="003D4361" w:rsidRDefault="00760F0E" w:rsidP="00590B7C">
            <w:pPr>
              <w:spacing w:line="288" w:lineRule="auto"/>
              <w:jc w:val="both"/>
              <w:rPr>
                <w:rFonts w:eastAsia="Calibri"/>
                <w:szCs w:val="28"/>
                <w:lang w:val="nl-NL"/>
              </w:rPr>
            </w:pPr>
            <w:r w:rsidRPr="00590B7C">
              <w:rPr>
                <w:lang w:val="nl-NL"/>
              </w:rPr>
              <w:t>− HS lắng nghe.</w:t>
            </w:r>
          </w:p>
        </w:tc>
      </w:tr>
      <w:tr w:rsidR="00760F0E" w:rsidRPr="003D4361" w14:paraId="7A54C0BD" w14:textId="77777777" w:rsidTr="00CF6D36">
        <w:tc>
          <w:tcPr>
            <w:tcW w:w="10278" w:type="dxa"/>
            <w:gridSpan w:val="3"/>
            <w:tcBorders>
              <w:top w:val="dashed" w:sz="4" w:space="0" w:color="auto"/>
              <w:bottom w:val="dashed" w:sz="4" w:space="0" w:color="auto"/>
            </w:tcBorders>
          </w:tcPr>
          <w:p w14:paraId="5BCA48B9" w14:textId="77777777" w:rsidR="00760F0E" w:rsidRPr="003D4361" w:rsidRDefault="00760F0E" w:rsidP="00CF6D36">
            <w:pPr>
              <w:spacing w:line="288" w:lineRule="auto"/>
              <w:rPr>
                <w:b/>
                <w:bCs/>
                <w:iCs/>
                <w:lang w:val="nl-NL"/>
              </w:rPr>
            </w:pPr>
            <w:r w:rsidRPr="003D4361">
              <w:rPr>
                <w:b/>
                <w:bCs/>
                <w:iCs/>
                <w:lang w:val="nl-NL"/>
              </w:rPr>
              <w:t>2.</w:t>
            </w:r>
            <w:r>
              <w:rPr>
                <w:b/>
                <w:bCs/>
                <w:iCs/>
                <w:lang w:val="nl-NL"/>
              </w:rPr>
              <w:t xml:space="preserve"> </w:t>
            </w:r>
            <w:r w:rsidRPr="003D4361">
              <w:rPr>
                <w:b/>
                <w:bCs/>
                <w:iCs/>
                <w:lang w:val="nl-NL"/>
              </w:rPr>
              <w:t xml:space="preserve">Hoạt động khám phá và hình thành kiến thức: </w:t>
            </w:r>
            <w:r w:rsidRPr="00BF762D">
              <w:rPr>
                <w:b/>
                <w:bCs/>
                <w:iCs/>
                <w:lang w:val="nl-NL"/>
              </w:rPr>
              <w:t>:</w:t>
            </w:r>
            <w:r w:rsidRPr="00590B7C">
              <w:rPr>
                <w:b/>
                <w:bCs/>
                <w:iCs/>
                <w:lang w:val="nl-NL"/>
              </w:rPr>
              <w:tab/>
            </w:r>
          </w:p>
        </w:tc>
      </w:tr>
      <w:tr w:rsidR="00760F0E" w:rsidRPr="003D4361" w14:paraId="0A4C2C27" w14:textId="77777777" w:rsidTr="00CF6D36">
        <w:tc>
          <w:tcPr>
            <w:tcW w:w="10278" w:type="dxa"/>
            <w:gridSpan w:val="3"/>
            <w:tcBorders>
              <w:top w:val="dashed" w:sz="4" w:space="0" w:color="auto"/>
              <w:bottom w:val="dashed" w:sz="4" w:space="0" w:color="auto"/>
            </w:tcBorders>
          </w:tcPr>
          <w:p w14:paraId="20730334" w14:textId="77777777" w:rsidR="00760F0E" w:rsidRDefault="00760F0E" w:rsidP="00CF6D36">
            <w:pPr>
              <w:spacing w:line="288" w:lineRule="auto"/>
              <w:rPr>
                <w:b/>
                <w:bCs/>
              </w:rPr>
            </w:pPr>
            <w:r>
              <w:rPr>
                <w:b/>
                <w:bCs/>
              </w:rPr>
              <w:t xml:space="preserve">2.1- </w:t>
            </w:r>
            <w:r w:rsidRPr="00590B7C">
              <w:rPr>
                <w:b/>
                <w:bCs/>
                <w:iCs/>
                <w:lang w:val="nl-NL"/>
              </w:rPr>
              <w:t>Hoạt động 1: Tìm hiểu về tuổi trưởng thành</w:t>
            </w:r>
            <w:r w:rsidRPr="003D4361">
              <w:rPr>
                <w:b/>
                <w:bCs/>
              </w:rPr>
              <w:t xml:space="preserve"> </w:t>
            </w:r>
          </w:p>
          <w:p w14:paraId="774EB522" w14:textId="77777777" w:rsidR="00760F0E" w:rsidRDefault="00760F0E" w:rsidP="00CF6D36">
            <w:pPr>
              <w:spacing w:line="288" w:lineRule="auto"/>
            </w:pPr>
            <w:r w:rsidRPr="003D4361">
              <w:rPr>
                <w:b/>
                <w:bCs/>
              </w:rPr>
              <w:t xml:space="preserve">Mục tiêu: </w:t>
            </w:r>
            <w:r w:rsidRPr="00590B7C">
              <w:t>HS nêu được đặc điểm nổi bật và những đóng góp cho gia đình và xã hội của tuổi trưởng thành; liên hệ, chia sẻ những đóng góp cho gia đình, xã hội của tuổi trưởng thành mà bản thân quan sát được từ gia đình, dòng họ của mình.</w:t>
            </w:r>
          </w:p>
          <w:p w14:paraId="2187D1FD" w14:textId="77777777" w:rsidR="00760F0E" w:rsidRDefault="00760F0E" w:rsidP="00CF6D36">
            <w:pPr>
              <w:spacing w:line="288" w:lineRule="auto"/>
            </w:pPr>
            <w:r w:rsidRPr="003D4361">
              <w:rPr>
                <w:b/>
                <w:bCs/>
              </w:rPr>
              <w:t xml:space="preserve">–Phương pháp và kĩ thuật dạy học: </w:t>
            </w:r>
            <w:r w:rsidRPr="00BF762D">
              <w:t xml:space="preserve">: </w:t>
            </w:r>
            <w:r w:rsidRPr="00590B7C">
              <w:t>Phương pháp nêu và giải quyết vấn đề, phương pháp trực quan, phương pháp dạy học hợp tác.</w:t>
            </w:r>
          </w:p>
          <w:p w14:paraId="728F9B77" w14:textId="77777777" w:rsidR="00760F0E" w:rsidRPr="003D4361" w:rsidRDefault="00760F0E" w:rsidP="00CF6D36">
            <w:pPr>
              <w:spacing w:line="288" w:lineRule="auto"/>
              <w:rPr>
                <w:b/>
                <w:bCs/>
              </w:rPr>
            </w:pPr>
            <w:r w:rsidRPr="003D4361">
              <w:rPr>
                <w:b/>
                <w:bCs/>
              </w:rPr>
              <w:t>–Tiến trình tổ chức hoạt động:</w:t>
            </w:r>
          </w:p>
        </w:tc>
      </w:tr>
      <w:tr w:rsidR="00760F0E" w:rsidRPr="003D4361" w14:paraId="21AD1CA1" w14:textId="77777777" w:rsidTr="00CF6D36">
        <w:tc>
          <w:tcPr>
            <w:tcW w:w="5495" w:type="dxa"/>
            <w:tcBorders>
              <w:top w:val="dashed" w:sz="4" w:space="0" w:color="auto"/>
              <w:bottom w:val="dashed" w:sz="4" w:space="0" w:color="auto"/>
            </w:tcBorders>
          </w:tcPr>
          <w:p w14:paraId="27469AD4" w14:textId="77777777" w:rsidR="00760F0E" w:rsidRDefault="00760F0E" w:rsidP="00590B7C">
            <w:pPr>
              <w:spacing w:line="288" w:lineRule="auto"/>
              <w:jc w:val="both"/>
            </w:pPr>
            <w:r w:rsidRPr="003D4361">
              <w:t xml:space="preserve">- </w:t>
            </w:r>
            <w:r>
              <w:t>GV chia lớp thành các nhóm và tổ chức cho HS quan sát hình 7 (SGK trang 84), đọc nội dung trong hộp thông tin, thảo luận nhóm để thực hiện yêu cầu: Cho biết những đặc điểm nổi bật của tuổi trưởng thành.</w:t>
            </w:r>
          </w:p>
          <w:p w14:paraId="5AAE7581" w14:textId="77777777" w:rsidR="00760F0E" w:rsidRDefault="00760F0E" w:rsidP="00590B7C">
            <w:pPr>
              <w:spacing w:line="288" w:lineRule="auto"/>
              <w:jc w:val="both"/>
            </w:pPr>
            <w:r>
              <w:t>–GV khuyến khích HS viết, vẽ những đặc điểm nổi bật ở tuổi trưởng thành bằng sơ đồ tư duy.</w:t>
            </w:r>
          </w:p>
          <w:p w14:paraId="71DEC26F" w14:textId="77777777" w:rsidR="00760F0E" w:rsidRDefault="00760F0E" w:rsidP="00590B7C">
            <w:pPr>
              <w:spacing w:line="288" w:lineRule="auto"/>
              <w:jc w:val="both"/>
            </w:pPr>
          </w:p>
          <w:p w14:paraId="09D5FDBC" w14:textId="77777777" w:rsidR="00760F0E" w:rsidRDefault="00760F0E" w:rsidP="00590B7C">
            <w:pPr>
              <w:spacing w:line="288" w:lineRule="auto"/>
              <w:jc w:val="both"/>
            </w:pPr>
            <w:r>
              <w:t>–GV mời HS đại diện các nhóm lên trình bày trước lớp.</w:t>
            </w:r>
          </w:p>
          <w:p w14:paraId="7173CDDD" w14:textId="77777777" w:rsidR="00760F0E" w:rsidRDefault="00760F0E" w:rsidP="00590B7C">
            <w:pPr>
              <w:spacing w:line="288" w:lineRule="auto"/>
              <w:jc w:val="both"/>
            </w:pPr>
            <w:r>
              <w:t xml:space="preserve">GV yêu cầu HS: Kể thêm một số đặc điểm và những đóng góp cho gia đình, xã hội của tuổi </w:t>
            </w:r>
            <w:r>
              <w:lastRenderedPageBreak/>
              <w:t>trưởng thành mà em quan sát được từ gia đình, dòng họ của mình.</w:t>
            </w:r>
          </w:p>
          <w:p w14:paraId="02AD9CD0" w14:textId="77777777" w:rsidR="00760F0E" w:rsidRDefault="00760F0E" w:rsidP="00590B7C">
            <w:pPr>
              <w:spacing w:line="288" w:lineRule="auto"/>
              <w:jc w:val="both"/>
            </w:pPr>
            <w:r>
              <w:t>− GV nhận xét và hướng dẫn HS rút ra kết luận.</w:t>
            </w:r>
          </w:p>
          <w:p w14:paraId="59657F0C" w14:textId="77777777" w:rsidR="00760F0E" w:rsidRDefault="00760F0E" w:rsidP="00590B7C">
            <w:pPr>
              <w:spacing w:line="288" w:lineRule="auto"/>
              <w:jc w:val="both"/>
            </w:pPr>
          </w:p>
          <w:p w14:paraId="25C7E500" w14:textId="77777777" w:rsidR="00760F0E" w:rsidRDefault="00760F0E" w:rsidP="00590B7C">
            <w:pPr>
              <w:spacing w:line="288" w:lineRule="auto"/>
              <w:jc w:val="both"/>
            </w:pPr>
          </w:p>
          <w:p w14:paraId="00A9023A" w14:textId="77777777" w:rsidR="00760F0E" w:rsidRDefault="00760F0E" w:rsidP="00590B7C">
            <w:pPr>
              <w:spacing w:line="288" w:lineRule="auto"/>
              <w:jc w:val="both"/>
            </w:pPr>
          </w:p>
          <w:p w14:paraId="6EC71AA6" w14:textId="77777777" w:rsidR="00760F0E" w:rsidRDefault="00760F0E" w:rsidP="00590B7C">
            <w:pPr>
              <w:spacing w:line="288" w:lineRule="auto"/>
              <w:jc w:val="both"/>
            </w:pPr>
          </w:p>
          <w:p w14:paraId="67563941" w14:textId="77777777" w:rsidR="00760F0E" w:rsidRDefault="00760F0E" w:rsidP="00590B7C">
            <w:pPr>
              <w:spacing w:line="288" w:lineRule="auto"/>
              <w:jc w:val="both"/>
            </w:pPr>
          </w:p>
          <w:p w14:paraId="71DF6E04" w14:textId="77777777" w:rsidR="00760F0E" w:rsidRDefault="00760F0E" w:rsidP="00590B7C">
            <w:pPr>
              <w:spacing w:line="288" w:lineRule="auto"/>
              <w:jc w:val="both"/>
            </w:pPr>
          </w:p>
          <w:p w14:paraId="238C95E0" w14:textId="77777777" w:rsidR="00760F0E" w:rsidRDefault="00760F0E" w:rsidP="00590B7C">
            <w:pPr>
              <w:spacing w:line="288" w:lineRule="auto"/>
              <w:jc w:val="both"/>
            </w:pPr>
          </w:p>
          <w:p w14:paraId="635E871E" w14:textId="77777777" w:rsidR="00760F0E" w:rsidRDefault="00760F0E" w:rsidP="00590B7C">
            <w:pPr>
              <w:spacing w:line="288" w:lineRule="auto"/>
              <w:jc w:val="both"/>
            </w:pPr>
          </w:p>
          <w:p w14:paraId="3C727472" w14:textId="77777777" w:rsidR="00760F0E" w:rsidRDefault="00760F0E" w:rsidP="00590B7C">
            <w:pPr>
              <w:spacing w:line="288" w:lineRule="auto"/>
              <w:jc w:val="both"/>
            </w:pPr>
          </w:p>
          <w:p w14:paraId="0DEA1E7F" w14:textId="77777777" w:rsidR="00760F0E" w:rsidRDefault="00760F0E" w:rsidP="00590B7C">
            <w:pPr>
              <w:spacing w:line="288" w:lineRule="auto"/>
              <w:jc w:val="both"/>
            </w:pPr>
          </w:p>
          <w:p w14:paraId="69A0A2E2" w14:textId="77777777" w:rsidR="00760F0E" w:rsidRDefault="00760F0E" w:rsidP="00590B7C">
            <w:pPr>
              <w:spacing w:line="288" w:lineRule="auto"/>
              <w:jc w:val="both"/>
            </w:pPr>
          </w:p>
          <w:p w14:paraId="5295B382" w14:textId="77777777" w:rsidR="00760F0E" w:rsidRDefault="00760F0E" w:rsidP="00590B7C">
            <w:pPr>
              <w:spacing w:line="288" w:lineRule="auto"/>
              <w:jc w:val="both"/>
            </w:pPr>
          </w:p>
          <w:p w14:paraId="54146249" w14:textId="77777777" w:rsidR="00760F0E" w:rsidRDefault="00760F0E" w:rsidP="00590B7C">
            <w:pPr>
              <w:spacing w:line="288" w:lineRule="auto"/>
              <w:jc w:val="both"/>
            </w:pPr>
          </w:p>
          <w:p w14:paraId="2D0B5F1D" w14:textId="77777777" w:rsidR="00760F0E" w:rsidRPr="003D4361" w:rsidRDefault="00760F0E" w:rsidP="00590B7C">
            <w:pPr>
              <w:spacing w:line="288" w:lineRule="auto"/>
              <w:jc w:val="both"/>
            </w:pPr>
            <w:r w:rsidRPr="00590B7C">
              <w:t>– GV yêu cầu HS tìm ra những từ khoá quan trọng của tuổi trưởng thành.</w:t>
            </w:r>
          </w:p>
        </w:tc>
        <w:tc>
          <w:tcPr>
            <w:tcW w:w="4783" w:type="dxa"/>
            <w:gridSpan w:val="2"/>
            <w:tcBorders>
              <w:top w:val="dashed" w:sz="4" w:space="0" w:color="auto"/>
              <w:bottom w:val="dashed" w:sz="4" w:space="0" w:color="auto"/>
            </w:tcBorders>
          </w:tcPr>
          <w:p w14:paraId="284CB826" w14:textId="77777777" w:rsidR="00760F0E" w:rsidRPr="00590B7C" w:rsidRDefault="00760F0E" w:rsidP="00590B7C">
            <w:pPr>
              <w:spacing w:line="288" w:lineRule="auto"/>
              <w:jc w:val="both"/>
              <w:rPr>
                <w:rFonts w:eastAsia="Calibri"/>
                <w:szCs w:val="28"/>
              </w:rPr>
            </w:pPr>
            <w:r w:rsidRPr="00590B7C">
              <w:rPr>
                <w:rFonts w:eastAsia="Calibri"/>
                <w:szCs w:val="28"/>
              </w:rPr>
              <w:lastRenderedPageBreak/>
              <w:t>–HS chia nhóm, thực hiện các yêu cầu theo sự hướng dẫn của GV.</w:t>
            </w:r>
          </w:p>
          <w:p w14:paraId="224150C4" w14:textId="77777777" w:rsidR="00760F0E" w:rsidRPr="00590B7C" w:rsidRDefault="00760F0E" w:rsidP="00590B7C">
            <w:pPr>
              <w:spacing w:line="288" w:lineRule="auto"/>
              <w:jc w:val="both"/>
              <w:rPr>
                <w:rFonts w:eastAsia="Calibri"/>
                <w:szCs w:val="28"/>
              </w:rPr>
            </w:pPr>
          </w:p>
          <w:p w14:paraId="3EC42334" w14:textId="77777777" w:rsidR="00760F0E" w:rsidRPr="00590B7C" w:rsidRDefault="00760F0E" w:rsidP="00590B7C">
            <w:pPr>
              <w:spacing w:line="288" w:lineRule="auto"/>
              <w:jc w:val="both"/>
              <w:rPr>
                <w:rFonts w:eastAsia="Calibri"/>
                <w:szCs w:val="28"/>
              </w:rPr>
            </w:pPr>
          </w:p>
          <w:p w14:paraId="05875DFB" w14:textId="77777777" w:rsidR="00760F0E" w:rsidRPr="00590B7C" w:rsidRDefault="00760F0E" w:rsidP="00590B7C">
            <w:pPr>
              <w:spacing w:line="288" w:lineRule="auto"/>
              <w:jc w:val="both"/>
              <w:rPr>
                <w:rFonts w:eastAsia="Calibri"/>
                <w:szCs w:val="28"/>
              </w:rPr>
            </w:pPr>
          </w:p>
          <w:p w14:paraId="352D22BA" w14:textId="77777777" w:rsidR="00760F0E" w:rsidRPr="00590B7C" w:rsidRDefault="00760F0E" w:rsidP="00590B7C">
            <w:pPr>
              <w:spacing w:line="288" w:lineRule="auto"/>
              <w:jc w:val="both"/>
              <w:rPr>
                <w:rFonts w:eastAsia="Calibri"/>
                <w:szCs w:val="28"/>
              </w:rPr>
            </w:pPr>
            <w:r w:rsidRPr="00590B7C">
              <w:rPr>
                <w:rFonts w:eastAsia="Calibri"/>
                <w:szCs w:val="28"/>
              </w:rPr>
              <w:t>–Từng nhóm viết, vẽ đặc điểm nổi bật ở tuổi trưởng thành bằng sơ đồ tư duy trên giấy khổ A4, A3 hoặc A0 tuỳ điều kiện của lớp, trường.</w:t>
            </w:r>
          </w:p>
          <w:p w14:paraId="1F9A0A6C" w14:textId="77777777" w:rsidR="00760F0E" w:rsidRDefault="00760F0E" w:rsidP="00590B7C">
            <w:pPr>
              <w:spacing w:line="288" w:lineRule="auto"/>
              <w:jc w:val="both"/>
              <w:rPr>
                <w:rFonts w:eastAsia="Calibri"/>
                <w:szCs w:val="28"/>
              </w:rPr>
            </w:pPr>
            <w:r w:rsidRPr="00590B7C">
              <w:rPr>
                <w:rFonts w:eastAsia="Calibri"/>
                <w:szCs w:val="28"/>
              </w:rPr>
              <w:t>–HS đại diện nhóm lên chia sẻ sản phẩm của nhóm.</w:t>
            </w:r>
          </w:p>
          <w:p w14:paraId="738E8455" w14:textId="77777777" w:rsidR="00760F0E" w:rsidRPr="00590B7C" w:rsidRDefault="00760F0E" w:rsidP="00590B7C">
            <w:pPr>
              <w:spacing w:line="288" w:lineRule="auto"/>
              <w:jc w:val="both"/>
              <w:rPr>
                <w:rFonts w:eastAsia="Calibri"/>
                <w:szCs w:val="28"/>
              </w:rPr>
            </w:pPr>
            <w:r w:rsidRPr="00590B7C">
              <w:rPr>
                <w:rFonts w:eastAsia="Calibri"/>
                <w:szCs w:val="28"/>
              </w:rPr>
              <w:t>– HS trả lời.</w:t>
            </w:r>
          </w:p>
          <w:p w14:paraId="3D77AC70" w14:textId="77777777" w:rsidR="00760F0E" w:rsidRPr="00590B7C" w:rsidRDefault="00760F0E" w:rsidP="00590B7C">
            <w:pPr>
              <w:spacing w:line="288" w:lineRule="auto"/>
              <w:jc w:val="both"/>
              <w:rPr>
                <w:rFonts w:eastAsia="Calibri"/>
                <w:szCs w:val="28"/>
              </w:rPr>
            </w:pPr>
            <w:r w:rsidRPr="00590B7C">
              <w:rPr>
                <w:rFonts w:eastAsia="Calibri"/>
                <w:szCs w:val="28"/>
              </w:rPr>
              <w:t xml:space="preserve">− Các nhóm khác nhận xét, bổ sung và </w:t>
            </w:r>
            <w:r w:rsidRPr="00590B7C">
              <w:rPr>
                <w:rFonts w:eastAsia="Calibri"/>
                <w:szCs w:val="28"/>
              </w:rPr>
              <w:lastRenderedPageBreak/>
              <w:t>đặt câu hỏi (nếu có).</w:t>
            </w:r>
          </w:p>
          <w:p w14:paraId="331F0C65" w14:textId="77777777" w:rsidR="00760F0E" w:rsidRPr="00590B7C" w:rsidRDefault="00760F0E" w:rsidP="00590B7C">
            <w:pPr>
              <w:spacing w:line="288" w:lineRule="auto"/>
              <w:jc w:val="both"/>
              <w:rPr>
                <w:rFonts w:eastAsia="Calibri"/>
                <w:szCs w:val="28"/>
              </w:rPr>
            </w:pPr>
          </w:p>
          <w:p w14:paraId="492B5203" w14:textId="77777777" w:rsidR="00760F0E" w:rsidRPr="00590B7C" w:rsidRDefault="00760F0E" w:rsidP="00590B7C">
            <w:pPr>
              <w:spacing w:line="288" w:lineRule="auto"/>
              <w:jc w:val="both"/>
              <w:rPr>
                <w:rFonts w:eastAsia="Calibri"/>
                <w:szCs w:val="28"/>
              </w:rPr>
            </w:pPr>
            <w:r w:rsidRPr="00590B7C">
              <w:rPr>
                <w:rFonts w:eastAsia="Calibri"/>
                <w:szCs w:val="28"/>
              </w:rPr>
              <w:t>− HS rút ra kết luận:</w:t>
            </w:r>
          </w:p>
          <w:p w14:paraId="1DF61655" w14:textId="77777777" w:rsidR="00760F0E" w:rsidRPr="00590B7C" w:rsidRDefault="00760F0E" w:rsidP="00590B7C">
            <w:pPr>
              <w:spacing w:line="288" w:lineRule="auto"/>
              <w:jc w:val="both"/>
              <w:rPr>
                <w:rFonts w:eastAsia="Calibri"/>
                <w:szCs w:val="28"/>
              </w:rPr>
            </w:pPr>
            <w:r w:rsidRPr="00590B7C">
              <w:rPr>
                <w:rFonts w:eastAsia="Calibri"/>
                <w:szCs w:val="28"/>
              </w:rPr>
              <w:t>+ Tuổi trưởng thành là lực lượng lao động chính tham gia hoạt động sản xuất, tạo ra của cải cho gia đình và xã hội. Trong những năm đầu của giai đoạn này, tầm vóc và thể lực của cơ thể đã đạt đến sự phát triển toàn diện; bắt đầu tự lập, có thể kết hôn và sinh con, chịu trách nhiệm với bản thân, gia đình và xã hội.</w:t>
            </w:r>
          </w:p>
          <w:p w14:paraId="04C37B2C" w14:textId="77777777" w:rsidR="00760F0E" w:rsidRPr="00590B7C" w:rsidRDefault="00760F0E" w:rsidP="00590B7C">
            <w:pPr>
              <w:spacing w:line="288" w:lineRule="auto"/>
              <w:jc w:val="both"/>
              <w:rPr>
                <w:rFonts w:eastAsia="Calibri"/>
                <w:szCs w:val="28"/>
              </w:rPr>
            </w:pPr>
            <w:r w:rsidRPr="00590B7C">
              <w:rPr>
                <w:rFonts w:eastAsia="Calibri"/>
                <w:szCs w:val="28"/>
              </w:rPr>
              <w:t>+ Từ 45 đến 60 tuổi là giai đoạn chuyển tiếp sang tuổi già, sức khoẻ bắt đầu có những thay đổi như dễ mệt mỏi, ốm đau,... nhưng vẫn đóng góp nhiều giá trị cho gia đình và xã hội.</w:t>
            </w:r>
          </w:p>
          <w:p w14:paraId="5A58F49D" w14:textId="77777777" w:rsidR="00760F0E" w:rsidRPr="003D4361" w:rsidRDefault="00760F0E" w:rsidP="00590B7C">
            <w:pPr>
              <w:spacing w:line="288" w:lineRule="auto"/>
              <w:jc w:val="both"/>
              <w:rPr>
                <w:rFonts w:eastAsia="Calibri"/>
                <w:szCs w:val="28"/>
              </w:rPr>
            </w:pPr>
            <w:r w:rsidRPr="00590B7C">
              <w:rPr>
                <w:rFonts w:eastAsia="Calibri"/>
                <w:szCs w:val="28"/>
              </w:rPr>
              <w:t>− HS lắng nghe và thực hiện.</w:t>
            </w:r>
          </w:p>
        </w:tc>
      </w:tr>
      <w:tr w:rsidR="00760F0E" w:rsidRPr="003D4361" w14:paraId="70FED1B8" w14:textId="77777777" w:rsidTr="00CF6D36">
        <w:tc>
          <w:tcPr>
            <w:tcW w:w="10278" w:type="dxa"/>
            <w:gridSpan w:val="3"/>
            <w:tcBorders>
              <w:top w:val="dashed" w:sz="4" w:space="0" w:color="auto"/>
              <w:bottom w:val="dashed" w:sz="4" w:space="0" w:color="auto"/>
            </w:tcBorders>
          </w:tcPr>
          <w:p w14:paraId="09300E0E" w14:textId="77777777" w:rsidR="00760F0E" w:rsidRDefault="00760F0E" w:rsidP="00CF6D36">
            <w:pPr>
              <w:spacing w:line="288" w:lineRule="auto"/>
              <w:ind w:right="52"/>
              <w:jc w:val="both"/>
              <w:rPr>
                <w:b/>
                <w:bCs/>
              </w:rPr>
            </w:pPr>
            <w:r w:rsidRPr="00590B7C">
              <w:rPr>
                <w:b/>
                <w:bCs/>
              </w:rPr>
              <w:lastRenderedPageBreak/>
              <w:t xml:space="preserve">2.2.Hoạt động 2: Tìm hiểu về tuổi già </w:t>
            </w:r>
          </w:p>
          <w:p w14:paraId="1397E018" w14:textId="77777777" w:rsidR="00760F0E" w:rsidRDefault="00760F0E" w:rsidP="00CF6D36">
            <w:pPr>
              <w:spacing w:line="288" w:lineRule="auto"/>
              <w:ind w:right="52"/>
              <w:jc w:val="both"/>
            </w:pPr>
            <w:r w:rsidRPr="00B8188D">
              <w:rPr>
                <w:b/>
                <w:bCs/>
              </w:rPr>
              <w:t xml:space="preserve">a)Mục tiêu: </w:t>
            </w:r>
            <w:r w:rsidRPr="00590B7C">
              <w:t>HS nêu được đặc điểm nổi bật và những đóng góp cho gia đình và xã hội của tuổi già; liên hệ, chia sẻ những đóng góp cho gia đình, xã hội của tuổi già mà em quan sát được từ gia đình, dòng họ của mình.</w:t>
            </w:r>
          </w:p>
          <w:p w14:paraId="447CA441" w14:textId="77777777" w:rsidR="00760F0E" w:rsidRDefault="00760F0E" w:rsidP="00CF6D36">
            <w:pPr>
              <w:spacing w:line="288" w:lineRule="auto"/>
              <w:ind w:right="52"/>
              <w:jc w:val="both"/>
            </w:pPr>
            <w:r w:rsidRPr="00B8188D">
              <w:rPr>
                <w:b/>
                <w:bCs/>
              </w:rPr>
              <w:t xml:space="preserve">b)Phương pháp và kĩ thuật dạy học: </w:t>
            </w:r>
            <w:r w:rsidRPr="00590B7C">
              <w:t>Phương pháp nêu và giải quyết vấn đề, phương pháp trực quan, phương pháp dạy học hợp tác.</w:t>
            </w:r>
          </w:p>
          <w:p w14:paraId="7CB6198B" w14:textId="77777777" w:rsidR="00760F0E" w:rsidRPr="003D4361" w:rsidRDefault="00760F0E" w:rsidP="00CF6D36">
            <w:pPr>
              <w:spacing w:line="288" w:lineRule="auto"/>
              <w:ind w:right="52"/>
              <w:jc w:val="both"/>
              <w:rPr>
                <w:rFonts w:eastAsia="Calibri"/>
                <w:szCs w:val="28"/>
              </w:rPr>
            </w:pPr>
            <w:r w:rsidRPr="00B8188D">
              <w:rPr>
                <w:b/>
                <w:bCs/>
              </w:rPr>
              <w:t>c)Tiến trình tổ chức hoạt động:</w:t>
            </w:r>
          </w:p>
        </w:tc>
      </w:tr>
      <w:tr w:rsidR="00760F0E" w:rsidRPr="003D4361" w14:paraId="64817545" w14:textId="77777777" w:rsidTr="00CF6D36">
        <w:tc>
          <w:tcPr>
            <w:tcW w:w="5495" w:type="dxa"/>
            <w:tcBorders>
              <w:top w:val="dashed" w:sz="4" w:space="0" w:color="auto"/>
              <w:bottom w:val="dashed" w:sz="4" w:space="0" w:color="auto"/>
            </w:tcBorders>
          </w:tcPr>
          <w:p w14:paraId="7AC07328" w14:textId="77777777" w:rsidR="00760F0E" w:rsidRDefault="00760F0E" w:rsidP="00590B7C">
            <w:pPr>
              <w:spacing w:line="288" w:lineRule="auto"/>
              <w:ind w:right="52"/>
              <w:jc w:val="both"/>
            </w:pPr>
            <w:r>
              <w:t>– GV chia lớp thành các nhóm và tổ chức cho HS quan sát hình 8 (SGK trang 84), đọc nội dung trong hộp thông tin, thảo luận nhóm để thực hiện yêu cầu: Cho biết những đặc điểm nổi bật của tuổi già.</w:t>
            </w:r>
          </w:p>
          <w:p w14:paraId="440EB45A" w14:textId="77777777" w:rsidR="00760F0E" w:rsidRDefault="00760F0E" w:rsidP="00590B7C">
            <w:pPr>
              <w:spacing w:line="288" w:lineRule="auto"/>
              <w:ind w:right="52"/>
              <w:jc w:val="both"/>
            </w:pPr>
            <w:r>
              <w:t>–GV khuyến khích HS viết, vẽ những đặc điểm nổi bật của tuổi già bằng sơ đồ tư duy.</w:t>
            </w:r>
          </w:p>
          <w:p w14:paraId="0329AD0D" w14:textId="77777777" w:rsidR="00760F0E" w:rsidRDefault="00760F0E" w:rsidP="00590B7C">
            <w:pPr>
              <w:spacing w:line="288" w:lineRule="auto"/>
              <w:ind w:right="52"/>
              <w:jc w:val="both"/>
            </w:pPr>
            <w:r>
              <w:t xml:space="preserve">–GV mời các HS đại diện nhóm lên trình bày trước lớp. HS các nhóm khác nhận xét, bổ </w:t>
            </w:r>
            <w:r>
              <w:lastRenderedPageBreak/>
              <w:t>sung và đặt câu hỏi.</w:t>
            </w:r>
          </w:p>
          <w:p w14:paraId="70E082B8" w14:textId="77777777" w:rsidR="00760F0E" w:rsidRDefault="00760F0E" w:rsidP="00590B7C">
            <w:pPr>
              <w:spacing w:line="288" w:lineRule="auto"/>
              <w:ind w:right="52"/>
              <w:jc w:val="both"/>
            </w:pPr>
          </w:p>
          <w:p w14:paraId="7003B31F" w14:textId="77777777" w:rsidR="00760F0E" w:rsidRDefault="00760F0E" w:rsidP="00590B7C">
            <w:pPr>
              <w:spacing w:line="288" w:lineRule="auto"/>
              <w:ind w:right="52"/>
              <w:jc w:val="both"/>
            </w:pPr>
            <w:r>
              <w:t>− GV tổ chức cho HS thảo luận, trao đổi và trình bày trước lớp các nội dung sau:</w:t>
            </w:r>
          </w:p>
          <w:p w14:paraId="58FB9AC8" w14:textId="77777777" w:rsidR="00760F0E" w:rsidRDefault="00760F0E" w:rsidP="00590B7C">
            <w:pPr>
              <w:spacing w:line="288" w:lineRule="auto"/>
              <w:ind w:right="52"/>
              <w:jc w:val="both"/>
            </w:pPr>
            <w:r>
              <w:t>+ Kể thêm một số đặc điểm và những đóng góp cho gia đình, xã hội của tuổi già mà em quan sát được từ gia đình, dòng họ của mình.</w:t>
            </w:r>
          </w:p>
          <w:p w14:paraId="476DC17F" w14:textId="77777777" w:rsidR="00760F0E" w:rsidRDefault="00760F0E" w:rsidP="00590B7C">
            <w:pPr>
              <w:spacing w:line="288" w:lineRule="auto"/>
              <w:ind w:right="52"/>
              <w:jc w:val="both"/>
            </w:pPr>
            <w:r>
              <w:t>+ Theo em, chúng ta nên làm gì để thể hiện sự chăm sóc, kính trọng người cao tuổi?</w:t>
            </w:r>
          </w:p>
          <w:p w14:paraId="58A512FB" w14:textId="77777777" w:rsidR="00760F0E" w:rsidRDefault="00760F0E" w:rsidP="00590B7C">
            <w:pPr>
              <w:spacing w:line="288" w:lineRule="auto"/>
              <w:ind w:right="52"/>
              <w:jc w:val="both"/>
            </w:pPr>
            <w:r>
              <w:t>− GV nhận xét và hướng dẫn HS rút ra kết luận.</w:t>
            </w:r>
          </w:p>
          <w:p w14:paraId="4FD60BF6" w14:textId="77777777" w:rsidR="00760F0E" w:rsidRDefault="00760F0E" w:rsidP="00590B7C">
            <w:pPr>
              <w:spacing w:line="288" w:lineRule="auto"/>
              <w:ind w:right="52"/>
              <w:jc w:val="both"/>
            </w:pPr>
          </w:p>
          <w:p w14:paraId="6195C1F8" w14:textId="77777777" w:rsidR="00760F0E" w:rsidRDefault="00760F0E" w:rsidP="00590B7C">
            <w:pPr>
              <w:spacing w:line="288" w:lineRule="auto"/>
              <w:ind w:right="52"/>
              <w:jc w:val="both"/>
            </w:pPr>
          </w:p>
          <w:p w14:paraId="493F2C9F" w14:textId="77777777" w:rsidR="00760F0E" w:rsidRDefault="00760F0E" w:rsidP="00590B7C">
            <w:pPr>
              <w:spacing w:line="288" w:lineRule="auto"/>
              <w:ind w:right="52"/>
              <w:jc w:val="both"/>
            </w:pPr>
          </w:p>
          <w:p w14:paraId="179FAE53" w14:textId="77777777" w:rsidR="00760F0E" w:rsidRDefault="00760F0E" w:rsidP="00590B7C">
            <w:pPr>
              <w:spacing w:line="288" w:lineRule="auto"/>
              <w:ind w:right="52"/>
              <w:jc w:val="both"/>
            </w:pPr>
          </w:p>
          <w:p w14:paraId="63EF6278" w14:textId="77777777" w:rsidR="00760F0E" w:rsidRDefault="00760F0E" w:rsidP="00590B7C">
            <w:pPr>
              <w:spacing w:line="288" w:lineRule="auto"/>
              <w:ind w:right="52"/>
              <w:jc w:val="both"/>
            </w:pPr>
          </w:p>
          <w:p w14:paraId="71A177E6" w14:textId="77777777" w:rsidR="00760F0E" w:rsidRDefault="00760F0E" w:rsidP="00590B7C">
            <w:pPr>
              <w:spacing w:line="288" w:lineRule="auto"/>
              <w:ind w:right="52"/>
              <w:jc w:val="both"/>
            </w:pPr>
          </w:p>
          <w:p w14:paraId="5A819862" w14:textId="77777777" w:rsidR="00760F0E" w:rsidRDefault="00760F0E" w:rsidP="00590B7C">
            <w:pPr>
              <w:spacing w:line="288" w:lineRule="auto"/>
              <w:ind w:right="52"/>
              <w:jc w:val="both"/>
            </w:pPr>
          </w:p>
          <w:p w14:paraId="38BFBBBF" w14:textId="77777777" w:rsidR="00760F0E" w:rsidRDefault="00760F0E" w:rsidP="00590B7C">
            <w:pPr>
              <w:spacing w:line="288" w:lineRule="auto"/>
              <w:ind w:right="52"/>
              <w:jc w:val="both"/>
            </w:pPr>
          </w:p>
          <w:p w14:paraId="2E92678E" w14:textId="77777777" w:rsidR="00760F0E" w:rsidRDefault="00760F0E" w:rsidP="00590B7C">
            <w:pPr>
              <w:spacing w:line="288" w:lineRule="auto"/>
              <w:ind w:right="52"/>
              <w:jc w:val="both"/>
            </w:pPr>
          </w:p>
          <w:p w14:paraId="419B6BE8" w14:textId="77777777" w:rsidR="00760F0E" w:rsidRPr="00590B7C" w:rsidRDefault="00760F0E" w:rsidP="00590B7C">
            <w:pPr>
              <w:spacing w:line="288" w:lineRule="auto"/>
              <w:ind w:right="52"/>
              <w:jc w:val="both"/>
            </w:pPr>
            <w:r>
              <w:t>–GV yêu cầu HS tìm ra những từ khoá quan trọng của tuổi già.</w:t>
            </w:r>
          </w:p>
        </w:tc>
        <w:tc>
          <w:tcPr>
            <w:tcW w:w="4783" w:type="dxa"/>
            <w:gridSpan w:val="2"/>
            <w:tcBorders>
              <w:top w:val="dashed" w:sz="4" w:space="0" w:color="auto"/>
              <w:bottom w:val="dashed" w:sz="4" w:space="0" w:color="auto"/>
            </w:tcBorders>
          </w:tcPr>
          <w:p w14:paraId="02877B67" w14:textId="77777777" w:rsidR="00760F0E" w:rsidRPr="00B8188D" w:rsidRDefault="00760F0E" w:rsidP="00CF6D36">
            <w:pPr>
              <w:spacing w:line="288" w:lineRule="auto"/>
              <w:jc w:val="both"/>
              <w:rPr>
                <w:lang w:val="nl-NL"/>
              </w:rPr>
            </w:pPr>
            <w:r w:rsidRPr="00590B7C">
              <w:rPr>
                <w:lang w:val="nl-NL"/>
              </w:rPr>
              <w:lastRenderedPageBreak/>
              <w:t>− HS chia nhóm, quan sát hình, đọc thông tin và thảo luận nhóm.</w:t>
            </w:r>
          </w:p>
          <w:p w14:paraId="2295C2E9" w14:textId="77777777" w:rsidR="00760F0E" w:rsidRPr="00B8188D" w:rsidRDefault="00760F0E" w:rsidP="00CF6D36">
            <w:pPr>
              <w:spacing w:line="288" w:lineRule="auto"/>
              <w:jc w:val="both"/>
              <w:rPr>
                <w:lang w:val="nl-NL"/>
              </w:rPr>
            </w:pPr>
          </w:p>
          <w:p w14:paraId="666329BB" w14:textId="77777777" w:rsidR="00760F0E" w:rsidRDefault="00760F0E" w:rsidP="00CF6D36">
            <w:pPr>
              <w:spacing w:line="288" w:lineRule="auto"/>
              <w:jc w:val="both"/>
              <w:rPr>
                <w:i/>
                <w:iCs/>
                <w:lang w:val="nl-NL"/>
              </w:rPr>
            </w:pPr>
          </w:p>
          <w:p w14:paraId="0544C78D" w14:textId="77777777" w:rsidR="00760F0E" w:rsidRPr="00590B7C" w:rsidRDefault="00760F0E" w:rsidP="00CF6D36">
            <w:pPr>
              <w:spacing w:line="288" w:lineRule="auto"/>
              <w:jc w:val="both"/>
              <w:rPr>
                <w:lang w:val="nl-NL"/>
              </w:rPr>
            </w:pPr>
          </w:p>
          <w:p w14:paraId="3AA80CD1" w14:textId="77777777" w:rsidR="00760F0E" w:rsidRPr="00590B7C" w:rsidRDefault="00760F0E" w:rsidP="00590B7C">
            <w:pPr>
              <w:spacing w:line="288" w:lineRule="auto"/>
              <w:jc w:val="both"/>
              <w:rPr>
                <w:lang w:val="nl-NL"/>
              </w:rPr>
            </w:pPr>
            <w:r w:rsidRPr="00590B7C">
              <w:rPr>
                <w:lang w:val="nl-NL"/>
              </w:rPr>
              <w:t>− HS viết, vẽ đặc điểm nổi bật của tuổi già bằng sơ đồ tư duy.</w:t>
            </w:r>
          </w:p>
          <w:p w14:paraId="5C00884A" w14:textId="77777777" w:rsidR="00760F0E" w:rsidRPr="00590B7C" w:rsidRDefault="00760F0E" w:rsidP="00590B7C">
            <w:pPr>
              <w:spacing w:line="288" w:lineRule="auto"/>
              <w:jc w:val="both"/>
              <w:rPr>
                <w:lang w:val="nl-NL"/>
              </w:rPr>
            </w:pPr>
            <w:r w:rsidRPr="00590B7C">
              <w:rPr>
                <w:lang w:val="nl-NL"/>
              </w:rPr>
              <w:t xml:space="preserve">− HS đại diện nhóm lên chia sẻ sản phẩm của nhóm. HS các nhóm khác </w:t>
            </w:r>
            <w:r w:rsidRPr="00590B7C">
              <w:rPr>
                <w:lang w:val="nl-NL"/>
              </w:rPr>
              <w:lastRenderedPageBreak/>
              <w:t>nhận xét, bổ sung và đặt câu hỏi (nếu có).</w:t>
            </w:r>
          </w:p>
          <w:p w14:paraId="1B795AF9" w14:textId="77777777" w:rsidR="00760F0E" w:rsidRPr="00590B7C" w:rsidRDefault="00760F0E" w:rsidP="00590B7C">
            <w:pPr>
              <w:spacing w:line="288" w:lineRule="auto"/>
              <w:jc w:val="both"/>
              <w:rPr>
                <w:lang w:val="nl-NL"/>
              </w:rPr>
            </w:pPr>
            <w:r w:rsidRPr="00590B7C">
              <w:rPr>
                <w:lang w:val="nl-NL"/>
              </w:rPr>
              <w:t>− HS thảo luận và trao đổi với nhau. Một số HS đại diện lên trình bày trước lớp.</w:t>
            </w:r>
          </w:p>
          <w:p w14:paraId="19A3BF00" w14:textId="77777777" w:rsidR="00760F0E" w:rsidRPr="00590B7C" w:rsidRDefault="00760F0E" w:rsidP="00590B7C">
            <w:pPr>
              <w:spacing w:line="288" w:lineRule="auto"/>
              <w:jc w:val="both"/>
              <w:rPr>
                <w:i/>
                <w:iCs/>
                <w:lang w:val="nl-NL"/>
              </w:rPr>
            </w:pPr>
          </w:p>
          <w:p w14:paraId="39E333D9" w14:textId="77777777" w:rsidR="00760F0E" w:rsidRPr="00590B7C" w:rsidRDefault="00760F0E" w:rsidP="00590B7C">
            <w:pPr>
              <w:spacing w:line="288" w:lineRule="auto"/>
              <w:jc w:val="both"/>
              <w:rPr>
                <w:i/>
                <w:iCs/>
                <w:lang w:val="nl-NL"/>
              </w:rPr>
            </w:pPr>
          </w:p>
          <w:p w14:paraId="5C48E54C" w14:textId="77777777" w:rsidR="00760F0E" w:rsidRPr="00590B7C" w:rsidRDefault="00760F0E" w:rsidP="00590B7C">
            <w:pPr>
              <w:spacing w:line="288" w:lineRule="auto"/>
              <w:jc w:val="both"/>
              <w:rPr>
                <w:i/>
                <w:iCs/>
                <w:lang w:val="nl-NL"/>
              </w:rPr>
            </w:pPr>
          </w:p>
          <w:p w14:paraId="739169CD" w14:textId="77777777" w:rsidR="00760F0E" w:rsidRPr="00590B7C" w:rsidRDefault="00760F0E" w:rsidP="00590B7C">
            <w:pPr>
              <w:spacing w:line="288" w:lineRule="auto"/>
              <w:jc w:val="both"/>
              <w:rPr>
                <w:i/>
                <w:iCs/>
                <w:lang w:val="nl-NL"/>
              </w:rPr>
            </w:pPr>
          </w:p>
          <w:p w14:paraId="2C94CB78" w14:textId="77777777" w:rsidR="00760F0E" w:rsidRPr="00590B7C" w:rsidRDefault="00760F0E" w:rsidP="00590B7C">
            <w:pPr>
              <w:spacing w:line="288" w:lineRule="auto"/>
              <w:jc w:val="both"/>
              <w:rPr>
                <w:lang w:val="nl-NL"/>
              </w:rPr>
            </w:pPr>
            <w:r w:rsidRPr="00590B7C">
              <w:rPr>
                <w:lang w:val="nl-NL"/>
              </w:rPr>
              <w:t>− HS rút ra kết luận:</w:t>
            </w:r>
          </w:p>
          <w:p w14:paraId="634E86F2" w14:textId="77777777" w:rsidR="00760F0E" w:rsidRPr="00590B7C" w:rsidRDefault="00760F0E" w:rsidP="00590B7C">
            <w:pPr>
              <w:spacing w:line="288" w:lineRule="auto"/>
              <w:jc w:val="both"/>
              <w:rPr>
                <w:i/>
                <w:iCs/>
                <w:lang w:val="nl-NL"/>
              </w:rPr>
            </w:pPr>
            <w:r w:rsidRPr="00590B7C">
              <w:rPr>
                <w:i/>
                <w:iCs/>
                <w:lang w:val="nl-NL"/>
              </w:rPr>
              <w:t>+ Từ 61 đến 69 tuổi: Sức khoẻ bắt đầu giảm sút, cần chú ý rèn luyện sức khoẻ, sống điều độ,... Nhiều người cao tuổi vẫn tham gia đóng góp cho gia đình như chăm sóc, dạy dỗ con cháu; tham gia các hoạt động xã hội phù hợp với sức khoẻ và năng lực của bản thân,...</w:t>
            </w:r>
          </w:p>
          <w:p w14:paraId="569BCF46" w14:textId="77777777" w:rsidR="00760F0E" w:rsidRPr="00590B7C" w:rsidRDefault="00760F0E" w:rsidP="00590B7C">
            <w:pPr>
              <w:spacing w:line="288" w:lineRule="auto"/>
              <w:jc w:val="both"/>
              <w:rPr>
                <w:i/>
                <w:iCs/>
                <w:lang w:val="nl-NL"/>
              </w:rPr>
            </w:pPr>
            <w:r w:rsidRPr="00590B7C">
              <w:rPr>
                <w:i/>
                <w:iCs/>
                <w:lang w:val="nl-NL"/>
              </w:rPr>
              <w:t>+ Từ 70 tuổi trở lên: Cơ thể bắt đầu suy yếu, cần sự chăm sóc sức khoẻ của gia đình và xã hội.</w:t>
            </w:r>
          </w:p>
          <w:p w14:paraId="326B96B5" w14:textId="77777777" w:rsidR="00760F0E" w:rsidRPr="00590B7C" w:rsidRDefault="00760F0E" w:rsidP="00590B7C">
            <w:pPr>
              <w:spacing w:line="288" w:lineRule="auto"/>
              <w:jc w:val="both"/>
              <w:rPr>
                <w:lang w:val="nl-NL"/>
              </w:rPr>
            </w:pPr>
            <w:r w:rsidRPr="00590B7C">
              <w:rPr>
                <w:lang w:val="nl-NL"/>
              </w:rPr>
              <w:t>− HS lắng nghe và thực hiện.</w:t>
            </w:r>
          </w:p>
        </w:tc>
      </w:tr>
      <w:tr w:rsidR="00760F0E" w:rsidRPr="003D4361" w14:paraId="19F932A0" w14:textId="77777777" w:rsidTr="00FE1F88">
        <w:tc>
          <w:tcPr>
            <w:tcW w:w="10278" w:type="dxa"/>
            <w:gridSpan w:val="3"/>
            <w:tcBorders>
              <w:top w:val="dashed" w:sz="4" w:space="0" w:color="auto"/>
              <w:bottom w:val="dashed" w:sz="4" w:space="0" w:color="auto"/>
            </w:tcBorders>
          </w:tcPr>
          <w:p w14:paraId="557CB7E6" w14:textId="77777777" w:rsidR="00760F0E" w:rsidRDefault="00760F0E" w:rsidP="00CF6D36">
            <w:pPr>
              <w:spacing w:line="288" w:lineRule="auto"/>
              <w:jc w:val="both"/>
              <w:rPr>
                <w:b/>
                <w:bCs/>
              </w:rPr>
            </w:pPr>
            <w:r w:rsidRPr="00590B7C">
              <w:rPr>
                <w:b/>
                <w:bCs/>
              </w:rPr>
              <w:lastRenderedPageBreak/>
              <w:t>3.Hoạt động luyện tập: Hoàn thành bảng và trò chơi đố bạn “Tôi đang ở giai đoạn nào?”</w:t>
            </w:r>
          </w:p>
          <w:p w14:paraId="2CA7D89C" w14:textId="77777777" w:rsidR="00760F0E" w:rsidRPr="00590B7C" w:rsidRDefault="00760F0E" w:rsidP="00590B7C">
            <w:pPr>
              <w:spacing w:line="288" w:lineRule="auto"/>
              <w:jc w:val="both"/>
              <w:rPr>
                <w:lang w:val="nl-NL"/>
              </w:rPr>
            </w:pPr>
            <w:r w:rsidRPr="00590B7C">
              <w:rPr>
                <w:b/>
                <w:bCs/>
                <w:lang w:val="nl-NL"/>
              </w:rPr>
              <w:t xml:space="preserve">a)Mục tiêu: </w:t>
            </w:r>
            <w:r w:rsidRPr="00590B7C">
              <w:rPr>
                <w:lang w:val="nl-NL"/>
              </w:rPr>
              <w:t>HS củng cố và ôn lại các đặc điểm nổi bật của từng giai đoạn phát triển chính của con người.</w:t>
            </w:r>
          </w:p>
          <w:p w14:paraId="3E2D9B49" w14:textId="77777777" w:rsidR="00760F0E" w:rsidRPr="00590B7C" w:rsidRDefault="00760F0E" w:rsidP="00590B7C">
            <w:pPr>
              <w:spacing w:line="288" w:lineRule="auto"/>
              <w:jc w:val="both"/>
              <w:rPr>
                <w:lang w:val="nl-NL"/>
              </w:rPr>
            </w:pPr>
            <w:r w:rsidRPr="00590B7C">
              <w:rPr>
                <w:b/>
                <w:bCs/>
                <w:lang w:val="nl-NL"/>
              </w:rPr>
              <w:t xml:space="preserve">b)Phương pháp và kĩ thuật dạy học: </w:t>
            </w:r>
            <w:r w:rsidRPr="00590B7C">
              <w:rPr>
                <w:lang w:val="nl-NL"/>
              </w:rPr>
              <w:t>Phương pháp nêu và giải quyết vấn đề, phương pháp vấn đáp, phương pháp dạy học hợp tác.</w:t>
            </w:r>
          </w:p>
          <w:p w14:paraId="76AB055A" w14:textId="77777777" w:rsidR="00760F0E" w:rsidRPr="00590B7C" w:rsidRDefault="00760F0E" w:rsidP="00590B7C">
            <w:pPr>
              <w:spacing w:line="288" w:lineRule="auto"/>
              <w:jc w:val="both"/>
              <w:rPr>
                <w:b/>
                <w:bCs/>
                <w:lang w:val="nl-NL"/>
              </w:rPr>
            </w:pPr>
            <w:r w:rsidRPr="00590B7C">
              <w:rPr>
                <w:b/>
                <w:bCs/>
                <w:lang w:val="nl-NL"/>
              </w:rPr>
              <w:t>c)Tiến trình tổ chức hoạt động:</w:t>
            </w:r>
          </w:p>
        </w:tc>
      </w:tr>
      <w:tr w:rsidR="00760F0E" w:rsidRPr="003D4361" w14:paraId="28433624" w14:textId="77777777" w:rsidTr="00CF6D36">
        <w:tc>
          <w:tcPr>
            <w:tcW w:w="5495" w:type="dxa"/>
            <w:tcBorders>
              <w:top w:val="dashed" w:sz="4" w:space="0" w:color="auto"/>
              <w:bottom w:val="dashed" w:sz="4" w:space="0" w:color="auto"/>
            </w:tcBorders>
          </w:tcPr>
          <w:p w14:paraId="0817F161" w14:textId="77777777" w:rsidR="00760F0E" w:rsidRDefault="00760F0E" w:rsidP="00590B7C">
            <w:pPr>
              <w:spacing w:line="288" w:lineRule="auto"/>
              <w:ind w:right="52"/>
              <w:jc w:val="both"/>
            </w:pPr>
            <w:r w:rsidRPr="00590B7C">
              <w:t>GV chia lớp thành các nhóm và tổ chức cho HS thảo luận nhóm để hoàn thành bảng phân biệt tuổi trưởng thành và tuổi già theo gợi ý (SGK trang 85).</w:t>
            </w:r>
          </w:p>
          <w:tbl>
            <w:tblPr>
              <w:tblW w:w="0" w:type="auto"/>
              <w:tblInd w:w="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063"/>
              <w:gridCol w:w="1852"/>
              <w:gridCol w:w="1242"/>
            </w:tblGrid>
            <w:tr w:rsidR="00760F0E" w:rsidRPr="003249EC" w14:paraId="6BEBB05B" w14:textId="77777777" w:rsidTr="00CF6D36">
              <w:trPr>
                <w:trHeight w:val="357"/>
              </w:trPr>
              <w:tc>
                <w:tcPr>
                  <w:tcW w:w="1063" w:type="dxa"/>
                  <w:shd w:val="clear" w:color="auto" w:fill="D1D1D1"/>
                </w:tcPr>
                <w:p w14:paraId="1993D422" w14:textId="77777777" w:rsidR="00760F0E" w:rsidRPr="003249EC" w:rsidRDefault="00760F0E" w:rsidP="00590B7C">
                  <w:pPr>
                    <w:pStyle w:val="TableParagraph"/>
                    <w:spacing w:before="22"/>
                    <w:ind w:left="9"/>
                    <w:jc w:val="center"/>
                    <w:rPr>
                      <w:rFonts w:asciiTheme="majorHAnsi" w:hAnsiTheme="majorHAnsi" w:cstheme="majorHAnsi"/>
                    </w:rPr>
                  </w:pPr>
                  <w:r w:rsidRPr="003249EC">
                    <w:rPr>
                      <w:rFonts w:asciiTheme="majorHAnsi" w:hAnsiTheme="majorHAnsi" w:cstheme="majorHAnsi"/>
                    </w:rPr>
                    <w:t xml:space="preserve">Giai </w:t>
                  </w:r>
                  <w:r w:rsidRPr="003249EC">
                    <w:rPr>
                      <w:rFonts w:asciiTheme="majorHAnsi" w:hAnsiTheme="majorHAnsi" w:cstheme="majorHAnsi"/>
                      <w:spacing w:val="-4"/>
                    </w:rPr>
                    <w:t>đoạn</w:t>
                  </w:r>
                </w:p>
              </w:tc>
              <w:tc>
                <w:tcPr>
                  <w:tcW w:w="1852" w:type="dxa"/>
                  <w:shd w:val="clear" w:color="auto" w:fill="D1D1D1"/>
                </w:tcPr>
                <w:p w14:paraId="573DD12D" w14:textId="77777777" w:rsidR="00760F0E" w:rsidRPr="003249EC" w:rsidRDefault="00760F0E" w:rsidP="00590B7C">
                  <w:pPr>
                    <w:pStyle w:val="TableParagraph"/>
                    <w:spacing w:before="22"/>
                    <w:ind w:left="127"/>
                    <w:rPr>
                      <w:rFonts w:asciiTheme="majorHAnsi" w:hAnsiTheme="majorHAnsi" w:cstheme="majorHAnsi"/>
                    </w:rPr>
                  </w:pPr>
                  <w:r w:rsidRPr="003249EC">
                    <w:rPr>
                      <w:rFonts w:asciiTheme="majorHAnsi" w:hAnsiTheme="majorHAnsi" w:cstheme="majorHAnsi"/>
                    </w:rPr>
                    <w:t>Tuổi</w:t>
                  </w:r>
                  <w:r w:rsidRPr="003249EC">
                    <w:rPr>
                      <w:rFonts w:asciiTheme="majorHAnsi" w:hAnsiTheme="majorHAnsi" w:cstheme="majorHAnsi"/>
                      <w:spacing w:val="-4"/>
                    </w:rPr>
                    <w:t xml:space="preserve"> </w:t>
                  </w:r>
                  <w:r w:rsidRPr="003249EC">
                    <w:rPr>
                      <w:rFonts w:asciiTheme="majorHAnsi" w:hAnsiTheme="majorHAnsi" w:cstheme="majorHAnsi"/>
                    </w:rPr>
                    <w:t>trưởng</w:t>
                  </w:r>
                  <w:r w:rsidRPr="003249EC">
                    <w:rPr>
                      <w:rFonts w:asciiTheme="majorHAnsi" w:hAnsiTheme="majorHAnsi" w:cstheme="majorHAnsi"/>
                      <w:spacing w:val="-4"/>
                    </w:rPr>
                    <w:t xml:space="preserve"> </w:t>
                  </w:r>
                  <w:r w:rsidRPr="003249EC">
                    <w:rPr>
                      <w:rFonts w:asciiTheme="majorHAnsi" w:hAnsiTheme="majorHAnsi" w:cstheme="majorHAnsi"/>
                      <w:spacing w:val="-2"/>
                    </w:rPr>
                    <w:t>thành</w:t>
                  </w:r>
                </w:p>
              </w:tc>
              <w:tc>
                <w:tcPr>
                  <w:tcW w:w="1242" w:type="dxa"/>
                  <w:shd w:val="clear" w:color="auto" w:fill="D1D1D1"/>
                </w:tcPr>
                <w:p w14:paraId="798E875B" w14:textId="77777777" w:rsidR="00760F0E" w:rsidRPr="003249EC" w:rsidRDefault="00760F0E" w:rsidP="00590B7C">
                  <w:pPr>
                    <w:pStyle w:val="TableParagraph"/>
                    <w:spacing w:before="22"/>
                    <w:ind w:left="255"/>
                    <w:rPr>
                      <w:rFonts w:asciiTheme="majorHAnsi" w:hAnsiTheme="majorHAnsi" w:cstheme="majorHAnsi"/>
                    </w:rPr>
                  </w:pPr>
                  <w:r w:rsidRPr="003249EC">
                    <w:rPr>
                      <w:rFonts w:asciiTheme="majorHAnsi" w:hAnsiTheme="majorHAnsi" w:cstheme="majorHAnsi"/>
                    </w:rPr>
                    <w:t>Tuổi</w:t>
                  </w:r>
                  <w:r w:rsidRPr="003249EC">
                    <w:rPr>
                      <w:rFonts w:asciiTheme="majorHAnsi" w:hAnsiTheme="majorHAnsi" w:cstheme="majorHAnsi"/>
                      <w:spacing w:val="-8"/>
                    </w:rPr>
                    <w:t xml:space="preserve"> </w:t>
                  </w:r>
                  <w:r w:rsidRPr="003249EC">
                    <w:rPr>
                      <w:rFonts w:asciiTheme="majorHAnsi" w:hAnsiTheme="majorHAnsi" w:cstheme="majorHAnsi"/>
                      <w:spacing w:val="-4"/>
                    </w:rPr>
                    <w:t>già</w:t>
                  </w:r>
                </w:p>
              </w:tc>
            </w:tr>
            <w:tr w:rsidR="00760F0E" w:rsidRPr="003249EC" w14:paraId="6BE4D0F8" w14:textId="77777777" w:rsidTr="00CF6D36">
              <w:trPr>
                <w:trHeight w:val="357"/>
              </w:trPr>
              <w:tc>
                <w:tcPr>
                  <w:tcW w:w="1063" w:type="dxa"/>
                </w:tcPr>
                <w:p w14:paraId="4BD98E77" w14:textId="77777777" w:rsidR="00760F0E" w:rsidRPr="003249EC" w:rsidRDefault="00760F0E" w:rsidP="00590B7C">
                  <w:pPr>
                    <w:pStyle w:val="TableParagraph"/>
                    <w:spacing w:before="22"/>
                    <w:ind w:left="9"/>
                    <w:jc w:val="center"/>
                    <w:rPr>
                      <w:rFonts w:asciiTheme="majorHAnsi" w:hAnsiTheme="majorHAnsi" w:cstheme="majorHAnsi"/>
                    </w:rPr>
                  </w:pPr>
                  <w:r w:rsidRPr="003249EC">
                    <w:rPr>
                      <w:rFonts w:asciiTheme="majorHAnsi" w:hAnsiTheme="majorHAnsi" w:cstheme="majorHAnsi"/>
                    </w:rPr>
                    <w:t xml:space="preserve">Độ </w:t>
                  </w:r>
                  <w:r w:rsidRPr="003249EC">
                    <w:rPr>
                      <w:rFonts w:asciiTheme="majorHAnsi" w:hAnsiTheme="majorHAnsi" w:cstheme="majorHAnsi"/>
                      <w:spacing w:val="-4"/>
                    </w:rPr>
                    <w:t>tuổi</w:t>
                  </w:r>
                </w:p>
              </w:tc>
              <w:tc>
                <w:tcPr>
                  <w:tcW w:w="1852" w:type="dxa"/>
                </w:tcPr>
                <w:p w14:paraId="743B4B5C" w14:textId="77777777" w:rsidR="00760F0E" w:rsidRPr="003249EC" w:rsidRDefault="00760F0E" w:rsidP="00590B7C">
                  <w:pPr>
                    <w:pStyle w:val="TableParagraph"/>
                    <w:rPr>
                      <w:rFonts w:asciiTheme="majorHAnsi" w:hAnsiTheme="majorHAnsi" w:cstheme="majorHAnsi"/>
                    </w:rPr>
                  </w:pPr>
                </w:p>
              </w:tc>
              <w:tc>
                <w:tcPr>
                  <w:tcW w:w="1242" w:type="dxa"/>
                </w:tcPr>
                <w:p w14:paraId="21C70A5A" w14:textId="77777777" w:rsidR="00760F0E" w:rsidRPr="003249EC" w:rsidRDefault="00760F0E" w:rsidP="00590B7C">
                  <w:pPr>
                    <w:pStyle w:val="TableParagraph"/>
                    <w:rPr>
                      <w:rFonts w:asciiTheme="majorHAnsi" w:hAnsiTheme="majorHAnsi" w:cstheme="majorHAnsi"/>
                    </w:rPr>
                  </w:pPr>
                </w:p>
              </w:tc>
            </w:tr>
            <w:tr w:rsidR="00760F0E" w:rsidRPr="003249EC" w14:paraId="34B2F680" w14:textId="77777777" w:rsidTr="00CF6D36">
              <w:trPr>
                <w:trHeight w:val="357"/>
              </w:trPr>
              <w:tc>
                <w:tcPr>
                  <w:tcW w:w="1063" w:type="dxa"/>
                </w:tcPr>
                <w:p w14:paraId="4431B5BA" w14:textId="77777777" w:rsidR="00760F0E" w:rsidRPr="003249EC" w:rsidRDefault="00760F0E" w:rsidP="00590B7C">
                  <w:pPr>
                    <w:pStyle w:val="TableParagraph"/>
                    <w:spacing w:before="22"/>
                    <w:ind w:left="9"/>
                    <w:jc w:val="center"/>
                    <w:rPr>
                      <w:rFonts w:asciiTheme="majorHAnsi" w:hAnsiTheme="majorHAnsi" w:cstheme="majorHAnsi"/>
                    </w:rPr>
                  </w:pPr>
                  <w:r w:rsidRPr="003249EC">
                    <w:rPr>
                      <w:rFonts w:asciiTheme="majorHAnsi" w:hAnsiTheme="majorHAnsi" w:cstheme="majorHAnsi"/>
                    </w:rPr>
                    <w:lastRenderedPageBreak/>
                    <w:t xml:space="preserve">Đặc </w:t>
                  </w:r>
                  <w:r w:rsidRPr="003249EC">
                    <w:rPr>
                      <w:rFonts w:asciiTheme="majorHAnsi" w:hAnsiTheme="majorHAnsi" w:cstheme="majorHAnsi"/>
                      <w:spacing w:val="-4"/>
                    </w:rPr>
                    <w:t>điểm</w:t>
                  </w:r>
                </w:p>
              </w:tc>
              <w:tc>
                <w:tcPr>
                  <w:tcW w:w="1852" w:type="dxa"/>
                </w:tcPr>
                <w:p w14:paraId="42156F52" w14:textId="77777777" w:rsidR="00760F0E" w:rsidRPr="003249EC" w:rsidRDefault="00760F0E" w:rsidP="00590B7C">
                  <w:pPr>
                    <w:pStyle w:val="TableParagraph"/>
                    <w:rPr>
                      <w:rFonts w:asciiTheme="majorHAnsi" w:hAnsiTheme="majorHAnsi" w:cstheme="majorHAnsi"/>
                    </w:rPr>
                  </w:pPr>
                </w:p>
              </w:tc>
              <w:tc>
                <w:tcPr>
                  <w:tcW w:w="1242" w:type="dxa"/>
                </w:tcPr>
                <w:p w14:paraId="4B5C72F5" w14:textId="77777777" w:rsidR="00760F0E" w:rsidRPr="003249EC" w:rsidRDefault="00760F0E" w:rsidP="00590B7C">
                  <w:pPr>
                    <w:pStyle w:val="TableParagraph"/>
                    <w:rPr>
                      <w:rFonts w:asciiTheme="majorHAnsi" w:hAnsiTheme="majorHAnsi" w:cstheme="majorHAnsi"/>
                    </w:rPr>
                  </w:pPr>
                </w:p>
              </w:tc>
            </w:tr>
            <w:tr w:rsidR="00760F0E" w:rsidRPr="003249EC" w14:paraId="2FEF35A4" w14:textId="77777777" w:rsidTr="00CF6D36">
              <w:trPr>
                <w:trHeight w:val="357"/>
              </w:trPr>
              <w:tc>
                <w:tcPr>
                  <w:tcW w:w="1063" w:type="dxa"/>
                </w:tcPr>
                <w:p w14:paraId="50A749A4" w14:textId="77777777" w:rsidR="00760F0E" w:rsidRPr="003249EC" w:rsidRDefault="00760F0E" w:rsidP="00590B7C">
                  <w:pPr>
                    <w:pStyle w:val="TableParagraph"/>
                    <w:spacing w:before="22"/>
                    <w:ind w:left="9"/>
                    <w:jc w:val="center"/>
                    <w:rPr>
                      <w:rFonts w:asciiTheme="majorHAnsi" w:hAnsiTheme="majorHAnsi" w:cstheme="majorHAnsi"/>
                    </w:rPr>
                  </w:pPr>
                  <w:r w:rsidRPr="003249EC">
                    <w:rPr>
                      <w:rFonts w:asciiTheme="majorHAnsi" w:hAnsiTheme="majorHAnsi" w:cstheme="majorHAnsi"/>
                      <w:spacing w:val="-10"/>
                    </w:rPr>
                    <w:t>?</w:t>
                  </w:r>
                </w:p>
              </w:tc>
              <w:tc>
                <w:tcPr>
                  <w:tcW w:w="1852" w:type="dxa"/>
                </w:tcPr>
                <w:p w14:paraId="3CC0FACF" w14:textId="77777777" w:rsidR="00760F0E" w:rsidRPr="003249EC" w:rsidRDefault="00760F0E" w:rsidP="00590B7C">
                  <w:pPr>
                    <w:pStyle w:val="TableParagraph"/>
                    <w:rPr>
                      <w:rFonts w:asciiTheme="majorHAnsi" w:hAnsiTheme="majorHAnsi" w:cstheme="majorHAnsi"/>
                    </w:rPr>
                  </w:pPr>
                </w:p>
              </w:tc>
              <w:tc>
                <w:tcPr>
                  <w:tcW w:w="1242" w:type="dxa"/>
                </w:tcPr>
                <w:p w14:paraId="5262B60F" w14:textId="77777777" w:rsidR="00760F0E" w:rsidRPr="003249EC" w:rsidRDefault="00760F0E" w:rsidP="00590B7C">
                  <w:pPr>
                    <w:pStyle w:val="TableParagraph"/>
                    <w:rPr>
                      <w:rFonts w:asciiTheme="majorHAnsi" w:hAnsiTheme="majorHAnsi" w:cstheme="majorHAnsi"/>
                    </w:rPr>
                  </w:pPr>
                </w:p>
              </w:tc>
            </w:tr>
          </w:tbl>
          <w:p w14:paraId="06E9A667" w14:textId="77777777" w:rsidR="00760F0E" w:rsidRDefault="00760F0E" w:rsidP="00590B7C">
            <w:pPr>
              <w:spacing w:line="288" w:lineRule="auto"/>
              <w:ind w:right="52"/>
              <w:jc w:val="both"/>
            </w:pPr>
            <w:r>
              <w:t>–GV mời đại diện một số nhóm lên trình bày trước lớp.</w:t>
            </w:r>
          </w:p>
          <w:p w14:paraId="4CA17E61" w14:textId="77777777" w:rsidR="00760F0E" w:rsidRDefault="00760F0E" w:rsidP="00590B7C">
            <w:pPr>
              <w:spacing w:line="288" w:lineRule="auto"/>
              <w:ind w:right="52"/>
              <w:jc w:val="both"/>
            </w:pPr>
            <w:r>
              <w:t>–GV mời HS các nhóm khác nhận xét và bổ sung.</w:t>
            </w:r>
          </w:p>
          <w:p w14:paraId="6A7A3B95" w14:textId="77777777" w:rsidR="00760F0E" w:rsidRDefault="00760F0E" w:rsidP="00590B7C">
            <w:pPr>
              <w:spacing w:line="288" w:lineRule="auto"/>
              <w:ind w:right="52"/>
              <w:jc w:val="both"/>
            </w:pPr>
            <w:r>
              <w:t>–GV tổ chức cho HS tham gia trò chơi đố bạn “Tôi đang ở giai đoạn nào?”. Tuỳ theo điều kiện, GV có thể chuẩn bị các thẻ hình hoặc yêu cầu HS sưu tầm hình ảnh hoặc những từ khoá mô tả đặc điểm nổi bật của từng giai đoạn phát triển của con người để tổ chức trò chơi. Cách chơi: theo hình thức cặp đôi, một HS đố và một HS trả lời.</w:t>
            </w:r>
          </w:p>
          <w:p w14:paraId="6E4CB5FE" w14:textId="77777777" w:rsidR="00760F0E" w:rsidRDefault="00760F0E" w:rsidP="00590B7C">
            <w:pPr>
              <w:spacing w:line="288" w:lineRule="auto"/>
              <w:ind w:right="52"/>
              <w:jc w:val="both"/>
            </w:pPr>
            <w:r>
              <w:t>* Lưu ý: GV có thể vận dụng nhiều phương pháp và kĩ thuật dạy học khác theo sự sáng tạo của GV như tổ chức thi, trò chơi ô chữ,… để tổ chức hoạt động này sao cho hấp dẫn, thu hút HS tham gia sôi nổi.</w:t>
            </w:r>
          </w:p>
          <w:p w14:paraId="0FEEBC93" w14:textId="77777777" w:rsidR="00760F0E" w:rsidRDefault="00760F0E" w:rsidP="00590B7C">
            <w:pPr>
              <w:spacing w:line="288" w:lineRule="auto"/>
              <w:ind w:right="52"/>
              <w:jc w:val="both"/>
            </w:pPr>
            <w:r>
              <w:t>–GV mời một số HS lên hỏi – đáp trước lớp.</w:t>
            </w:r>
          </w:p>
          <w:p w14:paraId="54C50B13" w14:textId="77777777" w:rsidR="00760F0E" w:rsidRDefault="00760F0E" w:rsidP="00590B7C">
            <w:pPr>
              <w:spacing w:line="288" w:lineRule="auto"/>
              <w:ind w:right="52"/>
              <w:jc w:val="both"/>
            </w:pPr>
            <w:r>
              <w:t>–GV yêu cầu HS rút ra những từ khoá quan trọng chỉ đặc điểm của từng giai đoạn phát triển của con người.</w:t>
            </w:r>
          </w:p>
          <w:p w14:paraId="2646B02B" w14:textId="77777777" w:rsidR="00760F0E" w:rsidRDefault="00760F0E" w:rsidP="00590B7C">
            <w:pPr>
              <w:spacing w:line="288" w:lineRule="auto"/>
              <w:ind w:right="52"/>
              <w:jc w:val="both"/>
            </w:pPr>
          </w:p>
          <w:p w14:paraId="00E13A6A" w14:textId="77777777" w:rsidR="00760F0E" w:rsidRDefault="00760F0E" w:rsidP="00590B7C">
            <w:pPr>
              <w:spacing w:line="288" w:lineRule="auto"/>
              <w:ind w:right="52"/>
              <w:jc w:val="both"/>
            </w:pPr>
          </w:p>
          <w:p w14:paraId="5B8AB159" w14:textId="77777777" w:rsidR="00760F0E" w:rsidRDefault="00760F0E" w:rsidP="00590B7C">
            <w:pPr>
              <w:spacing w:line="288" w:lineRule="auto"/>
              <w:ind w:right="52"/>
              <w:jc w:val="both"/>
            </w:pPr>
          </w:p>
          <w:p w14:paraId="72C2900D" w14:textId="77777777" w:rsidR="00760F0E" w:rsidRDefault="00760F0E" w:rsidP="00590B7C">
            <w:pPr>
              <w:spacing w:line="288" w:lineRule="auto"/>
              <w:ind w:right="52"/>
              <w:jc w:val="both"/>
            </w:pPr>
          </w:p>
          <w:p w14:paraId="2D1D3D88" w14:textId="77777777" w:rsidR="00760F0E" w:rsidRDefault="00760F0E" w:rsidP="00590B7C">
            <w:pPr>
              <w:spacing w:line="288" w:lineRule="auto"/>
              <w:ind w:right="52"/>
              <w:jc w:val="both"/>
            </w:pPr>
            <w:r>
              <w:t>–GV tổ chức cho HS trả lời và nhận xét lẫn nhau.</w:t>
            </w:r>
          </w:p>
          <w:p w14:paraId="55CE5928" w14:textId="77777777" w:rsidR="00760F0E" w:rsidRDefault="00760F0E" w:rsidP="00590B7C">
            <w:pPr>
              <w:spacing w:line="288" w:lineRule="auto"/>
              <w:ind w:right="52"/>
              <w:jc w:val="both"/>
            </w:pPr>
            <w:r>
              <w:t>–GV nhận xét chung và nhắc lại những đặc điểm nổi bậc của từng giai đoạn phát triển của con người để HS khắc sâu</w:t>
            </w:r>
          </w:p>
        </w:tc>
        <w:tc>
          <w:tcPr>
            <w:tcW w:w="4783" w:type="dxa"/>
            <w:gridSpan w:val="2"/>
            <w:tcBorders>
              <w:top w:val="dashed" w:sz="4" w:space="0" w:color="auto"/>
              <w:bottom w:val="dashed" w:sz="4" w:space="0" w:color="auto"/>
            </w:tcBorders>
          </w:tcPr>
          <w:p w14:paraId="683F29B2" w14:textId="77777777" w:rsidR="00760F0E" w:rsidRDefault="00760F0E" w:rsidP="00590B7C">
            <w:pPr>
              <w:spacing w:line="288" w:lineRule="auto"/>
              <w:jc w:val="both"/>
              <w:rPr>
                <w:lang w:val="nl-NL"/>
              </w:rPr>
            </w:pPr>
            <w:r w:rsidRPr="00590B7C">
              <w:rPr>
                <w:lang w:val="nl-NL"/>
              </w:rPr>
              <w:lastRenderedPageBreak/>
              <w:t>− HS chia nhóm và thảo luận để hoàn thành bảng phân biệt tuổi trưởng thành và tuổi già theo bảng gợi ý.</w:t>
            </w:r>
          </w:p>
          <w:p w14:paraId="5A2F8D85" w14:textId="77777777" w:rsidR="00760F0E" w:rsidRDefault="00760F0E" w:rsidP="00590B7C">
            <w:pPr>
              <w:spacing w:line="288" w:lineRule="auto"/>
              <w:jc w:val="both"/>
              <w:rPr>
                <w:lang w:val="nl-NL"/>
              </w:rPr>
            </w:pPr>
          </w:p>
          <w:p w14:paraId="6D550AD2" w14:textId="77777777" w:rsidR="00760F0E" w:rsidRDefault="00760F0E" w:rsidP="00590B7C">
            <w:pPr>
              <w:spacing w:line="288" w:lineRule="auto"/>
              <w:jc w:val="both"/>
              <w:rPr>
                <w:lang w:val="nl-NL"/>
              </w:rPr>
            </w:pPr>
          </w:p>
          <w:p w14:paraId="728CFC84" w14:textId="77777777" w:rsidR="00760F0E" w:rsidRDefault="00760F0E" w:rsidP="00590B7C">
            <w:pPr>
              <w:spacing w:line="288" w:lineRule="auto"/>
              <w:jc w:val="both"/>
              <w:rPr>
                <w:lang w:val="nl-NL"/>
              </w:rPr>
            </w:pPr>
          </w:p>
          <w:p w14:paraId="25C05941" w14:textId="77777777" w:rsidR="00760F0E" w:rsidRDefault="00760F0E" w:rsidP="00590B7C">
            <w:pPr>
              <w:spacing w:line="288" w:lineRule="auto"/>
              <w:jc w:val="both"/>
              <w:rPr>
                <w:lang w:val="nl-NL"/>
              </w:rPr>
            </w:pPr>
          </w:p>
          <w:p w14:paraId="5F2CCB7B" w14:textId="77777777" w:rsidR="00760F0E" w:rsidRDefault="00760F0E" w:rsidP="00590B7C">
            <w:pPr>
              <w:spacing w:line="288" w:lineRule="auto"/>
              <w:jc w:val="both"/>
              <w:rPr>
                <w:lang w:val="nl-NL"/>
              </w:rPr>
            </w:pPr>
          </w:p>
          <w:p w14:paraId="548728B7" w14:textId="77777777" w:rsidR="00760F0E" w:rsidRPr="00590B7C" w:rsidRDefault="00760F0E" w:rsidP="00590B7C">
            <w:pPr>
              <w:spacing w:line="288" w:lineRule="auto"/>
              <w:jc w:val="both"/>
              <w:rPr>
                <w:lang w:val="nl-NL"/>
              </w:rPr>
            </w:pPr>
            <w:r w:rsidRPr="00590B7C">
              <w:rPr>
                <w:lang w:val="nl-NL"/>
              </w:rPr>
              <w:t>− HS đại diện các nhóm lên trình bày trước lớp.</w:t>
            </w:r>
          </w:p>
          <w:p w14:paraId="6031D80F" w14:textId="77777777" w:rsidR="00760F0E" w:rsidRPr="00590B7C" w:rsidRDefault="00760F0E" w:rsidP="00590B7C">
            <w:pPr>
              <w:spacing w:line="288" w:lineRule="auto"/>
              <w:jc w:val="both"/>
              <w:rPr>
                <w:lang w:val="nl-NL"/>
              </w:rPr>
            </w:pPr>
            <w:r w:rsidRPr="00590B7C">
              <w:rPr>
                <w:lang w:val="nl-NL"/>
              </w:rPr>
              <w:t>− HS các nhóm khác nhận xét và bổ sung.</w:t>
            </w:r>
          </w:p>
          <w:p w14:paraId="733AA0A5" w14:textId="77777777" w:rsidR="00760F0E" w:rsidRPr="00590B7C" w:rsidRDefault="00760F0E" w:rsidP="00590B7C">
            <w:pPr>
              <w:spacing w:line="288" w:lineRule="auto"/>
              <w:jc w:val="both"/>
              <w:rPr>
                <w:lang w:val="nl-NL"/>
              </w:rPr>
            </w:pPr>
            <w:r w:rsidRPr="00590B7C">
              <w:rPr>
                <w:lang w:val="nl-NL"/>
              </w:rPr>
              <w:t>− HS tham gia trò chơi. Ví dụ:</w:t>
            </w:r>
          </w:p>
          <w:p w14:paraId="2B31DB0B" w14:textId="77777777" w:rsidR="00760F0E" w:rsidRPr="00590B7C" w:rsidRDefault="00760F0E" w:rsidP="00590B7C">
            <w:pPr>
              <w:spacing w:line="288" w:lineRule="auto"/>
              <w:jc w:val="both"/>
              <w:rPr>
                <w:lang w:val="nl-NL"/>
              </w:rPr>
            </w:pPr>
            <w:r w:rsidRPr="00590B7C">
              <w:rPr>
                <w:lang w:val="nl-NL"/>
              </w:rPr>
              <w:t>+ Bạn A đố: Cơ thể tôi phát triển nhanh về cân nặng, chiều cao và tôi hay cảm thấy lo lắng, dễ xúc động. Đố bạn tôi đang ở giai đoạn phát triển nào?</w:t>
            </w:r>
          </w:p>
          <w:p w14:paraId="32AD0DA3" w14:textId="77777777" w:rsidR="00760F0E" w:rsidRPr="00590B7C" w:rsidRDefault="00760F0E" w:rsidP="00590B7C">
            <w:pPr>
              <w:spacing w:line="288" w:lineRule="auto"/>
              <w:jc w:val="both"/>
              <w:rPr>
                <w:lang w:val="nl-NL"/>
              </w:rPr>
            </w:pPr>
            <w:r w:rsidRPr="00590B7C">
              <w:rPr>
                <w:lang w:val="nl-NL"/>
              </w:rPr>
              <w:t>+ Bạn B trả lời: Cơ thể bạn đang ở giai đoạn tuổi dậy thì.</w:t>
            </w:r>
          </w:p>
          <w:p w14:paraId="33F0FB7C" w14:textId="77777777" w:rsidR="00760F0E" w:rsidRPr="00590B7C" w:rsidRDefault="00760F0E" w:rsidP="00590B7C">
            <w:pPr>
              <w:spacing w:line="288" w:lineRule="auto"/>
              <w:jc w:val="both"/>
              <w:rPr>
                <w:lang w:val="nl-NL"/>
              </w:rPr>
            </w:pPr>
          </w:p>
          <w:p w14:paraId="3EEC92A6" w14:textId="77777777" w:rsidR="00760F0E" w:rsidRPr="00590B7C" w:rsidRDefault="00760F0E" w:rsidP="00590B7C">
            <w:pPr>
              <w:spacing w:line="288" w:lineRule="auto"/>
              <w:jc w:val="both"/>
              <w:rPr>
                <w:lang w:val="nl-NL"/>
              </w:rPr>
            </w:pPr>
          </w:p>
          <w:p w14:paraId="14C2B28A" w14:textId="77777777" w:rsidR="00760F0E" w:rsidRPr="00590B7C" w:rsidRDefault="00760F0E" w:rsidP="00590B7C">
            <w:pPr>
              <w:spacing w:line="288" w:lineRule="auto"/>
              <w:jc w:val="both"/>
              <w:rPr>
                <w:lang w:val="nl-NL"/>
              </w:rPr>
            </w:pPr>
          </w:p>
          <w:p w14:paraId="0C480F82" w14:textId="77777777" w:rsidR="00760F0E" w:rsidRPr="00590B7C" w:rsidRDefault="00760F0E" w:rsidP="00590B7C">
            <w:pPr>
              <w:spacing w:line="288" w:lineRule="auto"/>
              <w:jc w:val="both"/>
              <w:rPr>
                <w:lang w:val="nl-NL"/>
              </w:rPr>
            </w:pPr>
          </w:p>
          <w:p w14:paraId="4387AA9E" w14:textId="77777777" w:rsidR="00760F0E" w:rsidRPr="00590B7C" w:rsidRDefault="00760F0E" w:rsidP="00590B7C">
            <w:pPr>
              <w:spacing w:line="288" w:lineRule="auto"/>
              <w:jc w:val="both"/>
              <w:rPr>
                <w:lang w:val="nl-NL"/>
              </w:rPr>
            </w:pPr>
          </w:p>
          <w:p w14:paraId="46A958AC" w14:textId="77777777" w:rsidR="00760F0E" w:rsidRPr="00590B7C" w:rsidRDefault="00760F0E" w:rsidP="00590B7C">
            <w:pPr>
              <w:spacing w:line="288" w:lineRule="auto"/>
              <w:jc w:val="both"/>
              <w:rPr>
                <w:lang w:val="nl-NL"/>
              </w:rPr>
            </w:pPr>
          </w:p>
          <w:p w14:paraId="69BBA030" w14:textId="77777777" w:rsidR="00760F0E" w:rsidRPr="00590B7C" w:rsidRDefault="00760F0E" w:rsidP="00590B7C">
            <w:pPr>
              <w:spacing w:line="288" w:lineRule="auto"/>
              <w:jc w:val="both"/>
              <w:rPr>
                <w:lang w:val="nl-NL"/>
              </w:rPr>
            </w:pPr>
            <w:r w:rsidRPr="00590B7C">
              <w:rPr>
                <w:lang w:val="nl-NL"/>
              </w:rPr>
              <w:t>− HS lên hỏi – đáp trước lớp.</w:t>
            </w:r>
          </w:p>
          <w:p w14:paraId="5DFD4C3E" w14:textId="77777777" w:rsidR="00760F0E" w:rsidRPr="00590B7C" w:rsidRDefault="00760F0E" w:rsidP="00590B7C">
            <w:pPr>
              <w:spacing w:line="288" w:lineRule="auto"/>
              <w:jc w:val="both"/>
              <w:rPr>
                <w:lang w:val="nl-NL"/>
              </w:rPr>
            </w:pPr>
            <w:r w:rsidRPr="00590B7C">
              <w:rPr>
                <w:lang w:val="nl-NL"/>
              </w:rPr>
              <w:t>− HS tìm các từ khoá quan trọng của từng giai đoạn. Ví dụ:</w:t>
            </w:r>
          </w:p>
          <w:p w14:paraId="5962DB8F" w14:textId="77777777" w:rsidR="00760F0E" w:rsidRPr="00590B7C" w:rsidRDefault="00760F0E" w:rsidP="00590B7C">
            <w:pPr>
              <w:spacing w:line="288" w:lineRule="auto"/>
              <w:jc w:val="both"/>
              <w:rPr>
                <w:lang w:val="nl-NL"/>
              </w:rPr>
            </w:pPr>
            <w:r w:rsidRPr="00590B7C">
              <w:rPr>
                <w:lang w:val="nl-NL"/>
              </w:rPr>
              <w:t>+ Tuổi ấu thơ: non yếu, cần sự chăm sóc,…</w:t>
            </w:r>
          </w:p>
          <w:p w14:paraId="408DF283" w14:textId="77777777" w:rsidR="00760F0E" w:rsidRPr="00590B7C" w:rsidRDefault="00760F0E" w:rsidP="00590B7C">
            <w:pPr>
              <w:spacing w:line="288" w:lineRule="auto"/>
              <w:jc w:val="both"/>
              <w:rPr>
                <w:lang w:val="nl-NL"/>
              </w:rPr>
            </w:pPr>
            <w:r w:rsidRPr="00590B7C">
              <w:rPr>
                <w:lang w:val="nl-NL"/>
              </w:rPr>
              <w:t>+ Tuổi vị thành niên: phát triển vượt bậc về chiều cao và cân nặng; tự lập; khẳng định bản thân; dễ xúc động;…</w:t>
            </w:r>
          </w:p>
          <w:p w14:paraId="209D6535" w14:textId="77777777" w:rsidR="00760F0E" w:rsidRDefault="00760F0E" w:rsidP="00590B7C">
            <w:pPr>
              <w:spacing w:line="288" w:lineRule="auto"/>
              <w:jc w:val="both"/>
              <w:rPr>
                <w:lang w:val="nl-NL"/>
              </w:rPr>
            </w:pPr>
            <w:r w:rsidRPr="00590B7C">
              <w:rPr>
                <w:lang w:val="nl-NL"/>
              </w:rPr>
              <w:t>– HS trả lời và nhận xét lẫn nhau.</w:t>
            </w:r>
          </w:p>
          <w:p w14:paraId="51405F05" w14:textId="77777777" w:rsidR="00760F0E" w:rsidRPr="00590B7C" w:rsidRDefault="00760F0E" w:rsidP="00590B7C">
            <w:pPr>
              <w:spacing w:line="288" w:lineRule="auto"/>
              <w:jc w:val="both"/>
              <w:rPr>
                <w:lang w:val="nl-NL"/>
              </w:rPr>
            </w:pPr>
          </w:p>
          <w:p w14:paraId="2D8A2892" w14:textId="77777777" w:rsidR="00760F0E" w:rsidRPr="00590B7C" w:rsidRDefault="00760F0E" w:rsidP="00590B7C">
            <w:pPr>
              <w:spacing w:line="288" w:lineRule="auto"/>
              <w:jc w:val="both"/>
              <w:rPr>
                <w:lang w:val="nl-NL"/>
              </w:rPr>
            </w:pPr>
            <w:r w:rsidRPr="00590B7C">
              <w:rPr>
                <w:lang w:val="nl-NL"/>
              </w:rPr>
              <w:t>− HS lắng nghe.</w:t>
            </w:r>
          </w:p>
        </w:tc>
      </w:tr>
      <w:tr w:rsidR="00760F0E" w:rsidRPr="003D4361" w14:paraId="0AC3AD37" w14:textId="77777777" w:rsidTr="00CF6D36">
        <w:trPr>
          <w:trHeight w:val="338"/>
        </w:trPr>
        <w:tc>
          <w:tcPr>
            <w:tcW w:w="10278" w:type="dxa"/>
            <w:gridSpan w:val="3"/>
            <w:tcBorders>
              <w:top w:val="dashed" w:sz="4" w:space="0" w:color="auto"/>
              <w:bottom w:val="dashed" w:sz="4" w:space="0" w:color="auto"/>
            </w:tcBorders>
          </w:tcPr>
          <w:p w14:paraId="3580D965" w14:textId="77777777" w:rsidR="00760F0E" w:rsidRDefault="00760F0E" w:rsidP="00CF6D36">
            <w:pPr>
              <w:spacing w:line="288" w:lineRule="auto"/>
              <w:rPr>
                <w:b/>
                <w:lang w:val="nl-NL"/>
              </w:rPr>
            </w:pPr>
            <w:r w:rsidRPr="00A446D7">
              <w:rPr>
                <w:b/>
                <w:lang w:val="nl-NL"/>
              </w:rPr>
              <w:lastRenderedPageBreak/>
              <w:t xml:space="preserve">4.Hoạt động vận dụng: Cùng làm bộ sưu tập </w:t>
            </w:r>
          </w:p>
          <w:p w14:paraId="2B20DB1F" w14:textId="77777777" w:rsidR="00760F0E" w:rsidRPr="00A446D7" w:rsidRDefault="00760F0E" w:rsidP="00A446D7">
            <w:pPr>
              <w:spacing w:line="288" w:lineRule="auto"/>
              <w:rPr>
                <w:lang w:val="nl-NL"/>
              </w:rPr>
            </w:pPr>
            <w:r w:rsidRPr="00A446D7">
              <w:rPr>
                <w:b/>
                <w:bCs/>
                <w:lang w:val="nl-NL"/>
              </w:rPr>
              <w:t>a)Mục tiêu:</w:t>
            </w:r>
            <w:r w:rsidRPr="00A446D7">
              <w:rPr>
                <w:lang w:val="nl-NL"/>
              </w:rPr>
              <w:t xml:space="preserve"> HS có kĩ năng sưu tầm hình ảnh, tư liệu; phát triển năng lực tìm tòi, khám phá và thuyết trình.</w:t>
            </w:r>
          </w:p>
          <w:p w14:paraId="26830F87" w14:textId="77777777" w:rsidR="00760F0E" w:rsidRPr="00A446D7" w:rsidRDefault="00760F0E" w:rsidP="00A446D7">
            <w:pPr>
              <w:spacing w:line="288" w:lineRule="auto"/>
              <w:rPr>
                <w:lang w:val="nl-NL"/>
              </w:rPr>
            </w:pPr>
            <w:r w:rsidRPr="00A446D7">
              <w:rPr>
                <w:b/>
                <w:bCs/>
                <w:lang w:val="nl-NL"/>
              </w:rPr>
              <w:lastRenderedPageBreak/>
              <w:t>b)Phương pháp và kĩ thuật dạy học:</w:t>
            </w:r>
            <w:r w:rsidRPr="00A446D7">
              <w:rPr>
                <w:lang w:val="nl-NL"/>
              </w:rPr>
              <w:t xml:space="preserve"> Phương pháp nêu và giải quyết vấn đề, phương pháp thực hành, phương pháp dạy học hợp tác.</w:t>
            </w:r>
          </w:p>
          <w:p w14:paraId="0CF76AAA" w14:textId="77777777" w:rsidR="00760F0E" w:rsidRPr="00A446D7" w:rsidRDefault="00760F0E" w:rsidP="00CF6D36">
            <w:pPr>
              <w:spacing w:line="288" w:lineRule="auto"/>
              <w:rPr>
                <w:b/>
                <w:bCs/>
                <w:lang w:val="nl-NL"/>
              </w:rPr>
            </w:pPr>
            <w:r w:rsidRPr="00A446D7">
              <w:rPr>
                <w:b/>
                <w:bCs/>
                <w:lang w:val="nl-NL"/>
              </w:rPr>
              <w:t>c)Tiến trình tổ chức hoạt động</w:t>
            </w:r>
          </w:p>
        </w:tc>
      </w:tr>
      <w:tr w:rsidR="00760F0E" w:rsidRPr="003D4361" w14:paraId="4B7096D4" w14:textId="77777777" w:rsidTr="00CF6D36">
        <w:trPr>
          <w:trHeight w:val="338"/>
        </w:trPr>
        <w:tc>
          <w:tcPr>
            <w:tcW w:w="6045" w:type="dxa"/>
            <w:gridSpan w:val="2"/>
            <w:tcBorders>
              <w:top w:val="dashed" w:sz="4" w:space="0" w:color="auto"/>
              <w:bottom w:val="dashed" w:sz="4" w:space="0" w:color="auto"/>
              <w:right w:val="dashed" w:sz="4" w:space="0" w:color="auto"/>
            </w:tcBorders>
          </w:tcPr>
          <w:p w14:paraId="0FD8C5F7" w14:textId="77777777" w:rsidR="00760F0E" w:rsidRPr="00A446D7" w:rsidRDefault="00760F0E" w:rsidP="00A446D7">
            <w:pPr>
              <w:spacing w:line="288" w:lineRule="auto"/>
              <w:jc w:val="both"/>
              <w:rPr>
                <w:bCs/>
                <w:lang w:val="nl-NL"/>
              </w:rPr>
            </w:pPr>
            <w:r w:rsidRPr="003D4361">
              <w:rPr>
                <w:b/>
                <w:lang w:val="nl-NL"/>
              </w:rPr>
              <w:lastRenderedPageBreak/>
              <w:t xml:space="preserve">- </w:t>
            </w:r>
            <w:r w:rsidRPr="00A446D7">
              <w:rPr>
                <w:bCs/>
                <w:lang w:val="nl-NL"/>
              </w:rPr>
              <w:t>GV chia lớp thành các nhóm và tổ chức cho HS đọc nội dung yêu cầu của Hoạt động vận dụng (SGK trang 85).</w:t>
            </w:r>
          </w:p>
          <w:p w14:paraId="0A2F43F0" w14:textId="77777777" w:rsidR="00760F0E" w:rsidRPr="00A446D7" w:rsidRDefault="00760F0E" w:rsidP="00A446D7">
            <w:pPr>
              <w:spacing w:line="288" w:lineRule="auto"/>
              <w:jc w:val="both"/>
              <w:rPr>
                <w:bCs/>
                <w:lang w:val="nl-NL"/>
              </w:rPr>
            </w:pPr>
            <w:r w:rsidRPr="00A446D7">
              <w:rPr>
                <w:bCs/>
                <w:lang w:val="nl-NL"/>
              </w:rPr>
              <w:t>–GV yêu cầu HS mỗi nhóm kiểm tra lại các dụng cụ và hình ảnh sưu tầm đã chuẩn bị để tiến hành làm bộ sưu tập.</w:t>
            </w:r>
          </w:p>
          <w:p w14:paraId="524E124C" w14:textId="77777777" w:rsidR="00760F0E" w:rsidRPr="00A446D7" w:rsidRDefault="00760F0E" w:rsidP="00A446D7">
            <w:pPr>
              <w:spacing w:line="288" w:lineRule="auto"/>
              <w:jc w:val="both"/>
              <w:rPr>
                <w:bCs/>
                <w:lang w:val="nl-NL"/>
              </w:rPr>
            </w:pPr>
            <w:r w:rsidRPr="00A446D7">
              <w:rPr>
                <w:bCs/>
                <w:lang w:val="nl-NL"/>
              </w:rPr>
              <w:t>–GV hướng dẫn HS làm bộ sưu tập hình ảnh của mình hoặc người thân trong gia đình từ lúc mới sinh đến nay trên giấy khổ A4 hoặc A3. Sau đó, từng bộ sưu tập của HS trong nhóm sẽ được dán lên giấy khổ A0 (tuỳ điều kiện của lớp, trường mà GV có thể điều chỉnh linh hoạt sao cho phù hợp).</w:t>
            </w:r>
          </w:p>
          <w:p w14:paraId="1820CBB9" w14:textId="77777777" w:rsidR="00760F0E" w:rsidRPr="00A446D7" w:rsidRDefault="00760F0E" w:rsidP="00A446D7">
            <w:pPr>
              <w:spacing w:line="288" w:lineRule="auto"/>
              <w:jc w:val="both"/>
              <w:rPr>
                <w:bCs/>
                <w:lang w:val="nl-NL"/>
              </w:rPr>
            </w:pPr>
            <w:r w:rsidRPr="00A446D7">
              <w:rPr>
                <w:bCs/>
                <w:lang w:val="nl-NL"/>
              </w:rPr>
              <w:t>–GV mời đại diện một số nhóm lên giới thiệu sản phẩm và nói về sự thay đổi của bản thân hoặc người thân qua từng giai đoạn phát triển.</w:t>
            </w:r>
          </w:p>
          <w:p w14:paraId="3D343114" w14:textId="77777777" w:rsidR="00760F0E" w:rsidRPr="00A446D7" w:rsidRDefault="00760F0E" w:rsidP="00A446D7">
            <w:pPr>
              <w:spacing w:line="288" w:lineRule="auto"/>
              <w:jc w:val="both"/>
              <w:rPr>
                <w:bCs/>
                <w:lang w:val="nl-NL"/>
              </w:rPr>
            </w:pPr>
            <w:r w:rsidRPr="00A446D7">
              <w:rPr>
                <w:bCs/>
                <w:lang w:val="nl-NL"/>
              </w:rPr>
              <w:t>–GV mời các HS khác nhận xét và trao đổi.</w:t>
            </w:r>
          </w:p>
          <w:p w14:paraId="164BA0F0" w14:textId="77777777" w:rsidR="00760F0E" w:rsidRPr="00A446D7" w:rsidRDefault="00760F0E" w:rsidP="00A446D7">
            <w:pPr>
              <w:spacing w:line="288" w:lineRule="auto"/>
              <w:jc w:val="both"/>
              <w:rPr>
                <w:bCs/>
                <w:lang w:val="nl-NL"/>
              </w:rPr>
            </w:pPr>
          </w:p>
          <w:p w14:paraId="6E69D467" w14:textId="77777777" w:rsidR="00760F0E" w:rsidRPr="00A446D7" w:rsidRDefault="00760F0E" w:rsidP="00A446D7">
            <w:pPr>
              <w:spacing w:line="288" w:lineRule="auto"/>
              <w:jc w:val="both"/>
              <w:rPr>
                <w:bCs/>
                <w:lang w:val="nl-NL"/>
              </w:rPr>
            </w:pPr>
            <w:r w:rsidRPr="00A446D7">
              <w:rPr>
                <w:bCs/>
                <w:lang w:val="nl-NL"/>
              </w:rPr>
              <w:t>–GV nhận xét, khen ngợi các nhóm có bộ sưu tập đẹp với nội dung đầy đủ; thuyết trình tự tin, lưu loát và có giao tiếp với người nghe.</w:t>
            </w:r>
          </w:p>
          <w:p w14:paraId="6D065C9D" w14:textId="77777777" w:rsidR="00760F0E" w:rsidRPr="00A446D7" w:rsidRDefault="00760F0E" w:rsidP="00A446D7">
            <w:pPr>
              <w:spacing w:line="288" w:lineRule="auto"/>
              <w:jc w:val="both"/>
              <w:rPr>
                <w:bCs/>
                <w:lang w:val="nl-NL"/>
              </w:rPr>
            </w:pPr>
            <w:r w:rsidRPr="00A446D7">
              <w:rPr>
                <w:bCs/>
                <w:lang w:val="nl-NL"/>
              </w:rPr>
              <w:t>–GV yêu cầu HS nhắc lại kết luận về các giai đoạn phát triển chính của con người.</w:t>
            </w:r>
          </w:p>
          <w:p w14:paraId="281BF423" w14:textId="77777777" w:rsidR="00760F0E" w:rsidRPr="00A446D7" w:rsidRDefault="00760F0E" w:rsidP="00A446D7">
            <w:pPr>
              <w:spacing w:line="288" w:lineRule="auto"/>
              <w:jc w:val="both"/>
              <w:rPr>
                <w:bCs/>
                <w:lang w:val="nl-NL"/>
              </w:rPr>
            </w:pPr>
          </w:p>
          <w:p w14:paraId="5371BB5B" w14:textId="77777777" w:rsidR="00760F0E" w:rsidRPr="00A446D7" w:rsidRDefault="00760F0E" w:rsidP="00A446D7">
            <w:pPr>
              <w:spacing w:line="288" w:lineRule="auto"/>
              <w:jc w:val="both"/>
              <w:rPr>
                <w:bCs/>
                <w:lang w:val="nl-NL"/>
              </w:rPr>
            </w:pPr>
          </w:p>
          <w:p w14:paraId="4D2D6754" w14:textId="77777777" w:rsidR="00760F0E" w:rsidRPr="00A446D7" w:rsidRDefault="00760F0E" w:rsidP="00A446D7">
            <w:pPr>
              <w:spacing w:line="288" w:lineRule="auto"/>
              <w:jc w:val="both"/>
              <w:rPr>
                <w:bCs/>
                <w:lang w:val="nl-NL"/>
              </w:rPr>
            </w:pPr>
          </w:p>
          <w:p w14:paraId="61E1D01D" w14:textId="77777777" w:rsidR="00760F0E" w:rsidRPr="00A446D7" w:rsidRDefault="00760F0E" w:rsidP="00A446D7">
            <w:pPr>
              <w:spacing w:line="288" w:lineRule="auto"/>
              <w:jc w:val="both"/>
              <w:rPr>
                <w:bCs/>
                <w:lang w:val="nl-NL"/>
              </w:rPr>
            </w:pPr>
          </w:p>
          <w:p w14:paraId="2EF9D721" w14:textId="77777777" w:rsidR="00760F0E" w:rsidRPr="00A446D7" w:rsidRDefault="00760F0E" w:rsidP="00A446D7">
            <w:pPr>
              <w:spacing w:line="288" w:lineRule="auto"/>
              <w:jc w:val="both"/>
              <w:rPr>
                <w:bCs/>
                <w:lang w:val="nl-NL"/>
              </w:rPr>
            </w:pPr>
          </w:p>
          <w:p w14:paraId="41BEEAB9" w14:textId="77777777" w:rsidR="00760F0E" w:rsidRPr="00A446D7" w:rsidRDefault="00760F0E" w:rsidP="00A446D7">
            <w:pPr>
              <w:spacing w:line="288" w:lineRule="auto"/>
              <w:jc w:val="both"/>
              <w:rPr>
                <w:bCs/>
                <w:lang w:val="nl-NL"/>
              </w:rPr>
            </w:pPr>
          </w:p>
          <w:p w14:paraId="543F9DF6" w14:textId="77777777" w:rsidR="00760F0E" w:rsidRPr="00A446D7" w:rsidRDefault="00760F0E" w:rsidP="00A446D7">
            <w:pPr>
              <w:spacing w:line="288" w:lineRule="auto"/>
              <w:jc w:val="both"/>
              <w:rPr>
                <w:bCs/>
                <w:lang w:val="nl-NL"/>
              </w:rPr>
            </w:pPr>
          </w:p>
          <w:p w14:paraId="279BCFA5" w14:textId="77777777" w:rsidR="00760F0E" w:rsidRDefault="00760F0E" w:rsidP="00A446D7">
            <w:pPr>
              <w:spacing w:line="288" w:lineRule="auto"/>
              <w:jc w:val="both"/>
              <w:rPr>
                <w:bCs/>
                <w:lang w:val="nl-NL"/>
              </w:rPr>
            </w:pPr>
          </w:p>
          <w:p w14:paraId="1F79A849" w14:textId="77777777" w:rsidR="00760F0E" w:rsidRDefault="00760F0E" w:rsidP="00A446D7">
            <w:pPr>
              <w:spacing w:line="288" w:lineRule="auto"/>
              <w:jc w:val="both"/>
              <w:rPr>
                <w:bCs/>
                <w:lang w:val="nl-NL"/>
              </w:rPr>
            </w:pPr>
          </w:p>
          <w:p w14:paraId="1939CCF7" w14:textId="77777777" w:rsidR="00760F0E" w:rsidRDefault="00760F0E" w:rsidP="00A446D7">
            <w:pPr>
              <w:spacing w:line="288" w:lineRule="auto"/>
              <w:jc w:val="both"/>
              <w:rPr>
                <w:bCs/>
                <w:lang w:val="nl-NL"/>
              </w:rPr>
            </w:pPr>
          </w:p>
          <w:p w14:paraId="5978EE67" w14:textId="77777777" w:rsidR="00760F0E" w:rsidRDefault="00760F0E" w:rsidP="00A446D7">
            <w:pPr>
              <w:spacing w:line="288" w:lineRule="auto"/>
              <w:jc w:val="both"/>
              <w:rPr>
                <w:bCs/>
                <w:lang w:val="nl-NL"/>
              </w:rPr>
            </w:pPr>
          </w:p>
          <w:p w14:paraId="0F5EDAFC" w14:textId="77777777" w:rsidR="00760F0E" w:rsidRPr="00A446D7" w:rsidRDefault="00760F0E" w:rsidP="00A446D7">
            <w:pPr>
              <w:spacing w:line="288" w:lineRule="auto"/>
              <w:jc w:val="both"/>
              <w:rPr>
                <w:bCs/>
                <w:lang w:val="nl-NL"/>
              </w:rPr>
            </w:pPr>
          </w:p>
          <w:p w14:paraId="4503A8CC" w14:textId="77777777" w:rsidR="00760F0E" w:rsidRDefault="00760F0E" w:rsidP="00A446D7">
            <w:pPr>
              <w:spacing w:line="288" w:lineRule="auto"/>
              <w:jc w:val="both"/>
              <w:rPr>
                <w:bCs/>
                <w:lang w:val="nl-NL"/>
              </w:rPr>
            </w:pPr>
            <w:r w:rsidRPr="00A446D7">
              <w:rPr>
                <w:bCs/>
                <w:lang w:val="nl-NL"/>
              </w:rPr>
              <w:t>− GV gợi ý và dẫn dắt để HS nêu được các từ khoá trong bài.</w:t>
            </w:r>
          </w:p>
          <w:p w14:paraId="386F7D3E" w14:textId="77777777" w:rsidR="00760F0E" w:rsidRDefault="00760F0E" w:rsidP="00A446D7">
            <w:pPr>
              <w:spacing w:line="288" w:lineRule="auto"/>
              <w:jc w:val="both"/>
              <w:rPr>
                <w:bCs/>
                <w:lang w:val="nl-NL"/>
              </w:rPr>
            </w:pPr>
          </w:p>
          <w:p w14:paraId="282472EA" w14:textId="77777777" w:rsidR="00760F0E" w:rsidRPr="00A446D7" w:rsidRDefault="00760F0E" w:rsidP="00A446D7">
            <w:pPr>
              <w:spacing w:line="288" w:lineRule="auto"/>
              <w:jc w:val="both"/>
              <w:rPr>
                <w:bCs/>
                <w:lang w:val="nl-NL"/>
              </w:rPr>
            </w:pPr>
          </w:p>
          <w:p w14:paraId="1959481D" w14:textId="77777777" w:rsidR="00760F0E" w:rsidRPr="003D4361" w:rsidRDefault="00760F0E" w:rsidP="00A446D7">
            <w:pPr>
              <w:spacing w:line="288" w:lineRule="auto"/>
              <w:jc w:val="both"/>
              <w:rPr>
                <w:rFonts w:eastAsia="Calibri"/>
                <w:szCs w:val="28"/>
                <w:lang w:val="nl-NL"/>
              </w:rPr>
            </w:pPr>
            <w:r w:rsidRPr="00A446D7">
              <w:rPr>
                <w:bCs/>
                <w:lang w:val="nl-NL"/>
              </w:rPr>
              <w:t>− GV yêu cầu HS về nhà hoàn thiện bộ sưu tập để trưng bày ở góc sáng tạo của lớp.</w:t>
            </w:r>
          </w:p>
        </w:tc>
        <w:tc>
          <w:tcPr>
            <w:tcW w:w="4233" w:type="dxa"/>
            <w:tcBorders>
              <w:top w:val="dashed" w:sz="4" w:space="0" w:color="auto"/>
              <w:left w:val="dashed" w:sz="4" w:space="0" w:color="auto"/>
              <w:bottom w:val="dashed" w:sz="4" w:space="0" w:color="auto"/>
            </w:tcBorders>
          </w:tcPr>
          <w:p w14:paraId="1130307E" w14:textId="77777777" w:rsidR="00760F0E" w:rsidRPr="00A446D7" w:rsidRDefault="00760F0E" w:rsidP="00A446D7">
            <w:pPr>
              <w:spacing w:line="288" w:lineRule="auto"/>
              <w:jc w:val="both"/>
              <w:rPr>
                <w:lang w:val="nl-NL"/>
              </w:rPr>
            </w:pPr>
            <w:r w:rsidRPr="00A446D7">
              <w:rPr>
                <w:lang w:val="nl-NL"/>
              </w:rPr>
              <w:lastRenderedPageBreak/>
              <w:t>− HS chia nhóm và đọc nội dung yêu cầu của Hoạt động vận dụng trong SGK.</w:t>
            </w:r>
          </w:p>
          <w:p w14:paraId="00C10ED8" w14:textId="77777777" w:rsidR="00760F0E" w:rsidRPr="00A446D7" w:rsidRDefault="00760F0E" w:rsidP="00A446D7">
            <w:pPr>
              <w:spacing w:line="288" w:lineRule="auto"/>
              <w:jc w:val="both"/>
              <w:rPr>
                <w:lang w:val="nl-NL"/>
              </w:rPr>
            </w:pPr>
            <w:r w:rsidRPr="00A446D7">
              <w:rPr>
                <w:lang w:val="nl-NL"/>
              </w:rPr>
              <w:t>− HS kiểm tra lại các dụng cụ và hình ảnh sưu tầm đã chuẩn bị.</w:t>
            </w:r>
          </w:p>
          <w:p w14:paraId="0963295F" w14:textId="77777777" w:rsidR="00760F0E" w:rsidRPr="00A446D7" w:rsidRDefault="00760F0E" w:rsidP="00A446D7">
            <w:pPr>
              <w:spacing w:line="288" w:lineRule="auto"/>
              <w:jc w:val="both"/>
              <w:rPr>
                <w:lang w:val="nl-NL"/>
              </w:rPr>
            </w:pPr>
          </w:p>
          <w:p w14:paraId="3C36DE21" w14:textId="77777777" w:rsidR="00760F0E" w:rsidRPr="00A446D7" w:rsidRDefault="00760F0E" w:rsidP="00A446D7">
            <w:pPr>
              <w:spacing w:line="288" w:lineRule="auto"/>
              <w:jc w:val="both"/>
              <w:rPr>
                <w:lang w:val="nl-NL"/>
              </w:rPr>
            </w:pPr>
            <w:r w:rsidRPr="00A446D7">
              <w:rPr>
                <w:lang w:val="nl-NL"/>
              </w:rPr>
              <w:t>− HS làm bộ sưu tập hình ảnh của mình hoặc người thân trong gia đình từ lúc mới sinh đến nay trên giấy khổ A4 hoặc A3 và dán thành bộ sưu tập của nhóm lên giấy khổ A0 theo sự hướng dẫn của GV.</w:t>
            </w:r>
          </w:p>
          <w:p w14:paraId="1FF47B4F" w14:textId="77777777" w:rsidR="00760F0E" w:rsidRPr="00A446D7" w:rsidRDefault="00760F0E" w:rsidP="00A446D7">
            <w:pPr>
              <w:spacing w:line="288" w:lineRule="auto"/>
              <w:jc w:val="both"/>
              <w:rPr>
                <w:lang w:val="nl-NL"/>
              </w:rPr>
            </w:pPr>
            <w:r w:rsidRPr="00A446D7">
              <w:rPr>
                <w:lang w:val="nl-NL"/>
              </w:rPr>
              <w:t>− Đại diện nhóm lên trình bày.</w:t>
            </w:r>
          </w:p>
          <w:p w14:paraId="012B434B" w14:textId="77777777" w:rsidR="00760F0E" w:rsidRPr="00A446D7" w:rsidRDefault="00760F0E" w:rsidP="00A446D7">
            <w:pPr>
              <w:spacing w:line="288" w:lineRule="auto"/>
              <w:jc w:val="both"/>
              <w:rPr>
                <w:lang w:val="nl-NL"/>
              </w:rPr>
            </w:pPr>
          </w:p>
          <w:p w14:paraId="73C1538F" w14:textId="77777777" w:rsidR="00760F0E" w:rsidRPr="00A446D7" w:rsidRDefault="00760F0E" w:rsidP="00A446D7">
            <w:pPr>
              <w:spacing w:line="288" w:lineRule="auto"/>
              <w:jc w:val="both"/>
              <w:rPr>
                <w:lang w:val="nl-NL"/>
              </w:rPr>
            </w:pPr>
          </w:p>
          <w:p w14:paraId="5AAF8172" w14:textId="77777777" w:rsidR="00760F0E" w:rsidRPr="00A446D7" w:rsidRDefault="00760F0E" w:rsidP="00A446D7">
            <w:pPr>
              <w:spacing w:line="288" w:lineRule="auto"/>
              <w:jc w:val="both"/>
              <w:rPr>
                <w:lang w:val="nl-NL"/>
              </w:rPr>
            </w:pPr>
            <w:r w:rsidRPr="00A446D7">
              <w:rPr>
                <w:lang w:val="nl-NL"/>
              </w:rPr>
              <w:t>− HS các nhóm khác nhận xét, bổ sung và đặt câu hỏi (nếu có).</w:t>
            </w:r>
          </w:p>
          <w:p w14:paraId="1A05D865" w14:textId="77777777" w:rsidR="00760F0E" w:rsidRPr="00A446D7" w:rsidRDefault="00760F0E" w:rsidP="00A446D7">
            <w:pPr>
              <w:spacing w:line="288" w:lineRule="auto"/>
              <w:jc w:val="both"/>
              <w:rPr>
                <w:lang w:val="nl-NL"/>
              </w:rPr>
            </w:pPr>
            <w:r w:rsidRPr="00A446D7">
              <w:rPr>
                <w:lang w:val="nl-NL"/>
              </w:rPr>
              <w:t>− HS lắng nghe.</w:t>
            </w:r>
          </w:p>
          <w:p w14:paraId="6D4B5655" w14:textId="77777777" w:rsidR="00760F0E" w:rsidRPr="00A446D7" w:rsidRDefault="00760F0E" w:rsidP="00A446D7">
            <w:pPr>
              <w:spacing w:line="288" w:lineRule="auto"/>
              <w:jc w:val="both"/>
              <w:rPr>
                <w:lang w:val="nl-NL"/>
              </w:rPr>
            </w:pPr>
          </w:p>
          <w:p w14:paraId="7E3BEB31" w14:textId="77777777" w:rsidR="00760F0E" w:rsidRPr="00A446D7" w:rsidRDefault="00760F0E" w:rsidP="00A446D7">
            <w:pPr>
              <w:spacing w:line="288" w:lineRule="auto"/>
              <w:jc w:val="both"/>
              <w:rPr>
                <w:lang w:val="nl-NL"/>
              </w:rPr>
            </w:pPr>
          </w:p>
          <w:p w14:paraId="5BBAC1CB" w14:textId="77777777" w:rsidR="00760F0E" w:rsidRPr="00A446D7" w:rsidRDefault="00760F0E" w:rsidP="00A446D7">
            <w:pPr>
              <w:spacing w:line="288" w:lineRule="auto"/>
              <w:jc w:val="both"/>
              <w:rPr>
                <w:lang w:val="nl-NL"/>
              </w:rPr>
            </w:pPr>
            <w:r w:rsidRPr="00A446D7">
              <w:rPr>
                <w:lang w:val="nl-NL"/>
              </w:rPr>
              <w:t>− HS nhắc lại kết luận:</w:t>
            </w:r>
          </w:p>
          <w:p w14:paraId="26A9607D" w14:textId="77777777" w:rsidR="00760F0E" w:rsidRPr="00A446D7" w:rsidRDefault="00760F0E" w:rsidP="00A446D7">
            <w:pPr>
              <w:spacing w:line="288" w:lineRule="auto"/>
              <w:jc w:val="both"/>
              <w:rPr>
                <w:lang w:val="nl-NL"/>
              </w:rPr>
            </w:pPr>
            <w:r w:rsidRPr="00A446D7">
              <w:rPr>
                <w:lang w:val="nl-NL"/>
              </w:rPr>
              <w:t>+ Con người trải qua các giai đoạn phát triển chính: tuổi ấu thơ (từ lúc mới sinh đến 9 tuổi); tuổi vị thành niên (từ 10 đến 19 tuổi); tuổi trưởng thành (từ 20 đến 60 tuổi); tuổi già (trên 60 tuổi).</w:t>
            </w:r>
          </w:p>
          <w:p w14:paraId="4AE769C9" w14:textId="77777777" w:rsidR="00760F0E" w:rsidRPr="00A446D7" w:rsidRDefault="00760F0E" w:rsidP="00A446D7">
            <w:pPr>
              <w:spacing w:line="288" w:lineRule="auto"/>
              <w:jc w:val="both"/>
              <w:rPr>
                <w:lang w:val="nl-NL"/>
              </w:rPr>
            </w:pPr>
            <w:r w:rsidRPr="00A446D7">
              <w:rPr>
                <w:lang w:val="nl-NL"/>
              </w:rPr>
              <w:t xml:space="preserve">+ Con người ở mỗi giai đoạn phát triển có những đặc điểm khác nhau về thể chất và tinh thần, có đóng góp khác nhau cho gia đình và xã hội; cần có sự quan tâm chăm sóc, </w:t>
            </w:r>
            <w:r w:rsidRPr="00A446D7">
              <w:rPr>
                <w:lang w:val="nl-NL"/>
              </w:rPr>
              <w:lastRenderedPageBreak/>
              <w:t>giúp đỡ, động viên từ gia đình và xã hội.</w:t>
            </w:r>
          </w:p>
          <w:p w14:paraId="2AD21DB6" w14:textId="77777777" w:rsidR="00760F0E" w:rsidRPr="00A446D7" w:rsidRDefault="00760F0E" w:rsidP="00A446D7">
            <w:pPr>
              <w:spacing w:line="288" w:lineRule="auto"/>
              <w:jc w:val="both"/>
              <w:rPr>
                <w:lang w:val="nl-NL"/>
              </w:rPr>
            </w:pPr>
            <w:r w:rsidRPr="00A446D7">
              <w:rPr>
                <w:lang w:val="nl-NL"/>
              </w:rPr>
              <w:t>− HS tìm và nêu các từ khoá: Các giai đoạn phát triển; Tuổi ấu thơ; Tuổi vị thành niên; Tuổi trưởng thành; Tuổi già.</w:t>
            </w:r>
          </w:p>
          <w:p w14:paraId="59CA92DA" w14:textId="77777777" w:rsidR="00760F0E" w:rsidRPr="003D4361" w:rsidRDefault="00760F0E" w:rsidP="00A446D7">
            <w:pPr>
              <w:spacing w:line="288" w:lineRule="auto"/>
              <w:jc w:val="both"/>
              <w:rPr>
                <w:rFonts w:eastAsia="Calibri"/>
                <w:szCs w:val="28"/>
                <w:lang w:val="nl-NL"/>
              </w:rPr>
            </w:pPr>
            <w:r w:rsidRPr="00A446D7">
              <w:rPr>
                <w:lang w:val="nl-NL"/>
              </w:rPr>
              <w:t>− HS lắng nghe và thực hiện.</w:t>
            </w:r>
            <w:r w:rsidRPr="003D4361">
              <w:t>.</w:t>
            </w:r>
          </w:p>
        </w:tc>
      </w:tr>
      <w:tr w:rsidR="00760F0E" w:rsidRPr="003D4361" w14:paraId="48442A9B" w14:textId="77777777" w:rsidTr="00CF6D36">
        <w:trPr>
          <w:trHeight w:val="1700"/>
        </w:trPr>
        <w:tc>
          <w:tcPr>
            <w:tcW w:w="10278" w:type="dxa"/>
            <w:gridSpan w:val="3"/>
            <w:tcBorders>
              <w:top w:val="dashed" w:sz="4" w:space="0" w:color="auto"/>
            </w:tcBorders>
          </w:tcPr>
          <w:p w14:paraId="3957107E" w14:textId="77777777" w:rsidR="00760F0E" w:rsidRPr="003D4361" w:rsidRDefault="00760F0E" w:rsidP="00CF6D36">
            <w:pPr>
              <w:spacing w:line="288" w:lineRule="auto"/>
              <w:rPr>
                <w:rFonts w:eastAsia="Calibri"/>
                <w:b/>
                <w:szCs w:val="28"/>
                <w:lang w:val="nl-NL"/>
              </w:rPr>
            </w:pPr>
            <w:r w:rsidRPr="003D4361">
              <w:rPr>
                <w:rFonts w:eastAsia="Calibri"/>
                <w:b/>
                <w:szCs w:val="28"/>
                <w:lang w:val="nl-NL"/>
              </w:rPr>
              <w:lastRenderedPageBreak/>
              <w:t>IV. ĐIỀU CHỈNH BỔ SUNG</w:t>
            </w:r>
          </w:p>
          <w:p w14:paraId="5C208491" w14:textId="77777777" w:rsidR="00760F0E" w:rsidRPr="003D4361" w:rsidRDefault="00760F0E" w:rsidP="00CF6D36">
            <w:pPr>
              <w:spacing w:line="288" w:lineRule="auto"/>
              <w:rPr>
                <w:rFonts w:eastAsia="Calibri"/>
                <w:szCs w:val="28"/>
                <w:lang w:val="nl-NL"/>
              </w:rPr>
            </w:pPr>
            <w:r w:rsidRPr="003D4361">
              <w:rPr>
                <w:rFonts w:eastAsia="Calibri"/>
                <w:szCs w:val="28"/>
                <w:lang w:val="nl-NL"/>
              </w:rPr>
              <w:t>.............................................................................................................................................</w:t>
            </w:r>
          </w:p>
          <w:p w14:paraId="668AA3DD" w14:textId="77777777" w:rsidR="00760F0E" w:rsidRPr="003D4361" w:rsidRDefault="00760F0E" w:rsidP="00CF6D36">
            <w:pPr>
              <w:spacing w:line="288" w:lineRule="auto"/>
              <w:rPr>
                <w:rFonts w:eastAsia="Calibri"/>
                <w:szCs w:val="28"/>
                <w:lang w:val="nl-NL"/>
              </w:rPr>
            </w:pPr>
            <w:r w:rsidRPr="003D4361">
              <w:rPr>
                <w:rFonts w:eastAsia="Calibri"/>
                <w:szCs w:val="28"/>
                <w:lang w:val="nl-NL"/>
              </w:rPr>
              <w:t>.............................................................................................................................................</w:t>
            </w:r>
          </w:p>
          <w:p w14:paraId="6FBD326B" w14:textId="77777777" w:rsidR="00760F0E" w:rsidRPr="003D4361" w:rsidRDefault="00760F0E" w:rsidP="00CF6D36">
            <w:pPr>
              <w:spacing w:line="288" w:lineRule="auto"/>
              <w:rPr>
                <w:rFonts w:eastAsia="Calibri"/>
                <w:b/>
                <w:szCs w:val="28"/>
                <w:lang w:val="nl-NL"/>
              </w:rPr>
            </w:pPr>
            <w:r w:rsidRPr="003D4361">
              <w:rPr>
                <w:rFonts w:eastAsia="Calibri"/>
                <w:szCs w:val="28"/>
                <w:lang w:val="nl-NL"/>
              </w:rPr>
              <w:t>.............................................................................................................................................</w:t>
            </w:r>
          </w:p>
        </w:tc>
      </w:tr>
    </w:tbl>
    <w:p w14:paraId="7A236056" w14:textId="77777777" w:rsidR="00760F0E" w:rsidRPr="003D4361" w:rsidRDefault="00760F0E" w:rsidP="00590B7C">
      <w:pPr>
        <w:spacing w:line="288" w:lineRule="auto"/>
        <w:jc w:val="center"/>
        <w:rPr>
          <w:b/>
          <w:bCs/>
          <w:u w:val="single"/>
          <w:lang w:val="nl-NL"/>
        </w:rPr>
      </w:pPr>
      <w:r w:rsidRPr="003D4361">
        <w:rPr>
          <w:b/>
          <w:bCs/>
          <w:u w:val="single"/>
          <w:lang w:val="nl-NL"/>
        </w:rPr>
        <w:t>-----------------------------------------------------------------------</w:t>
      </w:r>
    </w:p>
    <w:p w14:paraId="3A33AFE4" w14:textId="77777777" w:rsidR="00760F0E" w:rsidRPr="003D4361" w:rsidRDefault="00760F0E" w:rsidP="00D550F3">
      <w:pPr>
        <w:spacing w:line="288" w:lineRule="auto"/>
        <w:jc w:val="center"/>
      </w:pPr>
    </w:p>
    <w:p w14:paraId="6BEF7FFD" w14:textId="77777777" w:rsidR="00760F0E" w:rsidRPr="003D4361" w:rsidRDefault="00760F0E" w:rsidP="00BE172E">
      <w:pPr>
        <w:spacing w:line="288" w:lineRule="auto"/>
        <w:jc w:val="center"/>
      </w:pPr>
    </w:p>
    <w:p w14:paraId="34CDE629" w14:textId="77777777" w:rsidR="00760F0E" w:rsidRPr="003D4361" w:rsidRDefault="00760F0E" w:rsidP="00606718">
      <w:pPr>
        <w:spacing w:line="288" w:lineRule="auto"/>
        <w:jc w:val="center"/>
        <w:rPr>
          <w:b/>
          <w:bCs/>
          <w:lang w:val="nl-NL"/>
        </w:rPr>
      </w:pPr>
      <w:r w:rsidRPr="003D4361">
        <w:rPr>
          <w:b/>
          <w:bCs/>
          <w:lang w:val="nl-NL"/>
        </w:rPr>
        <w:t>Chủ đề 5: CON NGƯỜI VÀ SỨC KHOẺ</w:t>
      </w:r>
    </w:p>
    <w:p w14:paraId="5A0377FA" w14:textId="77777777" w:rsidR="00760F0E" w:rsidRPr="003D4361" w:rsidRDefault="00760F0E" w:rsidP="00E038A1">
      <w:pPr>
        <w:spacing w:line="288" w:lineRule="auto"/>
        <w:jc w:val="center"/>
        <w:rPr>
          <w:b/>
          <w:bCs/>
          <w:lang w:val="nl-NL"/>
        </w:rPr>
      </w:pPr>
      <w:r w:rsidRPr="003D4361">
        <w:rPr>
          <w:b/>
          <w:bCs/>
          <w:lang w:val="nl-NL"/>
        </w:rPr>
        <w:t>Bài 2</w:t>
      </w:r>
      <w:r>
        <w:rPr>
          <w:b/>
          <w:bCs/>
          <w:lang w:val="nl-NL"/>
        </w:rPr>
        <w:t>5</w:t>
      </w:r>
      <w:r w:rsidRPr="003D4361">
        <w:rPr>
          <w:b/>
          <w:bCs/>
          <w:lang w:val="nl-NL"/>
        </w:rPr>
        <w:t xml:space="preserve">: </w:t>
      </w:r>
      <w:r w:rsidRPr="00E038A1">
        <w:rPr>
          <w:b/>
          <w:bCs/>
          <w:lang w:val="nl-NL"/>
        </w:rPr>
        <w:t xml:space="preserve">CHĂM SÓC SỨC KHOẺ TUỔI DẬY THÌ </w:t>
      </w:r>
      <w:r w:rsidRPr="003D4361">
        <w:rPr>
          <w:b/>
          <w:bCs/>
          <w:lang w:val="nl-NL"/>
        </w:rPr>
        <w:t>(</w:t>
      </w:r>
      <w:r>
        <w:rPr>
          <w:b/>
          <w:bCs/>
          <w:lang w:val="nl-NL"/>
        </w:rPr>
        <w:t xml:space="preserve">2 </w:t>
      </w:r>
      <w:r w:rsidRPr="003D4361">
        <w:rPr>
          <w:b/>
          <w:bCs/>
          <w:lang w:val="nl-NL"/>
        </w:rPr>
        <w:t>tiết)</w:t>
      </w:r>
    </w:p>
    <w:p w14:paraId="521E9DCB" w14:textId="77777777" w:rsidR="00760F0E" w:rsidRPr="003D4361" w:rsidRDefault="00760F0E" w:rsidP="00606718">
      <w:pPr>
        <w:spacing w:line="288" w:lineRule="auto"/>
        <w:ind w:firstLine="360"/>
        <w:rPr>
          <w:b/>
          <w:bCs/>
          <w:lang w:val="nl-NL"/>
        </w:rPr>
      </w:pPr>
      <w:r w:rsidRPr="003D4361">
        <w:rPr>
          <w:b/>
          <w:bCs/>
          <w:lang w:val="nl-NL"/>
        </w:rPr>
        <w:t>I. YÊU CẦU CẦN ĐẠT:</w:t>
      </w:r>
    </w:p>
    <w:p w14:paraId="7B9844C4" w14:textId="77777777" w:rsidR="00760F0E" w:rsidRPr="003D4361" w:rsidRDefault="00760F0E" w:rsidP="00606718">
      <w:pPr>
        <w:spacing w:line="288" w:lineRule="auto"/>
        <w:ind w:firstLine="360"/>
        <w:rPr>
          <w:b/>
          <w:lang w:val="nl-NL"/>
        </w:rPr>
      </w:pPr>
      <w:r w:rsidRPr="003D4361">
        <w:rPr>
          <w:b/>
          <w:lang w:val="nl-NL"/>
        </w:rPr>
        <w:t>1. Năng lực đặc thù.</w:t>
      </w:r>
    </w:p>
    <w:p w14:paraId="1B93131C" w14:textId="77777777" w:rsidR="00760F0E" w:rsidRPr="00E038A1" w:rsidRDefault="00760F0E" w:rsidP="00E038A1">
      <w:pPr>
        <w:spacing w:line="288" w:lineRule="auto"/>
        <w:ind w:firstLine="360"/>
        <w:rPr>
          <w:bCs/>
          <w:lang w:val="nl-NL"/>
        </w:rPr>
      </w:pPr>
      <w:r w:rsidRPr="00E038A1">
        <w:rPr>
          <w:bCs/>
          <w:lang w:val="nl-NL"/>
        </w:rPr>
        <w:t>− Giải thích được sự cần thiết phải giữ vệ sinh cơ thể, đặc biệt là ở tuổi dậy thì.</w:t>
      </w:r>
    </w:p>
    <w:p w14:paraId="7450CF0B" w14:textId="77777777" w:rsidR="00760F0E" w:rsidRPr="00E038A1" w:rsidRDefault="00760F0E" w:rsidP="00E038A1">
      <w:pPr>
        <w:spacing w:line="288" w:lineRule="auto"/>
        <w:ind w:firstLine="360"/>
        <w:rPr>
          <w:bCs/>
          <w:lang w:val="nl-NL"/>
        </w:rPr>
      </w:pPr>
      <w:r w:rsidRPr="00E038A1">
        <w:rPr>
          <w:bCs/>
          <w:lang w:val="nl-NL"/>
        </w:rPr>
        <w:t>− Nêu và thực hiện được những việc cần làm để chăm sóc, bảo vệ sức khoẻ về thể chất và tinh thần ở tuổi dậy thì.</w:t>
      </w:r>
    </w:p>
    <w:p w14:paraId="5B23C9D6" w14:textId="77777777" w:rsidR="00760F0E" w:rsidRDefault="00760F0E" w:rsidP="00E038A1">
      <w:pPr>
        <w:spacing w:line="288" w:lineRule="auto"/>
        <w:ind w:firstLine="360"/>
        <w:rPr>
          <w:bCs/>
          <w:lang w:val="nl-NL"/>
        </w:rPr>
      </w:pPr>
      <w:r w:rsidRPr="00E038A1">
        <w:rPr>
          <w:bCs/>
          <w:lang w:val="nl-NL"/>
        </w:rPr>
        <w:t>− Có ý thức và kĩ năng thực hiện vệ sinh cơ thể, đặc biệt là vệ sinh cơ quan sinh dục ngoài.</w:t>
      </w:r>
    </w:p>
    <w:p w14:paraId="070305DD" w14:textId="77777777" w:rsidR="00760F0E" w:rsidRPr="003D4361" w:rsidRDefault="00760F0E" w:rsidP="00E038A1">
      <w:pPr>
        <w:spacing w:line="288" w:lineRule="auto"/>
        <w:ind w:firstLine="360"/>
        <w:rPr>
          <w:b/>
        </w:rPr>
      </w:pPr>
      <w:r w:rsidRPr="003D4361">
        <w:rPr>
          <w:b/>
        </w:rPr>
        <w:t>2. Năng lực chung.</w:t>
      </w:r>
    </w:p>
    <w:p w14:paraId="1A04B113" w14:textId="77777777" w:rsidR="00760F0E" w:rsidRDefault="00760F0E" w:rsidP="00E038A1">
      <w:pPr>
        <w:spacing w:line="288" w:lineRule="auto"/>
        <w:ind w:firstLine="360"/>
      </w:pPr>
      <w:r>
        <w:t>− Năng lực giao tiếp và hợp tác trong thảo luận nhóm.</w:t>
      </w:r>
    </w:p>
    <w:p w14:paraId="4109EBD0" w14:textId="77777777" w:rsidR="00760F0E" w:rsidRDefault="00760F0E" w:rsidP="00E038A1">
      <w:pPr>
        <w:spacing w:line="288" w:lineRule="auto"/>
        <w:ind w:firstLine="360"/>
      </w:pPr>
      <w:r>
        <w:t>− Năng lực giải quyết vấn đề và sáng tạo thông qua việc quan sát; phân tích các tình huống; chỉ ra những việc nên làm, không nên làm để chăm sóc và bảo vệ sức khoẻ về thể chất, tinh thần ở tuổi dậy thì.</w:t>
      </w:r>
    </w:p>
    <w:p w14:paraId="34A85019" w14:textId="77777777" w:rsidR="00760F0E" w:rsidRPr="003D4361" w:rsidRDefault="00760F0E" w:rsidP="00E038A1">
      <w:pPr>
        <w:spacing w:line="288" w:lineRule="auto"/>
        <w:ind w:firstLine="360"/>
        <w:rPr>
          <w:b/>
        </w:rPr>
      </w:pPr>
      <w:r w:rsidRPr="003D4361">
        <w:rPr>
          <w:b/>
        </w:rPr>
        <w:t>3. Phẩm chất.</w:t>
      </w:r>
    </w:p>
    <w:p w14:paraId="38159823" w14:textId="77777777" w:rsidR="00760F0E" w:rsidRDefault="00760F0E" w:rsidP="00E038A1">
      <w:pPr>
        <w:spacing w:line="288" w:lineRule="auto"/>
        <w:ind w:firstLine="360"/>
      </w:pPr>
      <w:r>
        <w:t>− Trách nhiệm: Chăm sóc và bảo vệ sức khoẻ cho bản thân và bạn bè.</w:t>
      </w:r>
    </w:p>
    <w:p w14:paraId="2F7A5460" w14:textId="77777777" w:rsidR="00760F0E" w:rsidRDefault="00760F0E" w:rsidP="00E038A1">
      <w:pPr>
        <w:spacing w:line="288" w:lineRule="auto"/>
        <w:ind w:firstLine="360"/>
      </w:pPr>
      <w:r>
        <w:t>− Trung thực, chăm chỉ: Ham hiểu biết, tìm hiểu về những việc làm để chăm sóc và bảo vệ sức khoẻ về thể chất, tinh thần ở tuổi dậy thì.</w:t>
      </w:r>
    </w:p>
    <w:p w14:paraId="0303C2AB" w14:textId="77777777" w:rsidR="00760F0E" w:rsidRPr="003D4361" w:rsidRDefault="00760F0E" w:rsidP="00E038A1">
      <w:pPr>
        <w:spacing w:line="288" w:lineRule="auto"/>
        <w:ind w:firstLine="360"/>
        <w:rPr>
          <w:b/>
        </w:rPr>
      </w:pPr>
      <w:r w:rsidRPr="003D4361">
        <w:rPr>
          <w:b/>
        </w:rPr>
        <w:t xml:space="preserve">II. ĐỒ DÙNG DẠY HỌC </w:t>
      </w:r>
    </w:p>
    <w:p w14:paraId="424FBACA" w14:textId="77777777" w:rsidR="00760F0E" w:rsidRPr="003D4361" w:rsidRDefault="00760F0E" w:rsidP="00606718">
      <w:pPr>
        <w:spacing w:line="288" w:lineRule="auto"/>
        <w:ind w:firstLine="360"/>
      </w:pPr>
      <w:r w:rsidRPr="003D4361">
        <w:t>- GV: Các hình trong SGK.</w:t>
      </w:r>
    </w:p>
    <w:p w14:paraId="07BDB8B9" w14:textId="77777777" w:rsidR="00760F0E" w:rsidRPr="003D4361" w:rsidRDefault="00760F0E" w:rsidP="002F7D94">
      <w:pPr>
        <w:spacing w:line="288" w:lineRule="auto"/>
        <w:ind w:firstLine="360"/>
      </w:pPr>
      <w:r w:rsidRPr="003D4361">
        <w:lastRenderedPageBreak/>
        <w:t xml:space="preserve">- HS: SGK, VBT. </w:t>
      </w:r>
    </w:p>
    <w:p w14:paraId="14643374" w14:textId="77777777" w:rsidR="00760F0E" w:rsidRPr="003D4361" w:rsidRDefault="00760F0E" w:rsidP="002F7D94">
      <w:pPr>
        <w:spacing w:line="288" w:lineRule="auto"/>
        <w:ind w:firstLine="360"/>
        <w:rPr>
          <w:b/>
        </w:rPr>
      </w:pPr>
      <w:r w:rsidRPr="003D4361">
        <w:rPr>
          <w:b/>
        </w:rPr>
        <w:t>III. HOẠT ĐỘNG DẠY HỌC:</w:t>
      </w:r>
    </w:p>
    <w:p w14:paraId="63169CFD" w14:textId="77777777" w:rsidR="00760F0E" w:rsidRPr="003D4361" w:rsidRDefault="00760F0E" w:rsidP="002F7D94">
      <w:pPr>
        <w:spacing w:line="288" w:lineRule="auto"/>
        <w:jc w:val="center"/>
        <w:rPr>
          <w:b/>
        </w:rPr>
      </w:pPr>
      <w:r w:rsidRPr="003D4361">
        <w:rPr>
          <w:b/>
        </w:rPr>
        <w:t>TIẾT 1</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550"/>
        <w:gridCol w:w="4233"/>
      </w:tblGrid>
      <w:tr w:rsidR="00760F0E" w:rsidRPr="003D4361" w14:paraId="7EB14BD9" w14:textId="77777777" w:rsidTr="002F7D94">
        <w:tc>
          <w:tcPr>
            <w:tcW w:w="5495" w:type="dxa"/>
            <w:tcBorders>
              <w:bottom w:val="dashed" w:sz="4" w:space="0" w:color="auto"/>
            </w:tcBorders>
          </w:tcPr>
          <w:p w14:paraId="75918A6C" w14:textId="77777777" w:rsidR="00760F0E" w:rsidRPr="003D4361" w:rsidRDefault="00760F0E" w:rsidP="00606718">
            <w:pPr>
              <w:spacing w:line="288" w:lineRule="auto"/>
              <w:jc w:val="center"/>
              <w:rPr>
                <w:rFonts w:eastAsia="Calibri"/>
                <w:b/>
                <w:szCs w:val="28"/>
                <w:lang w:val="nl-NL"/>
              </w:rPr>
            </w:pPr>
            <w:r w:rsidRPr="003D4361">
              <w:rPr>
                <w:rFonts w:eastAsia="Calibri"/>
                <w:b/>
                <w:szCs w:val="28"/>
                <w:lang w:val="nl-NL"/>
              </w:rPr>
              <w:t>Hoạt động của giáo viên</w:t>
            </w:r>
          </w:p>
        </w:tc>
        <w:tc>
          <w:tcPr>
            <w:tcW w:w="4783" w:type="dxa"/>
            <w:gridSpan w:val="2"/>
            <w:tcBorders>
              <w:bottom w:val="dashed" w:sz="4" w:space="0" w:color="auto"/>
            </w:tcBorders>
          </w:tcPr>
          <w:p w14:paraId="6B783C61" w14:textId="77777777" w:rsidR="00760F0E" w:rsidRPr="003D4361" w:rsidRDefault="00760F0E" w:rsidP="00606718">
            <w:pPr>
              <w:spacing w:line="288" w:lineRule="auto"/>
              <w:jc w:val="center"/>
              <w:rPr>
                <w:rFonts w:eastAsia="Calibri"/>
                <w:b/>
                <w:szCs w:val="28"/>
                <w:lang w:val="nl-NL"/>
              </w:rPr>
            </w:pPr>
            <w:r w:rsidRPr="003D4361">
              <w:rPr>
                <w:rFonts w:eastAsia="Calibri"/>
                <w:b/>
                <w:szCs w:val="28"/>
                <w:lang w:val="nl-NL"/>
              </w:rPr>
              <w:t>Hoạt động của học sinh</w:t>
            </w:r>
          </w:p>
        </w:tc>
      </w:tr>
      <w:tr w:rsidR="00760F0E" w:rsidRPr="003D4361" w14:paraId="6B27280E" w14:textId="77777777" w:rsidTr="00DD1A4D">
        <w:tc>
          <w:tcPr>
            <w:tcW w:w="10278" w:type="dxa"/>
            <w:gridSpan w:val="3"/>
            <w:tcBorders>
              <w:bottom w:val="dashed" w:sz="4" w:space="0" w:color="auto"/>
            </w:tcBorders>
          </w:tcPr>
          <w:p w14:paraId="72B7B259" w14:textId="77777777" w:rsidR="00760F0E" w:rsidRPr="003D4361" w:rsidRDefault="00760F0E" w:rsidP="00606718">
            <w:pPr>
              <w:spacing w:line="288" w:lineRule="auto"/>
              <w:rPr>
                <w:bCs/>
                <w:i/>
                <w:lang w:val="nl-NL"/>
              </w:rPr>
            </w:pPr>
            <w:r w:rsidRPr="003D4361">
              <w:rPr>
                <w:b/>
                <w:bCs/>
                <w:lang w:val="nl-NL"/>
              </w:rPr>
              <w:t>1. Khởi động.</w:t>
            </w:r>
          </w:p>
          <w:p w14:paraId="0C41FD8A" w14:textId="77777777" w:rsidR="00760F0E" w:rsidRPr="003D4361" w:rsidRDefault="00760F0E" w:rsidP="002A774F">
            <w:pPr>
              <w:spacing w:line="288" w:lineRule="auto"/>
              <w:rPr>
                <w:lang w:val="nl-NL"/>
              </w:rPr>
            </w:pPr>
            <w:r w:rsidRPr="003D4361">
              <w:rPr>
                <w:b/>
                <w:bCs/>
                <w:lang w:val="nl-NL"/>
              </w:rPr>
              <w:t xml:space="preserve">a)Mục tiêu: </w:t>
            </w:r>
            <w:r w:rsidRPr="003D4361">
              <w:rPr>
                <w:lang w:val="nl-NL"/>
              </w:rPr>
              <w:t xml:space="preserve">: </w:t>
            </w:r>
            <w:r w:rsidRPr="00E038A1">
              <w:rPr>
                <w:lang w:val="nl-NL"/>
              </w:rPr>
              <w:t>Tạo hứng thú và khơi gợi những hiểu biết đã có của HS về sự cần thiết của việc vệ sinh cơ thể để dẫn dắt vào bài học.</w:t>
            </w:r>
          </w:p>
          <w:p w14:paraId="5AA85EB0" w14:textId="77777777" w:rsidR="00760F0E" w:rsidRPr="003D4361" w:rsidRDefault="00760F0E" w:rsidP="002A774F">
            <w:pPr>
              <w:spacing w:line="288" w:lineRule="auto"/>
              <w:rPr>
                <w:lang w:val="nl-NL"/>
              </w:rPr>
            </w:pPr>
            <w:r w:rsidRPr="003D4361">
              <w:rPr>
                <w:b/>
                <w:bCs/>
                <w:lang w:val="nl-NL"/>
              </w:rPr>
              <w:t xml:space="preserve">b)Phương pháp và kĩ thuật dạy học: </w:t>
            </w:r>
            <w:r w:rsidRPr="003D4361">
              <w:rPr>
                <w:lang w:val="nl-NL"/>
              </w:rPr>
              <w:t>Phương pháp vấn đáp.</w:t>
            </w:r>
          </w:p>
          <w:p w14:paraId="084571B0" w14:textId="77777777" w:rsidR="00760F0E" w:rsidRPr="003D4361" w:rsidRDefault="00760F0E" w:rsidP="002A774F">
            <w:pPr>
              <w:spacing w:line="288" w:lineRule="auto"/>
              <w:rPr>
                <w:rFonts w:eastAsia="Calibri"/>
              </w:rPr>
            </w:pPr>
            <w:r w:rsidRPr="003D4361">
              <w:rPr>
                <w:b/>
                <w:bCs/>
                <w:lang w:val="nl-NL"/>
              </w:rPr>
              <w:t>c)Tiến trình tổ chức hoạt động:</w:t>
            </w:r>
          </w:p>
        </w:tc>
      </w:tr>
      <w:tr w:rsidR="00760F0E" w:rsidRPr="003D4361" w14:paraId="64BDE134" w14:textId="77777777" w:rsidTr="002F7D94">
        <w:tc>
          <w:tcPr>
            <w:tcW w:w="5495" w:type="dxa"/>
            <w:tcBorders>
              <w:bottom w:val="dashed" w:sz="4" w:space="0" w:color="auto"/>
            </w:tcBorders>
          </w:tcPr>
          <w:p w14:paraId="583886FD" w14:textId="77777777" w:rsidR="00760F0E" w:rsidRPr="00E038A1" w:rsidRDefault="00760F0E" w:rsidP="00E038A1">
            <w:pPr>
              <w:spacing w:line="288" w:lineRule="auto"/>
              <w:jc w:val="both"/>
              <w:rPr>
                <w:bCs/>
                <w:lang w:val="nl-NL"/>
              </w:rPr>
            </w:pPr>
            <w:r w:rsidRPr="003D4361">
              <w:rPr>
                <w:bCs/>
                <w:lang w:val="nl-NL"/>
              </w:rPr>
              <w:t xml:space="preserve">- </w:t>
            </w:r>
            <w:r w:rsidRPr="00E038A1">
              <w:rPr>
                <w:bCs/>
                <w:lang w:val="nl-NL"/>
              </w:rPr>
              <w:t>GV tổ chức cho HS hỏi – đáp theo cặp, một bạn hỏi và một bạn trả lời theo nội dung gợi ý: Kể những việc em thường làm mỗi ngày để vệ sinh cơ thể.</w:t>
            </w:r>
          </w:p>
          <w:p w14:paraId="0B9F72F4" w14:textId="77777777" w:rsidR="00760F0E" w:rsidRPr="00E038A1" w:rsidRDefault="00760F0E" w:rsidP="00E038A1">
            <w:pPr>
              <w:spacing w:line="288" w:lineRule="auto"/>
              <w:jc w:val="both"/>
              <w:rPr>
                <w:bCs/>
                <w:lang w:val="nl-NL"/>
              </w:rPr>
            </w:pPr>
          </w:p>
          <w:p w14:paraId="7F09A259" w14:textId="77777777" w:rsidR="00760F0E" w:rsidRDefault="00760F0E" w:rsidP="00E038A1">
            <w:pPr>
              <w:spacing w:line="288" w:lineRule="auto"/>
              <w:jc w:val="both"/>
              <w:rPr>
                <w:bCs/>
                <w:lang w:val="nl-NL"/>
              </w:rPr>
            </w:pPr>
          </w:p>
          <w:p w14:paraId="2FA63AE0" w14:textId="77777777" w:rsidR="00760F0E" w:rsidRPr="00E038A1" w:rsidRDefault="00760F0E" w:rsidP="00E038A1">
            <w:pPr>
              <w:spacing w:line="288" w:lineRule="auto"/>
              <w:jc w:val="both"/>
              <w:rPr>
                <w:bCs/>
                <w:lang w:val="nl-NL"/>
              </w:rPr>
            </w:pPr>
          </w:p>
          <w:p w14:paraId="172D77AC" w14:textId="77777777" w:rsidR="00760F0E" w:rsidRDefault="00760F0E" w:rsidP="00E038A1">
            <w:pPr>
              <w:spacing w:line="288" w:lineRule="auto"/>
              <w:jc w:val="both"/>
              <w:rPr>
                <w:bCs/>
                <w:lang w:val="nl-NL"/>
              </w:rPr>
            </w:pPr>
            <w:r w:rsidRPr="00E038A1">
              <w:rPr>
                <w:rFonts w:ascii="Cambria Math" w:hAnsi="Cambria Math" w:cs="Cambria Math"/>
                <w:bCs/>
                <w:lang w:val="nl-NL"/>
              </w:rPr>
              <w:t>‒</w:t>
            </w:r>
            <w:r w:rsidRPr="00E038A1">
              <w:rPr>
                <w:bCs/>
                <w:lang w:val="nl-NL"/>
              </w:rPr>
              <w:t xml:space="preserve"> GV mời một số cặp lên hỏi – đáp trước lớp.</w:t>
            </w:r>
          </w:p>
          <w:p w14:paraId="4654C239" w14:textId="77777777" w:rsidR="00760F0E" w:rsidRPr="00E038A1" w:rsidRDefault="00760F0E" w:rsidP="00E038A1">
            <w:pPr>
              <w:spacing w:line="288" w:lineRule="auto"/>
              <w:jc w:val="both"/>
              <w:rPr>
                <w:bCs/>
                <w:lang w:val="nl-NL"/>
              </w:rPr>
            </w:pPr>
          </w:p>
          <w:p w14:paraId="3CABDC26" w14:textId="77777777" w:rsidR="00760F0E" w:rsidRPr="00E038A1" w:rsidRDefault="00760F0E" w:rsidP="00E038A1">
            <w:pPr>
              <w:spacing w:line="288" w:lineRule="auto"/>
              <w:jc w:val="both"/>
              <w:rPr>
                <w:bCs/>
                <w:lang w:val="nl-NL"/>
              </w:rPr>
            </w:pPr>
            <w:r w:rsidRPr="00E038A1">
              <w:rPr>
                <w:rFonts w:ascii="Cambria Math" w:hAnsi="Cambria Math" w:cs="Cambria Math"/>
                <w:bCs/>
                <w:lang w:val="nl-NL"/>
              </w:rPr>
              <w:t>‒</w:t>
            </w:r>
            <w:r w:rsidRPr="00E038A1">
              <w:rPr>
                <w:bCs/>
                <w:lang w:val="nl-NL"/>
              </w:rPr>
              <w:t xml:space="preserve"> GV mời các HS khác nhận xét và chia sẻ thêm những việc các em đã làm.</w:t>
            </w:r>
          </w:p>
          <w:p w14:paraId="282976AC" w14:textId="77777777" w:rsidR="00760F0E" w:rsidRPr="00E038A1" w:rsidRDefault="00760F0E" w:rsidP="00E038A1">
            <w:pPr>
              <w:spacing w:line="288" w:lineRule="auto"/>
              <w:jc w:val="both"/>
              <w:rPr>
                <w:bCs/>
                <w:lang w:val="nl-NL"/>
              </w:rPr>
            </w:pPr>
            <w:r w:rsidRPr="00E038A1">
              <w:rPr>
                <w:rFonts w:ascii="Cambria Math" w:hAnsi="Cambria Math" w:cs="Cambria Math"/>
                <w:bCs/>
                <w:lang w:val="nl-NL"/>
              </w:rPr>
              <w:t>‒</w:t>
            </w:r>
            <w:r w:rsidRPr="00E038A1">
              <w:rPr>
                <w:bCs/>
                <w:lang w:val="nl-NL"/>
              </w:rPr>
              <w:t xml:space="preserve"> GV đặt câu hỏi “Theo các em, vì sao lại cần giữ vệ sinh cơ thể, đặc biệt là tuổi dậy thì?” để dẫn dắt vào bài học “Chăm sóc sức khoẻ tuổi</w:t>
            </w:r>
          </w:p>
          <w:p w14:paraId="59BA684B" w14:textId="77777777" w:rsidR="00760F0E" w:rsidRPr="003D4361" w:rsidRDefault="00760F0E" w:rsidP="00E038A1">
            <w:pPr>
              <w:spacing w:line="288" w:lineRule="auto"/>
              <w:jc w:val="both"/>
              <w:rPr>
                <w:bCs/>
                <w:lang w:val="nl-NL"/>
              </w:rPr>
            </w:pPr>
            <w:r w:rsidRPr="00E038A1">
              <w:rPr>
                <w:bCs/>
                <w:lang w:val="nl-NL"/>
              </w:rPr>
              <w:t>dậy thì”.</w:t>
            </w:r>
            <w:r w:rsidRPr="003D4361">
              <w:rPr>
                <w:bCs/>
                <w:i/>
                <w:iCs/>
                <w:lang w:val="nl-NL"/>
              </w:rPr>
              <w:t>”.</w:t>
            </w:r>
          </w:p>
        </w:tc>
        <w:tc>
          <w:tcPr>
            <w:tcW w:w="4783" w:type="dxa"/>
            <w:gridSpan w:val="2"/>
            <w:tcBorders>
              <w:bottom w:val="dashed" w:sz="4" w:space="0" w:color="auto"/>
            </w:tcBorders>
          </w:tcPr>
          <w:p w14:paraId="5F3FEDD8" w14:textId="77777777" w:rsidR="00760F0E" w:rsidRPr="00E038A1" w:rsidRDefault="00760F0E" w:rsidP="00E038A1">
            <w:pPr>
              <w:spacing w:line="288" w:lineRule="auto"/>
              <w:jc w:val="both"/>
              <w:rPr>
                <w:lang w:val="nl-NL"/>
              </w:rPr>
            </w:pPr>
            <w:r w:rsidRPr="00E038A1">
              <w:rPr>
                <w:lang w:val="nl-NL"/>
              </w:rPr>
              <w:t>HS hỏi – đáp theo cặp, một bạn hỏi và một bạn trả lời. Ví dụ:</w:t>
            </w:r>
          </w:p>
          <w:p w14:paraId="32946730" w14:textId="77777777" w:rsidR="00760F0E" w:rsidRPr="00E038A1" w:rsidRDefault="00760F0E" w:rsidP="00E038A1">
            <w:pPr>
              <w:spacing w:line="288" w:lineRule="auto"/>
              <w:jc w:val="both"/>
              <w:rPr>
                <w:lang w:val="nl-NL"/>
              </w:rPr>
            </w:pPr>
            <w:r w:rsidRPr="00E038A1">
              <w:rPr>
                <w:lang w:val="nl-NL"/>
              </w:rPr>
              <w:t>+ Bạn A hỏi: Bạn thường làm gì mỗi ngày để vệ sinh cơ thể?</w:t>
            </w:r>
          </w:p>
          <w:p w14:paraId="02476F9D" w14:textId="77777777" w:rsidR="00760F0E" w:rsidRPr="00E038A1" w:rsidRDefault="00760F0E" w:rsidP="00E038A1">
            <w:pPr>
              <w:spacing w:line="288" w:lineRule="auto"/>
              <w:jc w:val="both"/>
              <w:rPr>
                <w:lang w:val="nl-NL"/>
              </w:rPr>
            </w:pPr>
            <w:r w:rsidRPr="00E038A1">
              <w:rPr>
                <w:lang w:val="nl-NL"/>
              </w:rPr>
              <w:t>+ Bạn B trả lời: Mình rửa mặt, tắm gội, vệ sinh cơ quan sinh dục, thay quần áo sau khi đi học về.</w:t>
            </w:r>
          </w:p>
          <w:p w14:paraId="09917EFA" w14:textId="77777777" w:rsidR="00760F0E" w:rsidRPr="00E038A1" w:rsidRDefault="00760F0E" w:rsidP="00E038A1">
            <w:pPr>
              <w:spacing w:line="288" w:lineRule="auto"/>
              <w:jc w:val="both"/>
              <w:rPr>
                <w:lang w:val="nl-NL"/>
              </w:rPr>
            </w:pPr>
            <w:r w:rsidRPr="00E038A1">
              <w:rPr>
                <w:lang w:val="nl-NL"/>
              </w:rPr>
              <w:t>− Một số cặp HS lên hỏi – đáp trước lớp.</w:t>
            </w:r>
          </w:p>
          <w:p w14:paraId="2DC1055B" w14:textId="77777777" w:rsidR="00760F0E" w:rsidRPr="00E038A1" w:rsidRDefault="00760F0E" w:rsidP="00E038A1">
            <w:pPr>
              <w:spacing w:line="288" w:lineRule="auto"/>
              <w:jc w:val="both"/>
              <w:rPr>
                <w:lang w:val="nl-NL"/>
              </w:rPr>
            </w:pPr>
            <w:r w:rsidRPr="00E038A1">
              <w:rPr>
                <w:lang w:val="nl-NL"/>
              </w:rPr>
              <w:t>− Các HS khác nhận xét, bổ sung (nếu có).</w:t>
            </w:r>
          </w:p>
          <w:p w14:paraId="60F737EF" w14:textId="77777777" w:rsidR="00760F0E" w:rsidRPr="003D4361" w:rsidRDefault="00760F0E" w:rsidP="00E038A1">
            <w:pPr>
              <w:spacing w:line="288" w:lineRule="auto"/>
              <w:jc w:val="both"/>
              <w:rPr>
                <w:lang w:val="nl-NL"/>
              </w:rPr>
            </w:pPr>
            <w:r w:rsidRPr="00E038A1">
              <w:rPr>
                <w:lang w:val="nl-NL"/>
              </w:rPr>
              <w:t>− HS lắng nghe.</w:t>
            </w:r>
          </w:p>
          <w:p w14:paraId="0729AC26" w14:textId="77777777" w:rsidR="00760F0E" w:rsidRPr="003D4361" w:rsidRDefault="00760F0E" w:rsidP="00E038A1">
            <w:pPr>
              <w:spacing w:line="288" w:lineRule="auto"/>
              <w:jc w:val="both"/>
              <w:rPr>
                <w:rFonts w:eastAsia="Calibri"/>
                <w:szCs w:val="28"/>
                <w:lang w:val="nl-NL"/>
              </w:rPr>
            </w:pPr>
          </w:p>
        </w:tc>
      </w:tr>
      <w:tr w:rsidR="00760F0E" w:rsidRPr="003D4361" w14:paraId="2CAE2C84" w14:textId="77777777" w:rsidTr="00DD1A4D">
        <w:tc>
          <w:tcPr>
            <w:tcW w:w="10278" w:type="dxa"/>
            <w:gridSpan w:val="3"/>
            <w:tcBorders>
              <w:top w:val="dashed" w:sz="4" w:space="0" w:color="auto"/>
              <w:bottom w:val="dashed" w:sz="4" w:space="0" w:color="auto"/>
            </w:tcBorders>
          </w:tcPr>
          <w:p w14:paraId="637578F5" w14:textId="77777777" w:rsidR="00760F0E" w:rsidRPr="003D4361" w:rsidRDefault="00760F0E" w:rsidP="00A24B3C">
            <w:pPr>
              <w:spacing w:line="288" w:lineRule="auto"/>
              <w:rPr>
                <w:b/>
                <w:bCs/>
                <w:iCs/>
                <w:lang w:val="nl-NL"/>
              </w:rPr>
            </w:pPr>
            <w:r w:rsidRPr="003D4361">
              <w:rPr>
                <w:b/>
                <w:bCs/>
                <w:iCs/>
                <w:lang w:val="nl-NL"/>
              </w:rPr>
              <w:t>2.</w:t>
            </w:r>
            <w:r>
              <w:rPr>
                <w:b/>
                <w:bCs/>
                <w:iCs/>
                <w:lang w:val="nl-NL"/>
              </w:rPr>
              <w:t xml:space="preserve"> </w:t>
            </w:r>
            <w:r w:rsidRPr="003D4361">
              <w:rPr>
                <w:b/>
                <w:bCs/>
                <w:iCs/>
                <w:lang w:val="nl-NL"/>
              </w:rPr>
              <w:t xml:space="preserve">Hoạt động khám phá và hình thành kiến thức: </w:t>
            </w:r>
          </w:p>
        </w:tc>
      </w:tr>
      <w:tr w:rsidR="00760F0E" w:rsidRPr="003D4361" w14:paraId="16F93364" w14:textId="77777777" w:rsidTr="00DD1A4D">
        <w:tc>
          <w:tcPr>
            <w:tcW w:w="10278" w:type="dxa"/>
            <w:gridSpan w:val="3"/>
            <w:tcBorders>
              <w:top w:val="dashed" w:sz="4" w:space="0" w:color="auto"/>
              <w:bottom w:val="dashed" w:sz="4" w:space="0" w:color="auto"/>
            </w:tcBorders>
          </w:tcPr>
          <w:p w14:paraId="30EE91CE" w14:textId="77777777" w:rsidR="00760F0E" w:rsidRDefault="00760F0E" w:rsidP="003B3DFC">
            <w:pPr>
              <w:spacing w:line="288" w:lineRule="auto"/>
              <w:rPr>
                <w:b/>
                <w:bCs/>
              </w:rPr>
            </w:pPr>
            <w:r w:rsidRPr="003D4361">
              <w:rPr>
                <w:b/>
                <w:bCs/>
                <w:iCs/>
                <w:lang w:val="nl-NL"/>
              </w:rPr>
              <w:t>2.1.</w:t>
            </w:r>
            <w:r>
              <w:t xml:space="preserve"> </w:t>
            </w:r>
            <w:r w:rsidRPr="00E038A1">
              <w:rPr>
                <w:b/>
                <w:bCs/>
                <w:iCs/>
                <w:lang w:val="nl-NL"/>
              </w:rPr>
              <w:t>Hoạt động 1: Tìm hiểu về sự cần thiết phải giữ vệ sinh cơ thể, đặc biệt ở tuổi dậy thì</w:t>
            </w:r>
          </w:p>
          <w:p w14:paraId="4B5C5B1C" w14:textId="77777777" w:rsidR="00760F0E" w:rsidRDefault="00760F0E" w:rsidP="003B3DFC">
            <w:pPr>
              <w:spacing w:line="288" w:lineRule="auto"/>
            </w:pPr>
            <w:r>
              <w:rPr>
                <w:b/>
                <w:bCs/>
              </w:rPr>
              <w:t xml:space="preserve">- </w:t>
            </w:r>
            <w:r w:rsidRPr="003D4361">
              <w:rPr>
                <w:b/>
                <w:bCs/>
              </w:rPr>
              <w:t xml:space="preserve">Mục tiêu: </w:t>
            </w:r>
            <w:r w:rsidRPr="00E038A1">
              <w:t>Nêu được sự cần thiết phải giữ vệ sinh cơ thể, đặc biệt ở tuổi dậy thì.</w:t>
            </w:r>
          </w:p>
          <w:p w14:paraId="312021C1" w14:textId="77777777" w:rsidR="00760F0E" w:rsidRDefault="00760F0E" w:rsidP="003B3DFC">
            <w:pPr>
              <w:spacing w:line="288" w:lineRule="auto"/>
            </w:pPr>
            <w:r w:rsidRPr="003D4361">
              <w:rPr>
                <w:b/>
                <w:bCs/>
              </w:rPr>
              <w:t xml:space="preserve">–Phương pháp và kĩ thuật dạy học: </w:t>
            </w:r>
            <w:r w:rsidRPr="00E038A1">
              <w:t>Phương pháp nêu và giải quyết vấn đề, phương pháp trực quan, phương pháp dạy học hợp tác.</w:t>
            </w:r>
          </w:p>
          <w:p w14:paraId="38BBC820" w14:textId="77777777" w:rsidR="00760F0E" w:rsidRPr="003D4361" w:rsidRDefault="00760F0E" w:rsidP="003B3DFC">
            <w:pPr>
              <w:spacing w:line="288" w:lineRule="auto"/>
              <w:rPr>
                <w:b/>
                <w:bCs/>
              </w:rPr>
            </w:pPr>
            <w:r w:rsidRPr="003D4361">
              <w:rPr>
                <w:b/>
                <w:bCs/>
              </w:rPr>
              <w:t>–Tiến trình tổ chức hoạt động:</w:t>
            </w:r>
          </w:p>
        </w:tc>
      </w:tr>
      <w:tr w:rsidR="00760F0E" w:rsidRPr="003D4361" w14:paraId="01654523" w14:textId="77777777" w:rsidTr="002F7D94">
        <w:tc>
          <w:tcPr>
            <w:tcW w:w="5495" w:type="dxa"/>
            <w:tcBorders>
              <w:top w:val="dashed" w:sz="4" w:space="0" w:color="auto"/>
              <w:bottom w:val="dashed" w:sz="4" w:space="0" w:color="auto"/>
            </w:tcBorders>
          </w:tcPr>
          <w:p w14:paraId="71354CE8" w14:textId="77777777" w:rsidR="00760F0E" w:rsidRDefault="00760F0E" w:rsidP="00D616C9">
            <w:pPr>
              <w:spacing w:line="288" w:lineRule="auto"/>
              <w:jc w:val="both"/>
              <w:rPr>
                <w:rFonts w:ascii="Cambria Math" w:hAnsi="Cambria Math" w:cs="Cambria Math"/>
              </w:rPr>
            </w:pPr>
            <w:r w:rsidRPr="003D4361">
              <w:t xml:space="preserve">- </w:t>
            </w:r>
            <w:r w:rsidRPr="00E038A1">
              <w:t xml:space="preserve">GV chia lớp thành các nhóm và tổ chức cho HS quan sát hình 1 (SGK trang 86), đọc nội dung trong hộp thông tin, thảo luận nhóm để tìm những cụm từ chỉ ra nguyên nhân có thể </w:t>
            </w:r>
            <w:r w:rsidRPr="00E038A1">
              <w:lastRenderedPageBreak/>
              <w:t>gây bệnh nếu không giữ vệ sinh cơ thể.</w:t>
            </w:r>
          </w:p>
          <w:p w14:paraId="24D4485C" w14:textId="77777777" w:rsidR="00760F0E" w:rsidRDefault="00760F0E" w:rsidP="00E038A1">
            <w:pPr>
              <w:spacing w:line="288" w:lineRule="auto"/>
              <w:jc w:val="both"/>
            </w:pPr>
          </w:p>
          <w:p w14:paraId="7EE8B06F" w14:textId="77777777" w:rsidR="00760F0E" w:rsidRDefault="00760F0E" w:rsidP="00E038A1">
            <w:pPr>
              <w:spacing w:line="288" w:lineRule="auto"/>
              <w:jc w:val="both"/>
            </w:pPr>
          </w:p>
          <w:p w14:paraId="3FC58950" w14:textId="77777777" w:rsidR="00760F0E" w:rsidRDefault="00760F0E" w:rsidP="00E038A1">
            <w:pPr>
              <w:spacing w:line="288" w:lineRule="auto"/>
              <w:jc w:val="both"/>
            </w:pPr>
          </w:p>
          <w:p w14:paraId="183186A0" w14:textId="77777777" w:rsidR="00760F0E" w:rsidRDefault="00760F0E" w:rsidP="00E038A1">
            <w:pPr>
              <w:spacing w:line="288" w:lineRule="auto"/>
              <w:jc w:val="both"/>
            </w:pPr>
            <w:r>
              <w:t>– GV hỏi: Vì sao cần giữ vệ sinh cơ thể, đặc biệt ở tuổi dậy thì? GV hướng dẫn HS trong nhóm chia sẻ về các nội dung đã đọc được, từ đó nói về sự cần thiết phải giữ vệ sinh cơ thể đặc biệt ở tuổi dậy thì.</w:t>
            </w:r>
          </w:p>
          <w:p w14:paraId="3F066352" w14:textId="77777777" w:rsidR="00760F0E" w:rsidRDefault="00760F0E" w:rsidP="00E038A1">
            <w:pPr>
              <w:spacing w:line="288" w:lineRule="auto"/>
              <w:jc w:val="both"/>
            </w:pPr>
            <w:r>
              <w:rPr>
                <w:rFonts w:ascii="Cambria Math" w:hAnsi="Cambria Math" w:cs="Cambria Math"/>
              </w:rPr>
              <w:t>‒</w:t>
            </w:r>
            <w:r>
              <w:t xml:space="preserve"> GV yêu cầu HS kể thêm những lí do cần giữ vệ sinh cơ thể, đặc biệt là ở tuổi dậy thì. GV có thể tổ chức cho HS thi viết khái quát (liệt kê các cụm từ) về lí do cần phải giữ vệ sinh cơ thể và chia sẻ với bạn.</w:t>
            </w:r>
          </w:p>
          <w:p w14:paraId="731D074B" w14:textId="77777777" w:rsidR="00760F0E" w:rsidRDefault="00760F0E" w:rsidP="00E038A1">
            <w:pPr>
              <w:spacing w:line="288" w:lineRule="auto"/>
              <w:jc w:val="both"/>
            </w:pPr>
            <w:r>
              <w:rPr>
                <w:rFonts w:ascii="Cambria Math" w:hAnsi="Cambria Math" w:cs="Cambria Math"/>
              </w:rPr>
              <w:t>‒</w:t>
            </w:r>
            <w:r>
              <w:t xml:space="preserve"> GV tổ chức cho HS trả lời và nhận xét lẫn nhau.</w:t>
            </w:r>
          </w:p>
          <w:p w14:paraId="3BADC587" w14:textId="77777777" w:rsidR="00760F0E" w:rsidRPr="003D4361" w:rsidRDefault="00760F0E" w:rsidP="00E038A1">
            <w:pPr>
              <w:spacing w:line="288" w:lineRule="auto"/>
              <w:jc w:val="both"/>
            </w:pPr>
            <w:r>
              <w:rPr>
                <w:rFonts w:ascii="Cambria Math" w:hAnsi="Cambria Math" w:cs="Cambria Math"/>
              </w:rPr>
              <w:t>‒</w:t>
            </w:r>
            <w:r>
              <w:t xml:space="preserve"> GV nhận xét và hướng dẫn HS rút ra kết luận.</w:t>
            </w:r>
          </w:p>
        </w:tc>
        <w:tc>
          <w:tcPr>
            <w:tcW w:w="4783" w:type="dxa"/>
            <w:gridSpan w:val="2"/>
            <w:tcBorders>
              <w:top w:val="dashed" w:sz="4" w:space="0" w:color="auto"/>
              <w:bottom w:val="dashed" w:sz="4" w:space="0" w:color="auto"/>
            </w:tcBorders>
          </w:tcPr>
          <w:p w14:paraId="147F9A7F" w14:textId="77777777" w:rsidR="00760F0E" w:rsidRDefault="00760F0E" w:rsidP="00D616C9">
            <w:pPr>
              <w:spacing w:line="288" w:lineRule="auto"/>
              <w:jc w:val="both"/>
              <w:rPr>
                <w:rFonts w:eastAsia="Calibri"/>
                <w:szCs w:val="28"/>
              </w:rPr>
            </w:pPr>
            <w:r w:rsidRPr="00E038A1">
              <w:rPr>
                <w:rFonts w:eastAsia="Calibri"/>
                <w:szCs w:val="28"/>
              </w:rPr>
              <w:lastRenderedPageBreak/>
              <w:t>− HS chia nhóm và thực hiện theo sự hướng dẫn của GV.</w:t>
            </w:r>
          </w:p>
          <w:p w14:paraId="7E56B46D" w14:textId="77777777" w:rsidR="00760F0E" w:rsidRDefault="00760F0E" w:rsidP="00E038A1">
            <w:pPr>
              <w:spacing w:line="288" w:lineRule="auto"/>
              <w:jc w:val="both"/>
            </w:pPr>
            <w:r>
              <w:t xml:space="preserve">− HS tìm ra những cụm từ chỉ ra nguyên nhân có thể gây bệnh nếu không giữ vệ </w:t>
            </w:r>
            <w:r>
              <w:lastRenderedPageBreak/>
              <w:t>sinh cơ thể sạch sẽ. Ví dụ: tuyến mồ hôi và tuyến bã nhờn dưới da phát triển mạnh; kinh nguyệt; môi trường thuận lợi cho vi khuẩn phát triển;…</w:t>
            </w:r>
          </w:p>
          <w:p w14:paraId="5F54C5F0" w14:textId="77777777" w:rsidR="00760F0E" w:rsidRDefault="00760F0E" w:rsidP="00E038A1">
            <w:pPr>
              <w:spacing w:line="288" w:lineRule="auto"/>
              <w:jc w:val="both"/>
            </w:pPr>
            <w:r>
              <w:t>− HS thảo luận nhóm để trả lời câu hỏi.</w:t>
            </w:r>
          </w:p>
          <w:p w14:paraId="523A6A45" w14:textId="77777777" w:rsidR="00760F0E" w:rsidRDefault="00760F0E" w:rsidP="00E038A1">
            <w:pPr>
              <w:spacing w:line="288" w:lineRule="auto"/>
              <w:jc w:val="both"/>
            </w:pPr>
          </w:p>
          <w:p w14:paraId="260BA9FE" w14:textId="77777777" w:rsidR="00760F0E" w:rsidRDefault="00760F0E" w:rsidP="00E038A1">
            <w:pPr>
              <w:spacing w:line="288" w:lineRule="auto"/>
              <w:jc w:val="both"/>
            </w:pPr>
          </w:p>
          <w:p w14:paraId="28852F58" w14:textId="77777777" w:rsidR="00760F0E" w:rsidRDefault="00760F0E" w:rsidP="00E038A1">
            <w:pPr>
              <w:spacing w:line="288" w:lineRule="auto"/>
              <w:jc w:val="both"/>
            </w:pPr>
          </w:p>
          <w:p w14:paraId="1876140B" w14:textId="77777777" w:rsidR="00760F0E" w:rsidRDefault="00760F0E" w:rsidP="00E038A1">
            <w:pPr>
              <w:spacing w:line="288" w:lineRule="auto"/>
              <w:jc w:val="both"/>
            </w:pPr>
          </w:p>
          <w:p w14:paraId="04EBB202" w14:textId="77777777" w:rsidR="00760F0E" w:rsidRDefault="00760F0E" w:rsidP="00E038A1">
            <w:pPr>
              <w:spacing w:line="288" w:lineRule="auto"/>
              <w:jc w:val="both"/>
            </w:pPr>
            <w:r>
              <w:t>− HS lắng nghe và thực hiện.</w:t>
            </w:r>
          </w:p>
          <w:p w14:paraId="61189931" w14:textId="77777777" w:rsidR="00760F0E" w:rsidRDefault="00760F0E" w:rsidP="00E038A1">
            <w:pPr>
              <w:spacing w:line="288" w:lineRule="auto"/>
              <w:jc w:val="both"/>
            </w:pPr>
          </w:p>
          <w:p w14:paraId="07B9DBEC" w14:textId="77777777" w:rsidR="00760F0E" w:rsidRDefault="00760F0E" w:rsidP="00E038A1">
            <w:pPr>
              <w:spacing w:line="288" w:lineRule="auto"/>
              <w:jc w:val="both"/>
            </w:pPr>
          </w:p>
          <w:p w14:paraId="0036AE87" w14:textId="77777777" w:rsidR="00760F0E" w:rsidRDefault="00760F0E" w:rsidP="00E038A1">
            <w:pPr>
              <w:spacing w:line="288" w:lineRule="auto"/>
              <w:jc w:val="both"/>
            </w:pPr>
          </w:p>
          <w:p w14:paraId="4CD21096" w14:textId="77777777" w:rsidR="00760F0E" w:rsidRDefault="00760F0E" w:rsidP="00E038A1">
            <w:pPr>
              <w:spacing w:line="288" w:lineRule="auto"/>
              <w:jc w:val="both"/>
            </w:pPr>
          </w:p>
          <w:p w14:paraId="31D33664" w14:textId="77777777" w:rsidR="00760F0E" w:rsidRDefault="00760F0E" w:rsidP="00E038A1">
            <w:pPr>
              <w:spacing w:line="288" w:lineRule="auto"/>
              <w:jc w:val="both"/>
            </w:pPr>
            <w:r>
              <w:t>− HS trả lời và nhận xét lẫn nhau.</w:t>
            </w:r>
          </w:p>
          <w:p w14:paraId="0EDA71C6" w14:textId="77777777" w:rsidR="00760F0E" w:rsidRDefault="00760F0E" w:rsidP="00E038A1">
            <w:pPr>
              <w:spacing w:line="288" w:lineRule="auto"/>
              <w:jc w:val="both"/>
            </w:pPr>
          </w:p>
          <w:p w14:paraId="6D4B6B6E" w14:textId="77777777" w:rsidR="00760F0E" w:rsidRPr="00E038A1" w:rsidRDefault="00760F0E" w:rsidP="00D616C9">
            <w:pPr>
              <w:spacing w:line="288" w:lineRule="auto"/>
              <w:jc w:val="both"/>
              <w:rPr>
                <w:i/>
                <w:iCs/>
              </w:rPr>
            </w:pPr>
            <w:r>
              <w:t xml:space="preserve">− HS lắng nghe và rút ra kết luận: </w:t>
            </w:r>
            <w:r w:rsidRPr="00E038A1">
              <w:rPr>
                <w:i/>
                <w:iCs/>
              </w:rPr>
              <w:t>Cần phải giữ vệ sinh cơ thể, đặc biệt là ở tuổi dậy thì vì tuyến mồ hôi và tuyến bã nhờn hoạt động mạnh; khi nam bị mộng tinh, nữ có kinh nguyệt tạo môi trường thuận lợi cho vi khuẩn phát triển;....</w:t>
            </w:r>
          </w:p>
        </w:tc>
      </w:tr>
      <w:tr w:rsidR="00760F0E" w:rsidRPr="003D4361" w14:paraId="381D01C9" w14:textId="77777777" w:rsidTr="00DD1A4D">
        <w:tc>
          <w:tcPr>
            <w:tcW w:w="10278" w:type="dxa"/>
            <w:gridSpan w:val="3"/>
            <w:tcBorders>
              <w:top w:val="dashed" w:sz="4" w:space="0" w:color="auto"/>
              <w:bottom w:val="dashed" w:sz="4" w:space="0" w:color="auto"/>
            </w:tcBorders>
          </w:tcPr>
          <w:p w14:paraId="251A1207" w14:textId="77777777" w:rsidR="00760F0E" w:rsidRDefault="00760F0E" w:rsidP="00A24B3C">
            <w:pPr>
              <w:spacing w:line="288" w:lineRule="auto"/>
              <w:ind w:right="52"/>
              <w:jc w:val="both"/>
              <w:rPr>
                <w:b/>
                <w:bCs/>
              </w:rPr>
            </w:pPr>
            <w:r w:rsidRPr="00D616C9">
              <w:rPr>
                <w:b/>
                <w:bCs/>
              </w:rPr>
              <w:lastRenderedPageBreak/>
              <w:t>2.2.</w:t>
            </w:r>
            <w:r>
              <w:t xml:space="preserve"> </w:t>
            </w:r>
            <w:r w:rsidRPr="00E038A1">
              <w:rPr>
                <w:b/>
                <w:bCs/>
              </w:rPr>
              <w:t xml:space="preserve">Hoạt động 2: Tìm hiểu những việc cần làm để chăm sóc, bảo vệ sức khoẻ tuổi dậy thì </w:t>
            </w:r>
          </w:p>
          <w:p w14:paraId="743266DD" w14:textId="77777777" w:rsidR="00760F0E" w:rsidRDefault="00760F0E" w:rsidP="00A24B3C">
            <w:pPr>
              <w:spacing w:line="288" w:lineRule="auto"/>
              <w:ind w:right="52"/>
              <w:jc w:val="both"/>
            </w:pPr>
            <w:r w:rsidRPr="003D4361">
              <w:rPr>
                <w:b/>
                <w:bCs/>
              </w:rPr>
              <w:t xml:space="preserve">a)Mục tiêu: </w:t>
            </w:r>
            <w:r w:rsidRPr="00E038A1">
              <w:t>HS nêu được những việc cần làm để chăm sóc, bảo vệ sức khoẻ tuổi dậy thì.</w:t>
            </w:r>
          </w:p>
          <w:p w14:paraId="4CA12D33" w14:textId="77777777" w:rsidR="00760F0E" w:rsidRDefault="00760F0E" w:rsidP="00A24B3C">
            <w:pPr>
              <w:spacing w:line="288" w:lineRule="auto"/>
              <w:ind w:right="52"/>
              <w:jc w:val="both"/>
            </w:pPr>
            <w:r w:rsidRPr="003D4361">
              <w:rPr>
                <w:b/>
                <w:bCs/>
              </w:rPr>
              <w:t>b)Phương pháp và kĩ thuật dạy học:</w:t>
            </w:r>
            <w:r w:rsidRPr="003D4361">
              <w:t xml:space="preserve"> </w:t>
            </w:r>
            <w:r w:rsidRPr="00D616C9">
              <w:t xml:space="preserve">: </w:t>
            </w:r>
            <w:r w:rsidRPr="00E038A1">
              <w:t>Phương pháp nêu và giải quyết vấn đề, phương pháp trực quan, phương pháp dạy học hợp tác.</w:t>
            </w:r>
          </w:p>
          <w:p w14:paraId="5E4FD7F7" w14:textId="77777777" w:rsidR="00760F0E" w:rsidRPr="003D4361" w:rsidRDefault="00760F0E" w:rsidP="00A24B3C">
            <w:pPr>
              <w:spacing w:line="288" w:lineRule="auto"/>
              <w:ind w:right="52"/>
              <w:jc w:val="both"/>
              <w:rPr>
                <w:rFonts w:eastAsia="Calibri"/>
                <w:szCs w:val="28"/>
              </w:rPr>
            </w:pPr>
            <w:r w:rsidRPr="003D4361">
              <w:rPr>
                <w:b/>
                <w:bCs/>
              </w:rPr>
              <w:t>c)Tiến trình tổ chức hoạt động:</w:t>
            </w:r>
          </w:p>
        </w:tc>
      </w:tr>
      <w:tr w:rsidR="00760F0E" w:rsidRPr="003D4361" w14:paraId="244C2965" w14:textId="77777777" w:rsidTr="002F7D94">
        <w:tc>
          <w:tcPr>
            <w:tcW w:w="5495" w:type="dxa"/>
            <w:tcBorders>
              <w:top w:val="dashed" w:sz="4" w:space="0" w:color="auto"/>
              <w:bottom w:val="dashed" w:sz="4" w:space="0" w:color="auto"/>
            </w:tcBorders>
          </w:tcPr>
          <w:p w14:paraId="4BDA5ACE" w14:textId="77777777" w:rsidR="00760F0E" w:rsidRDefault="00760F0E" w:rsidP="00E038A1">
            <w:pPr>
              <w:spacing w:line="288" w:lineRule="auto"/>
              <w:ind w:right="52"/>
              <w:jc w:val="both"/>
            </w:pPr>
            <w:r>
              <w:t xml:space="preserve">– GV chia lớp thành các nhóm và tổ chức cho HS quan sát các hình 2, 3, 4, 5, 6, 7 (SGK trang 87), đọc nội dung trong hộp thông tin, mô tả ý nghĩa của từng hình để thực hiện nhiệm vụ: Cho biết những việc nên làm, không nên làm để chăm sóc và bảo vệ sức </w:t>
            </w:r>
            <w:r>
              <w:lastRenderedPageBreak/>
              <w:t>khoẻ về thể chất, tinh thần ở tuổi dậy thì.</w:t>
            </w:r>
          </w:p>
          <w:p w14:paraId="12DA6210" w14:textId="77777777" w:rsidR="00760F0E" w:rsidRDefault="00760F0E" w:rsidP="00E038A1">
            <w:pPr>
              <w:spacing w:line="288" w:lineRule="auto"/>
              <w:ind w:right="52"/>
              <w:jc w:val="both"/>
            </w:pPr>
          </w:p>
          <w:p w14:paraId="5EF0AF64" w14:textId="77777777" w:rsidR="00760F0E" w:rsidRDefault="00760F0E" w:rsidP="00E038A1">
            <w:pPr>
              <w:spacing w:line="288" w:lineRule="auto"/>
              <w:ind w:right="52"/>
              <w:jc w:val="both"/>
            </w:pPr>
          </w:p>
          <w:p w14:paraId="52857647" w14:textId="77777777" w:rsidR="00760F0E" w:rsidRDefault="00760F0E" w:rsidP="00E038A1">
            <w:pPr>
              <w:spacing w:line="288" w:lineRule="auto"/>
              <w:ind w:right="52"/>
              <w:jc w:val="both"/>
            </w:pPr>
          </w:p>
          <w:p w14:paraId="651771A9" w14:textId="77777777" w:rsidR="00760F0E" w:rsidRDefault="00760F0E" w:rsidP="00E038A1">
            <w:pPr>
              <w:spacing w:line="288" w:lineRule="auto"/>
              <w:ind w:right="52"/>
              <w:jc w:val="both"/>
            </w:pPr>
          </w:p>
          <w:p w14:paraId="4F704180" w14:textId="77777777" w:rsidR="00760F0E" w:rsidRDefault="00760F0E" w:rsidP="00E038A1">
            <w:pPr>
              <w:spacing w:line="288" w:lineRule="auto"/>
              <w:ind w:right="52"/>
              <w:jc w:val="both"/>
            </w:pPr>
          </w:p>
          <w:p w14:paraId="208DB4ED" w14:textId="77777777" w:rsidR="00760F0E" w:rsidRDefault="00760F0E" w:rsidP="00E038A1">
            <w:pPr>
              <w:spacing w:line="288" w:lineRule="auto"/>
              <w:ind w:right="52"/>
              <w:jc w:val="both"/>
            </w:pPr>
          </w:p>
          <w:p w14:paraId="7762B160" w14:textId="77777777" w:rsidR="00760F0E" w:rsidRDefault="00760F0E" w:rsidP="00E038A1">
            <w:pPr>
              <w:spacing w:line="288" w:lineRule="auto"/>
              <w:ind w:right="52"/>
              <w:jc w:val="both"/>
            </w:pPr>
          </w:p>
          <w:p w14:paraId="203BA271" w14:textId="77777777" w:rsidR="00760F0E" w:rsidRDefault="00760F0E" w:rsidP="00E038A1">
            <w:pPr>
              <w:spacing w:line="288" w:lineRule="auto"/>
              <w:ind w:right="52"/>
              <w:jc w:val="both"/>
            </w:pPr>
          </w:p>
          <w:p w14:paraId="2AD3988D" w14:textId="77777777" w:rsidR="00760F0E" w:rsidRDefault="00760F0E" w:rsidP="00E038A1">
            <w:pPr>
              <w:spacing w:line="288" w:lineRule="auto"/>
              <w:ind w:right="52"/>
              <w:jc w:val="both"/>
            </w:pPr>
          </w:p>
          <w:p w14:paraId="1290285A" w14:textId="77777777" w:rsidR="00760F0E" w:rsidRDefault="00760F0E" w:rsidP="00E038A1">
            <w:pPr>
              <w:spacing w:line="288" w:lineRule="auto"/>
              <w:ind w:right="52"/>
              <w:jc w:val="both"/>
            </w:pPr>
          </w:p>
          <w:p w14:paraId="3F68B0FA" w14:textId="77777777" w:rsidR="00760F0E" w:rsidRDefault="00760F0E" w:rsidP="00E038A1">
            <w:pPr>
              <w:spacing w:line="288" w:lineRule="auto"/>
              <w:ind w:right="52"/>
              <w:jc w:val="both"/>
            </w:pPr>
          </w:p>
          <w:p w14:paraId="2E5A4E13" w14:textId="77777777" w:rsidR="00760F0E" w:rsidRDefault="00760F0E" w:rsidP="00E038A1">
            <w:pPr>
              <w:spacing w:line="288" w:lineRule="auto"/>
              <w:ind w:right="52"/>
              <w:jc w:val="both"/>
            </w:pPr>
          </w:p>
          <w:p w14:paraId="5971EDEA" w14:textId="77777777" w:rsidR="00760F0E" w:rsidRDefault="00760F0E" w:rsidP="00E038A1">
            <w:pPr>
              <w:spacing w:line="288" w:lineRule="auto"/>
              <w:ind w:right="52"/>
              <w:jc w:val="both"/>
            </w:pPr>
          </w:p>
          <w:p w14:paraId="02C120FF" w14:textId="77777777" w:rsidR="00760F0E" w:rsidRDefault="00760F0E" w:rsidP="00E038A1">
            <w:pPr>
              <w:spacing w:line="288" w:lineRule="auto"/>
              <w:ind w:right="52"/>
              <w:jc w:val="both"/>
            </w:pPr>
          </w:p>
          <w:p w14:paraId="461B9B32" w14:textId="77777777" w:rsidR="00760F0E" w:rsidRDefault="00760F0E" w:rsidP="00E038A1">
            <w:pPr>
              <w:spacing w:line="288" w:lineRule="auto"/>
              <w:ind w:right="52"/>
              <w:jc w:val="both"/>
            </w:pPr>
          </w:p>
          <w:p w14:paraId="2C1DAEB9" w14:textId="77777777" w:rsidR="00760F0E" w:rsidRDefault="00760F0E" w:rsidP="00E038A1">
            <w:pPr>
              <w:spacing w:line="288" w:lineRule="auto"/>
              <w:ind w:right="52"/>
              <w:jc w:val="both"/>
            </w:pPr>
          </w:p>
          <w:p w14:paraId="09C4CCB9" w14:textId="77777777" w:rsidR="00760F0E" w:rsidRDefault="00760F0E" w:rsidP="00E038A1">
            <w:pPr>
              <w:spacing w:line="288" w:lineRule="auto"/>
              <w:ind w:right="52"/>
              <w:jc w:val="both"/>
            </w:pPr>
            <w:r>
              <w:t>–GV hướng dẫn HS thảo luận nhóm và yêu cầu mỗi nhóm nói về những việc nên làm, không nên làm để chăm sóc và bảo vệ sức khoẻ về thể chất và tinh thần ở tuổi dậy thì.</w:t>
            </w:r>
          </w:p>
          <w:p w14:paraId="5DEE7CB1" w14:textId="77777777" w:rsidR="00760F0E" w:rsidRDefault="00760F0E" w:rsidP="00E038A1">
            <w:pPr>
              <w:spacing w:line="288" w:lineRule="auto"/>
              <w:ind w:right="52"/>
              <w:jc w:val="both"/>
            </w:pPr>
            <w:r>
              <w:t>–</w:t>
            </w:r>
            <w:r>
              <w:tab/>
              <w:t>GV tổ chức cho HS trả lời và nhận xét lẫn nhau.</w:t>
            </w:r>
          </w:p>
          <w:p w14:paraId="213287F1" w14:textId="77777777" w:rsidR="00760F0E" w:rsidRDefault="00760F0E" w:rsidP="00E038A1">
            <w:pPr>
              <w:spacing w:line="288" w:lineRule="auto"/>
              <w:ind w:right="52"/>
              <w:jc w:val="both"/>
            </w:pPr>
            <w:r>
              <w:t>–</w:t>
            </w:r>
            <w:r>
              <w:tab/>
              <w:t>GV nhận xét và hướng dẫn HS rút ra kết luận.</w:t>
            </w:r>
          </w:p>
          <w:p w14:paraId="2A95E2C6" w14:textId="77777777" w:rsidR="00760F0E" w:rsidRDefault="00760F0E" w:rsidP="00E038A1">
            <w:pPr>
              <w:spacing w:line="288" w:lineRule="auto"/>
              <w:ind w:right="52"/>
              <w:jc w:val="both"/>
            </w:pPr>
          </w:p>
          <w:p w14:paraId="53297E93" w14:textId="77777777" w:rsidR="00760F0E" w:rsidRDefault="00760F0E" w:rsidP="00E038A1">
            <w:pPr>
              <w:spacing w:line="288" w:lineRule="auto"/>
              <w:ind w:right="52"/>
              <w:jc w:val="both"/>
            </w:pPr>
          </w:p>
          <w:p w14:paraId="79E9B387" w14:textId="77777777" w:rsidR="00760F0E" w:rsidRDefault="00760F0E" w:rsidP="00E038A1">
            <w:pPr>
              <w:spacing w:line="288" w:lineRule="auto"/>
              <w:ind w:right="52"/>
              <w:jc w:val="both"/>
            </w:pPr>
          </w:p>
          <w:p w14:paraId="159931FD" w14:textId="77777777" w:rsidR="00760F0E" w:rsidRDefault="00760F0E" w:rsidP="00E038A1">
            <w:pPr>
              <w:spacing w:line="288" w:lineRule="auto"/>
              <w:ind w:right="52"/>
              <w:jc w:val="both"/>
            </w:pPr>
          </w:p>
          <w:p w14:paraId="311F78C6" w14:textId="77777777" w:rsidR="00760F0E" w:rsidRDefault="00760F0E" w:rsidP="00E038A1">
            <w:pPr>
              <w:spacing w:line="288" w:lineRule="auto"/>
              <w:ind w:right="52"/>
              <w:jc w:val="both"/>
            </w:pPr>
          </w:p>
          <w:p w14:paraId="1F6910CF" w14:textId="77777777" w:rsidR="00760F0E" w:rsidRDefault="00760F0E" w:rsidP="00E038A1">
            <w:pPr>
              <w:spacing w:line="288" w:lineRule="auto"/>
              <w:ind w:right="52"/>
              <w:jc w:val="both"/>
            </w:pPr>
          </w:p>
          <w:p w14:paraId="1CB6969D" w14:textId="77777777" w:rsidR="00760F0E" w:rsidRDefault="00760F0E" w:rsidP="00E038A1">
            <w:pPr>
              <w:spacing w:line="288" w:lineRule="auto"/>
              <w:ind w:right="52"/>
              <w:jc w:val="both"/>
            </w:pPr>
          </w:p>
          <w:p w14:paraId="23BCCE78" w14:textId="77777777" w:rsidR="00760F0E" w:rsidRDefault="00760F0E" w:rsidP="00E038A1">
            <w:pPr>
              <w:spacing w:line="288" w:lineRule="auto"/>
              <w:ind w:right="52"/>
              <w:jc w:val="both"/>
            </w:pPr>
          </w:p>
          <w:p w14:paraId="1D49855F" w14:textId="77777777" w:rsidR="00760F0E" w:rsidRDefault="00760F0E" w:rsidP="00E038A1">
            <w:pPr>
              <w:spacing w:line="288" w:lineRule="auto"/>
              <w:ind w:right="52"/>
              <w:jc w:val="both"/>
            </w:pPr>
          </w:p>
          <w:p w14:paraId="288E54B2" w14:textId="77777777" w:rsidR="00760F0E" w:rsidRDefault="00760F0E" w:rsidP="00E038A1">
            <w:pPr>
              <w:spacing w:line="288" w:lineRule="auto"/>
              <w:ind w:right="52"/>
              <w:jc w:val="both"/>
            </w:pPr>
          </w:p>
          <w:p w14:paraId="7753F991" w14:textId="77777777" w:rsidR="00760F0E" w:rsidRDefault="00760F0E" w:rsidP="00E038A1">
            <w:pPr>
              <w:spacing w:line="288" w:lineRule="auto"/>
              <w:ind w:right="52"/>
              <w:jc w:val="both"/>
            </w:pPr>
          </w:p>
          <w:p w14:paraId="6B9A25C3" w14:textId="77777777" w:rsidR="00760F0E" w:rsidRDefault="00760F0E" w:rsidP="00E038A1">
            <w:pPr>
              <w:spacing w:line="288" w:lineRule="auto"/>
              <w:ind w:right="52"/>
              <w:jc w:val="both"/>
            </w:pPr>
          </w:p>
          <w:p w14:paraId="13A78DDF" w14:textId="77777777" w:rsidR="00760F0E" w:rsidRPr="00E038A1" w:rsidRDefault="00760F0E" w:rsidP="00E038A1">
            <w:pPr>
              <w:spacing w:line="288" w:lineRule="auto"/>
              <w:ind w:right="52"/>
              <w:jc w:val="both"/>
            </w:pPr>
            <w:r>
              <w:t>− GV yêu cầu HS tìm thêm những việc cần làm và những việc không nên làm để chăm sóc và bảo vệ sức khoẻ về thể chất, tinh thần ở tuổi dậy thì để chuẩn bị cho tiết 2 của bài học.</w:t>
            </w:r>
          </w:p>
        </w:tc>
        <w:tc>
          <w:tcPr>
            <w:tcW w:w="4783" w:type="dxa"/>
            <w:gridSpan w:val="2"/>
            <w:tcBorders>
              <w:top w:val="dashed" w:sz="4" w:space="0" w:color="auto"/>
              <w:bottom w:val="dashed" w:sz="4" w:space="0" w:color="auto"/>
            </w:tcBorders>
          </w:tcPr>
          <w:p w14:paraId="1DFA6A5F" w14:textId="77777777" w:rsidR="00760F0E" w:rsidRPr="00E038A1" w:rsidRDefault="00760F0E" w:rsidP="00E038A1">
            <w:pPr>
              <w:spacing w:line="288" w:lineRule="auto"/>
              <w:jc w:val="both"/>
              <w:rPr>
                <w:lang w:val="nl-NL"/>
              </w:rPr>
            </w:pPr>
            <w:r w:rsidRPr="00E038A1">
              <w:rPr>
                <w:lang w:val="nl-NL"/>
              </w:rPr>
              <w:lastRenderedPageBreak/>
              <w:t>HS chia nhóm và thực hiện nhiệm vụ.</w:t>
            </w:r>
          </w:p>
          <w:p w14:paraId="2ACF877E" w14:textId="77777777" w:rsidR="00760F0E" w:rsidRPr="00E038A1" w:rsidRDefault="00760F0E" w:rsidP="00E038A1">
            <w:pPr>
              <w:spacing w:line="288" w:lineRule="auto"/>
              <w:jc w:val="both"/>
              <w:rPr>
                <w:lang w:val="nl-NL"/>
              </w:rPr>
            </w:pPr>
            <w:r w:rsidRPr="00E038A1">
              <w:rPr>
                <w:lang w:val="nl-NL"/>
              </w:rPr>
              <w:t>− HS thảo luận nhóm để mô tả ý nghĩa của các hình.</w:t>
            </w:r>
          </w:p>
          <w:p w14:paraId="768DC376" w14:textId="77777777" w:rsidR="00760F0E" w:rsidRPr="00E038A1" w:rsidRDefault="00760F0E" w:rsidP="00E038A1">
            <w:pPr>
              <w:spacing w:line="288" w:lineRule="auto"/>
              <w:jc w:val="both"/>
              <w:rPr>
                <w:lang w:val="nl-NL"/>
              </w:rPr>
            </w:pPr>
            <w:r w:rsidRPr="00E038A1">
              <w:rPr>
                <w:lang w:val="nl-NL"/>
              </w:rPr>
              <w:t>+ Hình 2: Cần tắm gội và vệ sinh cơ thể sạch sẽ, thay quần áo lót hằng ngày,…</w:t>
            </w:r>
          </w:p>
          <w:p w14:paraId="37908C24" w14:textId="77777777" w:rsidR="00760F0E" w:rsidRPr="00E038A1" w:rsidRDefault="00760F0E" w:rsidP="00E038A1">
            <w:pPr>
              <w:spacing w:line="288" w:lineRule="auto"/>
              <w:jc w:val="both"/>
              <w:rPr>
                <w:lang w:val="nl-NL"/>
              </w:rPr>
            </w:pPr>
            <w:r w:rsidRPr="00E038A1">
              <w:rPr>
                <w:lang w:val="nl-NL"/>
              </w:rPr>
              <w:t xml:space="preserve">+ Hình 3: Cần tham gia các hoạt động </w:t>
            </w:r>
            <w:r w:rsidRPr="00E038A1">
              <w:rPr>
                <w:lang w:val="nl-NL"/>
              </w:rPr>
              <w:lastRenderedPageBreak/>
              <w:t>thể dục, thể thao thường xuyên như chạy, nhảy dây, bóng</w:t>
            </w:r>
          </w:p>
          <w:p w14:paraId="3F5D07BC" w14:textId="77777777" w:rsidR="00760F0E" w:rsidRDefault="00760F0E" w:rsidP="00E038A1">
            <w:pPr>
              <w:spacing w:line="288" w:lineRule="auto"/>
              <w:jc w:val="both"/>
            </w:pPr>
            <w:r w:rsidRPr="00E038A1">
              <w:rPr>
                <w:lang w:val="nl-NL"/>
              </w:rPr>
              <w:t>rổ, bơi,…</w:t>
            </w:r>
            <w:r w:rsidRPr="00D616C9">
              <w:rPr>
                <w:i/>
                <w:iCs/>
                <w:lang w:val="nl-NL"/>
              </w:rPr>
              <w:t>.</w:t>
            </w:r>
            <w:r>
              <w:t xml:space="preserve"> </w:t>
            </w:r>
          </w:p>
          <w:p w14:paraId="6EFE9C26" w14:textId="77777777" w:rsidR="00760F0E" w:rsidRPr="00E038A1" w:rsidRDefault="00760F0E" w:rsidP="00E038A1">
            <w:pPr>
              <w:spacing w:line="288" w:lineRule="auto"/>
              <w:jc w:val="both"/>
              <w:rPr>
                <w:lang w:val="nl-NL"/>
              </w:rPr>
            </w:pPr>
            <w:r w:rsidRPr="00E038A1">
              <w:rPr>
                <w:lang w:val="nl-NL"/>
              </w:rPr>
              <w:t>+ Hình 4: Cần ăn uống đủ các nhóm chất dinh dưỡng, đặc biệt là thức ăn giàu đạm, can-xi,…</w:t>
            </w:r>
          </w:p>
          <w:p w14:paraId="38B94A60" w14:textId="77777777" w:rsidR="00760F0E" w:rsidRPr="00E038A1" w:rsidRDefault="00760F0E" w:rsidP="00E038A1">
            <w:pPr>
              <w:spacing w:line="288" w:lineRule="auto"/>
              <w:jc w:val="both"/>
              <w:rPr>
                <w:lang w:val="nl-NL"/>
              </w:rPr>
            </w:pPr>
            <w:r w:rsidRPr="00E038A1">
              <w:rPr>
                <w:lang w:val="nl-NL"/>
              </w:rPr>
              <w:t>+ Hình 5: Không xem phim hoặc đọc truyện có nội dung không đúng với lứa tuổi.</w:t>
            </w:r>
          </w:p>
          <w:p w14:paraId="3767265C" w14:textId="77777777" w:rsidR="00760F0E" w:rsidRPr="00E038A1" w:rsidRDefault="00760F0E" w:rsidP="00E038A1">
            <w:pPr>
              <w:spacing w:line="288" w:lineRule="auto"/>
              <w:jc w:val="both"/>
              <w:rPr>
                <w:lang w:val="nl-NL"/>
              </w:rPr>
            </w:pPr>
            <w:r w:rsidRPr="00E038A1">
              <w:rPr>
                <w:lang w:val="nl-NL"/>
              </w:rPr>
              <w:t>+ Hình 6: Không sử dụng các chất gây nghiện như thuốc lá, rượu bia, ma tuý,…</w:t>
            </w:r>
          </w:p>
          <w:p w14:paraId="0B3756F7" w14:textId="77777777" w:rsidR="00760F0E" w:rsidRPr="00E038A1" w:rsidRDefault="00760F0E" w:rsidP="00E038A1">
            <w:pPr>
              <w:spacing w:line="288" w:lineRule="auto"/>
              <w:jc w:val="both"/>
              <w:rPr>
                <w:lang w:val="nl-NL"/>
              </w:rPr>
            </w:pPr>
            <w:r w:rsidRPr="00E038A1">
              <w:rPr>
                <w:lang w:val="nl-NL"/>
              </w:rPr>
              <w:t>+ Hình 7: Tìm hiểu, chia sẻ về sức khoẻ sinh sản tuổi dậy thì qua thầy cô giáo, người thân,... Tạo mối quan hệ với bạn khác giới trong sáng, cùng giúp nhau học tập tiến bộ,…</w:t>
            </w:r>
          </w:p>
          <w:p w14:paraId="650FF667" w14:textId="77777777" w:rsidR="00760F0E" w:rsidRPr="00E038A1" w:rsidRDefault="00760F0E" w:rsidP="00E038A1">
            <w:pPr>
              <w:spacing w:line="288" w:lineRule="auto"/>
              <w:jc w:val="both"/>
              <w:rPr>
                <w:lang w:val="nl-NL"/>
              </w:rPr>
            </w:pPr>
            <w:r w:rsidRPr="00E038A1">
              <w:rPr>
                <w:lang w:val="nl-NL"/>
              </w:rPr>
              <w:t>− HS lắng nghe và thực hiện.</w:t>
            </w:r>
          </w:p>
          <w:p w14:paraId="306CC1DC" w14:textId="77777777" w:rsidR="00760F0E" w:rsidRPr="00E038A1" w:rsidRDefault="00760F0E" w:rsidP="00E038A1">
            <w:pPr>
              <w:spacing w:line="288" w:lineRule="auto"/>
              <w:jc w:val="both"/>
              <w:rPr>
                <w:lang w:val="nl-NL"/>
              </w:rPr>
            </w:pPr>
          </w:p>
          <w:p w14:paraId="5755D2BD" w14:textId="77777777" w:rsidR="00760F0E" w:rsidRPr="00E038A1" w:rsidRDefault="00760F0E" w:rsidP="00E038A1">
            <w:pPr>
              <w:spacing w:line="288" w:lineRule="auto"/>
              <w:jc w:val="both"/>
              <w:rPr>
                <w:lang w:val="nl-NL"/>
              </w:rPr>
            </w:pPr>
          </w:p>
          <w:p w14:paraId="128270E2" w14:textId="77777777" w:rsidR="00760F0E" w:rsidRPr="00E038A1" w:rsidRDefault="00760F0E" w:rsidP="00E038A1">
            <w:pPr>
              <w:spacing w:line="288" w:lineRule="auto"/>
              <w:jc w:val="both"/>
              <w:rPr>
                <w:lang w:val="nl-NL"/>
              </w:rPr>
            </w:pPr>
          </w:p>
          <w:p w14:paraId="313147DF" w14:textId="77777777" w:rsidR="00760F0E" w:rsidRDefault="00760F0E" w:rsidP="00E038A1">
            <w:pPr>
              <w:spacing w:line="288" w:lineRule="auto"/>
              <w:jc w:val="both"/>
              <w:rPr>
                <w:lang w:val="nl-NL"/>
              </w:rPr>
            </w:pPr>
            <w:r w:rsidRPr="00E038A1">
              <w:rPr>
                <w:lang w:val="nl-NL"/>
              </w:rPr>
              <w:t>− HS trả lời và nhận xét lẫn nhau.</w:t>
            </w:r>
          </w:p>
          <w:p w14:paraId="4A9F1193" w14:textId="77777777" w:rsidR="00760F0E" w:rsidRPr="00E038A1" w:rsidRDefault="00760F0E" w:rsidP="00E038A1">
            <w:pPr>
              <w:spacing w:line="288" w:lineRule="auto"/>
              <w:jc w:val="both"/>
              <w:rPr>
                <w:lang w:val="nl-NL"/>
              </w:rPr>
            </w:pPr>
          </w:p>
          <w:p w14:paraId="53720CE4" w14:textId="77777777" w:rsidR="00760F0E" w:rsidRPr="00E038A1" w:rsidRDefault="00760F0E" w:rsidP="00E038A1">
            <w:pPr>
              <w:spacing w:line="288" w:lineRule="auto"/>
              <w:jc w:val="both"/>
              <w:rPr>
                <w:lang w:val="nl-NL"/>
              </w:rPr>
            </w:pPr>
            <w:r w:rsidRPr="00E038A1">
              <w:rPr>
                <w:lang w:val="nl-NL"/>
              </w:rPr>
              <w:t>− HS lắng nghe và rút ra kết luận: Để chăm sóc và bảo vệ sức khoẻ tuổi dậy thì, cần:</w:t>
            </w:r>
          </w:p>
          <w:p w14:paraId="59657486" w14:textId="77777777" w:rsidR="00760F0E" w:rsidRPr="00E038A1" w:rsidRDefault="00760F0E" w:rsidP="00E038A1">
            <w:pPr>
              <w:spacing w:line="288" w:lineRule="auto"/>
              <w:jc w:val="both"/>
              <w:rPr>
                <w:lang w:val="nl-NL"/>
              </w:rPr>
            </w:pPr>
            <w:r w:rsidRPr="00E038A1">
              <w:rPr>
                <w:lang w:val="nl-NL"/>
              </w:rPr>
              <w:t>+ Thường xuyên rửa mặt, tắm, gội và vệ sinh cơ quan sinh dục đúng cách,...</w:t>
            </w:r>
          </w:p>
          <w:p w14:paraId="24340F86" w14:textId="77777777" w:rsidR="00760F0E" w:rsidRPr="00E038A1" w:rsidRDefault="00760F0E" w:rsidP="00E038A1">
            <w:pPr>
              <w:spacing w:line="288" w:lineRule="auto"/>
              <w:jc w:val="both"/>
              <w:rPr>
                <w:lang w:val="nl-NL"/>
              </w:rPr>
            </w:pPr>
            <w:r w:rsidRPr="00E038A1">
              <w:rPr>
                <w:lang w:val="nl-NL"/>
              </w:rPr>
              <w:t>+ Thực hiện ăn uống đủ các chất dinh dưỡng cần thiết, nghỉ ngơi và tập luyện thể thao; vui chơi, giải trí phù hợp và lành mạnh,...</w:t>
            </w:r>
          </w:p>
          <w:p w14:paraId="7C444F28" w14:textId="77777777" w:rsidR="00760F0E" w:rsidRPr="00E038A1" w:rsidRDefault="00760F0E" w:rsidP="00E038A1">
            <w:pPr>
              <w:spacing w:line="288" w:lineRule="auto"/>
              <w:jc w:val="both"/>
              <w:rPr>
                <w:lang w:val="nl-NL"/>
              </w:rPr>
            </w:pPr>
            <w:r w:rsidRPr="00E038A1">
              <w:rPr>
                <w:lang w:val="nl-NL"/>
              </w:rPr>
              <w:t>+ Không sử dụng các chất kích thích, chất gây nghiện,...</w:t>
            </w:r>
          </w:p>
          <w:p w14:paraId="639DBCAC" w14:textId="77777777" w:rsidR="00760F0E" w:rsidRPr="00E038A1" w:rsidRDefault="00760F0E" w:rsidP="00E038A1">
            <w:pPr>
              <w:spacing w:line="288" w:lineRule="auto"/>
              <w:jc w:val="both"/>
              <w:rPr>
                <w:lang w:val="nl-NL"/>
              </w:rPr>
            </w:pPr>
            <w:r w:rsidRPr="00E038A1">
              <w:rPr>
                <w:lang w:val="nl-NL"/>
              </w:rPr>
              <w:t xml:space="preserve">+ Tìm hiểu, chia sẻ về sức khoẻ sinh sản </w:t>
            </w:r>
            <w:r w:rsidRPr="00E038A1">
              <w:rPr>
                <w:lang w:val="nl-NL"/>
              </w:rPr>
              <w:lastRenderedPageBreak/>
              <w:t>tuổi dậy thì qua thầy cô giáo, người thân,...</w:t>
            </w:r>
          </w:p>
          <w:p w14:paraId="355BF82A" w14:textId="77777777" w:rsidR="00760F0E" w:rsidRPr="00D616C9" w:rsidRDefault="00760F0E" w:rsidP="00E038A1">
            <w:pPr>
              <w:spacing w:line="288" w:lineRule="auto"/>
              <w:jc w:val="both"/>
              <w:rPr>
                <w:i/>
                <w:iCs/>
                <w:lang w:val="nl-NL"/>
              </w:rPr>
            </w:pPr>
            <w:r w:rsidRPr="00E038A1">
              <w:rPr>
                <w:lang w:val="nl-NL"/>
              </w:rPr>
              <w:t>− HS lắng nghe và thực hiện.</w:t>
            </w:r>
          </w:p>
        </w:tc>
      </w:tr>
      <w:tr w:rsidR="00760F0E" w:rsidRPr="003D4361" w14:paraId="52D0F40F" w14:textId="77777777" w:rsidTr="00141E81">
        <w:trPr>
          <w:trHeight w:val="338"/>
        </w:trPr>
        <w:tc>
          <w:tcPr>
            <w:tcW w:w="10278" w:type="dxa"/>
            <w:gridSpan w:val="3"/>
            <w:tcBorders>
              <w:top w:val="dashed" w:sz="4" w:space="0" w:color="auto"/>
              <w:bottom w:val="dashed" w:sz="4" w:space="0" w:color="auto"/>
            </w:tcBorders>
          </w:tcPr>
          <w:p w14:paraId="18DCBBC5" w14:textId="77777777" w:rsidR="00760F0E" w:rsidRPr="003D4361" w:rsidRDefault="00760F0E" w:rsidP="00606718">
            <w:pPr>
              <w:spacing w:line="288" w:lineRule="auto"/>
              <w:rPr>
                <w:b/>
                <w:lang w:val="nl-NL"/>
              </w:rPr>
            </w:pPr>
            <w:r w:rsidRPr="003D4361">
              <w:rPr>
                <w:b/>
                <w:lang w:val="nl-NL"/>
              </w:rPr>
              <w:lastRenderedPageBreak/>
              <w:t>4. Hoạt động nối tiếp</w:t>
            </w:r>
          </w:p>
          <w:p w14:paraId="671C3142" w14:textId="77777777" w:rsidR="00760F0E" w:rsidRPr="003D4361" w:rsidRDefault="00760F0E" w:rsidP="00606718">
            <w:pPr>
              <w:spacing w:line="288" w:lineRule="auto"/>
              <w:rPr>
                <w:lang w:val="nl-NL"/>
              </w:rPr>
            </w:pPr>
            <w:r w:rsidRPr="003D4361">
              <w:rPr>
                <w:lang w:val="nl-NL"/>
              </w:rPr>
              <w:t>- Mục tiêu:</w:t>
            </w:r>
          </w:p>
          <w:p w14:paraId="3F9A8FC3" w14:textId="77777777" w:rsidR="00760F0E" w:rsidRPr="003D4361" w:rsidRDefault="00760F0E" w:rsidP="00606718">
            <w:pPr>
              <w:spacing w:line="288" w:lineRule="auto"/>
            </w:pPr>
            <w:r w:rsidRPr="003D4361">
              <w:t>+ Củng cố những kiến thức đã học trong tiết học để học sinh khắc sâu nội dung.</w:t>
            </w:r>
          </w:p>
          <w:p w14:paraId="2789FD10" w14:textId="77777777" w:rsidR="00760F0E" w:rsidRPr="003D4361" w:rsidRDefault="00760F0E" w:rsidP="00606718">
            <w:pPr>
              <w:spacing w:line="288" w:lineRule="auto"/>
            </w:pPr>
            <w:r w:rsidRPr="003D4361">
              <w:t>+ Tạo không khí vui vẻ, hào hứng, lưu luyến sau khi học sinh bài học.</w:t>
            </w:r>
          </w:p>
          <w:p w14:paraId="73BE24C1" w14:textId="77777777" w:rsidR="00760F0E" w:rsidRPr="003D4361" w:rsidRDefault="00760F0E" w:rsidP="00606718">
            <w:pPr>
              <w:spacing w:line="288" w:lineRule="auto"/>
            </w:pPr>
            <w:r w:rsidRPr="003D4361">
              <w:t xml:space="preserve">+ Chuẩn bị bài cho tiết sau. </w:t>
            </w:r>
          </w:p>
          <w:p w14:paraId="6094E710" w14:textId="77777777" w:rsidR="00760F0E" w:rsidRPr="003D4361" w:rsidRDefault="00760F0E" w:rsidP="00606718">
            <w:pPr>
              <w:spacing w:line="288" w:lineRule="auto"/>
              <w:rPr>
                <w:lang w:val="nl-NL"/>
              </w:rPr>
            </w:pPr>
            <w:r w:rsidRPr="003D4361">
              <w:rPr>
                <w:lang w:val="nl-NL"/>
              </w:rPr>
              <w:t xml:space="preserve">+ Phát triển năng lực khoa học. </w:t>
            </w:r>
          </w:p>
          <w:p w14:paraId="4B7140D4" w14:textId="77777777" w:rsidR="00760F0E" w:rsidRPr="003D4361" w:rsidRDefault="00760F0E" w:rsidP="00606718">
            <w:pPr>
              <w:spacing w:line="288" w:lineRule="auto"/>
              <w:rPr>
                <w:rFonts w:eastAsia="Calibri"/>
                <w:szCs w:val="28"/>
                <w:lang w:val="nl-NL"/>
              </w:rPr>
            </w:pPr>
            <w:r w:rsidRPr="003D4361">
              <w:t>- Cách tiến hành:</w:t>
            </w:r>
          </w:p>
        </w:tc>
      </w:tr>
      <w:tr w:rsidR="00760F0E" w:rsidRPr="003D4361" w14:paraId="5302276B" w14:textId="77777777" w:rsidTr="00901A42">
        <w:trPr>
          <w:trHeight w:val="338"/>
        </w:trPr>
        <w:tc>
          <w:tcPr>
            <w:tcW w:w="6045" w:type="dxa"/>
            <w:gridSpan w:val="2"/>
            <w:tcBorders>
              <w:top w:val="dashed" w:sz="4" w:space="0" w:color="auto"/>
              <w:bottom w:val="dashed" w:sz="4" w:space="0" w:color="auto"/>
              <w:right w:val="dashed" w:sz="4" w:space="0" w:color="auto"/>
            </w:tcBorders>
          </w:tcPr>
          <w:p w14:paraId="352FC4A2" w14:textId="77777777" w:rsidR="00760F0E" w:rsidRDefault="00760F0E" w:rsidP="00640814">
            <w:pPr>
              <w:spacing w:line="288" w:lineRule="auto"/>
              <w:jc w:val="both"/>
              <w:rPr>
                <w:bCs/>
                <w:lang w:val="nl-NL"/>
              </w:rPr>
            </w:pPr>
            <w:r w:rsidRPr="003D4361">
              <w:rPr>
                <w:b/>
                <w:lang w:val="nl-NL"/>
              </w:rPr>
              <w:t xml:space="preserve">- </w:t>
            </w:r>
            <w:r w:rsidRPr="003D4361">
              <w:rPr>
                <w:bCs/>
                <w:lang w:val="nl-NL"/>
              </w:rPr>
              <w:t xml:space="preserve">GV đặt câu hỏi: </w:t>
            </w:r>
            <w:r w:rsidRPr="00B92591">
              <w:rPr>
                <w:bCs/>
                <w:lang w:val="nl-NL"/>
              </w:rPr>
              <w:t xml:space="preserve">Nêu </w:t>
            </w:r>
            <w:r>
              <w:rPr>
                <w:bCs/>
                <w:lang w:val="nl-NL"/>
              </w:rPr>
              <w:t xml:space="preserve">lại </w:t>
            </w:r>
            <w:r w:rsidRPr="00B92591">
              <w:rPr>
                <w:bCs/>
                <w:lang w:val="nl-NL"/>
              </w:rPr>
              <w:t xml:space="preserve">sự cần thiết phải giữ vệ sinh cơ thể, đặc biệt ở tuổi dậy thì </w:t>
            </w:r>
          </w:p>
          <w:p w14:paraId="049744E2" w14:textId="77777777" w:rsidR="00760F0E" w:rsidRPr="003D4361" w:rsidRDefault="00760F0E" w:rsidP="00640814">
            <w:pPr>
              <w:spacing w:line="288" w:lineRule="auto"/>
              <w:jc w:val="both"/>
              <w:rPr>
                <w:rFonts w:eastAsia="Calibri"/>
                <w:szCs w:val="28"/>
                <w:lang w:val="nl-NL"/>
              </w:rPr>
            </w:pPr>
            <w:r w:rsidRPr="003D4361">
              <w:rPr>
                <w:bCs/>
                <w:lang w:val="nl-NL"/>
              </w:rPr>
              <w:t>- GV yêu cầu HS về nhà tìm hiểu để chuẩn bị cho tiết sau.</w:t>
            </w:r>
          </w:p>
        </w:tc>
        <w:tc>
          <w:tcPr>
            <w:tcW w:w="4233" w:type="dxa"/>
            <w:tcBorders>
              <w:top w:val="dashed" w:sz="4" w:space="0" w:color="auto"/>
              <w:left w:val="dashed" w:sz="4" w:space="0" w:color="auto"/>
              <w:bottom w:val="dashed" w:sz="4" w:space="0" w:color="auto"/>
            </w:tcBorders>
          </w:tcPr>
          <w:p w14:paraId="3A3A5743" w14:textId="77777777" w:rsidR="00760F0E" w:rsidRPr="003D4361" w:rsidRDefault="00760F0E" w:rsidP="00EC52F1">
            <w:pPr>
              <w:spacing w:line="288" w:lineRule="auto"/>
              <w:jc w:val="both"/>
              <w:rPr>
                <w:lang w:val="nl-NL"/>
              </w:rPr>
            </w:pPr>
            <w:r w:rsidRPr="003D4361">
              <w:rPr>
                <w:lang w:val="nl-NL"/>
              </w:rPr>
              <w:t>- HS trả lời</w:t>
            </w:r>
          </w:p>
          <w:p w14:paraId="6B3271EA" w14:textId="77777777" w:rsidR="00760F0E" w:rsidRPr="003D4361" w:rsidRDefault="00760F0E" w:rsidP="00EC52F1">
            <w:pPr>
              <w:spacing w:line="288" w:lineRule="auto"/>
              <w:jc w:val="both"/>
              <w:rPr>
                <w:lang w:val="nl-NL"/>
              </w:rPr>
            </w:pPr>
          </w:p>
          <w:p w14:paraId="09491047" w14:textId="77777777" w:rsidR="00760F0E" w:rsidRPr="003D4361" w:rsidRDefault="00760F0E" w:rsidP="00EC52F1">
            <w:pPr>
              <w:spacing w:line="288" w:lineRule="auto"/>
              <w:jc w:val="both"/>
              <w:rPr>
                <w:rFonts w:eastAsia="Calibri"/>
                <w:szCs w:val="28"/>
                <w:lang w:val="nl-NL"/>
              </w:rPr>
            </w:pPr>
            <w:r w:rsidRPr="003D4361">
              <w:t>-HS lắng nghe và ghi lại dặn dò.</w:t>
            </w:r>
          </w:p>
        </w:tc>
      </w:tr>
      <w:tr w:rsidR="00760F0E" w:rsidRPr="003D4361" w14:paraId="11E381B3" w14:textId="77777777" w:rsidTr="00640814">
        <w:trPr>
          <w:trHeight w:val="1700"/>
        </w:trPr>
        <w:tc>
          <w:tcPr>
            <w:tcW w:w="10278" w:type="dxa"/>
            <w:gridSpan w:val="3"/>
            <w:tcBorders>
              <w:top w:val="dashed" w:sz="4" w:space="0" w:color="auto"/>
            </w:tcBorders>
          </w:tcPr>
          <w:p w14:paraId="14AF137C" w14:textId="77777777" w:rsidR="00760F0E" w:rsidRPr="003D4361" w:rsidRDefault="00760F0E" w:rsidP="00606718">
            <w:pPr>
              <w:spacing w:line="288" w:lineRule="auto"/>
              <w:rPr>
                <w:rFonts w:eastAsia="Calibri"/>
                <w:b/>
                <w:szCs w:val="28"/>
                <w:lang w:val="nl-NL"/>
              </w:rPr>
            </w:pPr>
            <w:r w:rsidRPr="003D4361">
              <w:rPr>
                <w:rFonts w:eastAsia="Calibri"/>
                <w:b/>
                <w:szCs w:val="28"/>
                <w:lang w:val="nl-NL"/>
              </w:rPr>
              <w:t>IV. ĐIỀU CHỈNH BỔ SUNG</w:t>
            </w:r>
          </w:p>
          <w:p w14:paraId="1B8B26D5" w14:textId="77777777" w:rsidR="00760F0E" w:rsidRPr="003D4361" w:rsidRDefault="00760F0E" w:rsidP="00606718">
            <w:pPr>
              <w:spacing w:line="288" w:lineRule="auto"/>
              <w:rPr>
                <w:rFonts w:eastAsia="Calibri"/>
                <w:szCs w:val="28"/>
                <w:lang w:val="nl-NL"/>
              </w:rPr>
            </w:pPr>
            <w:r w:rsidRPr="003D4361">
              <w:rPr>
                <w:rFonts w:eastAsia="Calibri"/>
                <w:szCs w:val="28"/>
                <w:lang w:val="nl-NL"/>
              </w:rPr>
              <w:t>.............................................................................................................................................</w:t>
            </w:r>
          </w:p>
          <w:p w14:paraId="445D885A" w14:textId="77777777" w:rsidR="00760F0E" w:rsidRPr="003D4361" w:rsidRDefault="00760F0E" w:rsidP="00606718">
            <w:pPr>
              <w:spacing w:line="288" w:lineRule="auto"/>
              <w:rPr>
                <w:rFonts w:eastAsia="Calibri"/>
                <w:szCs w:val="28"/>
                <w:lang w:val="nl-NL"/>
              </w:rPr>
            </w:pPr>
            <w:r w:rsidRPr="003D4361">
              <w:rPr>
                <w:rFonts w:eastAsia="Calibri"/>
                <w:szCs w:val="28"/>
                <w:lang w:val="nl-NL"/>
              </w:rPr>
              <w:t>.............................................................................................................................................</w:t>
            </w:r>
          </w:p>
          <w:p w14:paraId="5344CFC4" w14:textId="77777777" w:rsidR="00760F0E" w:rsidRPr="003D4361" w:rsidRDefault="00760F0E" w:rsidP="00606718">
            <w:pPr>
              <w:spacing w:line="288" w:lineRule="auto"/>
              <w:rPr>
                <w:rFonts w:eastAsia="Calibri"/>
                <w:b/>
                <w:szCs w:val="28"/>
                <w:lang w:val="nl-NL"/>
              </w:rPr>
            </w:pPr>
            <w:r w:rsidRPr="003D4361">
              <w:rPr>
                <w:rFonts w:eastAsia="Calibri"/>
                <w:szCs w:val="28"/>
                <w:lang w:val="nl-NL"/>
              </w:rPr>
              <w:t>.............................................................................................................................................</w:t>
            </w:r>
          </w:p>
        </w:tc>
      </w:tr>
    </w:tbl>
    <w:p w14:paraId="5FF36E4B" w14:textId="77777777" w:rsidR="00760F0E" w:rsidRPr="003D4361" w:rsidRDefault="00760F0E" w:rsidP="00F07DBE">
      <w:pPr>
        <w:spacing w:line="288" w:lineRule="auto"/>
        <w:jc w:val="center"/>
        <w:rPr>
          <w:b/>
          <w:bCs/>
          <w:u w:val="single"/>
          <w:lang w:val="nl-NL"/>
        </w:rPr>
      </w:pPr>
      <w:r w:rsidRPr="003D4361">
        <w:rPr>
          <w:b/>
          <w:bCs/>
          <w:u w:val="single"/>
          <w:lang w:val="nl-NL"/>
        </w:rPr>
        <w:t>-----------------------------------------------------------------------</w:t>
      </w:r>
    </w:p>
    <w:p w14:paraId="18DB0AEA" w14:textId="77777777" w:rsidR="00760F0E" w:rsidRPr="003D4361" w:rsidRDefault="00760F0E" w:rsidP="00606718">
      <w:pPr>
        <w:spacing w:line="288" w:lineRule="auto"/>
        <w:rPr>
          <w:lang w:val="vi-VN"/>
        </w:rPr>
      </w:pPr>
    </w:p>
    <w:p w14:paraId="662A9726" w14:textId="77777777" w:rsidR="00760F0E" w:rsidRPr="003D4361" w:rsidRDefault="00760F0E" w:rsidP="00D550F3">
      <w:pPr>
        <w:spacing w:line="288" w:lineRule="auto"/>
        <w:jc w:val="center"/>
        <w:rPr>
          <w:b/>
        </w:rPr>
      </w:pPr>
      <w:r w:rsidRPr="003D4361">
        <w:rPr>
          <w:b/>
        </w:rPr>
        <w:t xml:space="preserve">TIẾT </w:t>
      </w:r>
      <w:r>
        <w:rPr>
          <w:b/>
        </w:rPr>
        <w:t>2</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550"/>
        <w:gridCol w:w="4233"/>
      </w:tblGrid>
      <w:tr w:rsidR="00760F0E" w:rsidRPr="003D4361" w14:paraId="76ED6AE9" w14:textId="77777777" w:rsidTr="00CF6D36">
        <w:tc>
          <w:tcPr>
            <w:tcW w:w="5495" w:type="dxa"/>
            <w:tcBorders>
              <w:bottom w:val="dashed" w:sz="4" w:space="0" w:color="auto"/>
            </w:tcBorders>
          </w:tcPr>
          <w:p w14:paraId="0AF571F6" w14:textId="77777777" w:rsidR="00760F0E" w:rsidRPr="003D4361" w:rsidRDefault="00760F0E" w:rsidP="00CF6D36">
            <w:pPr>
              <w:spacing w:line="288" w:lineRule="auto"/>
              <w:jc w:val="center"/>
              <w:rPr>
                <w:rFonts w:eastAsia="Calibri"/>
                <w:b/>
                <w:szCs w:val="28"/>
                <w:lang w:val="nl-NL"/>
              </w:rPr>
            </w:pPr>
            <w:r w:rsidRPr="003D4361">
              <w:rPr>
                <w:rFonts w:eastAsia="Calibri"/>
                <w:b/>
                <w:szCs w:val="28"/>
                <w:lang w:val="nl-NL"/>
              </w:rPr>
              <w:t>Hoạt động của giáo viên</w:t>
            </w:r>
          </w:p>
        </w:tc>
        <w:tc>
          <w:tcPr>
            <w:tcW w:w="4783" w:type="dxa"/>
            <w:gridSpan w:val="2"/>
            <w:tcBorders>
              <w:bottom w:val="dashed" w:sz="4" w:space="0" w:color="auto"/>
            </w:tcBorders>
          </w:tcPr>
          <w:p w14:paraId="0521A617" w14:textId="77777777" w:rsidR="00760F0E" w:rsidRPr="003D4361" w:rsidRDefault="00760F0E" w:rsidP="00CF6D36">
            <w:pPr>
              <w:spacing w:line="288" w:lineRule="auto"/>
              <w:jc w:val="center"/>
              <w:rPr>
                <w:rFonts w:eastAsia="Calibri"/>
                <w:b/>
                <w:szCs w:val="28"/>
                <w:lang w:val="nl-NL"/>
              </w:rPr>
            </w:pPr>
            <w:r w:rsidRPr="003D4361">
              <w:rPr>
                <w:rFonts w:eastAsia="Calibri"/>
                <w:b/>
                <w:szCs w:val="28"/>
                <w:lang w:val="nl-NL"/>
              </w:rPr>
              <w:t>Hoạt động của học sinh</w:t>
            </w:r>
          </w:p>
        </w:tc>
      </w:tr>
      <w:tr w:rsidR="00760F0E" w:rsidRPr="003D4361" w14:paraId="03C9D389" w14:textId="77777777" w:rsidTr="00CF6D36">
        <w:tc>
          <w:tcPr>
            <w:tcW w:w="10278" w:type="dxa"/>
            <w:gridSpan w:val="3"/>
            <w:tcBorders>
              <w:bottom w:val="dashed" w:sz="4" w:space="0" w:color="auto"/>
            </w:tcBorders>
          </w:tcPr>
          <w:p w14:paraId="0D2B7372" w14:textId="77777777" w:rsidR="00760F0E" w:rsidRPr="003D4361" w:rsidRDefault="00760F0E" w:rsidP="00CF6D36">
            <w:pPr>
              <w:spacing w:line="288" w:lineRule="auto"/>
              <w:rPr>
                <w:bCs/>
                <w:i/>
                <w:lang w:val="nl-NL"/>
              </w:rPr>
            </w:pPr>
            <w:r w:rsidRPr="003D4361">
              <w:rPr>
                <w:b/>
                <w:bCs/>
                <w:lang w:val="nl-NL"/>
              </w:rPr>
              <w:t>1. Khởi động.</w:t>
            </w:r>
          </w:p>
          <w:p w14:paraId="56F88732" w14:textId="77777777" w:rsidR="00760F0E" w:rsidRPr="003D4361" w:rsidRDefault="00760F0E" w:rsidP="00CF6D36">
            <w:pPr>
              <w:spacing w:line="288" w:lineRule="auto"/>
              <w:rPr>
                <w:lang w:val="nl-NL"/>
              </w:rPr>
            </w:pPr>
            <w:r w:rsidRPr="003D4361">
              <w:rPr>
                <w:b/>
                <w:bCs/>
                <w:lang w:val="nl-NL"/>
              </w:rPr>
              <w:t xml:space="preserve">a)Mục tiêu: </w:t>
            </w:r>
            <w:r w:rsidRPr="003D4361">
              <w:rPr>
                <w:lang w:val="nl-NL"/>
              </w:rPr>
              <w:t xml:space="preserve">: </w:t>
            </w:r>
            <w:r w:rsidRPr="00B92591">
              <w:rPr>
                <w:lang w:val="nl-NL"/>
              </w:rPr>
              <w:t>Tạo hứng thú và ôn lại kiến thức đã học ở tiết 1 để dẫn dắt vào tiết 2 của bài học.</w:t>
            </w:r>
          </w:p>
          <w:p w14:paraId="17677E81" w14:textId="77777777" w:rsidR="00760F0E" w:rsidRDefault="00760F0E" w:rsidP="00CF6D36">
            <w:pPr>
              <w:spacing w:line="288" w:lineRule="auto"/>
              <w:rPr>
                <w:lang w:val="nl-NL"/>
              </w:rPr>
            </w:pPr>
            <w:r w:rsidRPr="003D4361">
              <w:rPr>
                <w:b/>
                <w:bCs/>
                <w:lang w:val="nl-NL"/>
              </w:rPr>
              <w:t xml:space="preserve">b)Phương pháp và kĩ thuật dạy học: </w:t>
            </w:r>
            <w:r w:rsidRPr="00787E89">
              <w:rPr>
                <w:lang w:val="nl-NL"/>
              </w:rPr>
              <w:t>: Phương pháp trò chơi.</w:t>
            </w:r>
          </w:p>
          <w:p w14:paraId="786CDF92" w14:textId="77777777" w:rsidR="00760F0E" w:rsidRPr="003D4361" w:rsidRDefault="00760F0E" w:rsidP="00CF6D36">
            <w:pPr>
              <w:spacing w:line="288" w:lineRule="auto"/>
              <w:rPr>
                <w:rFonts w:eastAsia="Calibri"/>
              </w:rPr>
            </w:pPr>
            <w:r w:rsidRPr="003D4361">
              <w:rPr>
                <w:b/>
                <w:bCs/>
                <w:lang w:val="nl-NL"/>
              </w:rPr>
              <w:t>c)Tiến trình tổ chức hoạt động:</w:t>
            </w:r>
          </w:p>
        </w:tc>
      </w:tr>
      <w:tr w:rsidR="00760F0E" w:rsidRPr="003D4361" w14:paraId="08BD9A19" w14:textId="77777777" w:rsidTr="00CF6D36">
        <w:tc>
          <w:tcPr>
            <w:tcW w:w="5495" w:type="dxa"/>
            <w:tcBorders>
              <w:bottom w:val="dashed" w:sz="4" w:space="0" w:color="auto"/>
            </w:tcBorders>
          </w:tcPr>
          <w:p w14:paraId="70C4ED08" w14:textId="77777777" w:rsidR="00760F0E" w:rsidRPr="00B92591" w:rsidRDefault="00760F0E" w:rsidP="00B92591">
            <w:pPr>
              <w:spacing w:line="288" w:lineRule="auto"/>
              <w:jc w:val="both"/>
              <w:rPr>
                <w:bCs/>
                <w:lang w:val="nl-NL"/>
              </w:rPr>
            </w:pPr>
            <w:r w:rsidRPr="003D4361">
              <w:rPr>
                <w:bCs/>
                <w:lang w:val="nl-NL"/>
              </w:rPr>
              <w:t xml:space="preserve">- </w:t>
            </w:r>
            <w:r w:rsidRPr="00B92591">
              <w:rPr>
                <w:bCs/>
                <w:lang w:val="nl-NL"/>
              </w:rPr>
              <w:t xml:space="preserve">GV tổ chức cho HS tham gia đóng vai là “Bạn mụn trứng cá”, “Bạn khử mùi”, “Bạn dinh dưỡng”, “Bạn gây nghiện”,… để nói về những việc nên làm, không nên làm giúp chăm </w:t>
            </w:r>
            <w:r w:rsidRPr="00B92591">
              <w:rPr>
                <w:bCs/>
                <w:lang w:val="nl-NL"/>
              </w:rPr>
              <w:lastRenderedPageBreak/>
              <w:t>sóc và bảo vệ sức khoẻ về thể chất, tinh thần ở tuổi dậy thì.</w:t>
            </w:r>
          </w:p>
          <w:p w14:paraId="4DC649EF" w14:textId="77777777" w:rsidR="00760F0E" w:rsidRPr="00B92591" w:rsidRDefault="00760F0E" w:rsidP="00B92591">
            <w:pPr>
              <w:spacing w:line="288" w:lineRule="auto"/>
              <w:jc w:val="both"/>
              <w:rPr>
                <w:bCs/>
                <w:lang w:val="nl-NL"/>
              </w:rPr>
            </w:pPr>
            <w:r w:rsidRPr="00B92591">
              <w:rPr>
                <w:rFonts w:ascii="Cambria Math" w:hAnsi="Cambria Math" w:cs="Cambria Math"/>
                <w:bCs/>
                <w:lang w:val="nl-NL"/>
              </w:rPr>
              <w:t>‒</w:t>
            </w:r>
            <w:r w:rsidRPr="00B92591">
              <w:rPr>
                <w:bCs/>
                <w:lang w:val="nl-NL"/>
              </w:rPr>
              <w:t xml:space="preserve"> GV cần khuyến khích HS sáng tạo để phát huy năng lực đóng vai và xử lí tình huống.</w:t>
            </w:r>
          </w:p>
          <w:p w14:paraId="4B0F43BE" w14:textId="77777777" w:rsidR="00760F0E" w:rsidRPr="003D4361" w:rsidRDefault="00760F0E" w:rsidP="00B92591">
            <w:pPr>
              <w:spacing w:line="288" w:lineRule="auto"/>
              <w:jc w:val="both"/>
              <w:rPr>
                <w:bCs/>
                <w:lang w:val="nl-NL"/>
              </w:rPr>
            </w:pPr>
            <w:r w:rsidRPr="00B92591">
              <w:rPr>
                <w:bCs/>
                <w:lang w:val="nl-NL"/>
              </w:rPr>
              <w:t>– GV nhận xét chung, tuyên dương HS và dẫn dắt vào tiết 2 của bài học.</w:t>
            </w:r>
          </w:p>
        </w:tc>
        <w:tc>
          <w:tcPr>
            <w:tcW w:w="4783" w:type="dxa"/>
            <w:gridSpan w:val="2"/>
            <w:tcBorders>
              <w:bottom w:val="dashed" w:sz="4" w:space="0" w:color="auto"/>
            </w:tcBorders>
          </w:tcPr>
          <w:p w14:paraId="23A6BBC6" w14:textId="77777777" w:rsidR="00760F0E" w:rsidRPr="00B92591" w:rsidRDefault="00760F0E" w:rsidP="00B92591">
            <w:pPr>
              <w:spacing w:line="288" w:lineRule="auto"/>
              <w:jc w:val="both"/>
              <w:rPr>
                <w:lang w:val="nl-NL"/>
              </w:rPr>
            </w:pPr>
            <w:r w:rsidRPr="00B92591">
              <w:rPr>
                <w:lang w:val="nl-NL"/>
              </w:rPr>
              <w:lastRenderedPageBreak/>
              <w:t>− HS lắng nghe và thực hiện theo sự hướng dẫn của GV.</w:t>
            </w:r>
          </w:p>
          <w:p w14:paraId="4E7E560C" w14:textId="77777777" w:rsidR="00760F0E" w:rsidRPr="00B92591" w:rsidRDefault="00760F0E" w:rsidP="00B92591">
            <w:pPr>
              <w:spacing w:line="288" w:lineRule="auto"/>
              <w:jc w:val="both"/>
              <w:rPr>
                <w:lang w:val="nl-NL"/>
              </w:rPr>
            </w:pPr>
            <w:r w:rsidRPr="00B92591">
              <w:rPr>
                <w:lang w:val="nl-NL"/>
              </w:rPr>
              <w:t>− HS tham gia trò chơi đóng vai.</w:t>
            </w:r>
          </w:p>
          <w:p w14:paraId="5FB7F043" w14:textId="77777777" w:rsidR="00760F0E" w:rsidRPr="00B92591" w:rsidRDefault="00760F0E" w:rsidP="00B92591">
            <w:pPr>
              <w:spacing w:line="288" w:lineRule="auto"/>
              <w:jc w:val="both"/>
              <w:rPr>
                <w:lang w:val="nl-NL"/>
              </w:rPr>
            </w:pPr>
          </w:p>
          <w:p w14:paraId="2E891561" w14:textId="77777777" w:rsidR="00760F0E" w:rsidRPr="00B92591" w:rsidRDefault="00760F0E" w:rsidP="00B92591">
            <w:pPr>
              <w:spacing w:line="288" w:lineRule="auto"/>
              <w:jc w:val="both"/>
              <w:rPr>
                <w:lang w:val="nl-NL"/>
              </w:rPr>
            </w:pPr>
          </w:p>
          <w:p w14:paraId="5C05F850" w14:textId="77777777" w:rsidR="00760F0E" w:rsidRPr="00B92591" w:rsidRDefault="00760F0E" w:rsidP="00B92591">
            <w:pPr>
              <w:spacing w:line="288" w:lineRule="auto"/>
              <w:jc w:val="both"/>
              <w:rPr>
                <w:lang w:val="nl-NL"/>
              </w:rPr>
            </w:pPr>
          </w:p>
          <w:p w14:paraId="6C13F93D" w14:textId="77777777" w:rsidR="00760F0E" w:rsidRPr="00B92591" w:rsidRDefault="00760F0E" w:rsidP="00B92591">
            <w:pPr>
              <w:spacing w:line="288" w:lineRule="auto"/>
              <w:jc w:val="both"/>
              <w:rPr>
                <w:lang w:val="nl-NL"/>
              </w:rPr>
            </w:pPr>
          </w:p>
          <w:p w14:paraId="554D93BE" w14:textId="77777777" w:rsidR="00760F0E" w:rsidRPr="00B92591" w:rsidRDefault="00760F0E" w:rsidP="00B92591">
            <w:pPr>
              <w:spacing w:line="288" w:lineRule="auto"/>
              <w:jc w:val="both"/>
              <w:rPr>
                <w:lang w:val="nl-NL"/>
              </w:rPr>
            </w:pPr>
          </w:p>
          <w:p w14:paraId="1C29C029" w14:textId="77777777" w:rsidR="00760F0E" w:rsidRPr="003D4361" w:rsidRDefault="00760F0E" w:rsidP="00B92591">
            <w:pPr>
              <w:spacing w:line="288" w:lineRule="auto"/>
              <w:jc w:val="both"/>
              <w:rPr>
                <w:rFonts w:eastAsia="Calibri"/>
                <w:szCs w:val="28"/>
                <w:lang w:val="nl-NL"/>
              </w:rPr>
            </w:pPr>
            <w:r w:rsidRPr="00B92591">
              <w:rPr>
                <w:lang w:val="nl-NL"/>
              </w:rPr>
              <w:t>− HS lắng nghe.</w:t>
            </w:r>
          </w:p>
        </w:tc>
      </w:tr>
      <w:tr w:rsidR="00760F0E" w:rsidRPr="003D4361" w14:paraId="1E63D5F4" w14:textId="77777777" w:rsidTr="00CF6D36">
        <w:tc>
          <w:tcPr>
            <w:tcW w:w="10278" w:type="dxa"/>
            <w:gridSpan w:val="3"/>
            <w:tcBorders>
              <w:top w:val="dashed" w:sz="4" w:space="0" w:color="auto"/>
              <w:bottom w:val="dashed" w:sz="4" w:space="0" w:color="auto"/>
            </w:tcBorders>
          </w:tcPr>
          <w:p w14:paraId="6CCD6335" w14:textId="77777777" w:rsidR="00760F0E" w:rsidRPr="003D4361" w:rsidRDefault="00760F0E" w:rsidP="00CF6D36">
            <w:pPr>
              <w:spacing w:line="288" w:lineRule="auto"/>
              <w:rPr>
                <w:b/>
                <w:bCs/>
                <w:iCs/>
                <w:lang w:val="nl-NL"/>
              </w:rPr>
            </w:pPr>
            <w:r w:rsidRPr="003D4361">
              <w:rPr>
                <w:b/>
                <w:bCs/>
                <w:iCs/>
                <w:lang w:val="nl-NL"/>
              </w:rPr>
              <w:lastRenderedPageBreak/>
              <w:t>2.</w:t>
            </w:r>
            <w:r w:rsidRPr="00B92591">
              <w:rPr>
                <w:b/>
                <w:bCs/>
                <w:iCs/>
                <w:lang w:val="nl-NL"/>
              </w:rPr>
              <w:t>Hoạt động luyện tập: Cùng thảo luận</w:t>
            </w:r>
          </w:p>
        </w:tc>
      </w:tr>
      <w:tr w:rsidR="00760F0E" w:rsidRPr="003D4361" w14:paraId="7E621CD0" w14:textId="77777777" w:rsidTr="00CF6D36">
        <w:tc>
          <w:tcPr>
            <w:tcW w:w="10278" w:type="dxa"/>
            <w:gridSpan w:val="3"/>
            <w:tcBorders>
              <w:top w:val="dashed" w:sz="4" w:space="0" w:color="auto"/>
              <w:bottom w:val="dashed" w:sz="4" w:space="0" w:color="auto"/>
            </w:tcBorders>
          </w:tcPr>
          <w:p w14:paraId="7713A21E" w14:textId="77777777" w:rsidR="00760F0E" w:rsidRDefault="00760F0E" w:rsidP="00CF6D36">
            <w:pPr>
              <w:spacing w:line="288" w:lineRule="auto"/>
            </w:pPr>
            <w:r>
              <w:rPr>
                <w:b/>
                <w:bCs/>
              </w:rPr>
              <w:t xml:space="preserve">- </w:t>
            </w:r>
            <w:r w:rsidRPr="003D4361">
              <w:rPr>
                <w:b/>
                <w:bCs/>
              </w:rPr>
              <w:t xml:space="preserve">Mục tiêu: </w:t>
            </w:r>
            <w:r w:rsidRPr="00B92591">
              <w:t>HS hiểu sâu sắc hơn về những việc nên làm, không nên làm để chăm sóc và bảo vệ sức khoẻ về thể chất, tinh thần ở tuổi dậy thì; liên hệ bản thân và chia sẻ những việc nên làm, không nên làm để chăm sóc và bảo vệ sức khoẻ về thể chất, tinh thần ở tuổi dậy thì</w:t>
            </w:r>
          </w:p>
          <w:p w14:paraId="473F46BE" w14:textId="77777777" w:rsidR="00760F0E" w:rsidRDefault="00760F0E" w:rsidP="00CF6D36">
            <w:pPr>
              <w:spacing w:line="288" w:lineRule="auto"/>
            </w:pPr>
            <w:r w:rsidRPr="003D4361">
              <w:rPr>
                <w:b/>
                <w:bCs/>
              </w:rPr>
              <w:t xml:space="preserve">–Phương pháp và kĩ thuật dạy học: </w:t>
            </w:r>
            <w:r w:rsidRPr="00B92591">
              <w:t>Phương pháp nêu và giải quyết vấn đề, phương pháp trực quan, phương pháp dạy học hợp tác.</w:t>
            </w:r>
          </w:p>
          <w:p w14:paraId="6189CBF3" w14:textId="77777777" w:rsidR="00760F0E" w:rsidRPr="003D4361" w:rsidRDefault="00760F0E" w:rsidP="00CF6D36">
            <w:pPr>
              <w:spacing w:line="288" w:lineRule="auto"/>
              <w:rPr>
                <w:b/>
                <w:bCs/>
              </w:rPr>
            </w:pPr>
            <w:r w:rsidRPr="003D4361">
              <w:rPr>
                <w:b/>
                <w:bCs/>
              </w:rPr>
              <w:t>–Tiến trình tổ chức hoạt động:</w:t>
            </w:r>
          </w:p>
        </w:tc>
      </w:tr>
      <w:tr w:rsidR="00760F0E" w:rsidRPr="003D4361" w14:paraId="4D5C28A4" w14:textId="77777777" w:rsidTr="00CF6D36">
        <w:tc>
          <w:tcPr>
            <w:tcW w:w="5495" w:type="dxa"/>
            <w:tcBorders>
              <w:top w:val="dashed" w:sz="4" w:space="0" w:color="auto"/>
              <w:bottom w:val="dashed" w:sz="4" w:space="0" w:color="auto"/>
            </w:tcBorders>
          </w:tcPr>
          <w:p w14:paraId="14F85B37" w14:textId="77777777" w:rsidR="00760F0E" w:rsidRDefault="00760F0E" w:rsidP="00B92591">
            <w:pPr>
              <w:spacing w:line="288" w:lineRule="auto"/>
              <w:jc w:val="both"/>
            </w:pPr>
            <w:r w:rsidRPr="003D4361">
              <w:t xml:space="preserve">- </w:t>
            </w:r>
            <w:r>
              <w:t>– GV chia lớp thành các nhóm và tổ chức cho HS đọc, thảo luận nhóm để thực hiện các nhiệm vụ sau:</w:t>
            </w:r>
          </w:p>
          <w:p w14:paraId="16D00601" w14:textId="77777777" w:rsidR="00760F0E" w:rsidRDefault="00760F0E" w:rsidP="00B92591">
            <w:pPr>
              <w:spacing w:line="288" w:lineRule="auto"/>
              <w:jc w:val="both"/>
            </w:pPr>
            <w:r>
              <w:t>+ Thảo luận những việc nên làm và không nên làm để chăm sóc và bảo vệ sức khoẻ về thể chất, tinh thần ở tuổi dậy thì. Giải thích.</w:t>
            </w:r>
          </w:p>
          <w:p w14:paraId="4583109B" w14:textId="77777777" w:rsidR="00760F0E" w:rsidRDefault="00760F0E" w:rsidP="00B92591">
            <w:pPr>
              <w:spacing w:line="288" w:lineRule="auto"/>
              <w:jc w:val="both"/>
            </w:pPr>
            <w:r>
              <w:t>+ Chia sẻ những việc em thường xuyên làm để chăm sóc và bảo vệ sức khoẻ về thể chất, tinh thần theo bảng gợi ý.</w:t>
            </w:r>
          </w:p>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553"/>
              <w:gridCol w:w="964"/>
              <w:gridCol w:w="1077"/>
              <w:gridCol w:w="1601"/>
            </w:tblGrid>
            <w:tr w:rsidR="00760F0E" w14:paraId="734AAF19" w14:textId="77777777" w:rsidTr="00CF6D36">
              <w:trPr>
                <w:trHeight w:val="802"/>
              </w:trPr>
              <w:tc>
                <w:tcPr>
                  <w:tcW w:w="553" w:type="dxa"/>
                  <w:shd w:val="clear" w:color="auto" w:fill="D1D1D1"/>
                </w:tcPr>
                <w:p w14:paraId="5020E5A5" w14:textId="77777777" w:rsidR="00760F0E" w:rsidRDefault="00760F0E" w:rsidP="00B92591">
                  <w:pPr>
                    <w:pStyle w:val="TableParagraph"/>
                    <w:spacing w:before="112"/>
                    <w:ind w:left="13"/>
                    <w:jc w:val="center"/>
                  </w:pPr>
                  <w:r>
                    <w:rPr>
                      <w:spacing w:val="-5"/>
                    </w:rPr>
                    <w:t>STT</w:t>
                  </w:r>
                </w:p>
              </w:tc>
              <w:tc>
                <w:tcPr>
                  <w:tcW w:w="964" w:type="dxa"/>
                  <w:shd w:val="clear" w:color="auto" w:fill="D1D1D1"/>
                </w:tcPr>
                <w:p w14:paraId="1916D4E5" w14:textId="77777777" w:rsidR="00760F0E" w:rsidRDefault="00760F0E" w:rsidP="00B92591">
                  <w:pPr>
                    <w:pStyle w:val="TableParagraph"/>
                    <w:spacing w:before="112"/>
                    <w:ind w:left="9" w:right="1"/>
                    <w:jc w:val="center"/>
                  </w:pPr>
                  <w:r>
                    <w:rPr>
                      <w:spacing w:val="-2"/>
                    </w:rPr>
                    <w:t>Việc</w:t>
                  </w:r>
                  <w:r>
                    <w:rPr>
                      <w:spacing w:val="-6"/>
                    </w:rPr>
                    <w:t xml:space="preserve"> </w:t>
                  </w:r>
                  <w:r>
                    <w:rPr>
                      <w:spacing w:val="-4"/>
                    </w:rPr>
                    <w:t>làm</w:t>
                  </w:r>
                </w:p>
              </w:tc>
              <w:tc>
                <w:tcPr>
                  <w:tcW w:w="1077" w:type="dxa"/>
                  <w:shd w:val="clear" w:color="auto" w:fill="D1D1D1"/>
                </w:tcPr>
                <w:p w14:paraId="1BF20287" w14:textId="77777777" w:rsidR="00760F0E" w:rsidRDefault="00760F0E" w:rsidP="00B92591">
                  <w:pPr>
                    <w:pStyle w:val="TableParagraph"/>
                    <w:spacing w:before="112" w:line="304" w:lineRule="auto"/>
                    <w:ind w:left="127" w:right="95" w:hanging="17"/>
                  </w:pPr>
                  <w:r>
                    <w:t>Thời</w:t>
                  </w:r>
                  <w:r>
                    <w:rPr>
                      <w:spacing w:val="-14"/>
                    </w:rPr>
                    <w:t xml:space="preserve"> </w:t>
                  </w:r>
                  <w:r>
                    <w:t>gian thực</w:t>
                  </w:r>
                  <w:r>
                    <w:rPr>
                      <w:spacing w:val="-2"/>
                    </w:rPr>
                    <w:t xml:space="preserve"> </w:t>
                  </w:r>
                  <w:r>
                    <w:rPr>
                      <w:spacing w:val="-4"/>
                    </w:rPr>
                    <w:t>hiện</w:t>
                  </w:r>
                </w:p>
              </w:tc>
              <w:tc>
                <w:tcPr>
                  <w:tcW w:w="1601" w:type="dxa"/>
                  <w:shd w:val="clear" w:color="auto" w:fill="D1D1D1"/>
                </w:tcPr>
                <w:p w14:paraId="2E57A466" w14:textId="77777777" w:rsidR="00760F0E" w:rsidRDefault="00760F0E" w:rsidP="00B92591">
                  <w:pPr>
                    <w:pStyle w:val="TableParagraph"/>
                    <w:spacing w:before="112"/>
                    <w:ind w:left="14" w:right="5"/>
                    <w:jc w:val="center"/>
                  </w:pPr>
                  <w:r>
                    <w:t xml:space="preserve">Lợi </w:t>
                  </w:r>
                  <w:r>
                    <w:rPr>
                      <w:spacing w:val="-5"/>
                    </w:rPr>
                    <w:t>ích</w:t>
                  </w:r>
                </w:p>
              </w:tc>
            </w:tr>
            <w:tr w:rsidR="00760F0E" w14:paraId="098AE526" w14:textId="77777777" w:rsidTr="00CF6D36">
              <w:trPr>
                <w:trHeight w:val="1442"/>
              </w:trPr>
              <w:tc>
                <w:tcPr>
                  <w:tcW w:w="553" w:type="dxa"/>
                </w:tcPr>
                <w:p w14:paraId="132C4E51" w14:textId="77777777" w:rsidR="00760F0E" w:rsidRDefault="00760F0E" w:rsidP="00B92591">
                  <w:pPr>
                    <w:pStyle w:val="TableParagraph"/>
                    <w:spacing w:before="112"/>
                    <w:ind w:left="13" w:right="3"/>
                    <w:jc w:val="center"/>
                  </w:pPr>
                  <w:r>
                    <w:rPr>
                      <w:spacing w:val="-10"/>
                    </w:rPr>
                    <w:t>1</w:t>
                  </w:r>
                </w:p>
              </w:tc>
              <w:tc>
                <w:tcPr>
                  <w:tcW w:w="964" w:type="dxa"/>
                </w:tcPr>
                <w:p w14:paraId="25C53333" w14:textId="77777777" w:rsidR="00760F0E" w:rsidRDefault="00760F0E" w:rsidP="00B92591">
                  <w:pPr>
                    <w:pStyle w:val="TableParagraph"/>
                    <w:spacing w:before="112" w:line="304" w:lineRule="auto"/>
                    <w:ind w:left="130" w:right="118" w:hanging="1"/>
                    <w:jc w:val="center"/>
                  </w:pPr>
                  <w:r>
                    <w:rPr>
                      <w:spacing w:val="-4"/>
                    </w:rPr>
                    <w:t xml:space="preserve">Tập </w:t>
                  </w:r>
                  <w:r>
                    <w:rPr>
                      <w:spacing w:val="-2"/>
                    </w:rPr>
                    <w:t xml:space="preserve">luyện </w:t>
                  </w:r>
                  <w:r>
                    <w:t xml:space="preserve">thể dục thể </w:t>
                  </w:r>
                  <w:r>
                    <w:rPr>
                      <w:spacing w:val="-4"/>
                    </w:rPr>
                    <w:t>thao</w:t>
                  </w:r>
                </w:p>
              </w:tc>
              <w:tc>
                <w:tcPr>
                  <w:tcW w:w="1077" w:type="dxa"/>
                </w:tcPr>
                <w:p w14:paraId="1949E0BB" w14:textId="77777777" w:rsidR="00760F0E" w:rsidRDefault="00760F0E" w:rsidP="00B92591">
                  <w:pPr>
                    <w:pStyle w:val="TableParagraph"/>
                    <w:spacing w:before="112"/>
                    <w:ind w:left="9"/>
                    <w:jc w:val="center"/>
                  </w:pPr>
                  <w:r>
                    <w:t xml:space="preserve">Buổi </w:t>
                  </w:r>
                  <w:r>
                    <w:rPr>
                      <w:spacing w:val="-4"/>
                    </w:rPr>
                    <w:t>sáng</w:t>
                  </w:r>
                </w:p>
              </w:tc>
              <w:tc>
                <w:tcPr>
                  <w:tcW w:w="1601" w:type="dxa"/>
                </w:tcPr>
                <w:p w14:paraId="423F1810" w14:textId="77777777" w:rsidR="00760F0E" w:rsidRDefault="00760F0E" w:rsidP="00B92591">
                  <w:pPr>
                    <w:pStyle w:val="TableParagraph"/>
                    <w:spacing w:before="112" w:line="304" w:lineRule="auto"/>
                    <w:ind w:left="14" w:right="2"/>
                    <w:jc w:val="center"/>
                  </w:pPr>
                  <w:r>
                    <w:t>Cơ thể khoẻ mạnh,</w:t>
                  </w:r>
                  <w:r>
                    <w:rPr>
                      <w:spacing w:val="-14"/>
                    </w:rPr>
                    <w:t xml:space="preserve"> </w:t>
                  </w:r>
                  <w:r>
                    <w:t>tinh</w:t>
                  </w:r>
                  <w:r>
                    <w:rPr>
                      <w:spacing w:val="-14"/>
                    </w:rPr>
                    <w:t xml:space="preserve"> </w:t>
                  </w:r>
                  <w:r>
                    <w:t>thần vui vẻ</w:t>
                  </w:r>
                </w:p>
              </w:tc>
            </w:tr>
            <w:tr w:rsidR="00760F0E" w14:paraId="20B950B9" w14:textId="77777777" w:rsidTr="00CF6D36">
              <w:trPr>
                <w:trHeight w:val="482"/>
              </w:trPr>
              <w:tc>
                <w:tcPr>
                  <w:tcW w:w="553" w:type="dxa"/>
                </w:tcPr>
                <w:p w14:paraId="30859349" w14:textId="77777777" w:rsidR="00760F0E" w:rsidRDefault="00760F0E" w:rsidP="00B92591">
                  <w:pPr>
                    <w:pStyle w:val="TableParagraph"/>
                    <w:spacing w:before="112"/>
                    <w:ind w:left="13" w:right="3"/>
                    <w:jc w:val="center"/>
                  </w:pPr>
                  <w:r>
                    <w:rPr>
                      <w:spacing w:val="-10"/>
                    </w:rPr>
                    <w:t>…</w:t>
                  </w:r>
                </w:p>
              </w:tc>
              <w:tc>
                <w:tcPr>
                  <w:tcW w:w="964" w:type="dxa"/>
                </w:tcPr>
                <w:p w14:paraId="0F701F01" w14:textId="77777777" w:rsidR="00760F0E" w:rsidRDefault="00760F0E" w:rsidP="00B92591">
                  <w:pPr>
                    <w:pStyle w:val="TableParagraph"/>
                    <w:spacing w:before="112"/>
                    <w:ind w:left="9"/>
                    <w:jc w:val="center"/>
                  </w:pPr>
                  <w:r>
                    <w:rPr>
                      <w:spacing w:val="-10"/>
                    </w:rPr>
                    <w:t>…</w:t>
                  </w:r>
                </w:p>
              </w:tc>
              <w:tc>
                <w:tcPr>
                  <w:tcW w:w="1077" w:type="dxa"/>
                </w:tcPr>
                <w:p w14:paraId="5B6227C7" w14:textId="77777777" w:rsidR="00760F0E" w:rsidRDefault="00760F0E" w:rsidP="00B92591">
                  <w:pPr>
                    <w:pStyle w:val="TableParagraph"/>
                    <w:spacing w:before="112"/>
                    <w:ind w:left="9"/>
                    <w:jc w:val="center"/>
                  </w:pPr>
                  <w:r>
                    <w:rPr>
                      <w:spacing w:val="-10"/>
                    </w:rPr>
                    <w:t>…</w:t>
                  </w:r>
                </w:p>
              </w:tc>
              <w:tc>
                <w:tcPr>
                  <w:tcW w:w="1601" w:type="dxa"/>
                </w:tcPr>
                <w:p w14:paraId="5F9CE2E5" w14:textId="77777777" w:rsidR="00760F0E" w:rsidRDefault="00760F0E" w:rsidP="00B92591">
                  <w:pPr>
                    <w:pStyle w:val="TableParagraph"/>
                    <w:spacing w:before="112"/>
                    <w:ind w:left="14" w:right="4"/>
                    <w:jc w:val="center"/>
                  </w:pPr>
                  <w:r>
                    <w:rPr>
                      <w:spacing w:val="-10"/>
                    </w:rPr>
                    <w:t>…</w:t>
                  </w:r>
                </w:p>
              </w:tc>
            </w:tr>
            <w:tr w:rsidR="00760F0E" w14:paraId="4B7B6A0F" w14:textId="77777777" w:rsidTr="00CF6D36">
              <w:trPr>
                <w:trHeight w:val="482"/>
              </w:trPr>
              <w:tc>
                <w:tcPr>
                  <w:tcW w:w="553" w:type="dxa"/>
                </w:tcPr>
                <w:p w14:paraId="005A8168" w14:textId="77777777" w:rsidR="00760F0E" w:rsidRDefault="00760F0E" w:rsidP="00B92591">
                  <w:pPr>
                    <w:pStyle w:val="TableParagraph"/>
                    <w:spacing w:before="112"/>
                    <w:ind w:left="13" w:right="3"/>
                    <w:jc w:val="center"/>
                  </w:pPr>
                  <w:r>
                    <w:rPr>
                      <w:spacing w:val="-10"/>
                    </w:rPr>
                    <w:t>…</w:t>
                  </w:r>
                </w:p>
              </w:tc>
              <w:tc>
                <w:tcPr>
                  <w:tcW w:w="964" w:type="dxa"/>
                </w:tcPr>
                <w:p w14:paraId="2B232F1A" w14:textId="77777777" w:rsidR="00760F0E" w:rsidRDefault="00760F0E" w:rsidP="00B92591">
                  <w:pPr>
                    <w:pStyle w:val="TableParagraph"/>
                    <w:spacing w:before="112"/>
                    <w:ind w:left="9"/>
                    <w:jc w:val="center"/>
                  </w:pPr>
                  <w:r>
                    <w:rPr>
                      <w:spacing w:val="-10"/>
                    </w:rPr>
                    <w:t>…</w:t>
                  </w:r>
                </w:p>
              </w:tc>
              <w:tc>
                <w:tcPr>
                  <w:tcW w:w="1077" w:type="dxa"/>
                </w:tcPr>
                <w:p w14:paraId="7FD2B463" w14:textId="77777777" w:rsidR="00760F0E" w:rsidRDefault="00760F0E" w:rsidP="00B92591">
                  <w:pPr>
                    <w:pStyle w:val="TableParagraph"/>
                    <w:spacing w:before="112"/>
                    <w:ind w:left="9"/>
                    <w:jc w:val="center"/>
                  </w:pPr>
                  <w:r>
                    <w:rPr>
                      <w:spacing w:val="-10"/>
                    </w:rPr>
                    <w:t>…</w:t>
                  </w:r>
                </w:p>
              </w:tc>
              <w:tc>
                <w:tcPr>
                  <w:tcW w:w="1601" w:type="dxa"/>
                </w:tcPr>
                <w:p w14:paraId="515F2E2E" w14:textId="77777777" w:rsidR="00760F0E" w:rsidRDefault="00760F0E" w:rsidP="00B92591">
                  <w:pPr>
                    <w:pStyle w:val="TableParagraph"/>
                    <w:spacing w:before="112"/>
                    <w:ind w:left="14" w:right="4"/>
                    <w:jc w:val="center"/>
                  </w:pPr>
                  <w:r>
                    <w:rPr>
                      <w:spacing w:val="-10"/>
                    </w:rPr>
                    <w:t>…</w:t>
                  </w:r>
                </w:p>
              </w:tc>
            </w:tr>
          </w:tbl>
          <w:p w14:paraId="58A0A900" w14:textId="77777777" w:rsidR="00760F0E" w:rsidRDefault="00760F0E" w:rsidP="00B92591">
            <w:pPr>
              <w:spacing w:line="288" w:lineRule="auto"/>
              <w:jc w:val="both"/>
            </w:pPr>
          </w:p>
          <w:p w14:paraId="26803FE4" w14:textId="77777777" w:rsidR="00760F0E" w:rsidRDefault="00760F0E" w:rsidP="00B92591">
            <w:pPr>
              <w:spacing w:line="288" w:lineRule="auto"/>
              <w:jc w:val="both"/>
            </w:pPr>
          </w:p>
          <w:p w14:paraId="211FCDF8" w14:textId="77777777" w:rsidR="00760F0E" w:rsidRDefault="00760F0E" w:rsidP="00B92591">
            <w:pPr>
              <w:spacing w:line="288" w:lineRule="auto"/>
              <w:jc w:val="both"/>
            </w:pPr>
          </w:p>
          <w:p w14:paraId="5C2D6926" w14:textId="77777777" w:rsidR="00760F0E" w:rsidRDefault="00760F0E" w:rsidP="00B92591">
            <w:pPr>
              <w:spacing w:line="288" w:lineRule="auto"/>
              <w:jc w:val="both"/>
            </w:pPr>
          </w:p>
          <w:p w14:paraId="5527D0A3" w14:textId="77777777" w:rsidR="00760F0E" w:rsidRDefault="00760F0E" w:rsidP="00B92591">
            <w:pPr>
              <w:spacing w:line="288" w:lineRule="auto"/>
              <w:jc w:val="both"/>
            </w:pPr>
            <w:r>
              <w:lastRenderedPageBreak/>
              <w:t>–GV khuyến khích HS có thể viết, vẽ sơ đồ tư duy về những việc nên làm, không nên làm để chăm sóc và bảo vệ sức khoẻ về thể chất, tinh thần ở tuổi dậy thì.</w:t>
            </w:r>
          </w:p>
          <w:p w14:paraId="737BE463" w14:textId="77777777" w:rsidR="00760F0E" w:rsidRDefault="00760F0E" w:rsidP="00B92591">
            <w:pPr>
              <w:spacing w:line="288" w:lineRule="auto"/>
              <w:jc w:val="both"/>
            </w:pPr>
            <w:r>
              <w:t>–GV tổ chức cho HS chia sẻ kết quả thảo luận và nhận xét lẫn nhau.</w:t>
            </w:r>
          </w:p>
          <w:p w14:paraId="72F5AEBC" w14:textId="77777777" w:rsidR="00760F0E" w:rsidRDefault="00760F0E" w:rsidP="00B92591">
            <w:pPr>
              <w:spacing w:line="288" w:lineRule="auto"/>
              <w:jc w:val="both"/>
            </w:pPr>
          </w:p>
          <w:p w14:paraId="563D5D67" w14:textId="77777777" w:rsidR="00760F0E" w:rsidRPr="003D4361" w:rsidRDefault="00760F0E" w:rsidP="00B92591">
            <w:pPr>
              <w:spacing w:line="288" w:lineRule="auto"/>
              <w:jc w:val="both"/>
            </w:pPr>
            <w:r>
              <w:rPr>
                <w:rFonts w:ascii="Cambria Math" w:hAnsi="Cambria Math" w:cs="Cambria Math"/>
              </w:rPr>
              <w:t>‒</w:t>
            </w:r>
            <w:r>
              <w:t xml:space="preserve"> GV tổng kết và nhắc lại các việc nên làm, không nên làm để chăm sóc và bảo vệ sức khoẻ về thể chất, tinh thần ở tuổi dậy thì để HS khắc sâu.</w:t>
            </w:r>
          </w:p>
        </w:tc>
        <w:tc>
          <w:tcPr>
            <w:tcW w:w="4783" w:type="dxa"/>
            <w:gridSpan w:val="2"/>
            <w:tcBorders>
              <w:top w:val="dashed" w:sz="4" w:space="0" w:color="auto"/>
              <w:bottom w:val="dashed" w:sz="4" w:space="0" w:color="auto"/>
            </w:tcBorders>
          </w:tcPr>
          <w:p w14:paraId="0B35230B" w14:textId="77777777" w:rsidR="00760F0E" w:rsidRDefault="00760F0E" w:rsidP="00BF762D">
            <w:pPr>
              <w:spacing w:line="288" w:lineRule="auto"/>
              <w:jc w:val="both"/>
              <w:rPr>
                <w:rFonts w:eastAsia="Calibri"/>
                <w:szCs w:val="28"/>
              </w:rPr>
            </w:pPr>
            <w:r w:rsidRPr="00B92591">
              <w:rPr>
                <w:rFonts w:eastAsia="Calibri"/>
                <w:szCs w:val="28"/>
              </w:rPr>
              <w:lastRenderedPageBreak/>
              <w:t>HS chia nhóm, thảo luận để trả lời câu hỏi và hoàn thành bảng.</w:t>
            </w:r>
          </w:p>
          <w:tbl>
            <w:tblPr>
              <w:tblW w:w="0" w:type="auto"/>
              <w:tblInd w:w="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57"/>
              <w:gridCol w:w="524"/>
              <w:gridCol w:w="43"/>
              <w:gridCol w:w="1221"/>
              <w:gridCol w:w="55"/>
              <w:gridCol w:w="1117"/>
              <w:gridCol w:w="17"/>
              <w:gridCol w:w="1162"/>
              <w:gridCol w:w="88"/>
            </w:tblGrid>
            <w:tr w:rsidR="00760F0E" w:rsidRPr="003249EC" w14:paraId="3B3CDF26" w14:textId="77777777" w:rsidTr="00B92591">
              <w:trPr>
                <w:trHeight w:val="916"/>
              </w:trPr>
              <w:tc>
                <w:tcPr>
                  <w:tcW w:w="581" w:type="dxa"/>
                  <w:gridSpan w:val="2"/>
                  <w:shd w:val="clear" w:color="auto" w:fill="D1D1D1"/>
                </w:tcPr>
                <w:p w14:paraId="108E22AF" w14:textId="77777777" w:rsidR="00760F0E" w:rsidRPr="003249EC" w:rsidRDefault="00760F0E" w:rsidP="00B92591">
                  <w:pPr>
                    <w:pStyle w:val="TableParagraph"/>
                    <w:spacing w:before="169"/>
                    <w:ind w:left="13"/>
                    <w:jc w:val="center"/>
                    <w:rPr>
                      <w:rFonts w:asciiTheme="majorHAnsi" w:hAnsiTheme="majorHAnsi" w:cstheme="majorHAnsi"/>
                    </w:rPr>
                  </w:pPr>
                  <w:r w:rsidRPr="003249EC">
                    <w:rPr>
                      <w:rFonts w:asciiTheme="majorHAnsi" w:hAnsiTheme="majorHAnsi" w:cstheme="majorHAnsi"/>
                      <w:spacing w:val="-5"/>
                    </w:rPr>
                    <w:t>STT</w:t>
                  </w:r>
                </w:p>
              </w:tc>
              <w:tc>
                <w:tcPr>
                  <w:tcW w:w="1264" w:type="dxa"/>
                  <w:gridSpan w:val="2"/>
                  <w:shd w:val="clear" w:color="auto" w:fill="D1D1D1"/>
                </w:tcPr>
                <w:p w14:paraId="37D54434" w14:textId="77777777" w:rsidR="00760F0E" w:rsidRPr="003249EC" w:rsidRDefault="00760F0E" w:rsidP="00B92591">
                  <w:pPr>
                    <w:pStyle w:val="TableParagraph"/>
                    <w:spacing w:before="169"/>
                    <w:ind w:left="239"/>
                    <w:rPr>
                      <w:rFonts w:asciiTheme="majorHAnsi" w:hAnsiTheme="majorHAnsi" w:cstheme="majorHAnsi"/>
                    </w:rPr>
                  </w:pPr>
                  <w:r w:rsidRPr="003249EC">
                    <w:rPr>
                      <w:rFonts w:asciiTheme="majorHAnsi" w:hAnsiTheme="majorHAnsi" w:cstheme="majorHAnsi"/>
                      <w:spacing w:val="-2"/>
                    </w:rPr>
                    <w:t>Việc</w:t>
                  </w:r>
                  <w:r w:rsidRPr="003249EC">
                    <w:rPr>
                      <w:rFonts w:asciiTheme="majorHAnsi" w:hAnsiTheme="majorHAnsi" w:cstheme="majorHAnsi"/>
                      <w:spacing w:val="-6"/>
                    </w:rPr>
                    <w:t xml:space="preserve"> </w:t>
                  </w:r>
                  <w:r w:rsidRPr="003249EC">
                    <w:rPr>
                      <w:rFonts w:asciiTheme="majorHAnsi" w:hAnsiTheme="majorHAnsi" w:cstheme="majorHAnsi"/>
                      <w:spacing w:val="-4"/>
                    </w:rPr>
                    <w:t>làm</w:t>
                  </w:r>
                </w:p>
              </w:tc>
              <w:tc>
                <w:tcPr>
                  <w:tcW w:w="1172" w:type="dxa"/>
                  <w:gridSpan w:val="2"/>
                  <w:shd w:val="clear" w:color="auto" w:fill="D1D1D1"/>
                </w:tcPr>
                <w:p w14:paraId="0BA65450" w14:textId="77777777" w:rsidR="00760F0E" w:rsidRPr="003249EC" w:rsidRDefault="00760F0E" w:rsidP="00B92591">
                  <w:pPr>
                    <w:pStyle w:val="TableParagraph"/>
                    <w:spacing w:before="169" w:line="304" w:lineRule="auto"/>
                    <w:ind w:left="175" w:right="144" w:hanging="17"/>
                    <w:rPr>
                      <w:rFonts w:asciiTheme="majorHAnsi" w:hAnsiTheme="majorHAnsi" w:cstheme="majorHAnsi"/>
                    </w:rPr>
                  </w:pPr>
                  <w:r w:rsidRPr="003249EC">
                    <w:rPr>
                      <w:rFonts w:asciiTheme="majorHAnsi" w:hAnsiTheme="majorHAnsi" w:cstheme="majorHAnsi"/>
                    </w:rPr>
                    <w:t>Thời</w:t>
                  </w:r>
                  <w:r w:rsidRPr="003249EC">
                    <w:rPr>
                      <w:rFonts w:asciiTheme="majorHAnsi" w:hAnsiTheme="majorHAnsi" w:cstheme="majorHAnsi"/>
                      <w:spacing w:val="-14"/>
                    </w:rPr>
                    <w:t xml:space="preserve"> </w:t>
                  </w:r>
                  <w:r w:rsidRPr="003249EC">
                    <w:rPr>
                      <w:rFonts w:asciiTheme="majorHAnsi" w:hAnsiTheme="majorHAnsi" w:cstheme="majorHAnsi"/>
                    </w:rPr>
                    <w:t>gian thực</w:t>
                  </w:r>
                  <w:r w:rsidRPr="003249EC">
                    <w:rPr>
                      <w:rFonts w:asciiTheme="majorHAnsi" w:hAnsiTheme="majorHAnsi" w:cstheme="majorHAnsi"/>
                      <w:spacing w:val="-2"/>
                    </w:rPr>
                    <w:t xml:space="preserve"> </w:t>
                  </w:r>
                  <w:r w:rsidRPr="003249EC">
                    <w:rPr>
                      <w:rFonts w:asciiTheme="majorHAnsi" w:hAnsiTheme="majorHAnsi" w:cstheme="majorHAnsi"/>
                      <w:spacing w:val="-4"/>
                    </w:rPr>
                    <w:t>hiện</w:t>
                  </w:r>
                </w:p>
              </w:tc>
              <w:tc>
                <w:tcPr>
                  <w:tcW w:w="1267" w:type="dxa"/>
                  <w:gridSpan w:val="3"/>
                  <w:tcBorders>
                    <w:right w:val="double" w:sz="4" w:space="0" w:color="000000"/>
                  </w:tcBorders>
                  <w:shd w:val="clear" w:color="auto" w:fill="D1D1D1"/>
                </w:tcPr>
                <w:p w14:paraId="06FD373D" w14:textId="77777777" w:rsidR="00760F0E" w:rsidRPr="003249EC" w:rsidRDefault="00760F0E" w:rsidP="00B92591">
                  <w:pPr>
                    <w:pStyle w:val="TableParagraph"/>
                    <w:spacing w:before="169"/>
                    <w:ind w:left="308"/>
                    <w:rPr>
                      <w:rFonts w:asciiTheme="majorHAnsi" w:hAnsiTheme="majorHAnsi" w:cstheme="majorHAnsi"/>
                    </w:rPr>
                  </w:pPr>
                  <w:r w:rsidRPr="003249EC">
                    <w:rPr>
                      <w:rFonts w:asciiTheme="majorHAnsi" w:hAnsiTheme="majorHAnsi" w:cstheme="majorHAnsi"/>
                    </w:rPr>
                    <w:t xml:space="preserve">Lợi </w:t>
                  </w:r>
                  <w:r w:rsidRPr="003249EC">
                    <w:rPr>
                      <w:rFonts w:asciiTheme="majorHAnsi" w:hAnsiTheme="majorHAnsi" w:cstheme="majorHAnsi"/>
                      <w:spacing w:val="-5"/>
                    </w:rPr>
                    <w:t>ích</w:t>
                  </w:r>
                </w:p>
              </w:tc>
            </w:tr>
            <w:tr w:rsidR="00760F0E" w:rsidRPr="003249EC" w14:paraId="27DA4F49" w14:textId="77777777" w:rsidTr="00B92591">
              <w:trPr>
                <w:trHeight w:val="1236"/>
              </w:trPr>
              <w:tc>
                <w:tcPr>
                  <w:tcW w:w="581" w:type="dxa"/>
                  <w:gridSpan w:val="2"/>
                </w:tcPr>
                <w:p w14:paraId="2949934A" w14:textId="77777777" w:rsidR="00760F0E" w:rsidRPr="003249EC" w:rsidRDefault="00760F0E" w:rsidP="00B92591">
                  <w:pPr>
                    <w:pStyle w:val="TableParagraph"/>
                    <w:spacing w:before="169"/>
                    <w:ind w:left="13" w:right="4"/>
                    <w:jc w:val="center"/>
                    <w:rPr>
                      <w:rFonts w:asciiTheme="majorHAnsi" w:hAnsiTheme="majorHAnsi" w:cstheme="majorHAnsi"/>
                    </w:rPr>
                  </w:pPr>
                  <w:r w:rsidRPr="003249EC">
                    <w:rPr>
                      <w:rFonts w:asciiTheme="majorHAnsi" w:hAnsiTheme="majorHAnsi" w:cstheme="majorHAnsi"/>
                      <w:spacing w:val="-10"/>
                    </w:rPr>
                    <w:t>1</w:t>
                  </w:r>
                </w:p>
              </w:tc>
              <w:tc>
                <w:tcPr>
                  <w:tcW w:w="1264" w:type="dxa"/>
                  <w:gridSpan w:val="2"/>
                </w:tcPr>
                <w:p w14:paraId="06A45999" w14:textId="77777777" w:rsidR="00760F0E" w:rsidRPr="003249EC" w:rsidRDefault="00760F0E" w:rsidP="00B92591">
                  <w:pPr>
                    <w:pStyle w:val="TableParagraph"/>
                    <w:spacing w:before="169" w:line="304" w:lineRule="auto"/>
                    <w:ind w:left="281" w:right="175" w:hanging="92"/>
                    <w:rPr>
                      <w:rFonts w:asciiTheme="majorHAnsi" w:hAnsiTheme="majorHAnsi" w:cstheme="majorHAnsi"/>
                    </w:rPr>
                  </w:pPr>
                  <w:r w:rsidRPr="003249EC">
                    <w:rPr>
                      <w:rFonts w:asciiTheme="majorHAnsi" w:hAnsiTheme="majorHAnsi" w:cstheme="majorHAnsi"/>
                    </w:rPr>
                    <w:t>Tập</w:t>
                  </w:r>
                  <w:r w:rsidRPr="003249EC">
                    <w:rPr>
                      <w:rFonts w:asciiTheme="majorHAnsi" w:hAnsiTheme="majorHAnsi" w:cstheme="majorHAnsi"/>
                      <w:spacing w:val="-14"/>
                    </w:rPr>
                    <w:t xml:space="preserve"> </w:t>
                  </w:r>
                  <w:r w:rsidRPr="003249EC">
                    <w:rPr>
                      <w:rFonts w:asciiTheme="majorHAnsi" w:hAnsiTheme="majorHAnsi" w:cstheme="majorHAnsi"/>
                    </w:rPr>
                    <w:t>luyện thể dục, thể thao</w:t>
                  </w:r>
                </w:p>
              </w:tc>
              <w:tc>
                <w:tcPr>
                  <w:tcW w:w="1172" w:type="dxa"/>
                  <w:gridSpan w:val="2"/>
                </w:tcPr>
                <w:p w14:paraId="6A0E02A5" w14:textId="77777777" w:rsidR="00760F0E" w:rsidRPr="003249EC" w:rsidRDefault="00760F0E" w:rsidP="00B92591">
                  <w:pPr>
                    <w:pStyle w:val="TableParagraph"/>
                    <w:spacing w:before="169"/>
                    <w:ind w:left="143"/>
                    <w:rPr>
                      <w:rFonts w:asciiTheme="majorHAnsi" w:hAnsiTheme="majorHAnsi" w:cstheme="majorHAnsi"/>
                    </w:rPr>
                  </w:pPr>
                  <w:r w:rsidRPr="003249EC">
                    <w:rPr>
                      <w:rFonts w:asciiTheme="majorHAnsi" w:hAnsiTheme="majorHAnsi" w:cstheme="majorHAnsi"/>
                    </w:rPr>
                    <w:t xml:space="preserve">Buổi </w:t>
                  </w:r>
                  <w:r w:rsidRPr="003249EC">
                    <w:rPr>
                      <w:rFonts w:asciiTheme="majorHAnsi" w:hAnsiTheme="majorHAnsi" w:cstheme="majorHAnsi"/>
                      <w:spacing w:val="-4"/>
                    </w:rPr>
                    <w:t>sáng</w:t>
                  </w:r>
                </w:p>
              </w:tc>
              <w:tc>
                <w:tcPr>
                  <w:tcW w:w="1267" w:type="dxa"/>
                  <w:gridSpan w:val="3"/>
                  <w:tcBorders>
                    <w:right w:val="double" w:sz="4" w:space="0" w:color="000000"/>
                  </w:tcBorders>
                </w:tcPr>
                <w:p w14:paraId="36885965" w14:textId="77777777" w:rsidR="00760F0E" w:rsidRPr="003249EC" w:rsidRDefault="00760F0E" w:rsidP="00B92591">
                  <w:pPr>
                    <w:pStyle w:val="TableParagraph"/>
                    <w:spacing w:before="169" w:line="304" w:lineRule="auto"/>
                    <w:ind w:left="137" w:hanging="46"/>
                    <w:rPr>
                      <w:rFonts w:asciiTheme="majorHAnsi" w:hAnsiTheme="majorHAnsi" w:cstheme="majorHAnsi"/>
                    </w:rPr>
                  </w:pPr>
                  <w:r w:rsidRPr="003249EC">
                    <w:rPr>
                      <w:rFonts w:asciiTheme="majorHAnsi" w:hAnsiTheme="majorHAnsi" w:cstheme="majorHAnsi"/>
                    </w:rPr>
                    <w:t>Cơ</w:t>
                  </w:r>
                  <w:r w:rsidRPr="003249EC">
                    <w:rPr>
                      <w:rFonts w:asciiTheme="majorHAnsi" w:hAnsiTheme="majorHAnsi" w:cstheme="majorHAnsi"/>
                      <w:spacing w:val="-14"/>
                    </w:rPr>
                    <w:t xml:space="preserve"> </w:t>
                  </w:r>
                  <w:r w:rsidRPr="003249EC">
                    <w:rPr>
                      <w:rFonts w:asciiTheme="majorHAnsi" w:hAnsiTheme="majorHAnsi" w:cstheme="majorHAnsi"/>
                    </w:rPr>
                    <w:t>thể</w:t>
                  </w:r>
                  <w:r w:rsidRPr="003249EC">
                    <w:rPr>
                      <w:rFonts w:asciiTheme="majorHAnsi" w:hAnsiTheme="majorHAnsi" w:cstheme="majorHAnsi"/>
                      <w:spacing w:val="-14"/>
                    </w:rPr>
                    <w:t xml:space="preserve"> </w:t>
                  </w:r>
                  <w:r w:rsidRPr="003249EC">
                    <w:rPr>
                      <w:rFonts w:asciiTheme="majorHAnsi" w:hAnsiTheme="majorHAnsi" w:cstheme="majorHAnsi"/>
                    </w:rPr>
                    <w:t xml:space="preserve">khoẻ mạnh, tinh thần vui </w:t>
                  </w:r>
                  <w:r w:rsidRPr="003249EC">
                    <w:rPr>
                      <w:rFonts w:asciiTheme="majorHAnsi" w:hAnsiTheme="majorHAnsi" w:cstheme="majorHAnsi"/>
                      <w:spacing w:val="-5"/>
                    </w:rPr>
                    <w:t>vẻ</w:t>
                  </w:r>
                </w:p>
              </w:tc>
            </w:tr>
            <w:tr w:rsidR="00760F0E" w:rsidRPr="003249EC" w14:paraId="7B13E29B" w14:textId="77777777" w:rsidTr="00B92591">
              <w:trPr>
                <w:gridBefore w:val="1"/>
                <w:gridAfter w:val="1"/>
                <w:wBefore w:w="57" w:type="dxa"/>
                <w:wAfter w:w="88" w:type="dxa"/>
                <w:trHeight w:val="2082"/>
              </w:trPr>
              <w:tc>
                <w:tcPr>
                  <w:tcW w:w="567" w:type="dxa"/>
                  <w:gridSpan w:val="2"/>
                </w:tcPr>
                <w:p w14:paraId="7D2063F4" w14:textId="77777777" w:rsidR="00760F0E" w:rsidRPr="003249EC" w:rsidRDefault="00760F0E" w:rsidP="00B92591">
                  <w:pPr>
                    <w:pStyle w:val="TableParagraph"/>
                    <w:spacing w:before="112"/>
                    <w:ind w:left="13" w:right="4"/>
                    <w:jc w:val="center"/>
                    <w:rPr>
                      <w:rFonts w:asciiTheme="majorHAnsi" w:hAnsiTheme="majorHAnsi" w:cstheme="majorHAnsi"/>
                    </w:rPr>
                  </w:pPr>
                  <w:r w:rsidRPr="003249EC">
                    <w:rPr>
                      <w:rFonts w:asciiTheme="majorHAnsi" w:hAnsiTheme="majorHAnsi" w:cstheme="majorHAnsi"/>
                      <w:spacing w:val="-10"/>
                    </w:rPr>
                    <w:t>2</w:t>
                  </w:r>
                </w:p>
              </w:tc>
              <w:tc>
                <w:tcPr>
                  <w:tcW w:w="1276" w:type="dxa"/>
                  <w:gridSpan w:val="2"/>
                </w:tcPr>
                <w:p w14:paraId="5EA78FEF" w14:textId="77777777" w:rsidR="00760F0E" w:rsidRPr="003249EC" w:rsidRDefault="00760F0E" w:rsidP="00B92591">
                  <w:pPr>
                    <w:pStyle w:val="TableParagraph"/>
                    <w:spacing w:before="112" w:line="304" w:lineRule="auto"/>
                    <w:ind w:left="140" w:right="129" w:hanging="1"/>
                    <w:jc w:val="center"/>
                    <w:rPr>
                      <w:rFonts w:asciiTheme="majorHAnsi" w:hAnsiTheme="majorHAnsi" w:cstheme="majorHAnsi"/>
                    </w:rPr>
                  </w:pPr>
                  <w:r w:rsidRPr="003249EC">
                    <w:rPr>
                      <w:rFonts w:asciiTheme="majorHAnsi" w:hAnsiTheme="majorHAnsi" w:cstheme="majorHAnsi"/>
                    </w:rPr>
                    <w:t>Rửa mặt, tắm,</w:t>
                  </w:r>
                  <w:r w:rsidRPr="003249EC">
                    <w:rPr>
                      <w:rFonts w:asciiTheme="majorHAnsi" w:hAnsiTheme="majorHAnsi" w:cstheme="majorHAnsi"/>
                      <w:spacing w:val="-14"/>
                    </w:rPr>
                    <w:t xml:space="preserve"> </w:t>
                  </w:r>
                  <w:r w:rsidRPr="003249EC">
                    <w:rPr>
                      <w:rFonts w:asciiTheme="majorHAnsi" w:hAnsiTheme="majorHAnsi" w:cstheme="majorHAnsi"/>
                    </w:rPr>
                    <w:t>gội</w:t>
                  </w:r>
                  <w:r w:rsidRPr="003249EC">
                    <w:rPr>
                      <w:rFonts w:asciiTheme="majorHAnsi" w:hAnsiTheme="majorHAnsi" w:cstheme="majorHAnsi"/>
                      <w:spacing w:val="-14"/>
                    </w:rPr>
                    <w:t xml:space="preserve"> </w:t>
                  </w:r>
                  <w:r w:rsidRPr="003249EC">
                    <w:rPr>
                      <w:rFonts w:asciiTheme="majorHAnsi" w:hAnsiTheme="majorHAnsi" w:cstheme="majorHAnsi"/>
                    </w:rPr>
                    <w:t xml:space="preserve">và vệ sinh cơ quan sinh dục đúng </w:t>
                  </w:r>
                  <w:r w:rsidRPr="003249EC">
                    <w:rPr>
                      <w:rFonts w:asciiTheme="majorHAnsi" w:hAnsiTheme="majorHAnsi" w:cstheme="majorHAnsi"/>
                      <w:spacing w:val="-4"/>
                    </w:rPr>
                    <w:t>cách</w:t>
                  </w:r>
                </w:p>
              </w:tc>
              <w:tc>
                <w:tcPr>
                  <w:tcW w:w="1134" w:type="dxa"/>
                  <w:gridSpan w:val="2"/>
                </w:tcPr>
                <w:p w14:paraId="5D49AD3F" w14:textId="77777777" w:rsidR="00760F0E" w:rsidRPr="003249EC" w:rsidRDefault="00760F0E" w:rsidP="00B92591">
                  <w:pPr>
                    <w:pStyle w:val="TableParagraph"/>
                    <w:spacing w:before="112" w:line="304" w:lineRule="auto"/>
                    <w:ind w:left="13" w:right="1"/>
                    <w:jc w:val="center"/>
                    <w:rPr>
                      <w:rFonts w:asciiTheme="majorHAnsi" w:hAnsiTheme="majorHAnsi" w:cstheme="majorHAnsi"/>
                    </w:rPr>
                  </w:pPr>
                  <w:r w:rsidRPr="003249EC">
                    <w:rPr>
                      <w:rFonts w:asciiTheme="majorHAnsi" w:hAnsiTheme="majorHAnsi" w:cstheme="majorHAnsi"/>
                      <w:spacing w:val="-2"/>
                    </w:rPr>
                    <w:t xml:space="preserve">Thường </w:t>
                  </w:r>
                  <w:r w:rsidRPr="003249EC">
                    <w:rPr>
                      <w:rFonts w:asciiTheme="majorHAnsi" w:hAnsiTheme="majorHAnsi" w:cstheme="majorHAnsi"/>
                    </w:rPr>
                    <w:t>xuyên</w:t>
                  </w:r>
                  <w:r w:rsidRPr="003249EC">
                    <w:rPr>
                      <w:rFonts w:asciiTheme="majorHAnsi" w:hAnsiTheme="majorHAnsi" w:cstheme="majorHAnsi"/>
                      <w:spacing w:val="-14"/>
                    </w:rPr>
                    <w:t xml:space="preserve"> </w:t>
                  </w:r>
                  <w:r w:rsidRPr="003249EC">
                    <w:rPr>
                      <w:rFonts w:asciiTheme="majorHAnsi" w:hAnsiTheme="majorHAnsi" w:cstheme="majorHAnsi"/>
                    </w:rPr>
                    <w:t xml:space="preserve">mỗi </w:t>
                  </w:r>
                  <w:r w:rsidRPr="003249EC">
                    <w:rPr>
                      <w:rFonts w:asciiTheme="majorHAnsi" w:hAnsiTheme="majorHAnsi" w:cstheme="majorHAnsi"/>
                      <w:spacing w:val="-4"/>
                    </w:rPr>
                    <w:t>ngày</w:t>
                  </w:r>
                </w:p>
              </w:tc>
              <w:tc>
                <w:tcPr>
                  <w:tcW w:w="1162" w:type="dxa"/>
                  <w:tcBorders>
                    <w:right w:val="double" w:sz="4" w:space="0" w:color="000000"/>
                  </w:tcBorders>
                </w:tcPr>
                <w:p w14:paraId="6E883987" w14:textId="77777777" w:rsidR="00760F0E" w:rsidRPr="003249EC" w:rsidRDefault="00760F0E" w:rsidP="00B92591">
                  <w:pPr>
                    <w:pStyle w:val="TableParagraph"/>
                    <w:spacing w:before="113" w:line="304" w:lineRule="auto"/>
                    <w:ind w:left="106" w:right="119"/>
                    <w:jc w:val="center"/>
                    <w:rPr>
                      <w:rFonts w:asciiTheme="majorHAnsi" w:hAnsiTheme="majorHAnsi" w:cstheme="majorHAnsi"/>
                    </w:rPr>
                  </w:pPr>
                  <w:r w:rsidRPr="003249EC">
                    <w:rPr>
                      <w:rFonts w:asciiTheme="majorHAnsi" w:hAnsiTheme="majorHAnsi" w:cstheme="majorHAnsi"/>
                    </w:rPr>
                    <w:t>Tránh tạo môi</w:t>
                  </w:r>
                  <w:r w:rsidRPr="003249EC">
                    <w:rPr>
                      <w:rFonts w:asciiTheme="majorHAnsi" w:hAnsiTheme="majorHAnsi" w:cstheme="majorHAnsi"/>
                      <w:spacing w:val="-14"/>
                    </w:rPr>
                    <w:t xml:space="preserve"> </w:t>
                  </w:r>
                  <w:r w:rsidRPr="003249EC">
                    <w:rPr>
                      <w:rFonts w:asciiTheme="majorHAnsi" w:hAnsiTheme="majorHAnsi" w:cstheme="majorHAnsi"/>
                    </w:rPr>
                    <w:t>trường thuận lợi cho vi khuẩn</w:t>
                  </w:r>
                  <w:r w:rsidRPr="003249EC">
                    <w:rPr>
                      <w:rFonts w:asciiTheme="majorHAnsi" w:hAnsiTheme="majorHAnsi" w:cstheme="majorHAnsi"/>
                      <w:spacing w:val="-14"/>
                    </w:rPr>
                    <w:t xml:space="preserve"> </w:t>
                  </w:r>
                  <w:r w:rsidRPr="003249EC">
                    <w:rPr>
                      <w:rFonts w:asciiTheme="majorHAnsi" w:hAnsiTheme="majorHAnsi" w:cstheme="majorHAnsi"/>
                    </w:rPr>
                    <w:t xml:space="preserve">phát </w:t>
                  </w:r>
                  <w:r w:rsidRPr="003249EC">
                    <w:rPr>
                      <w:rFonts w:asciiTheme="majorHAnsi" w:hAnsiTheme="majorHAnsi" w:cstheme="majorHAnsi"/>
                      <w:spacing w:val="-2"/>
                    </w:rPr>
                    <w:t>triển</w:t>
                  </w:r>
                </w:p>
              </w:tc>
            </w:tr>
            <w:tr w:rsidR="00760F0E" w:rsidRPr="003249EC" w14:paraId="36FA2CB6" w14:textId="77777777" w:rsidTr="00B92591">
              <w:trPr>
                <w:gridBefore w:val="1"/>
                <w:gridAfter w:val="1"/>
                <w:wBefore w:w="57" w:type="dxa"/>
                <w:wAfter w:w="88" w:type="dxa"/>
                <w:trHeight w:val="1442"/>
              </w:trPr>
              <w:tc>
                <w:tcPr>
                  <w:tcW w:w="567" w:type="dxa"/>
                  <w:gridSpan w:val="2"/>
                </w:tcPr>
                <w:p w14:paraId="44E94A2C" w14:textId="77777777" w:rsidR="00760F0E" w:rsidRPr="003249EC" w:rsidRDefault="00760F0E" w:rsidP="00B92591">
                  <w:pPr>
                    <w:pStyle w:val="TableParagraph"/>
                    <w:spacing w:before="113"/>
                    <w:ind w:left="13" w:right="3"/>
                    <w:jc w:val="center"/>
                    <w:rPr>
                      <w:rFonts w:asciiTheme="majorHAnsi" w:hAnsiTheme="majorHAnsi" w:cstheme="majorHAnsi"/>
                    </w:rPr>
                  </w:pPr>
                  <w:r w:rsidRPr="003249EC">
                    <w:rPr>
                      <w:rFonts w:asciiTheme="majorHAnsi" w:hAnsiTheme="majorHAnsi" w:cstheme="majorHAnsi"/>
                      <w:spacing w:val="-10"/>
                    </w:rPr>
                    <w:t>3</w:t>
                  </w:r>
                </w:p>
              </w:tc>
              <w:tc>
                <w:tcPr>
                  <w:tcW w:w="1276" w:type="dxa"/>
                  <w:gridSpan w:val="2"/>
                </w:tcPr>
                <w:p w14:paraId="44CF492F" w14:textId="77777777" w:rsidR="00760F0E" w:rsidRPr="003249EC" w:rsidRDefault="00760F0E" w:rsidP="00B92591">
                  <w:pPr>
                    <w:pStyle w:val="TableParagraph"/>
                    <w:spacing w:before="113" w:line="304" w:lineRule="auto"/>
                    <w:ind w:left="128" w:right="116" w:hanging="1"/>
                    <w:jc w:val="center"/>
                    <w:rPr>
                      <w:rFonts w:asciiTheme="majorHAnsi" w:hAnsiTheme="majorHAnsi" w:cstheme="majorHAnsi"/>
                    </w:rPr>
                  </w:pPr>
                  <w:r w:rsidRPr="003249EC">
                    <w:rPr>
                      <w:rFonts w:asciiTheme="majorHAnsi" w:hAnsiTheme="majorHAnsi" w:cstheme="majorHAnsi"/>
                    </w:rPr>
                    <w:t xml:space="preserve">Thay băng vệ sinh khoảng 4 giờ một </w:t>
                  </w:r>
                  <w:r w:rsidRPr="003249EC">
                    <w:rPr>
                      <w:rFonts w:asciiTheme="majorHAnsi" w:hAnsiTheme="majorHAnsi" w:cstheme="majorHAnsi"/>
                      <w:spacing w:val="-4"/>
                    </w:rPr>
                    <w:t>lần</w:t>
                  </w:r>
                </w:p>
              </w:tc>
              <w:tc>
                <w:tcPr>
                  <w:tcW w:w="1134" w:type="dxa"/>
                  <w:gridSpan w:val="2"/>
                </w:tcPr>
                <w:p w14:paraId="5F3769B0" w14:textId="77777777" w:rsidR="00760F0E" w:rsidRPr="003249EC" w:rsidRDefault="00760F0E" w:rsidP="00B92591">
                  <w:pPr>
                    <w:pStyle w:val="TableParagraph"/>
                    <w:spacing w:before="113" w:line="304" w:lineRule="auto"/>
                    <w:ind w:left="13" w:right="1"/>
                    <w:jc w:val="center"/>
                    <w:rPr>
                      <w:rFonts w:asciiTheme="majorHAnsi" w:hAnsiTheme="majorHAnsi" w:cstheme="majorHAnsi"/>
                    </w:rPr>
                  </w:pPr>
                  <w:r w:rsidRPr="003249EC">
                    <w:rPr>
                      <w:rFonts w:asciiTheme="majorHAnsi" w:hAnsiTheme="majorHAnsi" w:cstheme="majorHAnsi"/>
                    </w:rPr>
                    <w:t>Vào</w:t>
                  </w:r>
                  <w:r w:rsidRPr="003249EC">
                    <w:rPr>
                      <w:rFonts w:asciiTheme="majorHAnsi" w:hAnsiTheme="majorHAnsi" w:cstheme="majorHAnsi"/>
                      <w:spacing w:val="-14"/>
                    </w:rPr>
                    <w:t xml:space="preserve"> </w:t>
                  </w:r>
                  <w:r w:rsidRPr="003249EC">
                    <w:rPr>
                      <w:rFonts w:asciiTheme="majorHAnsi" w:hAnsiTheme="majorHAnsi" w:cstheme="majorHAnsi"/>
                    </w:rPr>
                    <w:t xml:space="preserve">những </w:t>
                  </w:r>
                  <w:r w:rsidRPr="003249EC">
                    <w:rPr>
                      <w:rFonts w:asciiTheme="majorHAnsi" w:hAnsiTheme="majorHAnsi" w:cstheme="majorHAnsi"/>
                      <w:spacing w:val="-4"/>
                    </w:rPr>
                    <w:t>ngày</w:t>
                  </w:r>
                </w:p>
                <w:p w14:paraId="6BDE6811" w14:textId="77777777" w:rsidR="00760F0E" w:rsidRPr="003249EC" w:rsidRDefault="00760F0E" w:rsidP="00B92591">
                  <w:pPr>
                    <w:pStyle w:val="TableParagraph"/>
                    <w:spacing w:line="304" w:lineRule="auto"/>
                    <w:ind w:left="13"/>
                    <w:jc w:val="center"/>
                    <w:rPr>
                      <w:rFonts w:asciiTheme="majorHAnsi" w:hAnsiTheme="majorHAnsi" w:cstheme="majorHAnsi"/>
                    </w:rPr>
                  </w:pPr>
                  <w:r w:rsidRPr="003249EC">
                    <w:rPr>
                      <w:rFonts w:asciiTheme="majorHAnsi" w:hAnsiTheme="majorHAnsi" w:cstheme="majorHAnsi"/>
                    </w:rPr>
                    <w:t>có</w:t>
                  </w:r>
                  <w:r w:rsidRPr="003249EC">
                    <w:rPr>
                      <w:rFonts w:asciiTheme="majorHAnsi" w:hAnsiTheme="majorHAnsi" w:cstheme="majorHAnsi"/>
                      <w:spacing w:val="-14"/>
                    </w:rPr>
                    <w:t xml:space="preserve"> </w:t>
                  </w:r>
                  <w:r w:rsidRPr="003249EC">
                    <w:rPr>
                      <w:rFonts w:asciiTheme="majorHAnsi" w:hAnsiTheme="majorHAnsi" w:cstheme="majorHAnsi"/>
                    </w:rPr>
                    <w:t xml:space="preserve">kinh </w:t>
                  </w:r>
                  <w:r w:rsidRPr="003249EC">
                    <w:rPr>
                      <w:rFonts w:asciiTheme="majorHAnsi" w:hAnsiTheme="majorHAnsi" w:cstheme="majorHAnsi"/>
                      <w:spacing w:val="-2"/>
                    </w:rPr>
                    <w:t>nguyệt</w:t>
                  </w:r>
                </w:p>
              </w:tc>
              <w:tc>
                <w:tcPr>
                  <w:tcW w:w="1162" w:type="dxa"/>
                  <w:tcBorders>
                    <w:right w:val="double" w:sz="4" w:space="0" w:color="000000"/>
                  </w:tcBorders>
                </w:tcPr>
                <w:p w14:paraId="4E4B39EE" w14:textId="77777777" w:rsidR="00760F0E" w:rsidRPr="003249EC" w:rsidRDefault="00760F0E" w:rsidP="00B92591">
                  <w:pPr>
                    <w:pStyle w:val="TableParagraph"/>
                    <w:spacing w:before="114" w:line="304" w:lineRule="auto"/>
                    <w:ind w:left="106" w:right="119"/>
                    <w:jc w:val="center"/>
                    <w:rPr>
                      <w:rFonts w:asciiTheme="majorHAnsi" w:hAnsiTheme="majorHAnsi" w:cstheme="majorHAnsi"/>
                    </w:rPr>
                  </w:pPr>
                  <w:r w:rsidRPr="003249EC">
                    <w:rPr>
                      <w:rFonts w:asciiTheme="majorHAnsi" w:hAnsiTheme="majorHAnsi" w:cstheme="majorHAnsi"/>
                    </w:rPr>
                    <w:t>Tránh vi khuẩn</w:t>
                  </w:r>
                  <w:r w:rsidRPr="003249EC">
                    <w:rPr>
                      <w:rFonts w:asciiTheme="majorHAnsi" w:hAnsiTheme="majorHAnsi" w:cstheme="majorHAnsi"/>
                      <w:spacing w:val="-14"/>
                    </w:rPr>
                    <w:t xml:space="preserve"> </w:t>
                  </w:r>
                  <w:r w:rsidRPr="003249EC">
                    <w:rPr>
                      <w:rFonts w:asciiTheme="majorHAnsi" w:hAnsiTheme="majorHAnsi" w:cstheme="majorHAnsi"/>
                    </w:rPr>
                    <w:t xml:space="preserve">gây </w:t>
                  </w:r>
                  <w:r w:rsidRPr="003249EC">
                    <w:rPr>
                      <w:rFonts w:asciiTheme="majorHAnsi" w:hAnsiTheme="majorHAnsi" w:cstheme="majorHAnsi"/>
                      <w:spacing w:val="-4"/>
                    </w:rPr>
                    <w:t>bệnh</w:t>
                  </w:r>
                </w:p>
              </w:tc>
            </w:tr>
          </w:tbl>
          <w:p w14:paraId="3692265F" w14:textId="77777777" w:rsidR="00760F0E" w:rsidRPr="00B92591" w:rsidRDefault="00760F0E" w:rsidP="00B92591">
            <w:pPr>
              <w:spacing w:line="288" w:lineRule="auto"/>
              <w:jc w:val="both"/>
              <w:rPr>
                <w:rFonts w:eastAsia="Calibri"/>
                <w:szCs w:val="28"/>
              </w:rPr>
            </w:pPr>
            <w:r w:rsidRPr="00B92591">
              <w:rPr>
                <w:rFonts w:eastAsia="Calibri"/>
                <w:szCs w:val="28"/>
              </w:rPr>
              <w:lastRenderedPageBreak/>
              <w:t>− HS lắng nghe và thực hiện.</w:t>
            </w:r>
          </w:p>
          <w:p w14:paraId="1FD6E5B4" w14:textId="77777777" w:rsidR="00760F0E" w:rsidRPr="00B92591" w:rsidRDefault="00760F0E" w:rsidP="00B92591">
            <w:pPr>
              <w:spacing w:line="288" w:lineRule="auto"/>
              <w:jc w:val="both"/>
              <w:rPr>
                <w:rFonts w:eastAsia="Calibri"/>
                <w:szCs w:val="28"/>
              </w:rPr>
            </w:pPr>
          </w:p>
          <w:p w14:paraId="1236E00B" w14:textId="77777777" w:rsidR="00760F0E" w:rsidRPr="00B92591" w:rsidRDefault="00760F0E" w:rsidP="00B92591">
            <w:pPr>
              <w:spacing w:line="288" w:lineRule="auto"/>
              <w:jc w:val="both"/>
              <w:rPr>
                <w:rFonts w:eastAsia="Calibri"/>
                <w:szCs w:val="28"/>
              </w:rPr>
            </w:pPr>
          </w:p>
          <w:p w14:paraId="5E3DBB91" w14:textId="77777777" w:rsidR="00760F0E" w:rsidRPr="00B92591" w:rsidRDefault="00760F0E" w:rsidP="00B92591">
            <w:pPr>
              <w:spacing w:line="288" w:lineRule="auto"/>
              <w:jc w:val="both"/>
              <w:rPr>
                <w:rFonts w:eastAsia="Calibri"/>
                <w:szCs w:val="28"/>
              </w:rPr>
            </w:pPr>
          </w:p>
          <w:p w14:paraId="0151A503" w14:textId="77777777" w:rsidR="00760F0E" w:rsidRPr="00B92591" w:rsidRDefault="00760F0E" w:rsidP="00B92591">
            <w:pPr>
              <w:spacing w:line="288" w:lineRule="auto"/>
              <w:jc w:val="both"/>
              <w:rPr>
                <w:rFonts w:eastAsia="Calibri"/>
                <w:szCs w:val="28"/>
              </w:rPr>
            </w:pPr>
            <w:r w:rsidRPr="00B92591">
              <w:rPr>
                <w:rFonts w:eastAsia="Calibri"/>
                <w:szCs w:val="28"/>
              </w:rPr>
              <w:t>− Đại diện các nhóm lên chia sẻ kết quả thảo luận. Các nhóm khác nhận xét, bổ sung và đặt câu hỏi (nếu có).</w:t>
            </w:r>
          </w:p>
          <w:p w14:paraId="343416D1" w14:textId="77777777" w:rsidR="00760F0E" w:rsidRPr="003D4361" w:rsidRDefault="00760F0E" w:rsidP="00B92591">
            <w:pPr>
              <w:spacing w:line="288" w:lineRule="auto"/>
              <w:jc w:val="both"/>
              <w:rPr>
                <w:rFonts w:eastAsia="Calibri"/>
                <w:szCs w:val="28"/>
              </w:rPr>
            </w:pPr>
            <w:r w:rsidRPr="00B92591">
              <w:rPr>
                <w:rFonts w:eastAsia="Calibri"/>
                <w:szCs w:val="28"/>
              </w:rPr>
              <w:t>− HS lắng nghe.</w:t>
            </w:r>
          </w:p>
        </w:tc>
      </w:tr>
      <w:tr w:rsidR="00760F0E" w:rsidRPr="003D4361" w14:paraId="4EABEF1A" w14:textId="77777777" w:rsidTr="00CF6D36">
        <w:tc>
          <w:tcPr>
            <w:tcW w:w="10278" w:type="dxa"/>
            <w:gridSpan w:val="3"/>
            <w:tcBorders>
              <w:top w:val="dashed" w:sz="4" w:space="0" w:color="auto"/>
              <w:bottom w:val="dashed" w:sz="4" w:space="0" w:color="auto"/>
            </w:tcBorders>
          </w:tcPr>
          <w:p w14:paraId="63900351" w14:textId="77777777" w:rsidR="00760F0E" w:rsidRDefault="00760F0E" w:rsidP="00B8188D">
            <w:pPr>
              <w:spacing w:line="288" w:lineRule="auto"/>
              <w:ind w:right="52"/>
              <w:jc w:val="both"/>
              <w:rPr>
                <w:b/>
                <w:bCs/>
              </w:rPr>
            </w:pPr>
            <w:r w:rsidRPr="00B92591">
              <w:rPr>
                <w:b/>
                <w:bCs/>
              </w:rPr>
              <w:lastRenderedPageBreak/>
              <w:t xml:space="preserve">3.Hoạt động vận dụng: Em tập làm tuyên truyền viên </w:t>
            </w:r>
          </w:p>
          <w:p w14:paraId="26DC1398" w14:textId="77777777" w:rsidR="00760F0E" w:rsidRDefault="00760F0E" w:rsidP="00B8188D">
            <w:pPr>
              <w:spacing w:line="288" w:lineRule="auto"/>
              <w:ind w:right="52"/>
              <w:jc w:val="both"/>
            </w:pPr>
            <w:r w:rsidRPr="00B8188D">
              <w:rPr>
                <w:b/>
                <w:bCs/>
              </w:rPr>
              <w:t xml:space="preserve">a)Mục tiêu: </w:t>
            </w:r>
            <w:r w:rsidRPr="00B92591">
              <w:t>HS củng cố, ôn tập kiến thức về những việc cần làm để chăm sóc và bảo vệ sức khoẻ tuổi dậy thì; phát triển năng lực viết, vẽ, tuyên truyền, thuyết trình.</w:t>
            </w:r>
          </w:p>
          <w:p w14:paraId="63E86789" w14:textId="77777777" w:rsidR="00760F0E" w:rsidRDefault="00760F0E" w:rsidP="00B8188D">
            <w:pPr>
              <w:spacing w:line="288" w:lineRule="auto"/>
              <w:ind w:right="52"/>
              <w:jc w:val="both"/>
            </w:pPr>
            <w:r w:rsidRPr="00B8188D">
              <w:rPr>
                <w:b/>
                <w:bCs/>
              </w:rPr>
              <w:t xml:space="preserve">b)Phương pháp và kĩ thuật dạy học: </w:t>
            </w:r>
            <w:r w:rsidRPr="00B92591">
              <w:t>Phương pháp vấn đáp, phương pháp dạy học thực hành.</w:t>
            </w:r>
          </w:p>
          <w:p w14:paraId="65D8F13F" w14:textId="77777777" w:rsidR="00760F0E" w:rsidRPr="003D4361" w:rsidRDefault="00760F0E" w:rsidP="00B8188D">
            <w:pPr>
              <w:spacing w:line="288" w:lineRule="auto"/>
              <w:ind w:right="52"/>
              <w:jc w:val="both"/>
              <w:rPr>
                <w:rFonts w:eastAsia="Calibri"/>
                <w:szCs w:val="28"/>
              </w:rPr>
            </w:pPr>
            <w:r w:rsidRPr="00B8188D">
              <w:rPr>
                <w:b/>
                <w:bCs/>
              </w:rPr>
              <w:t>c)Tiến trình tổ chức hoạt động:</w:t>
            </w:r>
          </w:p>
        </w:tc>
      </w:tr>
      <w:tr w:rsidR="00760F0E" w:rsidRPr="003D4361" w14:paraId="0A98F1F6" w14:textId="77777777" w:rsidTr="00CF6D36">
        <w:tc>
          <w:tcPr>
            <w:tcW w:w="5495" w:type="dxa"/>
            <w:tcBorders>
              <w:top w:val="dashed" w:sz="4" w:space="0" w:color="auto"/>
              <w:bottom w:val="dashed" w:sz="4" w:space="0" w:color="auto"/>
            </w:tcBorders>
          </w:tcPr>
          <w:p w14:paraId="3500A3E5" w14:textId="77777777" w:rsidR="00760F0E" w:rsidRDefault="00760F0E" w:rsidP="00B92591">
            <w:pPr>
              <w:spacing w:line="288" w:lineRule="auto"/>
              <w:ind w:right="52"/>
              <w:jc w:val="both"/>
            </w:pPr>
            <w:r>
              <w:t>– GV chia lớp thành các nhóm và yêu cầu HS đọc nội dung các câu hỏi ở Hoạt động vận dụng (SGK trang 88), thảo luận nhóm để thực hiện các nhiệm vụ sau:</w:t>
            </w:r>
          </w:p>
          <w:p w14:paraId="749C4DCC" w14:textId="77777777" w:rsidR="00760F0E" w:rsidRDefault="00760F0E" w:rsidP="00B92591">
            <w:pPr>
              <w:spacing w:line="288" w:lineRule="auto"/>
              <w:ind w:right="52"/>
              <w:jc w:val="both"/>
            </w:pPr>
            <w:r>
              <w:t>+ Vẽ hoặc viết về những việc cần làm để chăm sóc và bảo vệ sức khoẻ tuổi dậy thì.</w:t>
            </w:r>
          </w:p>
          <w:p w14:paraId="2B61817F" w14:textId="77777777" w:rsidR="00760F0E" w:rsidRDefault="00760F0E" w:rsidP="00B92591">
            <w:pPr>
              <w:spacing w:line="288" w:lineRule="auto"/>
              <w:ind w:right="52"/>
              <w:jc w:val="both"/>
            </w:pPr>
            <w:r>
              <w:t>+ Đóng vai là tuyên truyền viên để tuyên truyền và vận động bạn bè cùng thực hiện.</w:t>
            </w:r>
          </w:p>
          <w:p w14:paraId="56B1BEAD" w14:textId="77777777" w:rsidR="00760F0E" w:rsidRDefault="00760F0E" w:rsidP="00B92591">
            <w:pPr>
              <w:spacing w:line="288" w:lineRule="auto"/>
              <w:ind w:right="52"/>
              <w:jc w:val="both"/>
            </w:pPr>
            <w:r>
              <w:t>–GV mời đại diện của các nhóm lên giới thiệu sản phẩm của nhóm và đóng vai là các tuyên truyền viên để tuyên truyền và vận động bạn bè, người thân cùng thực hiện những việc nên làm, không nên làm để chăm sóc và bảo vệ sức khoẻ tuổi dậy thì.</w:t>
            </w:r>
          </w:p>
          <w:p w14:paraId="7BECCF02" w14:textId="77777777" w:rsidR="00760F0E" w:rsidRDefault="00760F0E" w:rsidP="00B92591">
            <w:pPr>
              <w:spacing w:line="288" w:lineRule="auto"/>
              <w:ind w:right="52"/>
              <w:jc w:val="both"/>
            </w:pPr>
            <w:r>
              <w:t>–GV mời HS các nhóm khác nhận xét, trao đổi.</w:t>
            </w:r>
          </w:p>
          <w:p w14:paraId="46CE699A" w14:textId="77777777" w:rsidR="00760F0E" w:rsidRDefault="00760F0E" w:rsidP="00B92591">
            <w:pPr>
              <w:spacing w:line="288" w:lineRule="auto"/>
              <w:ind w:right="52"/>
              <w:jc w:val="both"/>
            </w:pPr>
            <w:r>
              <w:t xml:space="preserve">–GV nhận xét chung, khen ngợi các nhóm có nội dung tuyên truyền tốt và sáng tạo; thuyết </w:t>
            </w:r>
            <w:r>
              <w:lastRenderedPageBreak/>
              <w:t>trình tự tin, lưu loát và có giao lưu với người nghe.</w:t>
            </w:r>
          </w:p>
          <w:p w14:paraId="77B605BE" w14:textId="77777777" w:rsidR="00760F0E" w:rsidRDefault="00760F0E" w:rsidP="00B92591">
            <w:pPr>
              <w:spacing w:line="288" w:lineRule="auto"/>
              <w:ind w:right="52"/>
              <w:jc w:val="both"/>
            </w:pPr>
            <w:r>
              <w:t>–GV hướng dẫn HS rút ra kết luận.</w:t>
            </w:r>
          </w:p>
          <w:p w14:paraId="1D075132" w14:textId="77777777" w:rsidR="00760F0E" w:rsidRDefault="00760F0E" w:rsidP="00B92591">
            <w:pPr>
              <w:spacing w:line="288" w:lineRule="auto"/>
              <w:ind w:right="52"/>
              <w:jc w:val="both"/>
            </w:pPr>
          </w:p>
          <w:p w14:paraId="3CC2B8B7" w14:textId="77777777" w:rsidR="00760F0E" w:rsidRDefault="00760F0E" w:rsidP="00B92591">
            <w:pPr>
              <w:spacing w:line="288" w:lineRule="auto"/>
              <w:ind w:right="52"/>
              <w:jc w:val="both"/>
            </w:pPr>
          </w:p>
          <w:p w14:paraId="15351E3F" w14:textId="77777777" w:rsidR="00760F0E" w:rsidRDefault="00760F0E" w:rsidP="00B92591">
            <w:pPr>
              <w:spacing w:line="288" w:lineRule="auto"/>
              <w:ind w:right="52"/>
              <w:jc w:val="both"/>
            </w:pPr>
          </w:p>
          <w:p w14:paraId="31D62197" w14:textId="77777777" w:rsidR="00760F0E" w:rsidRPr="00B92591" w:rsidRDefault="00760F0E" w:rsidP="00B92591">
            <w:pPr>
              <w:spacing w:line="288" w:lineRule="auto"/>
              <w:ind w:right="52"/>
              <w:jc w:val="both"/>
            </w:pPr>
            <w:r>
              <w:t>–GV gợi ý và dẫn dắt để HS nêu được từ khoá trong bài: Chăm sóc sức khoẻ tuổi dậy thì.</w:t>
            </w:r>
          </w:p>
        </w:tc>
        <w:tc>
          <w:tcPr>
            <w:tcW w:w="4783" w:type="dxa"/>
            <w:gridSpan w:val="2"/>
            <w:tcBorders>
              <w:top w:val="dashed" w:sz="4" w:space="0" w:color="auto"/>
              <w:bottom w:val="dashed" w:sz="4" w:space="0" w:color="auto"/>
            </w:tcBorders>
          </w:tcPr>
          <w:p w14:paraId="7ED37B5D" w14:textId="77777777" w:rsidR="00760F0E" w:rsidRPr="00B92591" w:rsidRDefault="00760F0E" w:rsidP="00B92591">
            <w:pPr>
              <w:spacing w:line="288" w:lineRule="auto"/>
              <w:jc w:val="both"/>
              <w:rPr>
                <w:lang w:val="nl-NL"/>
              </w:rPr>
            </w:pPr>
            <w:r w:rsidRPr="00B92591">
              <w:rPr>
                <w:lang w:val="nl-NL"/>
              </w:rPr>
              <w:lastRenderedPageBreak/>
              <w:t>− HS chia nhóm và thực hiện nhiệm vụ theo sự hướng dẫn của GV.</w:t>
            </w:r>
          </w:p>
          <w:p w14:paraId="12309301" w14:textId="77777777" w:rsidR="00760F0E" w:rsidRPr="00B92591" w:rsidRDefault="00760F0E" w:rsidP="00B92591">
            <w:pPr>
              <w:spacing w:line="288" w:lineRule="auto"/>
              <w:jc w:val="both"/>
              <w:rPr>
                <w:lang w:val="nl-NL"/>
              </w:rPr>
            </w:pPr>
            <w:r w:rsidRPr="00B92591">
              <w:rPr>
                <w:lang w:val="nl-NL"/>
              </w:rPr>
              <w:t>+ HS của từng nhóm viết hoặc vẽ một áp phích về những việc cần làm để chăm sóc và bảo vệ sức khoẻ tuổi dậy thì trên giấy khổ A4, A3 hoặc</w:t>
            </w:r>
            <w:r>
              <w:rPr>
                <w:lang w:val="nl-NL"/>
              </w:rPr>
              <w:t xml:space="preserve"> </w:t>
            </w:r>
            <w:r w:rsidRPr="00B92591">
              <w:rPr>
                <w:lang w:val="nl-NL"/>
              </w:rPr>
              <w:t>A0 tuỳ điều kiện của lớp, trường</w:t>
            </w:r>
          </w:p>
          <w:p w14:paraId="6C843659" w14:textId="77777777" w:rsidR="00760F0E" w:rsidRPr="00B92591" w:rsidRDefault="00760F0E" w:rsidP="00B92591">
            <w:pPr>
              <w:spacing w:line="288" w:lineRule="auto"/>
              <w:jc w:val="both"/>
              <w:rPr>
                <w:lang w:val="nl-NL"/>
              </w:rPr>
            </w:pPr>
          </w:p>
          <w:p w14:paraId="2725DBE3" w14:textId="77777777" w:rsidR="00760F0E" w:rsidRDefault="00760F0E" w:rsidP="00B92591">
            <w:pPr>
              <w:spacing w:line="288" w:lineRule="auto"/>
              <w:jc w:val="both"/>
              <w:rPr>
                <w:lang w:val="nl-NL"/>
              </w:rPr>
            </w:pPr>
            <w:r w:rsidRPr="00B92591">
              <w:rPr>
                <w:lang w:val="nl-NL"/>
              </w:rPr>
              <w:t>+ HS đại diện nhóm đóng vai là tuyên truyền viên để tuyên truyền và vận động bạn bè cùng thực hiện theo các nội dung nhóm đã hoàn thành trên áp phích.</w:t>
            </w:r>
          </w:p>
          <w:p w14:paraId="72714823" w14:textId="77777777" w:rsidR="00760F0E" w:rsidRDefault="00760F0E" w:rsidP="00B92591">
            <w:pPr>
              <w:spacing w:line="288" w:lineRule="auto"/>
              <w:jc w:val="both"/>
              <w:rPr>
                <w:lang w:val="nl-NL"/>
              </w:rPr>
            </w:pPr>
          </w:p>
          <w:p w14:paraId="7EE95B26" w14:textId="77777777" w:rsidR="00760F0E" w:rsidRPr="00B92591" w:rsidRDefault="00760F0E" w:rsidP="00B92591">
            <w:pPr>
              <w:spacing w:line="288" w:lineRule="auto"/>
              <w:jc w:val="both"/>
              <w:rPr>
                <w:lang w:val="nl-NL"/>
              </w:rPr>
            </w:pPr>
          </w:p>
          <w:p w14:paraId="595ACB7F" w14:textId="77777777" w:rsidR="00760F0E" w:rsidRPr="00B92591" w:rsidRDefault="00760F0E" w:rsidP="00B92591">
            <w:pPr>
              <w:spacing w:line="288" w:lineRule="auto"/>
              <w:jc w:val="both"/>
              <w:rPr>
                <w:lang w:val="nl-NL"/>
              </w:rPr>
            </w:pPr>
            <w:r w:rsidRPr="00B92591">
              <w:rPr>
                <w:lang w:val="nl-NL"/>
              </w:rPr>
              <w:t>− HS đại diện nhóm lên trình bày</w:t>
            </w:r>
          </w:p>
          <w:p w14:paraId="0B3DA95F" w14:textId="77777777" w:rsidR="00760F0E" w:rsidRPr="00B92591" w:rsidRDefault="00760F0E" w:rsidP="00B92591">
            <w:pPr>
              <w:spacing w:line="288" w:lineRule="auto"/>
              <w:jc w:val="both"/>
              <w:rPr>
                <w:lang w:val="nl-NL"/>
              </w:rPr>
            </w:pPr>
          </w:p>
          <w:p w14:paraId="57975A02" w14:textId="77777777" w:rsidR="00760F0E" w:rsidRDefault="00760F0E" w:rsidP="00B92591">
            <w:pPr>
              <w:spacing w:line="288" w:lineRule="auto"/>
              <w:jc w:val="both"/>
              <w:rPr>
                <w:lang w:val="nl-NL"/>
              </w:rPr>
            </w:pPr>
            <w:r w:rsidRPr="00B92591">
              <w:rPr>
                <w:lang w:val="nl-NL"/>
              </w:rPr>
              <w:t>− HS các nhóm khác nhận xét, bổ sung (nếu có).</w:t>
            </w:r>
          </w:p>
          <w:p w14:paraId="6464D6EA" w14:textId="77777777" w:rsidR="00760F0E" w:rsidRDefault="00760F0E" w:rsidP="00B92591">
            <w:pPr>
              <w:spacing w:line="288" w:lineRule="auto"/>
              <w:jc w:val="both"/>
              <w:rPr>
                <w:lang w:val="nl-NL"/>
              </w:rPr>
            </w:pPr>
          </w:p>
          <w:p w14:paraId="0B95C732" w14:textId="77777777" w:rsidR="00760F0E" w:rsidRPr="00B92591" w:rsidRDefault="00760F0E" w:rsidP="00B92591">
            <w:pPr>
              <w:spacing w:line="288" w:lineRule="auto"/>
              <w:jc w:val="both"/>
              <w:rPr>
                <w:lang w:val="nl-NL"/>
              </w:rPr>
            </w:pPr>
          </w:p>
          <w:p w14:paraId="0C078A21" w14:textId="77777777" w:rsidR="00760F0E" w:rsidRPr="00B92591" w:rsidRDefault="00760F0E" w:rsidP="00B92591">
            <w:pPr>
              <w:spacing w:line="288" w:lineRule="auto"/>
              <w:jc w:val="both"/>
              <w:rPr>
                <w:lang w:val="nl-NL"/>
              </w:rPr>
            </w:pPr>
            <w:r w:rsidRPr="00B92591">
              <w:rPr>
                <w:lang w:val="nl-NL"/>
              </w:rPr>
              <w:t>− HS lắng nghe và rút ra kết luận: Cùng chia sẻ và thực hiện những việc cần làm để chăm sóc và bảo vệ sức khoẻ tuổi dậy thì.</w:t>
            </w:r>
          </w:p>
          <w:p w14:paraId="184AD9F9" w14:textId="77777777" w:rsidR="00760F0E" w:rsidRPr="00D616C9" w:rsidRDefault="00760F0E" w:rsidP="00B92591">
            <w:pPr>
              <w:spacing w:line="288" w:lineRule="auto"/>
              <w:jc w:val="both"/>
              <w:rPr>
                <w:i/>
                <w:iCs/>
                <w:lang w:val="nl-NL"/>
              </w:rPr>
            </w:pPr>
            <w:r w:rsidRPr="00B92591">
              <w:rPr>
                <w:lang w:val="nl-NL"/>
              </w:rPr>
              <w:t>– HS lắng nghe và nêu được từ khoá trong bài: Chăm sóc sức khoẻ tuổi dậy thì.</w:t>
            </w:r>
          </w:p>
        </w:tc>
      </w:tr>
      <w:tr w:rsidR="00760F0E" w:rsidRPr="003D4361" w14:paraId="347FC236" w14:textId="77777777" w:rsidTr="00CF6D36">
        <w:trPr>
          <w:trHeight w:val="338"/>
        </w:trPr>
        <w:tc>
          <w:tcPr>
            <w:tcW w:w="10278" w:type="dxa"/>
            <w:gridSpan w:val="3"/>
            <w:tcBorders>
              <w:top w:val="dashed" w:sz="4" w:space="0" w:color="auto"/>
              <w:bottom w:val="dashed" w:sz="4" w:space="0" w:color="auto"/>
            </w:tcBorders>
          </w:tcPr>
          <w:p w14:paraId="28872F4E" w14:textId="77777777" w:rsidR="00760F0E" w:rsidRPr="003D4361" w:rsidRDefault="00760F0E" w:rsidP="00CF6D36">
            <w:pPr>
              <w:spacing w:line="288" w:lineRule="auto"/>
              <w:rPr>
                <w:b/>
                <w:lang w:val="nl-NL"/>
              </w:rPr>
            </w:pPr>
            <w:r w:rsidRPr="003D4361">
              <w:rPr>
                <w:b/>
                <w:lang w:val="nl-NL"/>
              </w:rPr>
              <w:lastRenderedPageBreak/>
              <w:t>4. Hoạt động nối tiếp</w:t>
            </w:r>
          </w:p>
          <w:p w14:paraId="652E7B01" w14:textId="77777777" w:rsidR="00760F0E" w:rsidRPr="003D4361" w:rsidRDefault="00760F0E" w:rsidP="00CF6D36">
            <w:pPr>
              <w:spacing w:line="288" w:lineRule="auto"/>
              <w:rPr>
                <w:lang w:val="nl-NL"/>
              </w:rPr>
            </w:pPr>
            <w:r w:rsidRPr="003D4361">
              <w:rPr>
                <w:lang w:val="nl-NL"/>
              </w:rPr>
              <w:t>- Mục tiêu:</w:t>
            </w:r>
          </w:p>
          <w:p w14:paraId="4331D3FE" w14:textId="77777777" w:rsidR="00760F0E" w:rsidRPr="003D4361" w:rsidRDefault="00760F0E" w:rsidP="00CF6D36">
            <w:pPr>
              <w:spacing w:line="288" w:lineRule="auto"/>
            </w:pPr>
            <w:r w:rsidRPr="003D4361">
              <w:t>+ Củng cố những kiến thức đã học trong tiết học để học sinh khắc sâu nội dung.</w:t>
            </w:r>
          </w:p>
          <w:p w14:paraId="699E9010" w14:textId="77777777" w:rsidR="00760F0E" w:rsidRPr="003D4361" w:rsidRDefault="00760F0E" w:rsidP="00CF6D36">
            <w:pPr>
              <w:spacing w:line="288" w:lineRule="auto"/>
            </w:pPr>
            <w:r w:rsidRPr="003D4361">
              <w:t>+ Tạo không khí vui vẻ, hào hứng, lưu luyến sau khi học sinh bài học.</w:t>
            </w:r>
          </w:p>
          <w:p w14:paraId="03099906" w14:textId="77777777" w:rsidR="00760F0E" w:rsidRPr="003D4361" w:rsidRDefault="00760F0E" w:rsidP="00CF6D36">
            <w:pPr>
              <w:spacing w:line="288" w:lineRule="auto"/>
            </w:pPr>
            <w:r w:rsidRPr="003D4361">
              <w:t xml:space="preserve">+ Chuẩn bị bài cho tiết sau. </w:t>
            </w:r>
          </w:p>
          <w:p w14:paraId="22401B2D" w14:textId="77777777" w:rsidR="00760F0E" w:rsidRPr="003D4361" w:rsidRDefault="00760F0E" w:rsidP="00CF6D36">
            <w:pPr>
              <w:spacing w:line="288" w:lineRule="auto"/>
              <w:rPr>
                <w:lang w:val="nl-NL"/>
              </w:rPr>
            </w:pPr>
            <w:r w:rsidRPr="003D4361">
              <w:rPr>
                <w:lang w:val="nl-NL"/>
              </w:rPr>
              <w:t xml:space="preserve">+ Phát triển năng lực khoa học. </w:t>
            </w:r>
          </w:p>
          <w:p w14:paraId="105F5655" w14:textId="77777777" w:rsidR="00760F0E" w:rsidRPr="003D4361" w:rsidRDefault="00760F0E" w:rsidP="00CF6D36">
            <w:pPr>
              <w:spacing w:line="288" w:lineRule="auto"/>
              <w:rPr>
                <w:rFonts w:eastAsia="Calibri"/>
                <w:szCs w:val="28"/>
                <w:lang w:val="nl-NL"/>
              </w:rPr>
            </w:pPr>
            <w:r w:rsidRPr="003D4361">
              <w:t>- Cách tiến hành:</w:t>
            </w:r>
          </w:p>
        </w:tc>
      </w:tr>
      <w:tr w:rsidR="00760F0E" w:rsidRPr="003D4361" w14:paraId="0BB6E811" w14:textId="77777777" w:rsidTr="00CF6D36">
        <w:trPr>
          <w:trHeight w:val="338"/>
        </w:trPr>
        <w:tc>
          <w:tcPr>
            <w:tcW w:w="6045" w:type="dxa"/>
            <w:gridSpan w:val="2"/>
            <w:tcBorders>
              <w:top w:val="dashed" w:sz="4" w:space="0" w:color="auto"/>
              <w:bottom w:val="dashed" w:sz="4" w:space="0" w:color="auto"/>
              <w:right w:val="dashed" w:sz="4" w:space="0" w:color="auto"/>
            </w:tcBorders>
          </w:tcPr>
          <w:p w14:paraId="244A6876" w14:textId="77777777" w:rsidR="00760F0E" w:rsidRDefault="00760F0E" w:rsidP="00CF6D36">
            <w:pPr>
              <w:spacing w:line="288" w:lineRule="auto"/>
              <w:jc w:val="both"/>
              <w:rPr>
                <w:bCs/>
                <w:lang w:val="nl-NL"/>
              </w:rPr>
            </w:pPr>
            <w:r w:rsidRPr="003D4361">
              <w:rPr>
                <w:b/>
                <w:lang w:val="nl-NL"/>
              </w:rPr>
              <w:t xml:space="preserve">- </w:t>
            </w:r>
            <w:r w:rsidRPr="003D4361">
              <w:rPr>
                <w:bCs/>
                <w:lang w:val="nl-NL"/>
              </w:rPr>
              <w:t xml:space="preserve">GV đặt câu hỏi: </w:t>
            </w:r>
            <w:r>
              <w:rPr>
                <w:bCs/>
                <w:lang w:val="nl-NL"/>
              </w:rPr>
              <w:t xml:space="preserve">nêu lại </w:t>
            </w:r>
            <w:r w:rsidRPr="001278E4">
              <w:rPr>
                <w:bCs/>
                <w:lang w:val="nl-NL"/>
              </w:rPr>
              <w:t>những việc nên làm, không nên làm để chăm sóc và bảo vệ sức khoẻ về thể chất, tinh thần ở tuổi dậy thì</w:t>
            </w:r>
          </w:p>
          <w:p w14:paraId="55963E59" w14:textId="77777777" w:rsidR="00760F0E" w:rsidRPr="003D4361" w:rsidRDefault="00760F0E" w:rsidP="00CF6D36">
            <w:pPr>
              <w:spacing w:line="288" w:lineRule="auto"/>
              <w:jc w:val="both"/>
              <w:rPr>
                <w:rFonts w:eastAsia="Calibri"/>
                <w:szCs w:val="28"/>
                <w:lang w:val="nl-NL"/>
              </w:rPr>
            </w:pPr>
            <w:r w:rsidRPr="00590B7C">
              <w:rPr>
                <w:bCs/>
                <w:lang w:val="nl-NL"/>
              </w:rPr>
              <w:t xml:space="preserve"> </w:t>
            </w:r>
            <w:r w:rsidRPr="003D4361">
              <w:rPr>
                <w:bCs/>
                <w:lang w:val="nl-NL"/>
              </w:rPr>
              <w:t>- GV yêu cầu HS về nhà tìm hiểu để chuẩn bị cho tiết sau.</w:t>
            </w:r>
          </w:p>
        </w:tc>
        <w:tc>
          <w:tcPr>
            <w:tcW w:w="4233" w:type="dxa"/>
            <w:tcBorders>
              <w:top w:val="dashed" w:sz="4" w:space="0" w:color="auto"/>
              <w:left w:val="dashed" w:sz="4" w:space="0" w:color="auto"/>
              <w:bottom w:val="dashed" w:sz="4" w:space="0" w:color="auto"/>
            </w:tcBorders>
          </w:tcPr>
          <w:p w14:paraId="7FE2C11B" w14:textId="77777777" w:rsidR="00760F0E" w:rsidRPr="003D4361" w:rsidRDefault="00760F0E" w:rsidP="00CF6D36">
            <w:pPr>
              <w:spacing w:line="288" w:lineRule="auto"/>
              <w:jc w:val="both"/>
              <w:rPr>
                <w:lang w:val="nl-NL"/>
              </w:rPr>
            </w:pPr>
            <w:r w:rsidRPr="003D4361">
              <w:rPr>
                <w:lang w:val="nl-NL"/>
              </w:rPr>
              <w:t>- HS trả lời</w:t>
            </w:r>
          </w:p>
          <w:p w14:paraId="391734C6" w14:textId="77777777" w:rsidR="00760F0E" w:rsidRPr="003D4361" w:rsidRDefault="00760F0E" w:rsidP="00CF6D36">
            <w:pPr>
              <w:spacing w:line="288" w:lineRule="auto"/>
              <w:jc w:val="both"/>
              <w:rPr>
                <w:lang w:val="nl-NL"/>
              </w:rPr>
            </w:pPr>
          </w:p>
          <w:p w14:paraId="4A507575" w14:textId="77777777" w:rsidR="00760F0E" w:rsidRPr="003D4361" w:rsidRDefault="00760F0E" w:rsidP="00CF6D36">
            <w:pPr>
              <w:spacing w:line="288" w:lineRule="auto"/>
              <w:jc w:val="both"/>
              <w:rPr>
                <w:rFonts w:eastAsia="Calibri"/>
                <w:szCs w:val="28"/>
                <w:lang w:val="nl-NL"/>
              </w:rPr>
            </w:pPr>
            <w:r w:rsidRPr="003D4361">
              <w:t>-HS lắng nghe và ghi lại dặn dò.</w:t>
            </w:r>
          </w:p>
        </w:tc>
      </w:tr>
      <w:tr w:rsidR="00760F0E" w:rsidRPr="003D4361" w14:paraId="370DA0DD" w14:textId="77777777" w:rsidTr="00CF6D36">
        <w:trPr>
          <w:trHeight w:val="1700"/>
        </w:trPr>
        <w:tc>
          <w:tcPr>
            <w:tcW w:w="10278" w:type="dxa"/>
            <w:gridSpan w:val="3"/>
            <w:tcBorders>
              <w:top w:val="dashed" w:sz="4" w:space="0" w:color="auto"/>
            </w:tcBorders>
          </w:tcPr>
          <w:p w14:paraId="02F1907F" w14:textId="77777777" w:rsidR="00760F0E" w:rsidRPr="003D4361" w:rsidRDefault="00760F0E" w:rsidP="00CF6D36">
            <w:pPr>
              <w:spacing w:line="288" w:lineRule="auto"/>
              <w:rPr>
                <w:rFonts w:eastAsia="Calibri"/>
                <w:b/>
                <w:szCs w:val="28"/>
                <w:lang w:val="nl-NL"/>
              </w:rPr>
            </w:pPr>
            <w:r w:rsidRPr="003D4361">
              <w:rPr>
                <w:rFonts w:eastAsia="Calibri"/>
                <w:b/>
                <w:szCs w:val="28"/>
                <w:lang w:val="nl-NL"/>
              </w:rPr>
              <w:t>IV. ĐIỀU CHỈNH BỔ SUNG</w:t>
            </w:r>
          </w:p>
          <w:p w14:paraId="08411415" w14:textId="77777777" w:rsidR="00760F0E" w:rsidRPr="003D4361" w:rsidRDefault="00760F0E" w:rsidP="00CF6D36">
            <w:pPr>
              <w:spacing w:line="288" w:lineRule="auto"/>
              <w:rPr>
                <w:rFonts w:eastAsia="Calibri"/>
                <w:szCs w:val="28"/>
                <w:lang w:val="nl-NL"/>
              </w:rPr>
            </w:pPr>
            <w:r w:rsidRPr="003D4361">
              <w:rPr>
                <w:rFonts w:eastAsia="Calibri"/>
                <w:szCs w:val="28"/>
                <w:lang w:val="nl-NL"/>
              </w:rPr>
              <w:t>.............................................................................................................................................</w:t>
            </w:r>
          </w:p>
          <w:p w14:paraId="43AC2918" w14:textId="77777777" w:rsidR="00760F0E" w:rsidRPr="003D4361" w:rsidRDefault="00760F0E" w:rsidP="00CF6D36">
            <w:pPr>
              <w:spacing w:line="288" w:lineRule="auto"/>
              <w:rPr>
                <w:rFonts w:eastAsia="Calibri"/>
                <w:szCs w:val="28"/>
                <w:lang w:val="nl-NL"/>
              </w:rPr>
            </w:pPr>
            <w:r w:rsidRPr="003D4361">
              <w:rPr>
                <w:rFonts w:eastAsia="Calibri"/>
                <w:szCs w:val="28"/>
                <w:lang w:val="nl-NL"/>
              </w:rPr>
              <w:t>.............................................................................................................................................</w:t>
            </w:r>
          </w:p>
          <w:p w14:paraId="3EB168C8" w14:textId="77777777" w:rsidR="00760F0E" w:rsidRPr="003D4361" w:rsidRDefault="00760F0E" w:rsidP="00CF6D36">
            <w:pPr>
              <w:spacing w:line="288" w:lineRule="auto"/>
              <w:rPr>
                <w:rFonts w:eastAsia="Calibri"/>
                <w:b/>
                <w:szCs w:val="28"/>
                <w:lang w:val="nl-NL"/>
              </w:rPr>
            </w:pPr>
            <w:r w:rsidRPr="003D4361">
              <w:rPr>
                <w:rFonts w:eastAsia="Calibri"/>
                <w:szCs w:val="28"/>
                <w:lang w:val="nl-NL"/>
              </w:rPr>
              <w:t>.............................................................................................................................................</w:t>
            </w:r>
          </w:p>
        </w:tc>
      </w:tr>
    </w:tbl>
    <w:p w14:paraId="20E120D1" w14:textId="77777777" w:rsidR="00760F0E" w:rsidRPr="003D4361" w:rsidRDefault="00760F0E" w:rsidP="00D550F3">
      <w:pPr>
        <w:spacing w:line="288" w:lineRule="auto"/>
        <w:jc w:val="center"/>
        <w:rPr>
          <w:b/>
          <w:bCs/>
          <w:u w:val="single"/>
          <w:lang w:val="nl-NL"/>
        </w:rPr>
      </w:pPr>
      <w:r w:rsidRPr="003D4361">
        <w:rPr>
          <w:b/>
          <w:bCs/>
          <w:u w:val="single"/>
          <w:lang w:val="nl-NL"/>
        </w:rPr>
        <w:t>-----------------------------------------------------------------------</w:t>
      </w:r>
    </w:p>
    <w:p w14:paraId="77B4C64B" w14:textId="77777777" w:rsidR="00760F0E" w:rsidRPr="003D4361" w:rsidRDefault="00760F0E" w:rsidP="00D550F3">
      <w:pPr>
        <w:spacing w:line="288" w:lineRule="auto"/>
        <w:rPr>
          <w:lang w:val="vi-VN"/>
        </w:rPr>
      </w:pPr>
    </w:p>
    <w:p w14:paraId="36600BD2" w14:textId="77777777" w:rsidR="00760F0E" w:rsidRPr="003D4361" w:rsidRDefault="00760F0E" w:rsidP="00BE172E">
      <w:pPr>
        <w:spacing w:line="288" w:lineRule="auto"/>
        <w:jc w:val="center"/>
      </w:pPr>
    </w:p>
    <w:p w14:paraId="440DEDAD" w14:textId="77777777" w:rsidR="00760F0E" w:rsidRPr="003D4361" w:rsidRDefault="00760F0E" w:rsidP="00606718">
      <w:pPr>
        <w:spacing w:line="288" w:lineRule="auto"/>
        <w:jc w:val="center"/>
        <w:rPr>
          <w:b/>
          <w:bCs/>
          <w:lang w:val="nl-NL"/>
        </w:rPr>
      </w:pPr>
      <w:r w:rsidRPr="003D4361">
        <w:rPr>
          <w:b/>
          <w:bCs/>
          <w:lang w:val="nl-NL"/>
        </w:rPr>
        <w:t>Chủ đề 5: CON NGƯỜI VÀ SỨC KHOẺ</w:t>
      </w:r>
    </w:p>
    <w:p w14:paraId="6563D199" w14:textId="77777777" w:rsidR="00760F0E" w:rsidRDefault="00760F0E" w:rsidP="00E038A1">
      <w:pPr>
        <w:spacing w:line="288" w:lineRule="auto"/>
        <w:jc w:val="center"/>
        <w:rPr>
          <w:b/>
          <w:bCs/>
          <w:lang w:val="nl-NL"/>
        </w:rPr>
      </w:pPr>
      <w:r w:rsidRPr="003D4361">
        <w:rPr>
          <w:b/>
          <w:bCs/>
          <w:lang w:val="nl-NL"/>
        </w:rPr>
        <w:t>Bài 2</w:t>
      </w:r>
      <w:r>
        <w:rPr>
          <w:b/>
          <w:bCs/>
          <w:lang w:val="nl-NL"/>
        </w:rPr>
        <w:t>6</w:t>
      </w:r>
      <w:r w:rsidRPr="003D4361">
        <w:rPr>
          <w:b/>
          <w:bCs/>
          <w:lang w:val="nl-NL"/>
        </w:rPr>
        <w:t xml:space="preserve">: </w:t>
      </w:r>
      <w:r w:rsidRPr="007202D6">
        <w:rPr>
          <w:b/>
          <w:bCs/>
          <w:lang w:val="nl-NL"/>
        </w:rPr>
        <w:t>PHÒNG TRÁNH BỊ X</w:t>
      </w:r>
      <w:r>
        <w:rPr>
          <w:b/>
          <w:bCs/>
          <w:lang w:val="nl-NL"/>
        </w:rPr>
        <w:t>Â</w:t>
      </w:r>
      <w:r w:rsidRPr="007202D6">
        <w:rPr>
          <w:b/>
          <w:bCs/>
          <w:lang w:val="nl-NL"/>
        </w:rPr>
        <w:t xml:space="preserve">M HẠI </w:t>
      </w:r>
    </w:p>
    <w:p w14:paraId="416CCCEC" w14:textId="77777777" w:rsidR="00760F0E" w:rsidRPr="003D4361" w:rsidRDefault="00760F0E" w:rsidP="00606718">
      <w:pPr>
        <w:spacing w:line="288" w:lineRule="auto"/>
        <w:ind w:firstLine="360"/>
        <w:rPr>
          <w:b/>
          <w:bCs/>
          <w:lang w:val="nl-NL"/>
        </w:rPr>
      </w:pPr>
      <w:r w:rsidRPr="003D4361">
        <w:rPr>
          <w:b/>
          <w:bCs/>
          <w:lang w:val="nl-NL"/>
        </w:rPr>
        <w:t>I. YÊU CẦU CẦN ĐẠT:</w:t>
      </w:r>
    </w:p>
    <w:p w14:paraId="05FE5A9F" w14:textId="77777777" w:rsidR="00760F0E" w:rsidRPr="003D4361" w:rsidRDefault="00760F0E" w:rsidP="00606718">
      <w:pPr>
        <w:spacing w:line="288" w:lineRule="auto"/>
        <w:ind w:firstLine="360"/>
        <w:rPr>
          <w:b/>
          <w:lang w:val="nl-NL"/>
        </w:rPr>
      </w:pPr>
      <w:r w:rsidRPr="003D4361">
        <w:rPr>
          <w:b/>
          <w:lang w:val="nl-NL"/>
        </w:rPr>
        <w:t>1. Năng lực đặc thù.</w:t>
      </w:r>
    </w:p>
    <w:p w14:paraId="09E733EC" w14:textId="77777777" w:rsidR="00760F0E" w:rsidRPr="007202D6" w:rsidRDefault="00760F0E" w:rsidP="007202D6">
      <w:pPr>
        <w:spacing w:line="288" w:lineRule="auto"/>
        <w:ind w:firstLine="360"/>
        <w:rPr>
          <w:bCs/>
          <w:lang w:val="nl-NL"/>
        </w:rPr>
      </w:pPr>
      <w:r w:rsidRPr="007202D6">
        <w:rPr>
          <w:rFonts w:ascii="Cambria Math" w:hAnsi="Cambria Math" w:cs="Cambria Math"/>
          <w:bCs/>
          <w:lang w:val="nl-NL"/>
        </w:rPr>
        <w:t>‒</w:t>
      </w:r>
      <w:r w:rsidRPr="007202D6">
        <w:rPr>
          <w:bCs/>
          <w:lang w:val="nl-NL"/>
        </w:rPr>
        <w:t xml:space="preserve"> Nói được về cảm giác an toàn và quyền được an toàn, bảo vệ sự toàn vẹn của cá nhân và phản đối mọi sự xâm hại.</w:t>
      </w:r>
    </w:p>
    <w:p w14:paraId="05BF9405" w14:textId="77777777" w:rsidR="00760F0E" w:rsidRPr="007202D6" w:rsidRDefault="00760F0E" w:rsidP="007202D6">
      <w:pPr>
        <w:spacing w:line="288" w:lineRule="auto"/>
        <w:ind w:firstLine="360"/>
        <w:rPr>
          <w:bCs/>
          <w:lang w:val="nl-NL"/>
        </w:rPr>
      </w:pPr>
      <w:r w:rsidRPr="007202D6">
        <w:rPr>
          <w:rFonts w:ascii="Cambria Math" w:hAnsi="Cambria Math" w:cs="Cambria Math"/>
          <w:bCs/>
          <w:lang w:val="nl-NL"/>
        </w:rPr>
        <w:lastRenderedPageBreak/>
        <w:t>‒</w:t>
      </w:r>
      <w:r w:rsidRPr="007202D6">
        <w:rPr>
          <w:bCs/>
          <w:lang w:val="nl-NL"/>
        </w:rPr>
        <w:t xml:space="preserve"> Trình bày được những nguy cơ dẫn đến bị xâm hại tình dục và cách phòng tránh, ứng phó khi có nguy cơ bị xâm hại.</w:t>
      </w:r>
    </w:p>
    <w:p w14:paraId="219E2889" w14:textId="77777777" w:rsidR="00760F0E" w:rsidRPr="007202D6" w:rsidRDefault="00760F0E" w:rsidP="007202D6">
      <w:pPr>
        <w:spacing w:line="288" w:lineRule="auto"/>
        <w:ind w:firstLine="360"/>
        <w:rPr>
          <w:bCs/>
          <w:lang w:val="nl-NL"/>
        </w:rPr>
      </w:pPr>
      <w:r w:rsidRPr="007202D6">
        <w:rPr>
          <w:rFonts w:ascii="Cambria Math" w:hAnsi="Cambria Math" w:cs="Cambria Math"/>
          <w:bCs/>
          <w:lang w:val="nl-NL"/>
        </w:rPr>
        <w:t>‒</w:t>
      </w:r>
      <w:r w:rsidRPr="007202D6">
        <w:rPr>
          <w:bCs/>
          <w:lang w:val="nl-NL"/>
        </w:rPr>
        <w:t xml:space="preserve"> Lập được danh sách những người đáng tin cậy để được giúp đỡ khi cần.</w:t>
      </w:r>
    </w:p>
    <w:p w14:paraId="4B85C365" w14:textId="77777777" w:rsidR="00760F0E" w:rsidRDefault="00760F0E" w:rsidP="007202D6">
      <w:pPr>
        <w:spacing w:line="288" w:lineRule="auto"/>
        <w:ind w:firstLine="360"/>
        <w:rPr>
          <w:bCs/>
          <w:lang w:val="nl-NL"/>
        </w:rPr>
      </w:pPr>
      <w:r w:rsidRPr="007202D6">
        <w:rPr>
          <w:rFonts w:ascii="Cambria Math" w:hAnsi="Cambria Math" w:cs="Cambria Math"/>
          <w:bCs/>
          <w:lang w:val="nl-NL"/>
        </w:rPr>
        <w:t>‒</w:t>
      </w:r>
      <w:r w:rsidRPr="007202D6">
        <w:rPr>
          <w:bCs/>
          <w:lang w:val="nl-NL"/>
        </w:rPr>
        <w:t xml:space="preserve"> Đưa ra được yêu cầu giúp đỡ khi bản thân hoặc bạn bè có nguy cơ bị xâm hại.</w:t>
      </w:r>
    </w:p>
    <w:p w14:paraId="65A5D94C" w14:textId="77777777" w:rsidR="00760F0E" w:rsidRPr="003D4361" w:rsidRDefault="00760F0E" w:rsidP="007202D6">
      <w:pPr>
        <w:spacing w:line="288" w:lineRule="auto"/>
        <w:ind w:firstLine="360"/>
        <w:rPr>
          <w:b/>
        </w:rPr>
      </w:pPr>
      <w:r w:rsidRPr="003D4361">
        <w:rPr>
          <w:b/>
        </w:rPr>
        <w:t>2. Năng lực chung.</w:t>
      </w:r>
    </w:p>
    <w:p w14:paraId="268E301F" w14:textId="77777777" w:rsidR="00760F0E" w:rsidRDefault="00760F0E" w:rsidP="007202D6">
      <w:pPr>
        <w:spacing w:line="288" w:lineRule="auto"/>
        <w:ind w:firstLine="360"/>
      </w:pPr>
      <w:r>
        <w:t>− Năng lực giao tiếp và hợp tác trong thảo luận nhóm để lập danh sách những người đáng tin cậy.</w:t>
      </w:r>
    </w:p>
    <w:p w14:paraId="37D8E43D" w14:textId="77777777" w:rsidR="00760F0E" w:rsidRDefault="00760F0E" w:rsidP="007202D6">
      <w:pPr>
        <w:spacing w:line="288" w:lineRule="auto"/>
        <w:ind w:firstLine="360"/>
      </w:pPr>
      <w:r>
        <w:t>− Năng lực giải quyết vấn đề và sáng tạo thông qua việc đưa ra các yêu cầu được giúp đỡ khi bản thân hoặc bạn bè có nguy cơ bị xâm hại.</w:t>
      </w:r>
    </w:p>
    <w:p w14:paraId="16B8BCDF" w14:textId="77777777" w:rsidR="00760F0E" w:rsidRPr="003D4361" w:rsidRDefault="00760F0E" w:rsidP="007202D6">
      <w:pPr>
        <w:spacing w:line="288" w:lineRule="auto"/>
        <w:ind w:firstLine="360"/>
        <w:rPr>
          <w:b/>
        </w:rPr>
      </w:pPr>
      <w:r w:rsidRPr="003D4361">
        <w:rPr>
          <w:b/>
        </w:rPr>
        <w:t>3. Phẩm chất.</w:t>
      </w:r>
    </w:p>
    <w:p w14:paraId="48328024" w14:textId="77777777" w:rsidR="00760F0E" w:rsidRDefault="00760F0E" w:rsidP="007202D6">
      <w:pPr>
        <w:spacing w:line="288" w:lineRule="auto"/>
        <w:ind w:firstLine="360"/>
      </w:pPr>
      <w:r>
        <w:rPr>
          <w:rFonts w:ascii="Cambria Math" w:hAnsi="Cambria Math" w:cs="Cambria Math"/>
        </w:rPr>
        <w:t>‒</w:t>
      </w:r>
      <w:r>
        <w:t xml:space="preserve"> Trách nhiệm: Giúp đỡ bạn bè có nguy cơ bị xâm hại.</w:t>
      </w:r>
    </w:p>
    <w:p w14:paraId="546AC9B5" w14:textId="77777777" w:rsidR="00760F0E" w:rsidRDefault="00760F0E" w:rsidP="007202D6">
      <w:pPr>
        <w:spacing w:line="288" w:lineRule="auto"/>
        <w:ind w:firstLine="360"/>
      </w:pPr>
      <w:r>
        <w:rPr>
          <w:rFonts w:ascii="Cambria Math" w:hAnsi="Cambria Math" w:cs="Cambria Math"/>
        </w:rPr>
        <w:t>‒</w:t>
      </w:r>
      <w:r>
        <w:t xml:space="preserve"> Trung thực trong báo cáo kết quả thảo luận và chia sẻ với người thân.</w:t>
      </w:r>
    </w:p>
    <w:p w14:paraId="1FC8FC6C" w14:textId="77777777" w:rsidR="00760F0E" w:rsidRPr="003D4361" w:rsidRDefault="00760F0E" w:rsidP="007202D6">
      <w:pPr>
        <w:spacing w:line="288" w:lineRule="auto"/>
        <w:ind w:firstLine="360"/>
        <w:rPr>
          <w:b/>
        </w:rPr>
      </w:pPr>
      <w:r w:rsidRPr="003D4361">
        <w:rPr>
          <w:b/>
        </w:rPr>
        <w:t xml:space="preserve">II. ĐỒ DÙNG DẠY HỌC </w:t>
      </w:r>
    </w:p>
    <w:p w14:paraId="7C8882A3" w14:textId="77777777" w:rsidR="00760F0E" w:rsidRPr="003D4361" w:rsidRDefault="00760F0E" w:rsidP="00606718">
      <w:pPr>
        <w:spacing w:line="288" w:lineRule="auto"/>
        <w:ind w:firstLine="360"/>
      </w:pPr>
      <w:r w:rsidRPr="003D4361">
        <w:t>- GV: Các hình trong SGK.</w:t>
      </w:r>
    </w:p>
    <w:p w14:paraId="1C08AB64" w14:textId="77777777" w:rsidR="00760F0E" w:rsidRPr="003D4361" w:rsidRDefault="00760F0E" w:rsidP="002F7D94">
      <w:pPr>
        <w:spacing w:line="288" w:lineRule="auto"/>
        <w:ind w:firstLine="360"/>
      </w:pPr>
      <w:r w:rsidRPr="003D4361">
        <w:t xml:space="preserve">- HS: SGK, VBT. </w:t>
      </w:r>
    </w:p>
    <w:p w14:paraId="13A3DEB1" w14:textId="77777777" w:rsidR="00760F0E" w:rsidRPr="003D4361" w:rsidRDefault="00760F0E" w:rsidP="002F7D94">
      <w:pPr>
        <w:spacing w:line="288" w:lineRule="auto"/>
        <w:ind w:firstLine="360"/>
        <w:rPr>
          <w:b/>
        </w:rPr>
      </w:pPr>
      <w:r w:rsidRPr="003D4361">
        <w:rPr>
          <w:b/>
        </w:rPr>
        <w:t>III. HOẠT ĐỘNG DẠY HỌC:</w:t>
      </w:r>
    </w:p>
    <w:p w14:paraId="10A2EB18" w14:textId="77777777" w:rsidR="00760F0E" w:rsidRPr="003D4361" w:rsidRDefault="00760F0E" w:rsidP="002F7D94">
      <w:pPr>
        <w:spacing w:line="288" w:lineRule="auto"/>
        <w:jc w:val="center"/>
        <w:rPr>
          <w:b/>
        </w:rPr>
      </w:pPr>
      <w:r w:rsidRPr="003D4361">
        <w:rPr>
          <w:b/>
        </w:rPr>
        <w:t>TIẾT 1</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550"/>
        <w:gridCol w:w="4233"/>
      </w:tblGrid>
      <w:tr w:rsidR="00760F0E" w:rsidRPr="003D4361" w14:paraId="1F37611B" w14:textId="77777777" w:rsidTr="002F7D94">
        <w:tc>
          <w:tcPr>
            <w:tcW w:w="5495" w:type="dxa"/>
            <w:tcBorders>
              <w:bottom w:val="dashed" w:sz="4" w:space="0" w:color="auto"/>
            </w:tcBorders>
          </w:tcPr>
          <w:p w14:paraId="5521B370" w14:textId="77777777" w:rsidR="00760F0E" w:rsidRPr="003D4361" w:rsidRDefault="00760F0E" w:rsidP="00606718">
            <w:pPr>
              <w:spacing w:line="288" w:lineRule="auto"/>
              <w:jc w:val="center"/>
              <w:rPr>
                <w:rFonts w:eastAsia="Calibri"/>
                <w:b/>
                <w:szCs w:val="28"/>
                <w:lang w:val="nl-NL"/>
              </w:rPr>
            </w:pPr>
            <w:r w:rsidRPr="003D4361">
              <w:rPr>
                <w:rFonts w:eastAsia="Calibri"/>
                <w:b/>
                <w:szCs w:val="28"/>
                <w:lang w:val="nl-NL"/>
              </w:rPr>
              <w:t>Hoạt động của giáo viên</w:t>
            </w:r>
          </w:p>
        </w:tc>
        <w:tc>
          <w:tcPr>
            <w:tcW w:w="4783" w:type="dxa"/>
            <w:gridSpan w:val="2"/>
            <w:tcBorders>
              <w:bottom w:val="dashed" w:sz="4" w:space="0" w:color="auto"/>
            </w:tcBorders>
          </w:tcPr>
          <w:p w14:paraId="08EDA09D" w14:textId="77777777" w:rsidR="00760F0E" w:rsidRPr="003D4361" w:rsidRDefault="00760F0E" w:rsidP="00606718">
            <w:pPr>
              <w:spacing w:line="288" w:lineRule="auto"/>
              <w:jc w:val="center"/>
              <w:rPr>
                <w:rFonts w:eastAsia="Calibri"/>
                <w:b/>
                <w:szCs w:val="28"/>
                <w:lang w:val="nl-NL"/>
              </w:rPr>
            </w:pPr>
            <w:r w:rsidRPr="003D4361">
              <w:rPr>
                <w:rFonts w:eastAsia="Calibri"/>
                <w:b/>
                <w:szCs w:val="28"/>
                <w:lang w:val="nl-NL"/>
              </w:rPr>
              <w:t>Hoạt động của học sinh</w:t>
            </w:r>
          </w:p>
        </w:tc>
      </w:tr>
      <w:tr w:rsidR="00760F0E" w:rsidRPr="003D4361" w14:paraId="1543F40D" w14:textId="77777777" w:rsidTr="00DD1A4D">
        <w:tc>
          <w:tcPr>
            <w:tcW w:w="10278" w:type="dxa"/>
            <w:gridSpan w:val="3"/>
            <w:tcBorders>
              <w:bottom w:val="dashed" w:sz="4" w:space="0" w:color="auto"/>
            </w:tcBorders>
          </w:tcPr>
          <w:p w14:paraId="2A9519E2" w14:textId="77777777" w:rsidR="00760F0E" w:rsidRPr="003D4361" w:rsidRDefault="00760F0E" w:rsidP="00606718">
            <w:pPr>
              <w:spacing w:line="288" w:lineRule="auto"/>
              <w:rPr>
                <w:bCs/>
                <w:i/>
                <w:lang w:val="nl-NL"/>
              </w:rPr>
            </w:pPr>
            <w:r w:rsidRPr="003D4361">
              <w:rPr>
                <w:b/>
                <w:bCs/>
                <w:lang w:val="nl-NL"/>
              </w:rPr>
              <w:t>1. Khởi động.</w:t>
            </w:r>
          </w:p>
          <w:p w14:paraId="350EBB1C" w14:textId="77777777" w:rsidR="00760F0E" w:rsidRDefault="00760F0E" w:rsidP="002A774F">
            <w:pPr>
              <w:spacing w:line="288" w:lineRule="auto"/>
              <w:rPr>
                <w:lang w:val="nl-NL"/>
              </w:rPr>
            </w:pPr>
            <w:r w:rsidRPr="003D4361">
              <w:rPr>
                <w:b/>
                <w:bCs/>
                <w:lang w:val="nl-NL"/>
              </w:rPr>
              <w:t xml:space="preserve">a)Mục tiêu: </w:t>
            </w:r>
            <w:r w:rsidRPr="003D4361">
              <w:rPr>
                <w:lang w:val="nl-NL"/>
              </w:rPr>
              <w:t xml:space="preserve"> </w:t>
            </w:r>
            <w:r w:rsidRPr="007202D6">
              <w:rPr>
                <w:lang w:val="nl-NL"/>
              </w:rPr>
              <w:t>Khơi gợi cho HS chia sẻ về một số cảm giác lo sợ, không an toàn để dẫn dắt vào bài học mới.</w:t>
            </w:r>
          </w:p>
          <w:p w14:paraId="112CEA01" w14:textId="77777777" w:rsidR="00760F0E" w:rsidRPr="003D4361" w:rsidRDefault="00760F0E" w:rsidP="002A774F">
            <w:pPr>
              <w:spacing w:line="288" w:lineRule="auto"/>
              <w:rPr>
                <w:lang w:val="nl-NL"/>
              </w:rPr>
            </w:pPr>
            <w:r w:rsidRPr="003D4361">
              <w:rPr>
                <w:b/>
                <w:bCs/>
                <w:lang w:val="nl-NL"/>
              </w:rPr>
              <w:t xml:space="preserve">b)Phương pháp và kĩ thuật dạy học: </w:t>
            </w:r>
            <w:r w:rsidRPr="003D4361">
              <w:rPr>
                <w:lang w:val="nl-NL"/>
              </w:rPr>
              <w:t>Phương pháp vấn đáp.</w:t>
            </w:r>
          </w:p>
          <w:p w14:paraId="0319F11F" w14:textId="77777777" w:rsidR="00760F0E" w:rsidRPr="003D4361" w:rsidRDefault="00760F0E" w:rsidP="002A774F">
            <w:pPr>
              <w:spacing w:line="288" w:lineRule="auto"/>
              <w:rPr>
                <w:rFonts w:eastAsia="Calibri"/>
              </w:rPr>
            </w:pPr>
            <w:r w:rsidRPr="003D4361">
              <w:rPr>
                <w:b/>
                <w:bCs/>
                <w:lang w:val="nl-NL"/>
              </w:rPr>
              <w:t>c)Tiến trình tổ chức hoạt động:</w:t>
            </w:r>
          </w:p>
        </w:tc>
      </w:tr>
      <w:tr w:rsidR="00760F0E" w:rsidRPr="003D4361" w14:paraId="5F0264ED" w14:textId="77777777" w:rsidTr="002F7D94">
        <w:tc>
          <w:tcPr>
            <w:tcW w:w="5495" w:type="dxa"/>
            <w:tcBorders>
              <w:bottom w:val="dashed" w:sz="4" w:space="0" w:color="auto"/>
            </w:tcBorders>
          </w:tcPr>
          <w:p w14:paraId="6AF65CA1" w14:textId="77777777" w:rsidR="00760F0E" w:rsidRPr="007202D6" w:rsidRDefault="00760F0E" w:rsidP="007202D6">
            <w:pPr>
              <w:spacing w:line="288" w:lineRule="auto"/>
              <w:jc w:val="both"/>
              <w:rPr>
                <w:bCs/>
                <w:lang w:val="nl-NL"/>
              </w:rPr>
            </w:pPr>
            <w:r w:rsidRPr="007202D6">
              <w:rPr>
                <w:bCs/>
                <w:lang w:val="nl-NL"/>
              </w:rPr>
              <w:t xml:space="preserve">GV tổ chức cho từng cặp HS hỏi </w:t>
            </w:r>
            <w:r w:rsidRPr="007202D6">
              <w:rPr>
                <w:rFonts w:ascii="Cambria Math" w:hAnsi="Cambria Math" w:cs="Cambria Math"/>
                <w:bCs/>
                <w:lang w:val="nl-NL"/>
              </w:rPr>
              <w:t>‒</w:t>
            </w:r>
            <w:r w:rsidRPr="007202D6">
              <w:rPr>
                <w:bCs/>
                <w:lang w:val="nl-NL"/>
              </w:rPr>
              <w:t xml:space="preserve"> đáp theo nội dung câu hỏi: Em đã bao giờ có cảm giác lo sợ, không an toàn chưa?</w:t>
            </w:r>
          </w:p>
          <w:p w14:paraId="084C8F64" w14:textId="77777777" w:rsidR="00760F0E" w:rsidRPr="007202D6" w:rsidRDefault="00760F0E" w:rsidP="007202D6">
            <w:pPr>
              <w:spacing w:line="288" w:lineRule="auto"/>
              <w:jc w:val="both"/>
              <w:rPr>
                <w:bCs/>
                <w:lang w:val="nl-NL"/>
              </w:rPr>
            </w:pPr>
            <w:r w:rsidRPr="007202D6">
              <w:rPr>
                <w:rFonts w:ascii="Cambria Math" w:hAnsi="Cambria Math" w:cs="Cambria Math"/>
                <w:bCs/>
                <w:lang w:val="nl-NL"/>
              </w:rPr>
              <w:t>‒</w:t>
            </w:r>
            <w:r w:rsidRPr="007202D6">
              <w:rPr>
                <w:bCs/>
                <w:lang w:val="nl-NL"/>
              </w:rPr>
              <w:t xml:space="preserve"> GV chú ý: Đây là câu hỏi khá nhạy cảm về vấn đề riêng tư nên GV hướng dẫn HS hỏi và trả lời một cách cởi mở, tôn trọng các câu trả lời và chia sẻ với các bạn. Các cảm giác lo sợ, không an toàn có rất nhiều ở xung quanh các em, có thể là chưa làm xong bài tập, vắng mẹ khi mẹ đi công tác, đến một nơi có nhiều người lạ, bóng tối,…</w:t>
            </w:r>
          </w:p>
          <w:p w14:paraId="7C25AF63" w14:textId="77777777" w:rsidR="00760F0E" w:rsidRPr="007202D6" w:rsidRDefault="00760F0E" w:rsidP="007202D6">
            <w:pPr>
              <w:spacing w:line="288" w:lineRule="auto"/>
              <w:jc w:val="both"/>
              <w:rPr>
                <w:bCs/>
                <w:lang w:val="nl-NL"/>
              </w:rPr>
            </w:pPr>
            <w:r w:rsidRPr="007202D6">
              <w:rPr>
                <w:rFonts w:ascii="Cambria Math" w:hAnsi="Cambria Math" w:cs="Cambria Math"/>
                <w:bCs/>
                <w:lang w:val="nl-NL"/>
              </w:rPr>
              <w:t>‒</w:t>
            </w:r>
            <w:r w:rsidRPr="007202D6">
              <w:rPr>
                <w:bCs/>
                <w:lang w:val="nl-NL"/>
              </w:rPr>
              <w:t xml:space="preserve"> GV đến từng nhóm để mời HS trả lời và </w:t>
            </w:r>
            <w:r w:rsidRPr="007202D6">
              <w:rPr>
                <w:bCs/>
                <w:lang w:val="nl-NL"/>
              </w:rPr>
              <w:lastRenderedPageBreak/>
              <w:t>lắng nghe, chia sẻ với các em.</w:t>
            </w:r>
          </w:p>
          <w:p w14:paraId="4CC674C8" w14:textId="77777777" w:rsidR="00760F0E" w:rsidRPr="003D4361" w:rsidRDefault="00760F0E" w:rsidP="007202D6">
            <w:pPr>
              <w:spacing w:line="288" w:lineRule="auto"/>
              <w:jc w:val="both"/>
              <w:rPr>
                <w:bCs/>
                <w:lang w:val="nl-NL"/>
              </w:rPr>
            </w:pPr>
            <w:r w:rsidRPr="007202D6">
              <w:rPr>
                <w:rFonts w:ascii="Cambria Math" w:hAnsi="Cambria Math" w:cs="Cambria Math"/>
                <w:bCs/>
                <w:lang w:val="nl-NL"/>
              </w:rPr>
              <w:t>‒</w:t>
            </w:r>
            <w:r w:rsidRPr="007202D6">
              <w:rPr>
                <w:bCs/>
                <w:lang w:val="nl-NL"/>
              </w:rPr>
              <w:t xml:space="preserve"> GV dẫn dắt vào bài học “Phòng tránh bị xâm hại”.</w:t>
            </w:r>
          </w:p>
        </w:tc>
        <w:tc>
          <w:tcPr>
            <w:tcW w:w="4783" w:type="dxa"/>
            <w:gridSpan w:val="2"/>
            <w:tcBorders>
              <w:bottom w:val="dashed" w:sz="4" w:space="0" w:color="auto"/>
            </w:tcBorders>
          </w:tcPr>
          <w:p w14:paraId="747AF465" w14:textId="77777777" w:rsidR="00760F0E" w:rsidRPr="007202D6" w:rsidRDefault="00760F0E" w:rsidP="007202D6">
            <w:pPr>
              <w:spacing w:line="288" w:lineRule="auto"/>
              <w:jc w:val="both"/>
              <w:rPr>
                <w:lang w:val="nl-NL"/>
              </w:rPr>
            </w:pPr>
            <w:r w:rsidRPr="007202D6">
              <w:rPr>
                <w:lang w:val="nl-NL"/>
              </w:rPr>
              <w:lastRenderedPageBreak/>
              <w:t xml:space="preserve">− HS hỏi </w:t>
            </w:r>
            <w:r w:rsidRPr="007202D6">
              <w:rPr>
                <w:rFonts w:ascii="Cambria Math" w:hAnsi="Cambria Math" w:cs="Cambria Math"/>
                <w:lang w:val="nl-NL"/>
              </w:rPr>
              <w:t>‒</w:t>
            </w:r>
            <w:r w:rsidRPr="007202D6">
              <w:rPr>
                <w:lang w:val="nl-NL"/>
              </w:rPr>
              <w:t xml:space="preserve"> đáp theo cặp. Một bạn hỏi, bạn còn lại trả lời. Ví dụ:</w:t>
            </w:r>
          </w:p>
          <w:p w14:paraId="2BFEBB6E" w14:textId="77777777" w:rsidR="00760F0E" w:rsidRPr="007202D6" w:rsidRDefault="00760F0E" w:rsidP="007202D6">
            <w:pPr>
              <w:spacing w:line="288" w:lineRule="auto"/>
              <w:jc w:val="both"/>
              <w:rPr>
                <w:lang w:val="nl-NL"/>
              </w:rPr>
            </w:pPr>
            <w:r w:rsidRPr="007202D6">
              <w:rPr>
                <w:lang w:val="nl-NL"/>
              </w:rPr>
              <w:t>+ Bạn A hỏi: Bạn đã bao giờ có cảm giác lo sợ, không an toàn chưa?</w:t>
            </w:r>
          </w:p>
          <w:p w14:paraId="666944CC" w14:textId="77777777" w:rsidR="00760F0E" w:rsidRPr="007202D6" w:rsidRDefault="00760F0E" w:rsidP="007202D6">
            <w:pPr>
              <w:spacing w:line="288" w:lineRule="auto"/>
              <w:jc w:val="both"/>
              <w:rPr>
                <w:lang w:val="nl-NL"/>
              </w:rPr>
            </w:pPr>
            <w:r w:rsidRPr="007202D6">
              <w:rPr>
                <w:lang w:val="nl-NL"/>
              </w:rPr>
              <w:t>+ Bạn B trả lời: Mình đã trải qua cảm giác lo sợ khi bị lạc mẹ ở siêu thị.</w:t>
            </w:r>
          </w:p>
          <w:p w14:paraId="6F813E24" w14:textId="77777777" w:rsidR="00760F0E" w:rsidRPr="007202D6" w:rsidRDefault="00760F0E" w:rsidP="007202D6">
            <w:pPr>
              <w:spacing w:line="288" w:lineRule="auto"/>
              <w:jc w:val="both"/>
              <w:rPr>
                <w:lang w:val="nl-NL"/>
              </w:rPr>
            </w:pPr>
          </w:p>
          <w:p w14:paraId="4C39EAD5" w14:textId="77777777" w:rsidR="00760F0E" w:rsidRPr="007202D6" w:rsidRDefault="00760F0E" w:rsidP="007202D6">
            <w:pPr>
              <w:spacing w:line="288" w:lineRule="auto"/>
              <w:jc w:val="both"/>
              <w:rPr>
                <w:lang w:val="nl-NL"/>
              </w:rPr>
            </w:pPr>
          </w:p>
          <w:p w14:paraId="64F2BBAD" w14:textId="77777777" w:rsidR="00760F0E" w:rsidRPr="007202D6" w:rsidRDefault="00760F0E" w:rsidP="007202D6">
            <w:pPr>
              <w:spacing w:line="288" w:lineRule="auto"/>
              <w:jc w:val="both"/>
              <w:rPr>
                <w:lang w:val="nl-NL"/>
              </w:rPr>
            </w:pPr>
          </w:p>
          <w:p w14:paraId="4F16D4EE" w14:textId="77777777" w:rsidR="00760F0E" w:rsidRPr="007202D6" w:rsidRDefault="00760F0E" w:rsidP="007202D6">
            <w:pPr>
              <w:spacing w:line="288" w:lineRule="auto"/>
              <w:jc w:val="both"/>
              <w:rPr>
                <w:lang w:val="nl-NL"/>
              </w:rPr>
            </w:pPr>
          </w:p>
          <w:p w14:paraId="39F39CAE" w14:textId="77777777" w:rsidR="00760F0E" w:rsidRPr="007202D6" w:rsidRDefault="00760F0E" w:rsidP="007202D6">
            <w:pPr>
              <w:spacing w:line="288" w:lineRule="auto"/>
              <w:jc w:val="both"/>
              <w:rPr>
                <w:lang w:val="nl-NL"/>
              </w:rPr>
            </w:pPr>
          </w:p>
          <w:p w14:paraId="51CEA078" w14:textId="77777777" w:rsidR="00760F0E" w:rsidRPr="007202D6" w:rsidRDefault="00760F0E" w:rsidP="007202D6">
            <w:pPr>
              <w:spacing w:line="288" w:lineRule="auto"/>
              <w:jc w:val="both"/>
              <w:rPr>
                <w:lang w:val="nl-NL"/>
              </w:rPr>
            </w:pPr>
            <w:r w:rsidRPr="007202D6">
              <w:rPr>
                <w:lang w:val="nl-NL"/>
              </w:rPr>
              <w:t>− HS các nhóm lần lượt chia sẻ.</w:t>
            </w:r>
          </w:p>
          <w:p w14:paraId="7EEEEC96" w14:textId="77777777" w:rsidR="00760F0E" w:rsidRPr="007202D6" w:rsidRDefault="00760F0E" w:rsidP="007202D6">
            <w:pPr>
              <w:spacing w:line="288" w:lineRule="auto"/>
              <w:jc w:val="both"/>
              <w:rPr>
                <w:lang w:val="nl-NL"/>
              </w:rPr>
            </w:pPr>
          </w:p>
          <w:p w14:paraId="2EF74442" w14:textId="77777777" w:rsidR="00760F0E" w:rsidRPr="003D4361" w:rsidRDefault="00760F0E" w:rsidP="007202D6">
            <w:pPr>
              <w:spacing w:line="288" w:lineRule="auto"/>
              <w:jc w:val="both"/>
              <w:rPr>
                <w:rFonts w:eastAsia="Calibri"/>
                <w:szCs w:val="28"/>
                <w:lang w:val="nl-NL"/>
              </w:rPr>
            </w:pPr>
            <w:r w:rsidRPr="007202D6">
              <w:rPr>
                <w:lang w:val="nl-NL"/>
              </w:rPr>
              <w:t>− HS lắng nghe.</w:t>
            </w:r>
          </w:p>
        </w:tc>
      </w:tr>
      <w:tr w:rsidR="00760F0E" w:rsidRPr="003D4361" w14:paraId="256711C8" w14:textId="77777777" w:rsidTr="00DD1A4D">
        <w:tc>
          <w:tcPr>
            <w:tcW w:w="10278" w:type="dxa"/>
            <w:gridSpan w:val="3"/>
            <w:tcBorders>
              <w:top w:val="dashed" w:sz="4" w:space="0" w:color="auto"/>
              <w:bottom w:val="dashed" w:sz="4" w:space="0" w:color="auto"/>
            </w:tcBorders>
          </w:tcPr>
          <w:p w14:paraId="79E6C6D7" w14:textId="77777777" w:rsidR="00760F0E" w:rsidRPr="003D4361" w:rsidRDefault="00760F0E" w:rsidP="00A24B3C">
            <w:pPr>
              <w:spacing w:line="288" w:lineRule="auto"/>
              <w:rPr>
                <w:b/>
                <w:bCs/>
                <w:iCs/>
                <w:lang w:val="nl-NL"/>
              </w:rPr>
            </w:pPr>
            <w:r w:rsidRPr="003D4361">
              <w:rPr>
                <w:b/>
                <w:bCs/>
                <w:iCs/>
                <w:lang w:val="nl-NL"/>
              </w:rPr>
              <w:lastRenderedPageBreak/>
              <w:t>2.</w:t>
            </w:r>
            <w:r>
              <w:rPr>
                <w:b/>
                <w:bCs/>
                <w:iCs/>
                <w:lang w:val="nl-NL"/>
              </w:rPr>
              <w:t xml:space="preserve"> </w:t>
            </w:r>
            <w:r w:rsidRPr="003D4361">
              <w:rPr>
                <w:b/>
                <w:bCs/>
                <w:iCs/>
                <w:lang w:val="nl-NL"/>
              </w:rPr>
              <w:t xml:space="preserve">Hoạt động khám phá và hình thành kiến thức: </w:t>
            </w:r>
          </w:p>
        </w:tc>
      </w:tr>
      <w:tr w:rsidR="00760F0E" w:rsidRPr="003D4361" w14:paraId="5FDE8B04" w14:textId="77777777" w:rsidTr="00DD1A4D">
        <w:tc>
          <w:tcPr>
            <w:tcW w:w="10278" w:type="dxa"/>
            <w:gridSpan w:val="3"/>
            <w:tcBorders>
              <w:top w:val="dashed" w:sz="4" w:space="0" w:color="auto"/>
              <w:bottom w:val="dashed" w:sz="4" w:space="0" w:color="auto"/>
            </w:tcBorders>
          </w:tcPr>
          <w:p w14:paraId="7E21D9E1" w14:textId="77777777" w:rsidR="00760F0E" w:rsidRPr="007202D6" w:rsidRDefault="00760F0E" w:rsidP="003B3DFC">
            <w:pPr>
              <w:spacing w:line="288" w:lineRule="auto"/>
              <w:rPr>
                <w:b/>
                <w:bCs/>
                <w:iCs/>
                <w:lang w:val="nl-NL"/>
              </w:rPr>
            </w:pPr>
            <w:r w:rsidRPr="003D4361">
              <w:rPr>
                <w:b/>
                <w:bCs/>
                <w:iCs/>
                <w:lang w:val="nl-NL"/>
              </w:rPr>
              <w:t>2.1.</w:t>
            </w:r>
            <w:r>
              <w:t xml:space="preserve"> </w:t>
            </w:r>
            <w:r w:rsidRPr="007202D6">
              <w:rPr>
                <w:b/>
                <w:bCs/>
                <w:iCs/>
                <w:lang w:val="nl-NL"/>
              </w:rPr>
              <w:t>Hoạt động 1: Tìm hiểu về cảm giác an toàn của trẻ em</w:t>
            </w:r>
          </w:p>
          <w:p w14:paraId="73B07DBA" w14:textId="77777777" w:rsidR="00760F0E" w:rsidRDefault="00760F0E" w:rsidP="003B3DFC">
            <w:pPr>
              <w:spacing w:line="288" w:lineRule="auto"/>
            </w:pPr>
            <w:r>
              <w:rPr>
                <w:b/>
                <w:bCs/>
              </w:rPr>
              <w:t xml:space="preserve">- </w:t>
            </w:r>
            <w:r w:rsidRPr="003D4361">
              <w:rPr>
                <w:b/>
                <w:bCs/>
              </w:rPr>
              <w:t xml:space="preserve">Mục tiêu: </w:t>
            </w:r>
            <w:r w:rsidRPr="007202D6">
              <w:t>HS nhận biết và nói được những cảm giác an toàn, không an toàn của trẻ em. Từ đó giúp HS biết giải toả tâm lí, tránh lo âu, trầm cảm.</w:t>
            </w:r>
            <w:r w:rsidRPr="00E038A1">
              <w:t>.</w:t>
            </w:r>
          </w:p>
          <w:p w14:paraId="54D4457A" w14:textId="77777777" w:rsidR="00760F0E" w:rsidRDefault="00760F0E" w:rsidP="003B3DFC">
            <w:pPr>
              <w:spacing w:line="288" w:lineRule="auto"/>
            </w:pPr>
            <w:r w:rsidRPr="003D4361">
              <w:rPr>
                <w:b/>
                <w:bCs/>
              </w:rPr>
              <w:t xml:space="preserve">–Phương pháp và kĩ thuật dạy học: </w:t>
            </w:r>
            <w:r w:rsidRPr="007202D6">
              <w:t>: Phương pháp nêu và giải quyết vấn đề, phương pháp trực quan, phương pháp dạy học hợp tác.</w:t>
            </w:r>
          </w:p>
          <w:p w14:paraId="6E7A2B5D" w14:textId="77777777" w:rsidR="00760F0E" w:rsidRPr="003D4361" w:rsidRDefault="00760F0E" w:rsidP="003B3DFC">
            <w:pPr>
              <w:spacing w:line="288" w:lineRule="auto"/>
              <w:rPr>
                <w:b/>
                <w:bCs/>
              </w:rPr>
            </w:pPr>
            <w:r w:rsidRPr="003D4361">
              <w:rPr>
                <w:b/>
                <w:bCs/>
              </w:rPr>
              <w:t>–Tiến trình tổ chức hoạt động:</w:t>
            </w:r>
          </w:p>
        </w:tc>
      </w:tr>
      <w:tr w:rsidR="00760F0E" w:rsidRPr="003D4361" w14:paraId="1A3729FB" w14:textId="77777777" w:rsidTr="002F7D94">
        <w:tc>
          <w:tcPr>
            <w:tcW w:w="5495" w:type="dxa"/>
            <w:tcBorders>
              <w:top w:val="dashed" w:sz="4" w:space="0" w:color="auto"/>
              <w:bottom w:val="dashed" w:sz="4" w:space="0" w:color="auto"/>
            </w:tcBorders>
          </w:tcPr>
          <w:p w14:paraId="7787F895" w14:textId="77777777" w:rsidR="00760F0E" w:rsidRDefault="00760F0E" w:rsidP="007202D6">
            <w:pPr>
              <w:spacing w:line="288" w:lineRule="auto"/>
              <w:jc w:val="both"/>
            </w:pPr>
            <w:r w:rsidRPr="003D4361">
              <w:t xml:space="preserve">- </w:t>
            </w:r>
            <w:r>
              <w:t>GV chia lớp thành các nhóm và tổ chức cho HS quan sát các hình 1, 2, 3, 4, 5, 6 (SGK trang 89, 90), thảo luận nhóm để thực hiện các nhiệm vụ sau:</w:t>
            </w:r>
          </w:p>
          <w:p w14:paraId="36586E0E" w14:textId="77777777" w:rsidR="00760F0E" w:rsidRDefault="00760F0E" w:rsidP="007202D6">
            <w:pPr>
              <w:spacing w:line="288" w:lineRule="auto"/>
              <w:jc w:val="both"/>
            </w:pPr>
            <w:r>
              <w:t>+ Những tình huống nào cho em cảm giác an toàn? Vì sao?</w:t>
            </w:r>
          </w:p>
          <w:p w14:paraId="7982E7B9" w14:textId="77777777" w:rsidR="00760F0E" w:rsidRDefault="00760F0E" w:rsidP="007202D6">
            <w:pPr>
              <w:spacing w:line="288" w:lineRule="auto"/>
              <w:jc w:val="both"/>
            </w:pPr>
            <w:r>
              <w:t>+ Những tình huống nào cho em cảm giác không an toàn? Vì sao?</w:t>
            </w:r>
          </w:p>
          <w:p w14:paraId="2E009FD7" w14:textId="77777777" w:rsidR="00760F0E" w:rsidRDefault="00760F0E" w:rsidP="007202D6">
            <w:pPr>
              <w:spacing w:line="288" w:lineRule="auto"/>
              <w:jc w:val="both"/>
            </w:pPr>
            <w:r>
              <w:t>+ Chia sẻ với bạn một số tình huống cho em cảm giác an toàn và không an toàn khác mà em đã trải qua.</w:t>
            </w:r>
          </w:p>
          <w:p w14:paraId="6900C9DA" w14:textId="77777777" w:rsidR="00760F0E" w:rsidRDefault="00760F0E" w:rsidP="007202D6">
            <w:pPr>
              <w:spacing w:line="288" w:lineRule="auto"/>
              <w:jc w:val="both"/>
            </w:pPr>
            <w:r>
              <w:t>* Lưu ý: Đối với 2 tình huống sau:</w:t>
            </w:r>
          </w:p>
          <w:p w14:paraId="5E4CACB9" w14:textId="77777777" w:rsidR="00760F0E" w:rsidRDefault="00760F0E" w:rsidP="007202D6">
            <w:pPr>
              <w:spacing w:line="288" w:lineRule="auto"/>
              <w:jc w:val="both"/>
            </w:pPr>
            <w:r>
              <w:t>+ Hình 5: là hiện tượng khá phổ biến ở lứa tuổi học trò, vì vậy GV nên nhắc nhở HS tránh gây bất an cho bạn.</w:t>
            </w:r>
          </w:p>
          <w:p w14:paraId="3E8B3110" w14:textId="77777777" w:rsidR="00760F0E" w:rsidRDefault="00760F0E" w:rsidP="007202D6">
            <w:pPr>
              <w:spacing w:line="288" w:lineRule="auto"/>
              <w:jc w:val="both"/>
            </w:pPr>
            <w:r>
              <w:t>+ Hình 6: là tình huống nhạy cảm, tuy nhiên cũng khá phổ biến nên GV cần hướng dẫn HS biết chia sẻ yêu thương đối với những bạn không may gặp phải hoàn cảnh này.</w:t>
            </w:r>
          </w:p>
          <w:p w14:paraId="7CE61650" w14:textId="77777777" w:rsidR="00760F0E" w:rsidRDefault="00760F0E" w:rsidP="007202D6">
            <w:pPr>
              <w:spacing w:line="288" w:lineRule="auto"/>
              <w:jc w:val="both"/>
            </w:pPr>
          </w:p>
          <w:p w14:paraId="21F303A9" w14:textId="77777777" w:rsidR="00760F0E" w:rsidRDefault="00760F0E" w:rsidP="007202D6">
            <w:pPr>
              <w:spacing w:line="288" w:lineRule="auto"/>
              <w:jc w:val="both"/>
            </w:pPr>
          </w:p>
          <w:p w14:paraId="02E022F8" w14:textId="77777777" w:rsidR="00760F0E" w:rsidRDefault="00760F0E" w:rsidP="007202D6">
            <w:pPr>
              <w:spacing w:line="288" w:lineRule="auto"/>
              <w:jc w:val="both"/>
            </w:pPr>
          </w:p>
          <w:p w14:paraId="6BAA3CE3" w14:textId="77777777" w:rsidR="00760F0E" w:rsidRDefault="00760F0E" w:rsidP="007202D6">
            <w:pPr>
              <w:spacing w:line="288" w:lineRule="auto"/>
              <w:jc w:val="both"/>
            </w:pPr>
          </w:p>
          <w:p w14:paraId="7CEEC487" w14:textId="77777777" w:rsidR="00760F0E" w:rsidRDefault="00760F0E" w:rsidP="007202D6">
            <w:pPr>
              <w:spacing w:line="288" w:lineRule="auto"/>
              <w:jc w:val="both"/>
            </w:pPr>
          </w:p>
          <w:p w14:paraId="6EF66DBF" w14:textId="77777777" w:rsidR="00760F0E" w:rsidRDefault="00760F0E" w:rsidP="007202D6">
            <w:pPr>
              <w:spacing w:line="288" w:lineRule="auto"/>
              <w:jc w:val="both"/>
            </w:pPr>
          </w:p>
          <w:p w14:paraId="7EDD1837" w14:textId="77777777" w:rsidR="00760F0E" w:rsidRDefault="00760F0E" w:rsidP="007202D6">
            <w:pPr>
              <w:spacing w:line="288" w:lineRule="auto"/>
              <w:jc w:val="both"/>
            </w:pPr>
          </w:p>
          <w:p w14:paraId="02F7027A" w14:textId="77777777" w:rsidR="00760F0E" w:rsidRDefault="00760F0E" w:rsidP="007202D6">
            <w:pPr>
              <w:spacing w:line="288" w:lineRule="auto"/>
              <w:jc w:val="both"/>
            </w:pPr>
            <w:r>
              <w:t>–GV tổ chức cho HS lên chia sẻ kết quả thảo luận của nhóm mình. HS các nhóm khác nhận xét và bổ sung.</w:t>
            </w:r>
          </w:p>
          <w:p w14:paraId="5926A59C" w14:textId="77777777" w:rsidR="00760F0E" w:rsidRDefault="00760F0E" w:rsidP="007202D6">
            <w:pPr>
              <w:spacing w:line="288" w:lineRule="auto"/>
              <w:jc w:val="both"/>
            </w:pPr>
            <w:r>
              <w:t>–GV khuyến khích HS chia sẻ thêm những cảm giác an toàn hoặc không an toàn khác mà các em đã trải qua.</w:t>
            </w:r>
          </w:p>
          <w:p w14:paraId="3AAC40B8" w14:textId="77777777" w:rsidR="00760F0E" w:rsidRPr="003D4361" w:rsidRDefault="00760F0E" w:rsidP="007202D6">
            <w:pPr>
              <w:spacing w:line="288" w:lineRule="auto"/>
              <w:jc w:val="both"/>
            </w:pPr>
            <w:r w:rsidRPr="007202D6">
              <w:t>GV nhận xét chung và rút ra kết luận</w:t>
            </w:r>
            <w:r w:rsidRPr="007202D6">
              <w:rPr>
                <w:i/>
                <w:iCs/>
              </w:rPr>
              <w:t>: Cảm giác an toàn khi được yêu thương, che chở, bảo vệ, chăm sóc từ người thân, bạn bè,... Cảm giác không an toàn, lo lắng, sợ hãi khi bị doạ nạt, không hợp tác, xa vắng người thân,…</w:t>
            </w:r>
          </w:p>
        </w:tc>
        <w:tc>
          <w:tcPr>
            <w:tcW w:w="4783" w:type="dxa"/>
            <w:gridSpan w:val="2"/>
            <w:tcBorders>
              <w:top w:val="dashed" w:sz="4" w:space="0" w:color="auto"/>
              <w:bottom w:val="dashed" w:sz="4" w:space="0" w:color="auto"/>
            </w:tcBorders>
          </w:tcPr>
          <w:p w14:paraId="7D3BA4A9" w14:textId="77777777" w:rsidR="00760F0E" w:rsidRPr="007202D6" w:rsidRDefault="00760F0E" w:rsidP="007202D6">
            <w:pPr>
              <w:spacing w:line="288" w:lineRule="auto"/>
              <w:jc w:val="both"/>
              <w:rPr>
                <w:rFonts w:eastAsia="Calibri"/>
                <w:szCs w:val="28"/>
              </w:rPr>
            </w:pPr>
            <w:r w:rsidRPr="00E038A1">
              <w:rPr>
                <w:rFonts w:eastAsia="Calibri"/>
                <w:szCs w:val="28"/>
              </w:rPr>
              <w:lastRenderedPageBreak/>
              <w:t xml:space="preserve">− </w:t>
            </w:r>
            <w:r w:rsidRPr="007202D6">
              <w:rPr>
                <w:rFonts w:eastAsia="Calibri"/>
                <w:szCs w:val="28"/>
              </w:rPr>
              <w:t>−HS chia nhóm và thực hiện theo sự hướng dẫn của GV.</w:t>
            </w:r>
          </w:p>
          <w:p w14:paraId="7428F515" w14:textId="77777777" w:rsidR="00760F0E" w:rsidRPr="007202D6" w:rsidRDefault="00760F0E" w:rsidP="007202D6">
            <w:pPr>
              <w:spacing w:line="288" w:lineRule="auto"/>
              <w:jc w:val="both"/>
              <w:rPr>
                <w:rFonts w:eastAsia="Calibri"/>
                <w:szCs w:val="28"/>
              </w:rPr>
            </w:pPr>
            <w:r w:rsidRPr="007202D6">
              <w:rPr>
                <w:rFonts w:eastAsia="Calibri"/>
                <w:szCs w:val="28"/>
              </w:rPr>
              <w:t>− HS quan sát hình, thảo luận nhóm để mô tả nội dung các hình.</w:t>
            </w:r>
          </w:p>
          <w:p w14:paraId="624F130C" w14:textId="77777777" w:rsidR="00760F0E" w:rsidRPr="007202D6" w:rsidRDefault="00760F0E" w:rsidP="007202D6">
            <w:pPr>
              <w:spacing w:line="288" w:lineRule="auto"/>
              <w:jc w:val="both"/>
              <w:rPr>
                <w:rFonts w:eastAsia="Calibri"/>
                <w:szCs w:val="28"/>
              </w:rPr>
            </w:pPr>
            <w:r w:rsidRPr="007202D6">
              <w:rPr>
                <w:rFonts w:eastAsia="Calibri"/>
                <w:szCs w:val="28"/>
              </w:rPr>
              <w:t>*Những tình huống cho cảm giác an toàn:</w:t>
            </w:r>
          </w:p>
          <w:p w14:paraId="0E9AAD45" w14:textId="77777777" w:rsidR="00760F0E" w:rsidRPr="007202D6" w:rsidRDefault="00760F0E" w:rsidP="007202D6">
            <w:pPr>
              <w:spacing w:line="288" w:lineRule="auto"/>
              <w:jc w:val="both"/>
              <w:rPr>
                <w:rFonts w:eastAsia="Calibri"/>
                <w:szCs w:val="28"/>
              </w:rPr>
            </w:pPr>
            <w:r w:rsidRPr="007202D6">
              <w:rPr>
                <w:rFonts w:eastAsia="Calibri"/>
                <w:szCs w:val="28"/>
              </w:rPr>
              <w:t>+ Hình 1: Bố ôm con vào lòng, chúc con vui và học tốt trước khi con vào lớp: cảm giác được yêu thương và che chở, tiếp thêm sức mạnh để con vui vẻ tới trường.</w:t>
            </w:r>
          </w:p>
          <w:p w14:paraId="5EF5F7D9" w14:textId="77777777" w:rsidR="00760F0E" w:rsidRPr="007202D6" w:rsidRDefault="00760F0E" w:rsidP="007202D6">
            <w:pPr>
              <w:spacing w:line="288" w:lineRule="auto"/>
              <w:jc w:val="both"/>
              <w:rPr>
                <w:rFonts w:eastAsia="Calibri"/>
                <w:szCs w:val="28"/>
              </w:rPr>
            </w:pPr>
            <w:r w:rsidRPr="007202D6">
              <w:rPr>
                <w:rFonts w:eastAsia="Calibri"/>
                <w:szCs w:val="28"/>
              </w:rPr>
              <w:t>+ Hình 3: Cảnh gia đình hạnh phúc: cả nhà vui chơi cùng nhau, tạo cảm giác an toàn cho các thành viên trong gia đình.</w:t>
            </w:r>
          </w:p>
          <w:p w14:paraId="1D321A20" w14:textId="77777777" w:rsidR="00760F0E" w:rsidRPr="007202D6" w:rsidRDefault="00760F0E" w:rsidP="007202D6">
            <w:pPr>
              <w:spacing w:line="288" w:lineRule="auto"/>
              <w:jc w:val="both"/>
              <w:rPr>
                <w:rFonts w:eastAsia="Calibri"/>
                <w:szCs w:val="28"/>
              </w:rPr>
            </w:pPr>
            <w:r w:rsidRPr="007202D6">
              <w:rPr>
                <w:rFonts w:eastAsia="Calibri"/>
                <w:szCs w:val="28"/>
              </w:rPr>
              <w:t>+ Hình 4: Cảnh các bạn quan tâm và chia sẻ với bạn không may bị khuyết tật, giúp bạn hoà nhập với cộng đồng.</w:t>
            </w:r>
          </w:p>
          <w:p w14:paraId="2620EC62" w14:textId="77777777" w:rsidR="00760F0E" w:rsidRPr="007202D6" w:rsidRDefault="00760F0E" w:rsidP="007202D6">
            <w:pPr>
              <w:spacing w:line="288" w:lineRule="auto"/>
              <w:jc w:val="both"/>
              <w:rPr>
                <w:rFonts w:eastAsia="Calibri"/>
                <w:szCs w:val="28"/>
              </w:rPr>
            </w:pPr>
            <w:r w:rsidRPr="007202D6">
              <w:rPr>
                <w:rFonts w:eastAsia="Calibri"/>
                <w:szCs w:val="28"/>
              </w:rPr>
              <w:t>*Những tình huống cho cảm giác không an toàn:</w:t>
            </w:r>
          </w:p>
          <w:p w14:paraId="58192C43" w14:textId="77777777" w:rsidR="00760F0E" w:rsidRPr="007202D6" w:rsidRDefault="00760F0E" w:rsidP="007202D6">
            <w:pPr>
              <w:spacing w:line="288" w:lineRule="auto"/>
              <w:jc w:val="both"/>
              <w:rPr>
                <w:rFonts w:eastAsia="Calibri"/>
                <w:szCs w:val="28"/>
              </w:rPr>
            </w:pPr>
            <w:r w:rsidRPr="007202D6">
              <w:rPr>
                <w:rFonts w:eastAsia="Calibri"/>
                <w:szCs w:val="28"/>
              </w:rPr>
              <w:t>+ Hình 2: Cảm giác không an toàn, sợ hãi vì bị doạ nạt.</w:t>
            </w:r>
          </w:p>
          <w:p w14:paraId="58C3FD2D" w14:textId="77777777" w:rsidR="00760F0E" w:rsidRPr="007202D6" w:rsidRDefault="00760F0E" w:rsidP="007202D6">
            <w:pPr>
              <w:spacing w:line="288" w:lineRule="auto"/>
              <w:jc w:val="both"/>
              <w:rPr>
                <w:rFonts w:eastAsia="Calibri"/>
                <w:szCs w:val="28"/>
              </w:rPr>
            </w:pPr>
            <w:r w:rsidRPr="007202D6">
              <w:rPr>
                <w:rFonts w:eastAsia="Calibri"/>
                <w:szCs w:val="28"/>
              </w:rPr>
              <w:t>+ Hình 5: Tình huống không an toàn, bị bạn bè chia rẽ không cho chơi cùng.</w:t>
            </w:r>
          </w:p>
          <w:p w14:paraId="71D48455" w14:textId="77777777" w:rsidR="00760F0E" w:rsidRPr="007202D6" w:rsidRDefault="00760F0E" w:rsidP="007202D6">
            <w:pPr>
              <w:spacing w:line="288" w:lineRule="auto"/>
              <w:jc w:val="both"/>
              <w:rPr>
                <w:rFonts w:eastAsia="Calibri"/>
                <w:szCs w:val="28"/>
              </w:rPr>
            </w:pPr>
            <w:r w:rsidRPr="007202D6">
              <w:rPr>
                <w:rFonts w:eastAsia="Calibri"/>
                <w:szCs w:val="28"/>
              </w:rPr>
              <w:t xml:space="preserve">+ Hình 6: Bạn trai ngồi nhìn bức ảnh, nhớ bố mẹ (có thể là bố mẹ đi công tác, </w:t>
            </w:r>
            <w:r w:rsidRPr="007202D6">
              <w:rPr>
                <w:rFonts w:eastAsia="Calibri"/>
                <w:szCs w:val="28"/>
              </w:rPr>
              <w:lastRenderedPageBreak/>
              <w:t>gia đình chia li,…).</w:t>
            </w:r>
          </w:p>
          <w:p w14:paraId="00E59AAF" w14:textId="77777777" w:rsidR="00760F0E" w:rsidRPr="007202D6" w:rsidRDefault="00760F0E" w:rsidP="007202D6">
            <w:pPr>
              <w:spacing w:line="288" w:lineRule="auto"/>
              <w:jc w:val="both"/>
              <w:rPr>
                <w:rFonts w:eastAsia="Calibri"/>
                <w:szCs w:val="28"/>
              </w:rPr>
            </w:pPr>
            <w:r w:rsidRPr="007202D6">
              <w:rPr>
                <w:rFonts w:eastAsia="Calibri"/>
                <w:szCs w:val="28"/>
              </w:rPr>
              <w:t>− HS chia sẻ câu trả lời và nhận xét lẫn nhau.</w:t>
            </w:r>
          </w:p>
          <w:p w14:paraId="036BCAF9" w14:textId="77777777" w:rsidR="00760F0E" w:rsidRPr="007202D6" w:rsidRDefault="00760F0E" w:rsidP="007202D6">
            <w:pPr>
              <w:spacing w:line="288" w:lineRule="auto"/>
              <w:jc w:val="both"/>
              <w:rPr>
                <w:rFonts w:eastAsia="Calibri"/>
                <w:szCs w:val="28"/>
              </w:rPr>
            </w:pPr>
          </w:p>
          <w:p w14:paraId="59566A0E" w14:textId="77777777" w:rsidR="00760F0E" w:rsidRDefault="00760F0E" w:rsidP="007202D6">
            <w:pPr>
              <w:spacing w:line="288" w:lineRule="auto"/>
              <w:jc w:val="both"/>
              <w:rPr>
                <w:rFonts w:eastAsia="Calibri"/>
                <w:szCs w:val="28"/>
              </w:rPr>
            </w:pPr>
            <w:r w:rsidRPr="007202D6">
              <w:rPr>
                <w:rFonts w:eastAsia="Calibri"/>
                <w:szCs w:val="28"/>
              </w:rPr>
              <w:t>− HS chia sẻ theo khả năng hiểu biết của bản thân.</w:t>
            </w:r>
          </w:p>
          <w:p w14:paraId="632F77E1" w14:textId="77777777" w:rsidR="00760F0E" w:rsidRPr="007202D6" w:rsidRDefault="00760F0E" w:rsidP="007202D6">
            <w:pPr>
              <w:spacing w:line="288" w:lineRule="auto"/>
              <w:jc w:val="both"/>
            </w:pPr>
          </w:p>
          <w:p w14:paraId="2F16D6B2" w14:textId="77777777" w:rsidR="00760F0E" w:rsidRPr="00E038A1" w:rsidRDefault="00760F0E" w:rsidP="007202D6">
            <w:pPr>
              <w:spacing w:line="288" w:lineRule="auto"/>
              <w:jc w:val="both"/>
              <w:rPr>
                <w:i/>
                <w:iCs/>
              </w:rPr>
            </w:pPr>
            <w:r w:rsidRPr="007202D6">
              <w:t>− HS lắng nghe.</w:t>
            </w:r>
          </w:p>
        </w:tc>
      </w:tr>
      <w:tr w:rsidR="00760F0E" w:rsidRPr="003D4361" w14:paraId="6C1A979F" w14:textId="77777777" w:rsidTr="00DD1A4D">
        <w:tc>
          <w:tcPr>
            <w:tcW w:w="10278" w:type="dxa"/>
            <w:gridSpan w:val="3"/>
            <w:tcBorders>
              <w:top w:val="dashed" w:sz="4" w:space="0" w:color="auto"/>
              <w:bottom w:val="dashed" w:sz="4" w:space="0" w:color="auto"/>
            </w:tcBorders>
          </w:tcPr>
          <w:p w14:paraId="51524851" w14:textId="77777777" w:rsidR="00760F0E" w:rsidRDefault="00760F0E" w:rsidP="00A24B3C">
            <w:pPr>
              <w:spacing w:line="288" w:lineRule="auto"/>
              <w:ind w:right="52"/>
              <w:jc w:val="both"/>
              <w:rPr>
                <w:b/>
                <w:bCs/>
              </w:rPr>
            </w:pPr>
            <w:r w:rsidRPr="00D616C9">
              <w:rPr>
                <w:b/>
                <w:bCs/>
              </w:rPr>
              <w:lastRenderedPageBreak/>
              <w:t>2.2</w:t>
            </w:r>
            <w:r>
              <w:rPr>
                <w:b/>
                <w:bCs/>
              </w:rPr>
              <w:t>.</w:t>
            </w:r>
            <w:r w:rsidRPr="001E5B23">
              <w:rPr>
                <w:b/>
                <w:bCs/>
              </w:rPr>
              <w:t>Hoạt động 2: Tìm hiểu quyền được an toàn của trẻ em</w:t>
            </w:r>
          </w:p>
          <w:p w14:paraId="5CAD25DD" w14:textId="77777777" w:rsidR="00760F0E" w:rsidRDefault="00760F0E" w:rsidP="00A24B3C">
            <w:pPr>
              <w:spacing w:line="288" w:lineRule="auto"/>
              <w:ind w:right="52"/>
              <w:jc w:val="both"/>
            </w:pPr>
            <w:r w:rsidRPr="003D4361">
              <w:rPr>
                <w:b/>
                <w:bCs/>
              </w:rPr>
              <w:t xml:space="preserve">a)Mục tiêu: </w:t>
            </w:r>
            <w:r w:rsidRPr="001E5B23">
              <w:t>HS biết được một số quyền được an toàn của trẻ em thông qua Công ước Quốc tế về quyền trẻ em và Luật Trẻ em của Việt Nam.</w:t>
            </w:r>
          </w:p>
          <w:p w14:paraId="79927256" w14:textId="77777777" w:rsidR="00760F0E" w:rsidRDefault="00760F0E" w:rsidP="00A24B3C">
            <w:pPr>
              <w:spacing w:line="288" w:lineRule="auto"/>
              <w:ind w:right="52"/>
              <w:jc w:val="both"/>
            </w:pPr>
            <w:r w:rsidRPr="003D4361">
              <w:rPr>
                <w:b/>
                <w:bCs/>
              </w:rPr>
              <w:t>b)Phương pháp và kĩ thuật dạy học:</w:t>
            </w:r>
            <w:r w:rsidRPr="003D4361">
              <w:t xml:space="preserve"> </w:t>
            </w:r>
            <w:r w:rsidRPr="001E5B23">
              <w:t xml:space="preserve"> Phương pháp nêu và giải quyết vấn đề, phương pháp trực quan, phương pháp dạy học hợp tác.</w:t>
            </w:r>
            <w:r w:rsidRPr="00E038A1">
              <w:t>.</w:t>
            </w:r>
          </w:p>
          <w:p w14:paraId="02395265" w14:textId="77777777" w:rsidR="00760F0E" w:rsidRPr="003D4361" w:rsidRDefault="00760F0E" w:rsidP="00A24B3C">
            <w:pPr>
              <w:spacing w:line="288" w:lineRule="auto"/>
              <w:ind w:right="52"/>
              <w:jc w:val="both"/>
              <w:rPr>
                <w:rFonts w:eastAsia="Calibri"/>
                <w:szCs w:val="28"/>
              </w:rPr>
            </w:pPr>
            <w:r w:rsidRPr="003D4361">
              <w:rPr>
                <w:b/>
                <w:bCs/>
              </w:rPr>
              <w:t>c)Tiến trình tổ chức hoạt động:</w:t>
            </w:r>
          </w:p>
        </w:tc>
      </w:tr>
      <w:tr w:rsidR="00760F0E" w:rsidRPr="003D4361" w14:paraId="15E4E2A8" w14:textId="77777777" w:rsidTr="002F7D94">
        <w:tc>
          <w:tcPr>
            <w:tcW w:w="5495" w:type="dxa"/>
            <w:tcBorders>
              <w:top w:val="dashed" w:sz="4" w:space="0" w:color="auto"/>
              <w:bottom w:val="dashed" w:sz="4" w:space="0" w:color="auto"/>
            </w:tcBorders>
          </w:tcPr>
          <w:p w14:paraId="5337B20A" w14:textId="77777777" w:rsidR="00760F0E" w:rsidRDefault="00760F0E" w:rsidP="001E5B23">
            <w:pPr>
              <w:spacing w:line="288" w:lineRule="auto"/>
              <w:ind w:right="52"/>
              <w:jc w:val="both"/>
            </w:pPr>
            <w:r>
              <w:t>–GV tổ chức cho HS đọc các thông tin về quyền được an toàn của trẻ em trong SGK trang 90.</w:t>
            </w:r>
          </w:p>
          <w:p w14:paraId="1AB5FD2E" w14:textId="77777777" w:rsidR="00760F0E" w:rsidRDefault="00760F0E" w:rsidP="001E5B23">
            <w:pPr>
              <w:spacing w:line="288" w:lineRule="auto"/>
              <w:ind w:right="52"/>
              <w:jc w:val="both"/>
            </w:pPr>
            <w:r>
              <w:t>–GV tổ chức cho HS thảo luận nhóm để trả lời câu hỏi: Trẻ em có những quyền cơ bản nào để được an toàn, bảo vệ sự toàn vẹn cá nhân và phản đối mọi sự xâm hại?</w:t>
            </w:r>
          </w:p>
          <w:p w14:paraId="52BE957E" w14:textId="77777777" w:rsidR="00760F0E" w:rsidRDefault="00760F0E" w:rsidP="001E5B23">
            <w:pPr>
              <w:spacing w:line="288" w:lineRule="auto"/>
              <w:ind w:right="52"/>
              <w:jc w:val="both"/>
            </w:pPr>
          </w:p>
          <w:p w14:paraId="7479DD0F" w14:textId="77777777" w:rsidR="00760F0E" w:rsidRDefault="00760F0E" w:rsidP="001E5B23">
            <w:pPr>
              <w:spacing w:line="288" w:lineRule="auto"/>
              <w:ind w:right="52"/>
              <w:jc w:val="both"/>
            </w:pPr>
          </w:p>
          <w:p w14:paraId="022283EF" w14:textId="77777777" w:rsidR="00760F0E" w:rsidRDefault="00760F0E" w:rsidP="001E5B23">
            <w:pPr>
              <w:spacing w:line="288" w:lineRule="auto"/>
              <w:ind w:right="52"/>
              <w:jc w:val="both"/>
            </w:pPr>
          </w:p>
          <w:p w14:paraId="012C287E" w14:textId="77777777" w:rsidR="00760F0E" w:rsidRDefault="00760F0E" w:rsidP="001E5B23">
            <w:pPr>
              <w:spacing w:line="288" w:lineRule="auto"/>
              <w:ind w:right="52"/>
              <w:jc w:val="both"/>
            </w:pPr>
          </w:p>
          <w:p w14:paraId="161A13E3" w14:textId="77777777" w:rsidR="00760F0E" w:rsidRDefault="00760F0E" w:rsidP="001E5B23">
            <w:pPr>
              <w:spacing w:line="288" w:lineRule="auto"/>
              <w:ind w:right="52"/>
              <w:jc w:val="both"/>
            </w:pPr>
          </w:p>
          <w:p w14:paraId="0179B917" w14:textId="77777777" w:rsidR="00760F0E" w:rsidRDefault="00760F0E" w:rsidP="001E5B23">
            <w:pPr>
              <w:spacing w:line="288" w:lineRule="auto"/>
              <w:ind w:right="52"/>
              <w:jc w:val="both"/>
            </w:pPr>
          </w:p>
          <w:p w14:paraId="35BE4E9A" w14:textId="77777777" w:rsidR="00760F0E" w:rsidRDefault="00760F0E" w:rsidP="001E5B23">
            <w:pPr>
              <w:spacing w:line="288" w:lineRule="auto"/>
              <w:ind w:right="52"/>
              <w:jc w:val="both"/>
            </w:pPr>
            <w:r>
              <w:t xml:space="preserve">–GV hướng dẫn HS tìm các từ khoá quan trọng trong mỗi nội dung của các quyền, cùng nhau phân tích để hiểu rõ nội dung từng quyền và liên hệ thực tế xem bản thân mình </w:t>
            </w:r>
            <w:r>
              <w:lastRenderedPageBreak/>
              <w:t>và những người xung quanh đã đảm bảo có được các quyền này chưa.</w:t>
            </w:r>
          </w:p>
          <w:p w14:paraId="60DA2C2A" w14:textId="77777777" w:rsidR="00760F0E" w:rsidRDefault="00760F0E" w:rsidP="001E5B23">
            <w:pPr>
              <w:spacing w:line="288" w:lineRule="auto"/>
              <w:ind w:right="52"/>
              <w:jc w:val="both"/>
            </w:pPr>
            <w:r>
              <w:t>–GV khuyến khích từng HS trong nhóm phát huy các năng lực của mình để hoàn thành bài tốt nhất như có thể minh hoạ các nội dung trên bằng hình ảnh, sơ đồ tư duy,…</w:t>
            </w:r>
          </w:p>
          <w:p w14:paraId="2CDD23F2" w14:textId="77777777" w:rsidR="00760F0E" w:rsidRDefault="00760F0E" w:rsidP="001E5B23">
            <w:pPr>
              <w:spacing w:line="288" w:lineRule="auto"/>
              <w:ind w:right="52"/>
              <w:jc w:val="both"/>
            </w:pPr>
            <w:r>
              <w:t>–GV tổ chức cho HS trả lời và nhận xét lẫn nhau.</w:t>
            </w:r>
          </w:p>
          <w:p w14:paraId="3AB8C8D7" w14:textId="77777777" w:rsidR="00760F0E" w:rsidRDefault="00760F0E" w:rsidP="001E5B23">
            <w:pPr>
              <w:spacing w:line="288" w:lineRule="auto"/>
              <w:ind w:right="52"/>
              <w:jc w:val="both"/>
            </w:pPr>
          </w:p>
          <w:p w14:paraId="5DFDB659" w14:textId="77777777" w:rsidR="00760F0E" w:rsidRDefault="00760F0E" w:rsidP="001E5B23">
            <w:pPr>
              <w:spacing w:line="288" w:lineRule="auto"/>
              <w:ind w:right="52"/>
              <w:jc w:val="both"/>
            </w:pPr>
          </w:p>
          <w:p w14:paraId="694950CB" w14:textId="77777777" w:rsidR="00760F0E" w:rsidRDefault="00760F0E" w:rsidP="001E5B23">
            <w:pPr>
              <w:spacing w:line="288" w:lineRule="auto"/>
              <w:ind w:right="52"/>
              <w:jc w:val="both"/>
            </w:pPr>
          </w:p>
          <w:p w14:paraId="3CAD5B21" w14:textId="77777777" w:rsidR="00760F0E" w:rsidRDefault="00760F0E" w:rsidP="001E5B23">
            <w:pPr>
              <w:spacing w:line="288" w:lineRule="auto"/>
              <w:ind w:right="52"/>
              <w:jc w:val="both"/>
            </w:pPr>
          </w:p>
          <w:p w14:paraId="618DE398" w14:textId="77777777" w:rsidR="00760F0E" w:rsidRDefault="00760F0E" w:rsidP="001E5B23">
            <w:pPr>
              <w:spacing w:line="288" w:lineRule="auto"/>
              <w:ind w:right="52"/>
              <w:jc w:val="both"/>
            </w:pPr>
            <w:r>
              <w:t>–GV nhận xét, khen ngợi những HS có câu trả lời với nhiều ý mới, sáng tạo,... và hướng dẫn HS rút ra kết luận.</w:t>
            </w:r>
          </w:p>
          <w:p w14:paraId="1B61198F" w14:textId="77777777" w:rsidR="00760F0E" w:rsidRDefault="00760F0E" w:rsidP="001E5B23">
            <w:pPr>
              <w:spacing w:line="288" w:lineRule="auto"/>
              <w:ind w:right="52"/>
              <w:jc w:val="both"/>
            </w:pPr>
          </w:p>
          <w:p w14:paraId="771E4688" w14:textId="77777777" w:rsidR="00760F0E" w:rsidRDefault="00760F0E" w:rsidP="001E5B23">
            <w:pPr>
              <w:spacing w:line="288" w:lineRule="auto"/>
              <w:ind w:right="52"/>
              <w:jc w:val="both"/>
            </w:pPr>
          </w:p>
          <w:p w14:paraId="5F84C976" w14:textId="77777777" w:rsidR="00760F0E" w:rsidRDefault="00760F0E" w:rsidP="001E5B23">
            <w:pPr>
              <w:spacing w:line="288" w:lineRule="auto"/>
              <w:ind w:right="52"/>
              <w:jc w:val="both"/>
            </w:pPr>
          </w:p>
          <w:p w14:paraId="0431B007" w14:textId="77777777" w:rsidR="00760F0E" w:rsidRDefault="00760F0E" w:rsidP="001E5B23">
            <w:pPr>
              <w:spacing w:line="288" w:lineRule="auto"/>
              <w:ind w:right="52"/>
              <w:jc w:val="both"/>
            </w:pPr>
          </w:p>
          <w:p w14:paraId="013AAF33" w14:textId="77777777" w:rsidR="00760F0E" w:rsidRPr="00E038A1" w:rsidRDefault="00760F0E" w:rsidP="00E038A1">
            <w:pPr>
              <w:spacing w:line="288" w:lineRule="auto"/>
              <w:ind w:right="52"/>
              <w:jc w:val="both"/>
            </w:pPr>
            <w:r>
              <w:t>–GV khuyến khích HS đọc thêm mục Em tìm hiểu thêm (SGK trang 91) để hiểu rõ hơn thế nào là xâm hại trẻ em.</w:t>
            </w:r>
          </w:p>
        </w:tc>
        <w:tc>
          <w:tcPr>
            <w:tcW w:w="4783" w:type="dxa"/>
            <w:gridSpan w:val="2"/>
            <w:tcBorders>
              <w:top w:val="dashed" w:sz="4" w:space="0" w:color="auto"/>
              <w:bottom w:val="dashed" w:sz="4" w:space="0" w:color="auto"/>
            </w:tcBorders>
          </w:tcPr>
          <w:p w14:paraId="435FE2E9" w14:textId="77777777" w:rsidR="00760F0E" w:rsidRPr="001E5B23" w:rsidRDefault="00760F0E" w:rsidP="001E5B23">
            <w:pPr>
              <w:spacing w:line="288" w:lineRule="auto"/>
              <w:jc w:val="both"/>
              <w:rPr>
                <w:lang w:val="nl-NL"/>
              </w:rPr>
            </w:pPr>
            <w:r w:rsidRPr="001E5B23">
              <w:rPr>
                <w:lang w:val="nl-NL"/>
              </w:rPr>
              <w:lastRenderedPageBreak/>
              <w:t>− HS lắng nghe và thực hiện.</w:t>
            </w:r>
          </w:p>
          <w:p w14:paraId="5090E501" w14:textId="77777777" w:rsidR="00760F0E" w:rsidRDefault="00760F0E" w:rsidP="001E5B23">
            <w:pPr>
              <w:spacing w:line="288" w:lineRule="auto"/>
              <w:jc w:val="both"/>
              <w:rPr>
                <w:lang w:val="nl-NL"/>
              </w:rPr>
            </w:pPr>
          </w:p>
          <w:p w14:paraId="61AE2CEE" w14:textId="77777777" w:rsidR="00760F0E" w:rsidRPr="001E5B23" w:rsidRDefault="00760F0E" w:rsidP="001E5B23">
            <w:pPr>
              <w:spacing w:line="288" w:lineRule="auto"/>
              <w:jc w:val="both"/>
              <w:rPr>
                <w:lang w:val="nl-NL"/>
              </w:rPr>
            </w:pPr>
          </w:p>
          <w:p w14:paraId="71FE90EE" w14:textId="77777777" w:rsidR="00760F0E" w:rsidRPr="001E5B23" w:rsidRDefault="00760F0E" w:rsidP="001E5B23">
            <w:pPr>
              <w:spacing w:line="288" w:lineRule="auto"/>
              <w:jc w:val="both"/>
              <w:rPr>
                <w:lang w:val="nl-NL"/>
              </w:rPr>
            </w:pPr>
            <w:r w:rsidRPr="001E5B23">
              <w:rPr>
                <w:lang w:val="nl-NL"/>
              </w:rPr>
              <w:t>− HS có thể thảo luận nhóm và trả lời: Trẻ em có quyền được bảo vệ tính mạng, bảo đảm các điều kiện sống; quyền được bảo vệ dưới mọi hình thức để không bị bạo lực, bỏ rơi, bỏ mặc; quyền bất khả xâm phạm về đời sống riêng tư, bí mật cá nhân; quyền được bảo vệ để không bị bóc lột sức lao động; không bị xâm hại tình dục; không bị mua bán, bắt cóc, chiếm đoạt,…</w:t>
            </w:r>
          </w:p>
          <w:p w14:paraId="4E0AFEEF" w14:textId="77777777" w:rsidR="00760F0E" w:rsidRPr="001E5B23" w:rsidRDefault="00760F0E" w:rsidP="001E5B23">
            <w:pPr>
              <w:spacing w:line="288" w:lineRule="auto"/>
              <w:jc w:val="both"/>
              <w:rPr>
                <w:lang w:val="nl-NL"/>
              </w:rPr>
            </w:pPr>
            <w:r w:rsidRPr="001E5B23">
              <w:rPr>
                <w:lang w:val="nl-NL"/>
              </w:rPr>
              <w:t>− HS tìm từ khoá quan trọng của mỗi quyền, viết hoặc vẽ vào giấy khổ A4 hoặc A3.</w:t>
            </w:r>
          </w:p>
          <w:p w14:paraId="16E2F610" w14:textId="77777777" w:rsidR="00760F0E" w:rsidRPr="001E5B23" w:rsidRDefault="00760F0E" w:rsidP="001E5B23">
            <w:pPr>
              <w:spacing w:line="288" w:lineRule="auto"/>
              <w:jc w:val="both"/>
              <w:rPr>
                <w:lang w:val="nl-NL"/>
              </w:rPr>
            </w:pPr>
          </w:p>
          <w:p w14:paraId="1C06721F" w14:textId="77777777" w:rsidR="00760F0E" w:rsidRPr="001E5B23" w:rsidRDefault="00760F0E" w:rsidP="001E5B23">
            <w:pPr>
              <w:spacing w:line="288" w:lineRule="auto"/>
              <w:jc w:val="both"/>
              <w:rPr>
                <w:lang w:val="nl-NL"/>
              </w:rPr>
            </w:pPr>
          </w:p>
          <w:p w14:paraId="3E54CC7B" w14:textId="77777777" w:rsidR="00760F0E" w:rsidRPr="001E5B23" w:rsidRDefault="00760F0E" w:rsidP="001E5B23">
            <w:pPr>
              <w:spacing w:line="288" w:lineRule="auto"/>
              <w:jc w:val="both"/>
              <w:rPr>
                <w:lang w:val="nl-NL"/>
              </w:rPr>
            </w:pPr>
          </w:p>
          <w:p w14:paraId="56354D85" w14:textId="77777777" w:rsidR="00760F0E" w:rsidRPr="001E5B23" w:rsidRDefault="00760F0E" w:rsidP="001E5B23">
            <w:pPr>
              <w:spacing w:line="288" w:lineRule="auto"/>
              <w:jc w:val="both"/>
              <w:rPr>
                <w:lang w:val="nl-NL"/>
              </w:rPr>
            </w:pPr>
            <w:r w:rsidRPr="001E5B23">
              <w:rPr>
                <w:lang w:val="nl-NL"/>
              </w:rPr>
              <w:t>− HS lắng nghe và thực hiện.</w:t>
            </w:r>
          </w:p>
          <w:p w14:paraId="55EBC20E" w14:textId="77777777" w:rsidR="00760F0E" w:rsidRDefault="00760F0E" w:rsidP="001E5B23">
            <w:pPr>
              <w:spacing w:line="288" w:lineRule="auto"/>
              <w:jc w:val="both"/>
              <w:rPr>
                <w:lang w:val="nl-NL"/>
              </w:rPr>
            </w:pPr>
            <w:r w:rsidRPr="001E5B23">
              <w:rPr>
                <w:lang w:val="nl-NL"/>
              </w:rPr>
              <w:t>− Đại diện từng nhóm lên chia sẻ sản phẩm của nhóm.</w:t>
            </w:r>
          </w:p>
          <w:p w14:paraId="50806BA7" w14:textId="77777777" w:rsidR="00760F0E" w:rsidRPr="001E5B23" w:rsidRDefault="00760F0E" w:rsidP="001E5B23">
            <w:pPr>
              <w:spacing w:line="288" w:lineRule="auto"/>
              <w:jc w:val="both"/>
              <w:rPr>
                <w:lang w:val="nl-NL"/>
              </w:rPr>
            </w:pPr>
          </w:p>
          <w:p w14:paraId="69AEB3F7" w14:textId="77777777" w:rsidR="00760F0E" w:rsidRPr="00E038A1" w:rsidRDefault="00760F0E" w:rsidP="001E5B23">
            <w:pPr>
              <w:spacing w:line="288" w:lineRule="auto"/>
              <w:jc w:val="both"/>
              <w:rPr>
                <w:lang w:val="nl-NL"/>
              </w:rPr>
            </w:pPr>
            <w:r w:rsidRPr="001E5B23">
              <w:rPr>
                <w:lang w:val="nl-NL"/>
              </w:rPr>
              <w:t>− HS trả lời và nhận xét lẫn nhau.</w:t>
            </w:r>
            <w:r w:rsidRPr="00E038A1">
              <w:rPr>
                <w:lang w:val="nl-NL"/>
              </w:rPr>
              <w:t>+ Không sử dụng các chất kích thích, chất gây nghiện,...</w:t>
            </w:r>
          </w:p>
          <w:p w14:paraId="6E3B03D0" w14:textId="77777777" w:rsidR="00760F0E" w:rsidRPr="00E038A1" w:rsidRDefault="00760F0E" w:rsidP="00E038A1">
            <w:pPr>
              <w:spacing w:line="288" w:lineRule="auto"/>
              <w:jc w:val="both"/>
              <w:rPr>
                <w:lang w:val="nl-NL"/>
              </w:rPr>
            </w:pPr>
            <w:r w:rsidRPr="00E038A1">
              <w:rPr>
                <w:lang w:val="nl-NL"/>
              </w:rPr>
              <w:t>+ Tìm hiểu, chia sẻ về sức khoẻ sinh sản tuổi dậy thì qua thầy cô giáo, người thân,...</w:t>
            </w:r>
          </w:p>
          <w:p w14:paraId="690E30C8" w14:textId="77777777" w:rsidR="00760F0E" w:rsidRDefault="00760F0E" w:rsidP="00E038A1">
            <w:pPr>
              <w:spacing w:line="288" w:lineRule="auto"/>
              <w:jc w:val="both"/>
              <w:rPr>
                <w:lang w:val="nl-NL"/>
              </w:rPr>
            </w:pPr>
            <w:r w:rsidRPr="00E038A1">
              <w:rPr>
                <w:lang w:val="nl-NL"/>
              </w:rPr>
              <w:t>− HS lắng nghe và thực hiện.</w:t>
            </w:r>
          </w:p>
          <w:p w14:paraId="607249FD" w14:textId="77777777" w:rsidR="00760F0E" w:rsidRPr="001E5B23" w:rsidRDefault="00760F0E" w:rsidP="001E5B23">
            <w:pPr>
              <w:spacing w:line="288" w:lineRule="auto"/>
              <w:jc w:val="both"/>
              <w:rPr>
                <w:lang w:val="nl-NL"/>
              </w:rPr>
            </w:pPr>
            <w:r w:rsidRPr="001E5B23">
              <w:rPr>
                <w:lang w:val="nl-NL"/>
              </w:rPr>
              <w:t>− HS lắng nghe và rút ra được kết luận: Tất cả trẻ em đều có quyền được sống và lớn lên một cách an toàn, lành mạnh, được bảo vệ sự toàn vẹn của cá nhân và phản đối mọi sự xâm hại như bóc lột sức lao động, bạo hành,...</w:t>
            </w:r>
          </w:p>
          <w:p w14:paraId="1B8D46E1" w14:textId="77777777" w:rsidR="00760F0E" w:rsidRPr="00D616C9" w:rsidRDefault="00760F0E" w:rsidP="001E5B23">
            <w:pPr>
              <w:spacing w:line="288" w:lineRule="auto"/>
              <w:jc w:val="both"/>
              <w:rPr>
                <w:i/>
                <w:iCs/>
                <w:lang w:val="nl-NL"/>
              </w:rPr>
            </w:pPr>
            <w:r w:rsidRPr="001E5B23">
              <w:rPr>
                <w:lang w:val="nl-NL"/>
              </w:rPr>
              <w:t>− HS lắng nghe và thực hiện.</w:t>
            </w:r>
          </w:p>
        </w:tc>
      </w:tr>
      <w:tr w:rsidR="00760F0E" w:rsidRPr="003D4361" w14:paraId="7518C269" w14:textId="77777777" w:rsidTr="00141E81">
        <w:trPr>
          <w:trHeight w:val="338"/>
        </w:trPr>
        <w:tc>
          <w:tcPr>
            <w:tcW w:w="10278" w:type="dxa"/>
            <w:gridSpan w:val="3"/>
            <w:tcBorders>
              <w:top w:val="dashed" w:sz="4" w:space="0" w:color="auto"/>
              <w:bottom w:val="dashed" w:sz="4" w:space="0" w:color="auto"/>
            </w:tcBorders>
          </w:tcPr>
          <w:p w14:paraId="08D8145C" w14:textId="77777777" w:rsidR="00760F0E" w:rsidRPr="003D4361" w:rsidRDefault="00760F0E" w:rsidP="00606718">
            <w:pPr>
              <w:spacing w:line="288" w:lineRule="auto"/>
              <w:rPr>
                <w:b/>
                <w:lang w:val="nl-NL"/>
              </w:rPr>
            </w:pPr>
            <w:r w:rsidRPr="003D4361">
              <w:rPr>
                <w:b/>
                <w:lang w:val="nl-NL"/>
              </w:rPr>
              <w:lastRenderedPageBreak/>
              <w:t>4. Hoạt động nối tiếp</w:t>
            </w:r>
          </w:p>
          <w:p w14:paraId="6491D247" w14:textId="77777777" w:rsidR="00760F0E" w:rsidRPr="003D4361" w:rsidRDefault="00760F0E" w:rsidP="00606718">
            <w:pPr>
              <w:spacing w:line="288" w:lineRule="auto"/>
              <w:rPr>
                <w:lang w:val="nl-NL"/>
              </w:rPr>
            </w:pPr>
            <w:r w:rsidRPr="003D4361">
              <w:rPr>
                <w:lang w:val="nl-NL"/>
              </w:rPr>
              <w:t>- Mục tiêu:</w:t>
            </w:r>
          </w:p>
          <w:p w14:paraId="493CEB39" w14:textId="77777777" w:rsidR="00760F0E" w:rsidRPr="003D4361" w:rsidRDefault="00760F0E" w:rsidP="00606718">
            <w:pPr>
              <w:spacing w:line="288" w:lineRule="auto"/>
            </w:pPr>
            <w:r w:rsidRPr="003D4361">
              <w:t>+ Củng cố những kiến thức đã học trong tiết học để học sinh khắc sâu nội dung.</w:t>
            </w:r>
          </w:p>
          <w:p w14:paraId="4118C618" w14:textId="77777777" w:rsidR="00760F0E" w:rsidRPr="003D4361" w:rsidRDefault="00760F0E" w:rsidP="00606718">
            <w:pPr>
              <w:spacing w:line="288" w:lineRule="auto"/>
            </w:pPr>
            <w:r w:rsidRPr="003D4361">
              <w:t>+ Tạo không khí vui vẻ, hào hứng, lưu luyến sau khi học sinh bài học.</w:t>
            </w:r>
          </w:p>
          <w:p w14:paraId="6E745F22" w14:textId="77777777" w:rsidR="00760F0E" w:rsidRPr="003D4361" w:rsidRDefault="00760F0E" w:rsidP="00606718">
            <w:pPr>
              <w:spacing w:line="288" w:lineRule="auto"/>
            </w:pPr>
            <w:r w:rsidRPr="003D4361">
              <w:t xml:space="preserve">+ Chuẩn bị bài cho tiết sau. </w:t>
            </w:r>
          </w:p>
          <w:p w14:paraId="01728215" w14:textId="77777777" w:rsidR="00760F0E" w:rsidRPr="003D4361" w:rsidRDefault="00760F0E" w:rsidP="00606718">
            <w:pPr>
              <w:spacing w:line="288" w:lineRule="auto"/>
              <w:rPr>
                <w:lang w:val="nl-NL"/>
              </w:rPr>
            </w:pPr>
            <w:r w:rsidRPr="003D4361">
              <w:rPr>
                <w:lang w:val="nl-NL"/>
              </w:rPr>
              <w:t xml:space="preserve">+ Phát triển năng lực khoa học. </w:t>
            </w:r>
          </w:p>
          <w:p w14:paraId="20F5144E" w14:textId="77777777" w:rsidR="00760F0E" w:rsidRPr="003D4361" w:rsidRDefault="00760F0E" w:rsidP="00606718">
            <w:pPr>
              <w:spacing w:line="288" w:lineRule="auto"/>
              <w:rPr>
                <w:rFonts w:eastAsia="Calibri"/>
                <w:szCs w:val="28"/>
                <w:lang w:val="nl-NL"/>
              </w:rPr>
            </w:pPr>
            <w:r w:rsidRPr="003D4361">
              <w:t>- Cách tiến hành:</w:t>
            </w:r>
          </w:p>
        </w:tc>
      </w:tr>
      <w:tr w:rsidR="00760F0E" w:rsidRPr="003D4361" w14:paraId="33AD4395" w14:textId="77777777" w:rsidTr="00901A42">
        <w:trPr>
          <w:trHeight w:val="338"/>
        </w:trPr>
        <w:tc>
          <w:tcPr>
            <w:tcW w:w="6045" w:type="dxa"/>
            <w:gridSpan w:val="2"/>
            <w:tcBorders>
              <w:top w:val="dashed" w:sz="4" w:space="0" w:color="auto"/>
              <w:bottom w:val="dashed" w:sz="4" w:space="0" w:color="auto"/>
              <w:right w:val="dashed" w:sz="4" w:space="0" w:color="auto"/>
            </w:tcBorders>
          </w:tcPr>
          <w:p w14:paraId="51E725D3" w14:textId="77777777" w:rsidR="00760F0E" w:rsidRDefault="00760F0E" w:rsidP="00640814">
            <w:pPr>
              <w:spacing w:line="288" w:lineRule="auto"/>
              <w:jc w:val="both"/>
              <w:rPr>
                <w:bCs/>
                <w:lang w:val="nl-NL"/>
              </w:rPr>
            </w:pPr>
            <w:r w:rsidRPr="003D4361">
              <w:rPr>
                <w:b/>
                <w:lang w:val="nl-NL"/>
              </w:rPr>
              <w:t xml:space="preserve">- </w:t>
            </w:r>
            <w:r w:rsidRPr="003D4361">
              <w:rPr>
                <w:bCs/>
                <w:lang w:val="nl-NL"/>
              </w:rPr>
              <w:t xml:space="preserve">GV đặt câu hỏi: </w:t>
            </w:r>
            <w:r w:rsidRPr="00B92591">
              <w:rPr>
                <w:bCs/>
                <w:lang w:val="nl-NL"/>
              </w:rPr>
              <w:t xml:space="preserve">Nêu </w:t>
            </w:r>
            <w:r>
              <w:rPr>
                <w:bCs/>
                <w:lang w:val="nl-NL"/>
              </w:rPr>
              <w:t xml:space="preserve">lại </w:t>
            </w:r>
            <w:r w:rsidRPr="001E5B23">
              <w:rPr>
                <w:bCs/>
                <w:lang w:val="nl-NL"/>
              </w:rPr>
              <w:t>một số quyền được an toàn của trẻ em thông qua Công ước Quốc tế về quyền trẻ em và Luật Trẻ em của Việt Nam.</w:t>
            </w:r>
          </w:p>
          <w:p w14:paraId="2BA2F2A2" w14:textId="77777777" w:rsidR="00760F0E" w:rsidRPr="003D4361" w:rsidRDefault="00760F0E" w:rsidP="00640814">
            <w:pPr>
              <w:spacing w:line="288" w:lineRule="auto"/>
              <w:jc w:val="both"/>
              <w:rPr>
                <w:rFonts w:eastAsia="Calibri"/>
                <w:szCs w:val="28"/>
                <w:lang w:val="nl-NL"/>
              </w:rPr>
            </w:pPr>
            <w:r w:rsidRPr="003D4361">
              <w:rPr>
                <w:bCs/>
                <w:lang w:val="nl-NL"/>
              </w:rPr>
              <w:t>- GV yêu cầu HS về nhà tìm hiểu để chuẩn bị cho tiết sau.</w:t>
            </w:r>
          </w:p>
        </w:tc>
        <w:tc>
          <w:tcPr>
            <w:tcW w:w="4233" w:type="dxa"/>
            <w:tcBorders>
              <w:top w:val="dashed" w:sz="4" w:space="0" w:color="auto"/>
              <w:left w:val="dashed" w:sz="4" w:space="0" w:color="auto"/>
              <w:bottom w:val="dashed" w:sz="4" w:space="0" w:color="auto"/>
            </w:tcBorders>
          </w:tcPr>
          <w:p w14:paraId="254308AB" w14:textId="77777777" w:rsidR="00760F0E" w:rsidRPr="003D4361" w:rsidRDefault="00760F0E" w:rsidP="00EC52F1">
            <w:pPr>
              <w:spacing w:line="288" w:lineRule="auto"/>
              <w:jc w:val="both"/>
              <w:rPr>
                <w:lang w:val="nl-NL"/>
              </w:rPr>
            </w:pPr>
            <w:r w:rsidRPr="003D4361">
              <w:rPr>
                <w:lang w:val="nl-NL"/>
              </w:rPr>
              <w:t>- HS trả lời</w:t>
            </w:r>
          </w:p>
          <w:p w14:paraId="17B05D78" w14:textId="77777777" w:rsidR="00760F0E" w:rsidRPr="003D4361" w:rsidRDefault="00760F0E" w:rsidP="00EC52F1">
            <w:pPr>
              <w:spacing w:line="288" w:lineRule="auto"/>
              <w:jc w:val="both"/>
              <w:rPr>
                <w:lang w:val="nl-NL"/>
              </w:rPr>
            </w:pPr>
          </w:p>
          <w:p w14:paraId="63FE73CC" w14:textId="77777777" w:rsidR="00760F0E" w:rsidRPr="003D4361" w:rsidRDefault="00760F0E" w:rsidP="00EC52F1">
            <w:pPr>
              <w:spacing w:line="288" w:lineRule="auto"/>
              <w:jc w:val="both"/>
              <w:rPr>
                <w:rFonts w:eastAsia="Calibri"/>
                <w:szCs w:val="28"/>
                <w:lang w:val="nl-NL"/>
              </w:rPr>
            </w:pPr>
            <w:r w:rsidRPr="003D4361">
              <w:t>-HS lắng nghe và ghi lại dặn dò.</w:t>
            </w:r>
          </w:p>
        </w:tc>
      </w:tr>
      <w:tr w:rsidR="00760F0E" w:rsidRPr="003D4361" w14:paraId="02F69934" w14:textId="77777777" w:rsidTr="00640814">
        <w:trPr>
          <w:trHeight w:val="1700"/>
        </w:trPr>
        <w:tc>
          <w:tcPr>
            <w:tcW w:w="10278" w:type="dxa"/>
            <w:gridSpan w:val="3"/>
            <w:tcBorders>
              <w:top w:val="dashed" w:sz="4" w:space="0" w:color="auto"/>
            </w:tcBorders>
          </w:tcPr>
          <w:p w14:paraId="1906893E" w14:textId="77777777" w:rsidR="00760F0E" w:rsidRPr="003D4361" w:rsidRDefault="00760F0E" w:rsidP="00606718">
            <w:pPr>
              <w:spacing w:line="288" w:lineRule="auto"/>
              <w:rPr>
                <w:rFonts w:eastAsia="Calibri"/>
                <w:b/>
                <w:szCs w:val="28"/>
                <w:lang w:val="nl-NL"/>
              </w:rPr>
            </w:pPr>
            <w:r w:rsidRPr="003D4361">
              <w:rPr>
                <w:rFonts w:eastAsia="Calibri"/>
                <w:b/>
                <w:szCs w:val="28"/>
                <w:lang w:val="nl-NL"/>
              </w:rPr>
              <w:lastRenderedPageBreak/>
              <w:t>IV. ĐIỀU CHỈNH BỔ SUNG</w:t>
            </w:r>
          </w:p>
          <w:p w14:paraId="2ACBC865" w14:textId="77777777" w:rsidR="00760F0E" w:rsidRPr="003D4361" w:rsidRDefault="00760F0E" w:rsidP="00606718">
            <w:pPr>
              <w:spacing w:line="288" w:lineRule="auto"/>
              <w:rPr>
                <w:rFonts w:eastAsia="Calibri"/>
                <w:szCs w:val="28"/>
                <w:lang w:val="nl-NL"/>
              </w:rPr>
            </w:pPr>
            <w:r w:rsidRPr="003D4361">
              <w:rPr>
                <w:rFonts w:eastAsia="Calibri"/>
                <w:szCs w:val="28"/>
                <w:lang w:val="nl-NL"/>
              </w:rPr>
              <w:t>.............................................................................................................................................</w:t>
            </w:r>
          </w:p>
          <w:p w14:paraId="66D39F5C" w14:textId="77777777" w:rsidR="00760F0E" w:rsidRPr="003D4361" w:rsidRDefault="00760F0E" w:rsidP="00606718">
            <w:pPr>
              <w:spacing w:line="288" w:lineRule="auto"/>
              <w:rPr>
                <w:rFonts w:eastAsia="Calibri"/>
                <w:szCs w:val="28"/>
                <w:lang w:val="nl-NL"/>
              </w:rPr>
            </w:pPr>
            <w:r w:rsidRPr="003D4361">
              <w:rPr>
                <w:rFonts w:eastAsia="Calibri"/>
                <w:szCs w:val="28"/>
                <w:lang w:val="nl-NL"/>
              </w:rPr>
              <w:t>.............................................................................................................................................</w:t>
            </w:r>
          </w:p>
          <w:p w14:paraId="5F957000" w14:textId="77777777" w:rsidR="00760F0E" w:rsidRPr="003D4361" w:rsidRDefault="00760F0E" w:rsidP="00606718">
            <w:pPr>
              <w:spacing w:line="288" w:lineRule="auto"/>
              <w:rPr>
                <w:rFonts w:eastAsia="Calibri"/>
                <w:b/>
                <w:szCs w:val="28"/>
                <w:lang w:val="nl-NL"/>
              </w:rPr>
            </w:pPr>
            <w:r w:rsidRPr="003D4361">
              <w:rPr>
                <w:rFonts w:eastAsia="Calibri"/>
                <w:szCs w:val="28"/>
                <w:lang w:val="nl-NL"/>
              </w:rPr>
              <w:t>.............................................................................................................................................</w:t>
            </w:r>
          </w:p>
        </w:tc>
      </w:tr>
    </w:tbl>
    <w:p w14:paraId="49601444" w14:textId="77777777" w:rsidR="00760F0E" w:rsidRPr="003D4361" w:rsidRDefault="00760F0E" w:rsidP="00F07DBE">
      <w:pPr>
        <w:spacing w:line="288" w:lineRule="auto"/>
        <w:jc w:val="center"/>
        <w:rPr>
          <w:b/>
          <w:bCs/>
          <w:u w:val="single"/>
          <w:lang w:val="nl-NL"/>
        </w:rPr>
      </w:pPr>
      <w:r w:rsidRPr="003D4361">
        <w:rPr>
          <w:b/>
          <w:bCs/>
          <w:u w:val="single"/>
          <w:lang w:val="nl-NL"/>
        </w:rPr>
        <w:t>-----------------------------------------------------------------------</w:t>
      </w:r>
    </w:p>
    <w:p w14:paraId="05F64D46" w14:textId="77777777" w:rsidR="00760F0E" w:rsidRPr="003D4361" w:rsidRDefault="00760F0E" w:rsidP="00606718">
      <w:pPr>
        <w:spacing w:line="288" w:lineRule="auto"/>
        <w:rPr>
          <w:lang w:val="vi-VN"/>
        </w:rPr>
      </w:pPr>
    </w:p>
    <w:p w14:paraId="284A054E" w14:textId="77777777" w:rsidR="00760F0E" w:rsidRPr="003D4361" w:rsidRDefault="00760F0E" w:rsidP="00D550F3">
      <w:pPr>
        <w:spacing w:line="288" w:lineRule="auto"/>
        <w:jc w:val="center"/>
        <w:rPr>
          <w:b/>
        </w:rPr>
      </w:pPr>
      <w:r w:rsidRPr="003D4361">
        <w:rPr>
          <w:b/>
        </w:rPr>
        <w:t xml:space="preserve">TIẾT </w:t>
      </w:r>
      <w:r>
        <w:rPr>
          <w:b/>
        </w:rPr>
        <w:t>2</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550"/>
        <w:gridCol w:w="4233"/>
      </w:tblGrid>
      <w:tr w:rsidR="00760F0E" w:rsidRPr="003D4361" w14:paraId="192A1D79" w14:textId="77777777" w:rsidTr="00CF6D36">
        <w:tc>
          <w:tcPr>
            <w:tcW w:w="5495" w:type="dxa"/>
            <w:tcBorders>
              <w:bottom w:val="dashed" w:sz="4" w:space="0" w:color="auto"/>
            </w:tcBorders>
          </w:tcPr>
          <w:p w14:paraId="3ABA3C28" w14:textId="77777777" w:rsidR="00760F0E" w:rsidRPr="003D4361" w:rsidRDefault="00760F0E" w:rsidP="00CF6D36">
            <w:pPr>
              <w:spacing w:line="288" w:lineRule="auto"/>
              <w:jc w:val="center"/>
              <w:rPr>
                <w:rFonts w:eastAsia="Calibri"/>
                <w:b/>
                <w:szCs w:val="28"/>
                <w:lang w:val="nl-NL"/>
              </w:rPr>
            </w:pPr>
            <w:r w:rsidRPr="003D4361">
              <w:rPr>
                <w:rFonts w:eastAsia="Calibri"/>
                <w:b/>
                <w:szCs w:val="28"/>
                <w:lang w:val="nl-NL"/>
              </w:rPr>
              <w:t>Hoạt động của giáo viên</w:t>
            </w:r>
          </w:p>
        </w:tc>
        <w:tc>
          <w:tcPr>
            <w:tcW w:w="4783" w:type="dxa"/>
            <w:gridSpan w:val="2"/>
            <w:tcBorders>
              <w:bottom w:val="dashed" w:sz="4" w:space="0" w:color="auto"/>
            </w:tcBorders>
          </w:tcPr>
          <w:p w14:paraId="15A29490" w14:textId="77777777" w:rsidR="00760F0E" w:rsidRPr="003D4361" w:rsidRDefault="00760F0E" w:rsidP="00CF6D36">
            <w:pPr>
              <w:spacing w:line="288" w:lineRule="auto"/>
              <w:jc w:val="center"/>
              <w:rPr>
                <w:rFonts w:eastAsia="Calibri"/>
                <w:b/>
                <w:szCs w:val="28"/>
                <w:lang w:val="nl-NL"/>
              </w:rPr>
            </w:pPr>
            <w:r w:rsidRPr="003D4361">
              <w:rPr>
                <w:rFonts w:eastAsia="Calibri"/>
                <w:b/>
                <w:szCs w:val="28"/>
                <w:lang w:val="nl-NL"/>
              </w:rPr>
              <w:t>Hoạt động của học sinh</w:t>
            </w:r>
          </w:p>
        </w:tc>
      </w:tr>
      <w:tr w:rsidR="00760F0E" w:rsidRPr="003D4361" w14:paraId="03C94ED4" w14:textId="77777777" w:rsidTr="00CF6D36">
        <w:tc>
          <w:tcPr>
            <w:tcW w:w="10278" w:type="dxa"/>
            <w:gridSpan w:val="3"/>
            <w:tcBorders>
              <w:bottom w:val="dashed" w:sz="4" w:space="0" w:color="auto"/>
            </w:tcBorders>
          </w:tcPr>
          <w:p w14:paraId="7FB97788" w14:textId="77777777" w:rsidR="00760F0E" w:rsidRPr="003D4361" w:rsidRDefault="00760F0E" w:rsidP="00CF6D36">
            <w:pPr>
              <w:spacing w:line="288" w:lineRule="auto"/>
              <w:rPr>
                <w:bCs/>
                <w:i/>
                <w:lang w:val="nl-NL"/>
              </w:rPr>
            </w:pPr>
            <w:r w:rsidRPr="003D4361">
              <w:rPr>
                <w:b/>
                <w:bCs/>
                <w:lang w:val="nl-NL"/>
              </w:rPr>
              <w:t>1. Khởi động.</w:t>
            </w:r>
          </w:p>
          <w:p w14:paraId="092B8EAD" w14:textId="77777777" w:rsidR="00760F0E" w:rsidRDefault="00760F0E" w:rsidP="00CF6D36">
            <w:pPr>
              <w:spacing w:line="288" w:lineRule="auto"/>
              <w:rPr>
                <w:b/>
                <w:bCs/>
                <w:lang w:val="nl-NL"/>
              </w:rPr>
            </w:pPr>
            <w:r w:rsidRPr="003D4361">
              <w:rPr>
                <w:b/>
                <w:bCs/>
                <w:lang w:val="nl-NL"/>
              </w:rPr>
              <w:t>a)Mục tiêu</w:t>
            </w:r>
            <w:r w:rsidRPr="001E5B23">
              <w:t>:</w:t>
            </w:r>
            <w:r w:rsidRPr="001E5B23">
              <w:rPr>
                <w:lang w:val="nl-NL"/>
              </w:rPr>
              <w:t>Ôn lại những kiến thức đã học về quyền được an toàn của trẻ em để dẫn dắt vào tiết học mới.</w:t>
            </w:r>
          </w:p>
          <w:p w14:paraId="670D3679" w14:textId="77777777" w:rsidR="00760F0E" w:rsidRDefault="00760F0E" w:rsidP="00CF6D36">
            <w:pPr>
              <w:spacing w:line="288" w:lineRule="auto"/>
              <w:rPr>
                <w:lang w:val="nl-NL"/>
              </w:rPr>
            </w:pPr>
            <w:r w:rsidRPr="003D4361">
              <w:rPr>
                <w:b/>
                <w:bCs/>
                <w:lang w:val="nl-NL"/>
              </w:rPr>
              <w:t xml:space="preserve">b)Phương pháp và kĩ thuật dạy học: </w:t>
            </w:r>
            <w:r w:rsidRPr="00787E89">
              <w:rPr>
                <w:lang w:val="nl-NL"/>
              </w:rPr>
              <w:t>: Phương pháp trò chơi.</w:t>
            </w:r>
          </w:p>
          <w:p w14:paraId="00EF9F92" w14:textId="77777777" w:rsidR="00760F0E" w:rsidRPr="003D4361" w:rsidRDefault="00760F0E" w:rsidP="00CF6D36">
            <w:pPr>
              <w:spacing w:line="288" w:lineRule="auto"/>
              <w:rPr>
                <w:rFonts w:eastAsia="Calibri"/>
              </w:rPr>
            </w:pPr>
            <w:r w:rsidRPr="003D4361">
              <w:rPr>
                <w:b/>
                <w:bCs/>
                <w:lang w:val="nl-NL"/>
              </w:rPr>
              <w:t>c)Tiến trình tổ chức hoạt động:</w:t>
            </w:r>
          </w:p>
        </w:tc>
      </w:tr>
      <w:tr w:rsidR="00760F0E" w:rsidRPr="003D4361" w14:paraId="22A792A3" w14:textId="77777777" w:rsidTr="00CF6D36">
        <w:tc>
          <w:tcPr>
            <w:tcW w:w="5495" w:type="dxa"/>
            <w:tcBorders>
              <w:bottom w:val="dashed" w:sz="4" w:space="0" w:color="auto"/>
            </w:tcBorders>
          </w:tcPr>
          <w:p w14:paraId="5CE1C3A0" w14:textId="77777777" w:rsidR="00760F0E" w:rsidRPr="001E5B23" w:rsidRDefault="00760F0E" w:rsidP="001E5B23">
            <w:pPr>
              <w:spacing w:line="288" w:lineRule="auto"/>
              <w:jc w:val="both"/>
              <w:rPr>
                <w:bCs/>
                <w:lang w:val="nl-NL"/>
              </w:rPr>
            </w:pPr>
            <w:r w:rsidRPr="003D4361">
              <w:rPr>
                <w:bCs/>
                <w:lang w:val="nl-NL"/>
              </w:rPr>
              <w:t xml:space="preserve">- </w:t>
            </w:r>
            <w:r w:rsidRPr="001E5B23">
              <w:rPr>
                <w:bCs/>
                <w:lang w:val="nl-NL"/>
              </w:rPr>
              <w:t>GV chia lớp thành hai đội và tổ chức cho HS tham gia trò chơi “Em được bảo vệ những gì?”. GV phổ biến luật chơi: Mỗi đội sẽ tìm những từ khoá quan trọng trong quyền được an toàn của trẻ em và viết vào giấy khổ A4 hoặc A3. Trong thời gian quy định, đội nào viết đúng và được nhiều từ khoá nhất là đội thắng cuộc.</w:t>
            </w:r>
          </w:p>
          <w:p w14:paraId="5C1AC7B1" w14:textId="77777777" w:rsidR="00760F0E" w:rsidRPr="001E5B23" w:rsidRDefault="00760F0E" w:rsidP="001E5B23">
            <w:pPr>
              <w:spacing w:line="288" w:lineRule="auto"/>
              <w:jc w:val="both"/>
              <w:rPr>
                <w:bCs/>
                <w:lang w:val="nl-NL"/>
              </w:rPr>
            </w:pPr>
            <w:r w:rsidRPr="001E5B23">
              <w:rPr>
                <w:rFonts w:ascii="Cambria Math" w:hAnsi="Cambria Math" w:cs="Cambria Math"/>
                <w:bCs/>
                <w:lang w:val="nl-NL"/>
              </w:rPr>
              <w:t>‒</w:t>
            </w:r>
            <w:r w:rsidRPr="001E5B23">
              <w:rPr>
                <w:bCs/>
                <w:lang w:val="nl-NL"/>
              </w:rPr>
              <w:t xml:space="preserve"> GV mời các nhóm treo lên bảng các từ khoá đã tìm được.</w:t>
            </w:r>
          </w:p>
          <w:p w14:paraId="0A6BC7D7" w14:textId="77777777" w:rsidR="00760F0E" w:rsidRDefault="00760F0E" w:rsidP="001E5B23">
            <w:pPr>
              <w:spacing w:line="288" w:lineRule="auto"/>
              <w:jc w:val="both"/>
              <w:rPr>
                <w:bCs/>
                <w:lang w:val="nl-NL"/>
              </w:rPr>
            </w:pPr>
            <w:r w:rsidRPr="001E5B23">
              <w:rPr>
                <w:rFonts w:ascii="Cambria Math" w:hAnsi="Cambria Math" w:cs="Cambria Math"/>
                <w:bCs/>
                <w:lang w:val="nl-NL"/>
              </w:rPr>
              <w:t>‒</w:t>
            </w:r>
            <w:r w:rsidRPr="001E5B23">
              <w:rPr>
                <w:bCs/>
                <w:lang w:val="nl-NL"/>
              </w:rPr>
              <w:t xml:space="preserve"> GV tổ chức cho HS hai đội nhận xét lẫn nhau. </w:t>
            </w:r>
          </w:p>
          <w:p w14:paraId="63DE4437" w14:textId="77777777" w:rsidR="00760F0E" w:rsidRPr="003D4361" w:rsidRDefault="00760F0E" w:rsidP="001E5B23">
            <w:pPr>
              <w:spacing w:line="288" w:lineRule="auto"/>
              <w:jc w:val="both"/>
              <w:rPr>
                <w:bCs/>
                <w:lang w:val="nl-NL"/>
              </w:rPr>
            </w:pPr>
            <w:r w:rsidRPr="001E5B23">
              <w:rPr>
                <w:bCs/>
                <w:lang w:val="nl-NL"/>
              </w:rPr>
              <w:t>– GV nhận xét, tổng kết, tuyên dương đội thắngcuộc và dẫn dắt vào tiết 2 của bài học.</w:t>
            </w:r>
          </w:p>
        </w:tc>
        <w:tc>
          <w:tcPr>
            <w:tcW w:w="4783" w:type="dxa"/>
            <w:gridSpan w:val="2"/>
            <w:tcBorders>
              <w:bottom w:val="dashed" w:sz="4" w:space="0" w:color="auto"/>
            </w:tcBorders>
          </w:tcPr>
          <w:p w14:paraId="60EBEC43" w14:textId="77777777" w:rsidR="00760F0E" w:rsidRPr="001E5B23" w:rsidRDefault="00760F0E" w:rsidP="001E5B23">
            <w:pPr>
              <w:spacing w:line="288" w:lineRule="auto"/>
              <w:jc w:val="both"/>
              <w:rPr>
                <w:lang w:val="nl-NL"/>
              </w:rPr>
            </w:pPr>
            <w:r w:rsidRPr="001E5B23">
              <w:rPr>
                <w:lang w:val="nl-NL"/>
              </w:rPr>
              <w:t>− HS chia đội và lắng nghe GV phổ biến luật chơi.</w:t>
            </w:r>
          </w:p>
          <w:p w14:paraId="55D3B0F6" w14:textId="77777777" w:rsidR="00760F0E" w:rsidRPr="001E5B23" w:rsidRDefault="00760F0E" w:rsidP="001E5B23">
            <w:pPr>
              <w:spacing w:line="288" w:lineRule="auto"/>
              <w:jc w:val="both"/>
              <w:rPr>
                <w:lang w:val="nl-NL"/>
              </w:rPr>
            </w:pPr>
            <w:r w:rsidRPr="001E5B23">
              <w:rPr>
                <w:lang w:val="nl-NL"/>
              </w:rPr>
              <w:t>− HS tham gia trò chơi, tìm được các từ khoá quan trọng trong quyền được an toàn như: bảo vệ tính mạng; bảo đảm các điều kiện sống; không bị bạo lực; không bị bỏ rơi, bỏ mặc; không bị xâm hại tình dục;…</w:t>
            </w:r>
          </w:p>
          <w:p w14:paraId="3538B96A" w14:textId="77777777" w:rsidR="00760F0E" w:rsidRPr="001E5B23" w:rsidRDefault="00760F0E" w:rsidP="001E5B23">
            <w:pPr>
              <w:spacing w:line="288" w:lineRule="auto"/>
              <w:jc w:val="both"/>
              <w:rPr>
                <w:lang w:val="nl-NL"/>
              </w:rPr>
            </w:pPr>
            <w:r w:rsidRPr="001E5B23">
              <w:rPr>
                <w:lang w:val="nl-NL"/>
              </w:rPr>
              <w:t>− HS của hai đội treo lên bảng các từ khoá đã tìm được.</w:t>
            </w:r>
          </w:p>
          <w:p w14:paraId="5C2DEE80" w14:textId="77777777" w:rsidR="00760F0E" w:rsidRDefault="00760F0E" w:rsidP="001E5B23">
            <w:pPr>
              <w:spacing w:line="288" w:lineRule="auto"/>
              <w:jc w:val="both"/>
              <w:rPr>
                <w:lang w:val="nl-NL"/>
              </w:rPr>
            </w:pPr>
            <w:r w:rsidRPr="001E5B23">
              <w:rPr>
                <w:lang w:val="nl-NL"/>
              </w:rPr>
              <w:t>− HS nhận xét lẫn nhau.</w:t>
            </w:r>
          </w:p>
          <w:p w14:paraId="692379EB" w14:textId="77777777" w:rsidR="00760F0E" w:rsidRPr="001E5B23" w:rsidRDefault="00760F0E" w:rsidP="001E5B23">
            <w:pPr>
              <w:spacing w:line="288" w:lineRule="auto"/>
              <w:jc w:val="both"/>
              <w:rPr>
                <w:lang w:val="nl-NL"/>
              </w:rPr>
            </w:pPr>
          </w:p>
          <w:p w14:paraId="110908E9" w14:textId="77777777" w:rsidR="00760F0E" w:rsidRPr="003D4361" w:rsidRDefault="00760F0E" w:rsidP="001E5B23">
            <w:pPr>
              <w:spacing w:line="288" w:lineRule="auto"/>
              <w:jc w:val="both"/>
              <w:rPr>
                <w:rFonts w:eastAsia="Calibri"/>
                <w:szCs w:val="28"/>
                <w:lang w:val="nl-NL"/>
              </w:rPr>
            </w:pPr>
            <w:r w:rsidRPr="001E5B23">
              <w:rPr>
                <w:lang w:val="nl-NL"/>
              </w:rPr>
              <w:t>− HS lắng nghe.</w:t>
            </w:r>
          </w:p>
        </w:tc>
      </w:tr>
      <w:tr w:rsidR="00760F0E" w:rsidRPr="003D4361" w14:paraId="5571D1F4" w14:textId="77777777" w:rsidTr="00CF6D36">
        <w:tc>
          <w:tcPr>
            <w:tcW w:w="10278" w:type="dxa"/>
            <w:gridSpan w:val="3"/>
            <w:tcBorders>
              <w:top w:val="dashed" w:sz="4" w:space="0" w:color="auto"/>
              <w:bottom w:val="dashed" w:sz="4" w:space="0" w:color="auto"/>
            </w:tcBorders>
          </w:tcPr>
          <w:p w14:paraId="11B12F57" w14:textId="77777777" w:rsidR="00760F0E" w:rsidRPr="003D4361" w:rsidRDefault="00760F0E" w:rsidP="00CF6D36">
            <w:pPr>
              <w:spacing w:line="288" w:lineRule="auto"/>
              <w:rPr>
                <w:b/>
                <w:bCs/>
                <w:iCs/>
                <w:lang w:val="nl-NL"/>
              </w:rPr>
            </w:pPr>
            <w:r w:rsidRPr="003D4361">
              <w:rPr>
                <w:b/>
                <w:bCs/>
                <w:iCs/>
                <w:lang w:val="nl-NL"/>
              </w:rPr>
              <w:t>2.</w:t>
            </w:r>
            <w:r w:rsidRPr="00B92591">
              <w:rPr>
                <w:b/>
                <w:bCs/>
                <w:iCs/>
                <w:lang w:val="nl-NL"/>
              </w:rPr>
              <w:t>Hoạt động luyện tập: Cùng thảo luận</w:t>
            </w:r>
          </w:p>
        </w:tc>
      </w:tr>
      <w:tr w:rsidR="00760F0E" w:rsidRPr="003D4361" w14:paraId="57CCAB11" w14:textId="77777777" w:rsidTr="00CF6D36">
        <w:tc>
          <w:tcPr>
            <w:tcW w:w="10278" w:type="dxa"/>
            <w:gridSpan w:val="3"/>
            <w:tcBorders>
              <w:top w:val="dashed" w:sz="4" w:space="0" w:color="auto"/>
              <w:bottom w:val="dashed" w:sz="4" w:space="0" w:color="auto"/>
            </w:tcBorders>
          </w:tcPr>
          <w:p w14:paraId="0A906412" w14:textId="77777777" w:rsidR="00760F0E" w:rsidRDefault="00760F0E" w:rsidP="00CF6D36">
            <w:pPr>
              <w:spacing w:line="288" w:lineRule="auto"/>
            </w:pPr>
            <w:r>
              <w:rPr>
                <w:b/>
                <w:bCs/>
              </w:rPr>
              <w:t xml:space="preserve">- </w:t>
            </w:r>
            <w:r w:rsidRPr="003D4361">
              <w:rPr>
                <w:b/>
                <w:bCs/>
              </w:rPr>
              <w:t xml:space="preserve">Mục tiêu: </w:t>
            </w:r>
            <w:r w:rsidRPr="00683D44">
              <w:t>: HS hiểu sâu sắc các quyền được an toàn của trẻ em; phát triển năng lực vẽ, viết, thuyết trình.</w:t>
            </w:r>
          </w:p>
          <w:p w14:paraId="605BC5A1" w14:textId="77777777" w:rsidR="00760F0E" w:rsidRDefault="00760F0E" w:rsidP="00CF6D36">
            <w:pPr>
              <w:spacing w:line="288" w:lineRule="auto"/>
            </w:pPr>
            <w:r w:rsidRPr="003D4361">
              <w:rPr>
                <w:b/>
                <w:bCs/>
              </w:rPr>
              <w:t xml:space="preserve">–Phương pháp và kĩ thuật dạy học: </w:t>
            </w:r>
            <w:r w:rsidRPr="00683D44">
              <w:t>: Phương pháp nêu và giải quyết vấn đề, phương pháp trực quan, phương pháp dạy học hợp tác.</w:t>
            </w:r>
          </w:p>
          <w:p w14:paraId="3BB98914" w14:textId="77777777" w:rsidR="00760F0E" w:rsidRPr="003D4361" w:rsidRDefault="00760F0E" w:rsidP="00CF6D36">
            <w:pPr>
              <w:spacing w:line="288" w:lineRule="auto"/>
              <w:rPr>
                <w:b/>
                <w:bCs/>
              </w:rPr>
            </w:pPr>
            <w:r w:rsidRPr="003D4361">
              <w:rPr>
                <w:b/>
                <w:bCs/>
              </w:rPr>
              <w:t>–Tiến trình tổ chức hoạt động:</w:t>
            </w:r>
          </w:p>
        </w:tc>
      </w:tr>
      <w:tr w:rsidR="00760F0E" w:rsidRPr="003D4361" w14:paraId="5CF48BA1" w14:textId="77777777" w:rsidTr="00CF6D36">
        <w:tc>
          <w:tcPr>
            <w:tcW w:w="5495" w:type="dxa"/>
            <w:tcBorders>
              <w:top w:val="dashed" w:sz="4" w:space="0" w:color="auto"/>
              <w:bottom w:val="dashed" w:sz="4" w:space="0" w:color="auto"/>
            </w:tcBorders>
          </w:tcPr>
          <w:p w14:paraId="61CB8D1B" w14:textId="77777777" w:rsidR="00760F0E" w:rsidRDefault="00760F0E" w:rsidP="00683D44">
            <w:pPr>
              <w:spacing w:line="288" w:lineRule="auto"/>
              <w:jc w:val="both"/>
            </w:pPr>
            <w:r w:rsidRPr="003D4361">
              <w:t xml:space="preserve">- </w:t>
            </w:r>
            <w:r>
              <w:t xml:space="preserve">GV chia lớp thành các nhóm và yêu cầu HS </w:t>
            </w:r>
            <w:r>
              <w:lastRenderedPageBreak/>
              <w:t>đọc nội dung các câu lệnh ở Hoạt động luyện tập (SGK trang 91), thảo luận nhóm để thực hiện các nhiệm vụ sau:</w:t>
            </w:r>
          </w:p>
          <w:p w14:paraId="58F12E28" w14:textId="77777777" w:rsidR="00760F0E" w:rsidRDefault="00760F0E" w:rsidP="00683D44">
            <w:pPr>
              <w:spacing w:line="288" w:lineRule="auto"/>
              <w:jc w:val="both"/>
            </w:pPr>
            <w:r>
              <w:t>+ Viết hoặc vẽ về một tình huống em cảm thấy an toàn hoặc có quyền được an toàn, bảo vệ sự toàn vẹn của cá nhân, phản đối mọi sự xâm hại trẻ em.</w:t>
            </w:r>
          </w:p>
          <w:p w14:paraId="37849D35" w14:textId="77777777" w:rsidR="00760F0E" w:rsidRDefault="00760F0E" w:rsidP="00683D44">
            <w:pPr>
              <w:spacing w:line="288" w:lineRule="auto"/>
              <w:jc w:val="both"/>
            </w:pPr>
            <w:r>
              <w:t>+ Giới thiệu sản phẩm của em và chia sẻ với bạn.</w:t>
            </w:r>
          </w:p>
          <w:p w14:paraId="758FCA93" w14:textId="77777777" w:rsidR="00760F0E" w:rsidRDefault="00760F0E" w:rsidP="00683D44">
            <w:pPr>
              <w:spacing w:line="288" w:lineRule="auto"/>
              <w:jc w:val="both"/>
            </w:pPr>
            <w:r>
              <w:t>–GV tổ chức cho HS vẽ, viết theo sự sáng tạo của bản thân trên giấy khổ A0 hoặc A3 (tuỳ theo điều kiện của trường, lớp).</w:t>
            </w:r>
          </w:p>
          <w:p w14:paraId="285B5ED1" w14:textId="77777777" w:rsidR="00760F0E" w:rsidRDefault="00760F0E" w:rsidP="00683D44">
            <w:pPr>
              <w:spacing w:line="288" w:lineRule="auto"/>
              <w:jc w:val="both"/>
            </w:pPr>
          </w:p>
          <w:p w14:paraId="545143AD" w14:textId="77777777" w:rsidR="00760F0E" w:rsidRDefault="00760F0E" w:rsidP="00683D44">
            <w:pPr>
              <w:spacing w:line="288" w:lineRule="auto"/>
              <w:jc w:val="both"/>
            </w:pPr>
          </w:p>
          <w:p w14:paraId="4C9E3630" w14:textId="77777777" w:rsidR="00760F0E" w:rsidRDefault="00760F0E" w:rsidP="00683D44">
            <w:pPr>
              <w:spacing w:line="288" w:lineRule="auto"/>
              <w:jc w:val="both"/>
            </w:pPr>
          </w:p>
          <w:p w14:paraId="6C91B051" w14:textId="77777777" w:rsidR="00760F0E" w:rsidRDefault="00760F0E" w:rsidP="00683D44">
            <w:pPr>
              <w:spacing w:line="288" w:lineRule="auto"/>
              <w:jc w:val="both"/>
            </w:pPr>
            <w:r>
              <w:t>–GV quan sát, theo dõi và khuyến khích từng HS trong nhóm phát huy các năng lực của bản thân để hoàn thành bài tốt nhất (như có thể vẽ minh hoạ các nội dung trên bằng hình ảnh, sơ đồ tư duy,…).</w:t>
            </w:r>
          </w:p>
          <w:p w14:paraId="2C260E4F" w14:textId="77777777" w:rsidR="00760F0E" w:rsidRDefault="00760F0E" w:rsidP="00683D44">
            <w:pPr>
              <w:spacing w:line="288" w:lineRule="auto"/>
              <w:jc w:val="both"/>
            </w:pPr>
            <w:r>
              <w:t>–GV tổ chức cho các nhóm chia sẻ sản phẩm và nhận xét lẫn nhau.</w:t>
            </w:r>
          </w:p>
          <w:p w14:paraId="4AFFC258" w14:textId="77777777" w:rsidR="00760F0E" w:rsidRDefault="00760F0E" w:rsidP="00683D44">
            <w:pPr>
              <w:spacing w:line="288" w:lineRule="auto"/>
              <w:jc w:val="both"/>
            </w:pPr>
          </w:p>
          <w:p w14:paraId="50CF750C" w14:textId="77777777" w:rsidR="00760F0E" w:rsidRDefault="00760F0E" w:rsidP="00683D44">
            <w:pPr>
              <w:spacing w:line="288" w:lineRule="auto"/>
              <w:jc w:val="both"/>
            </w:pPr>
          </w:p>
          <w:p w14:paraId="41CA2759" w14:textId="77777777" w:rsidR="00760F0E" w:rsidRDefault="00760F0E" w:rsidP="00683D44">
            <w:pPr>
              <w:spacing w:line="288" w:lineRule="auto"/>
              <w:jc w:val="both"/>
            </w:pPr>
            <w:r>
              <w:t>–GV đặt câu hỏi: Vậy tình huống mà các em đưa ra thuộc quyền nào của trẻ em?</w:t>
            </w:r>
          </w:p>
          <w:p w14:paraId="035460F2" w14:textId="77777777" w:rsidR="00760F0E" w:rsidRPr="003D4361" w:rsidRDefault="00760F0E" w:rsidP="00683D44">
            <w:pPr>
              <w:spacing w:line="288" w:lineRule="auto"/>
              <w:jc w:val="both"/>
            </w:pPr>
            <w:r>
              <w:t>–GV nhận xét và hướng dẫn HS rút ra kết luận.</w:t>
            </w:r>
          </w:p>
        </w:tc>
        <w:tc>
          <w:tcPr>
            <w:tcW w:w="4783" w:type="dxa"/>
            <w:gridSpan w:val="2"/>
            <w:tcBorders>
              <w:top w:val="dashed" w:sz="4" w:space="0" w:color="auto"/>
              <w:bottom w:val="dashed" w:sz="4" w:space="0" w:color="auto"/>
            </w:tcBorders>
          </w:tcPr>
          <w:p w14:paraId="5717CEB2" w14:textId="77777777" w:rsidR="00760F0E" w:rsidRPr="00683D44" w:rsidRDefault="00760F0E" w:rsidP="00683D44">
            <w:pPr>
              <w:spacing w:line="288" w:lineRule="auto"/>
              <w:jc w:val="both"/>
              <w:rPr>
                <w:rFonts w:eastAsia="Calibri"/>
                <w:szCs w:val="28"/>
              </w:rPr>
            </w:pPr>
            <w:r w:rsidRPr="00683D44">
              <w:rPr>
                <w:rFonts w:eastAsia="Calibri"/>
                <w:szCs w:val="28"/>
              </w:rPr>
              <w:lastRenderedPageBreak/>
              <w:t xml:space="preserve">HS chia nhóm và thực hiện nhiệm vụ </w:t>
            </w:r>
            <w:r w:rsidRPr="00683D44">
              <w:rPr>
                <w:rFonts w:eastAsia="Calibri"/>
                <w:szCs w:val="28"/>
              </w:rPr>
              <w:lastRenderedPageBreak/>
              <w:t>theo sự hướng dẫn của GV.</w:t>
            </w:r>
          </w:p>
          <w:p w14:paraId="47617801" w14:textId="77777777" w:rsidR="00760F0E" w:rsidRPr="00683D44" w:rsidRDefault="00760F0E" w:rsidP="00683D44">
            <w:pPr>
              <w:spacing w:line="288" w:lineRule="auto"/>
              <w:jc w:val="both"/>
              <w:rPr>
                <w:rFonts w:eastAsia="Calibri"/>
                <w:szCs w:val="28"/>
              </w:rPr>
            </w:pPr>
          </w:p>
          <w:p w14:paraId="01459A14" w14:textId="77777777" w:rsidR="00760F0E" w:rsidRPr="00683D44" w:rsidRDefault="00760F0E" w:rsidP="00683D44">
            <w:pPr>
              <w:spacing w:line="288" w:lineRule="auto"/>
              <w:jc w:val="both"/>
              <w:rPr>
                <w:rFonts w:eastAsia="Calibri"/>
                <w:szCs w:val="28"/>
              </w:rPr>
            </w:pPr>
          </w:p>
          <w:p w14:paraId="6634B154" w14:textId="77777777" w:rsidR="00760F0E" w:rsidRPr="00683D44" w:rsidRDefault="00760F0E" w:rsidP="00683D44">
            <w:pPr>
              <w:spacing w:line="288" w:lineRule="auto"/>
              <w:jc w:val="both"/>
              <w:rPr>
                <w:rFonts w:eastAsia="Calibri"/>
                <w:szCs w:val="28"/>
              </w:rPr>
            </w:pPr>
          </w:p>
          <w:p w14:paraId="0E83C8F9" w14:textId="77777777" w:rsidR="00760F0E" w:rsidRPr="00683D44" w:rsidRDefault="00760F0E" w:rsidP="00683D44">
            <w:pPr>
              <w:spacing w:line="288" w:lineRule="auto"/>
              <w:jc w:val="both"/>
              <w:rPr>
                <w:rFonts w:eastAsia="Calibri"/>
                <w:szCs w:val="28"/>
              </w:rPr>
            </w:pPr>
          </w:p>
          <w:p w14:paraId="70C1B525" w14:textId="77777777" w:rsidR="00760F0E" w:rsidRPr="00683D44" w:rsidRDefault="00760F0E" w:rsidP="00683D44">
            <w:pPr>
              <w:spacing w:line="288" w:lineRule="auto"/>
              <w:jc w:val="both"/>
              <w:rPr>
                <w:rFonts w:eastAsia="Calibri"/>
                <w:szCs w:val="28"/>
              </w:rPr>
            </w:pPr>
          </w:p>
          <w:p w14:paraId="524F5197" w14:textId="77777777" w:rsidR="00760F0E" w:rsidRPr="00683D44" w:rsidRDefault="00760F0E" w:rsidP="00683D44">
            <w:pPr>
              <w:spacing w:line="288" w:lineRule="auto"/>
              <w:jc w:val="both"/>
              <w:rPr>
                <w:rFonts w:eastAsia="Calibri"/>
                <w:szCs w:val="28"/>
              </w:rPr>
            </w:pPr>
          </w:p>
          <w:p w14:paraId="47F9DF27" w14:textId="77777777" w:rsidR="00760F0E" w:rsidRPr="00683D44" w:rsidRDefault="00760F0E" w:rsidP="00683D44">
            <w:pPr>
              <w:spacing w:line="288" w:lineRule="auto"/>
              <w:jc w:val="both"/>
              <w:rPr>
                <w:rFonts w:eastAsia="Calibri"/>
                <w:szCs w:val="28"/>
              </w:rPr>
            </w:pPr>
          </w:p>
          <w:p w14:paraId="57F2B814" w14:textId="77777777" w:rsidR="00760F0E" w:rsidRPr="00683D44" w:rsidRDefault="00760F0E" w:rsidP="00683D44">
            <w:pPr>
              <w:spacing w:line="288" w:lineRule="auto"/>
              <w:jc w:val="both"/>
              <w:rPr>
                <w:rFonts w:eastAsia="Calibri"/>
                <w:szCs w:val="28"/>
              </w:rPr>
            </w:pPr>
          </w:p>
          <w:p w14:paraId="158CBA19" w14:textId="77777777" w:rsidR="00760F0E" w:rsidRPr="00683D44" w:rsidRDefault="00760F0E" w:rsidP="00683D44">
            <w:pPr>
              <w:spacing w:line="288" w:lineRule="auto"/>
              <w:jc w:val="both"/>
              <w:rPr>
                <w:rFonts w:eastAsia="Calibri"/>
                <w:szCs w:val="28"/>
              </w:rPr>
            </w:pPr>
            <w:r w:rsidRPr="00683D44">
              <w:rPr>
                <w:rFonts w:eastAsia="Calibri"/>
                <w:szCs w:val="28"/>
              </w:rPr>
              <w:t>− HS của từng nhóm vẽ, viết về một tình huống mà các em cảm thấy an toàn hoặc có quyền được an toàn, bảo vệ sự toàn vẹn của cá nhân, phản đối mọi sự xâm hại trẻ em trên giấy A0, A3 theo sự sáng tạo của bản thân.</w:t>
            </w:r>
          </w:p>
          <w:p w14:paraId="52CC1AF6" w14:textId="77777777" w:rsidR="00760F0E" w:rsidRPr="00683D44" w:rsidRDefault="00760F0E" w:rsidP="00683D44">
            <w:pPr>
              <w:spacing w:line="288" w:lineRule="auto"/>
              <w:jc w:val="both"/>
              <w:rPr>
                <w:rFonts w:eastAsia="Calibri"/>
                <w:szCs w:val="28"/>
              </w:rPr>
            </w:pPr>
          </w:p>
          <w:p w14:paraId="7B332CF3" w14:textId="77777777" w:rsidR="00760F0E" w:rsidRPr="00683D44" w:rsidRDefault="00760F0E" w:rsidP="00683D44">
            <w:pPr>
              <w:spacing w:line="288" w:lineRule="auto"/>
              <w:jc w:val="both"/>
              <w:rPr>
                <w:rFonts w:eastAsia="Calibri"/>
                <w:szCs w:val="28"/>
              </w:rPr>
            </w:pPr>
          </w:p>
          <w:p w14:paraId="75506175" w14:textId="77777777" w:rsidR="00760F0E" w:rsidRPr="00683D44" w:rsidRDefault="00760F0E" w:rsidP="00683D44">
            <w:pPr>
              <w:spacing w:line="288" w:lineRule="auto"/>
              <w:jc w:val="both"/>
              <w:rPr>
                <w:rFonts w:eastAsia="Calibri"/>
                <w:szCs w:val="28"/>
              </w:rPr>
            </w:pPr>
          </w:p>
          <w:p w14:paraId="27B7B706" w14:textId="77777777" w:rsidR="00760F0E" w:rsidRPr="00683D44" w:rsidRDefault="00760F0E" w:rsidP="00683D44">
            <w:pPr>
              <w:spacing w:line="288" w:lineRule="auto"/>
              <w:jc w:val="both"/>
              <w:rPr>
                <w:rFonts w:eastAsia="Calibri"/>
                <w:szCs w:val="28"/>
              </w:rPr>
            </w:pPr>
          </w:p>
          <w:p w14:paraId="4DF51BD9" w14:textId="77777777" w:rsidR="00760F0E" w:rsidRPr="00683D44" w:rsidRDefault="00760F0E" w:rsidP="00683D44">
            <w:pPr>
              <w:spacing w:line="288" w:lineRule="auto"/>
              <w:jc w:val="both"/>
              <w:rPr>
                <w:rFonts w:eastAsia="Calibri"/>
                <w:szCs w:val="28"/>
              </w:rPr>
            </w:pPr>
          </w:p>
          <w:p w14:paraId="4F3A364A" w14:textId="77777777" w:rsidR="00760F0E" w:rsidRPr="00683D44" w:rsidRDefault="00760F0E" w:rsidP="00683D44">
            <w:pPr>
              <w:spacing w:line="288" w:lineRule="auto"/>
              <w:jc w:val="both"/>
              <w:rPr>
                <w:rFonts w:eastAsia="Calibri"/>
                <w:szCs w:val="28"/>
              </w:rPr>
            </w:pPr>
            <w:r w:rsidRPr="00683D44">
              <w:rPr>
                <w:rFonts w:eastAsia="Calibri"/>
                <w:szCs w:val="28"/>
              </w:rPr>
              <w:t>−HS đại diện các nhóm lên chia sẻ sản phẩm của nhóm mình. HS các nhóm khác nhận xét, bổ sung và đặt câu hỏi (nếu có).</w:t>
            </w:r>
          </w:p>
          <w:p w14:paraId="0741824A" w14:textId="77777777" w:rsidR="00760F0E" w:rsidRPr="00683D44" w:rsidRDefault="00760F0E" w:rsidP="00683D44">
            <w:pPr>
              <w:spacing w:line="288" w:lineRule="auto"/>
              <w:jc w:val="both"/>
              <w:rPr>
                <w:rFonts w:eastAsia="Calibri"/>
                <w:szCs w:val="28"/>
              </w:rPr>
            </w:pPr>
            <w:r w:rsidRPr="00683D44">
              <w:rPr>
                <w:rFonts w:eastAsia="Calibri"/>
                <w:szCs w:val="28"/>
              </w:rPr>
              <w:t>− HS trả lời câu hỏi. Các HS khác lắng nghe và nhận xét.</w:t>
            </w:r>
          </w:p>
          <w:p w14:paraId="772FF658" w14:textId="77777777" w:rsidR="00760F0E" w:rsidRPr="00683D44" w:rsidRDefault="00760F0E" w:rsidP="00683D44">
            <w:pPr>
              <w:spacing w:line="288" w:lineRule="auto"/>
              <w:jc w:val="both"/>
              <w:rPr>
                <w:rFonts w:eastAsia="Calibri"/>
                <w:i/>
                <w:iCs/>
                <w:szCs w:val="28"/>
              </w:rPr>
            </w:pPr>
            <w:r w:rsidRPr="00683D44">
              <w:rPr>
                <w:rFonts w:eastAsia="Calibri"/>
                <w:szCs w:val="28"/>
              </w:rPr>
              <w:t xml:space="preserve">− HS rút ra được kết luận: </w:t>
            </w:r>
            <w:r w:rsidRPr="00683D44">
              <w:rPr>
                <w:rFonts w:eastAsia="Calibri"/>
                <w:i/>
                <w:iCs/>
                <w:szCs w:val="28"/>
              </w:rPr>
              <w:t>Trẻ em có quyền được sống một cuộc sống bình thường, cơ thể phát triển đầy đủ cả về tinh thần và thể chất, bao gồm quyền được học tập, được tạo mọi điều kiện tự</w:t>
            </w:r>
          </w:p>
          <w:p w14:paraId="060A8748" w14:textId="77777777" w:rsidR="00760F0E" w:rsidRPr="003D4361" w:rsidRDefault="00760F0E" w:rsidP="00683D44">
            <w:pPr>
              <w:spacing w:line="288" w:lineRule="auto"/>
              <w:jc w:val="both"/>
              <w:rPr>
                <w:rFonts w:eastAsia="Calibri"/>
                <w:szCs w:val="28"/>
              </w:rPr>
            </w:pPr>
            <w:r w:rsidRPr="00683D44">
              <w:rPr>
                <w:rFonts w:eastAsia="Calibri"/>
                <w:i/>
                <w:iCs/>
                <w:szCs w:val="28"/>
              </w:rPr>
              <w:t>do bày tỏ quan điểm và ý kiến,…</w:t>
            </w:r>
          </w:p>
        </w:tc>
      </w:tr>
      <w:tr w:rsidR="00760F0E" w:rsidRPr="003D4361" w14:paraId="502BDF50" w14:textId="77777777" w:rsidTr="00CF6D36">
        <w:tc>
          <w:tcPr>
            <w:tcW w:w="10278" w:type="dxa"/>
            <w:gridSpan w:val="3"/>
            <w:tcBorders>
              <w:top w:val="dashed" w:sz="4" w:space="0" w:color="auto"/>
              <w:bottom w:val="dashed" w:sz="4" w:space="0" w:color="auto"/>
            </w:tcBorders>
          </w:tcPr>
          <w:p w14:paraId="2C9D7B5A" w14:textId="77777777" w:rsidR="00760F0E" w:rsidRDefault="00760F0E" w:rsidP="00B8188D">
            <w:pPr>
              <w:spacing w:line="288" w:lineRule="auto"/>
              <w:ind w:right="52"/>
              <w:jc w:val="both"/>
              <w:rPr>
                <w:b/>
                <w:bCs/>
              </w:rPr>
            </w:pPr>
            <w:r w:rsidRPr="00B92591">
              <w:rPr>
                <w:b/>
                <w:bCs/>
              </w:rPr>
              <w:lastRenderedPageBreak/>
              <w:t xml:space="preserve">3.Hoạt động vận dụng: </w:t>
            </w:r>
            <w:r w:rsidRPr="00683D44">
              <w:rPr>
                <w:b/>
                <w:bCs/>
              </w:rPr>
              <w:t xml:space="preserve">Xử lí tình huống </w:t>
            </w:r>
          </w:p>
          <w:p w14:paraId="3091F9B2" w14:textId="77777777" w:rsidR="00760F0E" w:rsidRDefault="00760F0E" w:rsidP="00B8188D">
            <w:pPr>
              <w:spacing w:line="288" w:lineRule="auto"/>
              <w:ind w:right="52"/>
              <w:jc w:val="both"/>
            </w:pPr>
            <w:r w:rsidRPr="00B8188D">
              <w:rPr>
                <w:b/>
                <w:bCs/>
              </w:rPr>
              <w:t xml:space="preserve">a)Mục tiêu: </w:t>
            </w:r>
            <w:r w:rsidRPr="00683D44">
              <w:t>HS nhận biết một số tình huống và biết cách ứng phó với một số tình huống vi phạm quyền trẻ em.</w:t>
            </w:r>
            <w:r w:rsidRPr="00B92591">
              <w:t>.</w:t>
            </w:r>
          </w:p>
          <w:p w14:paraId="6B24FEDF" w14:textId="77777777" w:rsidR="00760F0E" w:rsidRDefault="00760F0E" w:rsidP="00B8188D">
            <w:pPr>
              <w:spacing w:line="288" w:lineRule="auto"/>
              <w:ind w:right="52"/>
              <w:jc w:val="both"/>
            </w:pPr>
            <w:r w:rsidRPr="00B8188D">
              <w:rPr>
                <w:b/>
                <w:bCs/>
              </w:rPr>
              <w:lastRenderedPageBreak/>
              <w:t xml:space="preserve">b)Phương pháp và kĩ thuật dạy học: </w:t>
            </w:r>
            <w:r w:rsidRPr="00683D44">
              <w:t>Phương pháp nêu và giải quyết vấn đề, phương pháp vấn đáp.</w:t>
            </w:r>
          </w:p>
          <w:p w14:paraId="0552AFB8" w14:textId="77777777" w:rsidR="00760F0E" w:rsidRPr="003D4361" w:rsidRDefault="00760F0E" w:rsidP="00B8188D">
            <w:pPr>
              <w:spacing w:line="288" w:lineRule="auto"/>
              <w:ind w:right="52"/>
              <w:jc w:val="both"/>
              <w:rPr>
                <w:rFonts w:eastAsia="Calibri"/>
                <w:szCs w:val="28"/>
              </w:rPr>
            </w:pPr>
            <w:r w:rsidRPr="00B8188D">
              <w:rPr>
                <w:b/>
                <w:bCs/>
              </w:rPr>
              <w:t>c)Tiến trình tổ chức hoạt động:</w:t>
            </w:r>
          </w:p>
        </w:tc>
      </w:tr>
      <w:tr w:rsidR="00760F0E" w:rsidRPr="003D4361" w14:paraId="3F3B5741" w14:textId="77777777" w:rsidTr="00CF6D36">
        <w:tc>
          <w:tcPr>
            <w:tcW w:w="5495" w:type="dxa"/>
            <w:tcBorders>
              <w:top w:val="dashed" w:sz="4" w:space="0" w:color="auto"/>
              <w:bottom w:val="dashed" w:sz="4" w:space="0" w:color="auto"/>
            </w:tcBorders>
          </w:tcPr>
          <w:p w14:paraId="3E22E61E" w14:textId="77777777" w:rsidR="00760F0E" w:rsidRDefault="00760F0E" w:rsidP="00683D44">
            <w:pPr>
              <w:spacing w:line="288" w:lineRule="auto"/>
              <w:ind w:right="52"/>
              <w:jc w:val="both"/>
            </w:pPr>
            <w:r>
              <w:lastRenderedPageBreak/>
              <w:t>– GV chia lớp thành các nhóm và yêu cầu HS đọc nội dung các tình huống ở Hoạt động vận dụng (SGK trang 91), thảo luận nhóm để trả lời câu hỏi: Em sẽ ứng xử như thế nào trong mỗi tình huống dưới đây? Vì sao?</w:t>
            </w:r>
          </w:p>
          <w:p w14:paraId="5BE2CF82" w14:textId="77777777" w:rsidR="00760F0E" w:rsidRDefault="00760F0E" w:rsidP="00683D44">
            <w:pPr>
              <w:spacing w:line="288" w:lineRule="auto"/>
              <w:ind w:right="52"/>
              <w:jc w:val="both"/>
            </w:pPr>
            <w:r>
              <w:t>+ Tình huống 1: Em chứng kiến một bạn ở gần nhà bị đánh đập và bắt làm các công việc nặng nhọc so với tuổi của bạn.</w:t>
            </w:r>
          </w:p>
          <w:p w14:paraId="273F9A6D" w14:textId="77777777" w:rsidR="00760F0E" w:rsidRDefault="00760F0E" w:rsidP="00683D44">
            <w:pPr>
              <w:spacing w:line="288" w:lineRule="auto"/>
              <w:ind w:right="52"/>
              <w:jc w:val="both"/>
            </w:pPr>
            <w:r>
              <w:t>+ Tình huống 2: Gần đây, có người lạ trên mạng xã hội dụ dỗ em nghỉ học để đi chơi.</w:t>
            </w:r>
          </w:p>
          <w:p w14:paraId="4E14062A" w14:textId="77777777" w:rsidR="00760F0E" w:rsidRDefault="00760F0E" w:rsidP="00683D44">
            <w:pPr>
              <w:spacing w:line="288" w:lineRule="auto"/>
              <w:ind w:right="52"/>
              <w:jc w:val="both"/>
            </w:pPr>
            <w:r>
              <w:t>–GV hỏi HS:</w:t>
            </w:r>
          </w:p>
          <w:p w14:paraId="713D466E" w14:textId="77777777" w:rsidR="00760F0E" w:rsidRDefault="00760F0E" w:rsidP="00683D44">
            <w:pPr>
              <w:spacing w:line="288" w:lineRule="auto"/>
              <w:ind w:right="52"/>
              <w:jc w:val="both"/>
            </w:pPr>
            <w:r>
              <w:t>+ Em có nhận xét gì về việc làm của những người trong mỗi tình huống?</w:t>
            </w:r>
          </w:p>
          <w:p w14:paraId="56C3ED9C" w14:textId="77777777" w:rsidR="00760F0E" w:rsidRDefault="00760F0E" w:rsidP="00683D44">
            <w:pPr>
              <w:spacing w:line="288" w:lineRule="auto"/>
              <w:ind w:right="52"/>
              <w:jc w:val="both"/>
            </w:pPr>
            <w:r>
              <w:t>+ Chia sẻ với bạn những việc em đã làm để bảo vệ quyền trẻ em.</w:t>
            </w:r>
          </w:p>
          <w:p w14:paraId="357F590E" w14:textId="77777777" w:rsidR="00760F0E" w:rsidRDefault="00760F0E" w:rsidP="00683D44">
            <w:pPr>
              <w:spacing w:line="288" w:lineRule="auto"/>
              <w:ind w:right="52"/>
              <w:jc w:val="both"/>
            </w:pPr>
            <w:r>
              <w:t>–GV mời một số HS chia sẻ câu trả lời hoặc đóng vai để xử lí các tình huống trước lớp.</w:t>
            </w:r>
          </w:p>
          <w:p w14:paraId="718850B0" w14:textId="77777777" w:rsidR="00760F0E" w:rsidRDefault="00760F0E" w:rsidP="00683D44">
            <w:pPr>
              <w:spacing w:line="288" w:lineRule="auto"/>
              <w:ind w:right="52"/>
              <w:jc w:val="both"/>
            </w:pPr>
            <w:r>
              <w:t>–GV có thể gợi mở để HS nêu thêm những tình huống có thể bị xâm hại như bị bỏ đói, không được chăm sóc sức khoẻ; không được học tập, vui chơi; bị bắt cóc, ép buộc sử dụng ma tuý;...</w:t>
            </w:r>
          </w:p>
          <w:p w14:paraId="158C71A4" w14:textId="77777777" w:rsidR="00760F0E" w:rsidRDefault="00760F0E" w:rsidP="00683D44">
            <w:pPr>
              <w:spacing w:line="288" w:lineRule="auto"/>
              <w:ind w:right="52"/>
              <w:jc w:val="both"/>
            </w:pPr>
            <w:r>
              <w:t>–GV mời HS các nhóm khác nhận xét.</w:t>
            </w:r>
          </w:p>
          <w:p w14:paraId="47F0643D" w14:textId="77777777" w:rsidR="00760F0E" w:rsidRDefault="00760F0E" w:rsidP="00683D44">
            <w:pPr>
              <w:spacing w:line="288" w:lineRule="auto"/>
              <w:ind w:right="52"/>
              <w:jc w:val="both"/>
            </w:pPr>
            <w:r>
              <w:t>–GV nhận xét, khen ngợi các nhóm có câu trả lời hay, tìm được nhiều tình huống.</w:t>
            </w:r>
          </w:p>
          <w:p w14:paraId="6C4252D2" w14:textId="77777777" w:rsidR="00760F0E" w:rsidRPr="00B92591" w:rsidRDefault="00760F0E" w:rsidP="00683D44">
            <w:pPr>
              <w:spacing w:line="288" w:lineRule="auto"/>
              <w:ind w:right="52"/>
              <w:jc w:val="both"/>
            </w:pPr>
            <w:r>
              <w:t>–GV hướng dẫn HS rút ra kết luận.</w:t>
            </w:r>
          </w:p>
        </w:tc>
        <w:tc>
          <w:tcPr>
            <w:tcW w:w="4783" w:type="dxa"/>
            <w:gridSpan w:val="2"/>
            <w:tcBorders>
              <w:top w:val="dashed" w:sz="4" w:space="0" w:color="auto"/>
              <w:bottom w:val="dashed" w:sz="4" w:space="0" w:color="auto"/>
            </w:tcBorders>
          </w:tcPr>
          <w:p w14:paraId="47703A40" w14:textId="77777777" w:rsidR="00760F0E" w:rsidRPr="00683D44" w:rsidRDefault="00760F0E" w:rsidP="00683D44">
            <w:pPr>
              <w:spacing w:line="288" w:lineRule="auto"/>
              <w:jc w:val="both"/>
              <w:rPr>
                <w:lang w:val="nl-NL"/>
              </w:rPr>
            </w:pPr>
            <w:r w:rsidRPr="00683D44">
              <w:rPr>
                <w:lang w:val="nl-NL"/>
              </w:rPr>
              <w:t>− HS chia nhóm và thực hiện nhiệm vụ theo sự hướng dẫn của GV.</w:t>
            </w:r>
          </w:p>
          <w:p w14:paraId="37777BBF" w14:textId="77777777" w:rsidR="00760F0E" w:rsidRPr="00683D44" w:rsidRDefault="00760F0E" w:rsidP="00683D44">
            <w:pPr>
              <w:spacing w:line="288" w:lineRule="auto"/>
              <w:jc w:val="both"/>
              <w:rPr>
                <w:lang w:val="nl-NL"/>
              </w:rPr>
            </w:pPr>
          </w:p>
          <w:p w14:paraId="7DD327B3" w14:textId="77777777" w:rsidR="00760F0E" w:rsidRPr="00683D44" w:rsidRDefault="00760F0E" w:rsidP="00683D44">
            <w:pPr>
              <w:spacing w:line="288" w:lineRule="auto"/>
              <w:jc w:val="both"/>
              <w:rPr>
                <w:lang w:val="nl-NL"/>
              </w:rPr>
            </w:pPr>
          </w:p>
          <w:p w14:paraId="28A6EBA6" w14:textId="77777777" w:rsidR="00760F0E" w:rsidRPr="00683D44" w:rsidRDefault="00760F0E" w:rsidP="00683D44">
            <w:pPr>
              <w:spacing w:line="288" w:lineRule="auto"/>
              <w:jc w:val="both"/>
              <w:rPr>
                <w:lang w:val="nl-NL"/>
              </w:rPr>
            </w:pPr>
          </w:p>
          <w:p w14:paraId="26AB0F41" w14:textId="77777777" w:rsidR="00760F0E" w:rsidRPr="00683D44" w:rsidRDefault="00760F0E" w:rsidP="00683D44">
            <w:pPr>
              <w:spacing w:line="288" w:lineRule="auto"/>
              <w:jc w:val="both"/>
              <w:rPr>
                <w:lang w:val="nl-NL"/>
              </w:rPr>
            </w:pPr>
          </w:p>
          <w:p w14:paraId="0B750330" w14:textId="77777777" w:rsidR="00760F0E" w:rsidRPr="00683D44" w:rsidRDefault="00760F0E" w:rsidP="00683D44">
            <w:pPr>
              <w:spacing w:line="288" w:lineRule="auto"/>
              <w:jc w:val="both"/>
              <w:rPr>
                <w:lang w:val="nl-NL"/>
              </w:rPr>
            </w:pPr>
          </w:p>
          <w:p w14:paraId="2308025C" w14:textId="77777777" w:rsidR="00760F0E" w:rsidRPr="00683D44" w:rsidRDefault="00760F0E" w:rsidP="00683D44">
            <w:pPr>
              <w:spacing w:line="288" w:lineRule="auto"/>
              <w:jc w:val="both"/>
              <w:rPr>
                <w:lang w:val="nl-NL"/>
              </w:rPr>
            </w:pPr>
          </w:p>
          <w:p w14:paraId="054F4690" w14:textId="77777777" w:rsidR="00760F0E" w:rsidRPr="00683D44" w:rsidRDefault="00760F0E" w:rsidP="00683D44">
            <w:pPr>
              <w:spacing w:line="288" w:lineRule="auto"/>
              <w:jc w:val="both"/>
              <w:rPr>
                <w:lang w:val="nl-NL"/>
              </w:rPr>
            </w:pPr>
          </w:p>
          <w:p w14:paraId="4D52AC32" w14:textId="77777777" w:rsidR="00760F0E" w:rsidRPr="00683D44" w:rsidRDefault="00760F0E" w:rsidP="00683D44">
            <w:pPr>
              <w:spacing w:line="288" w:lineRule="auto"/>
              <w:jc w:val="both"/>
              <w:rPr>
                <w:lang w:val="nl-NL"/>
              </w:rPr>
            </w:pPr>
          </w:p>
          <w:p w14:paraId="77A4E89B" w14:textId="77777777" w:rsidR="00760F0E" w:rsidRPr="00683D44" w:rsidRDefault="00760F0E" w:rsidP="00683D44">
            <w:pPr>
              <w:spacing w:line="288" w:lineRule="auto"/>
              <w:jc w:val="both"/>
              <w:rPr>
                <w:lang w:val="nl-NL"/>
              </w:rPr>
            </w:pPr>
            <w:r w:rsidRPr="00683D44">
              <w:rPr>
                <w:lang w:val="nl-NL"/>
              </w:rPr>
              <w:t>− HS trả lời câu hỏi.</w:t>
            </w:r>
          </w:p>
          <w:p w14:paraId="0C7C7879" w14:textId="77777777" w:rsidR="00760F0E" w:rsidRPr="00683D44" w:rsidRDefault="00760F0E" w:rsidP="00683D44">
            <w:pPr>
              <w:spacing w:line="288" w:lineRule="auto"/>
              <w:jc w:val="both"/>
              <w:rPr>
                <w:lang w:val="nl-NL"/>
              </w:rPr>
            </w:pPr>
          </w:p>
          <w:p w14:paraId="1E267EAB" w14:textId="77777777" w:rsidR="00760F0E" w:rsidRPr="00683D44" w:rsidRDefault="00760F0E" w:rsidP="00683D44">
            <w:pPr>
              <w:spacing w:line="288" w:lineRule="auto"/>
              <w:jc w:val="both"/>
              <w:rPr>
                <w:lang w:val="nl-NL"/>
              </w:rPr>
            </w:pPr>
          </w:p>
          <w:p w14:paraId="45D62F40" w14:textId="77777777" w:rsidR="00760F0E" w:rsidRPr="00683D44" w:rsidRDefault="00760F0E" w:rsidP="00683D44">
            <w:pPr>
              <w:spacing w:line="288" w:lineRule="auto"/>
              <w:jc w:val="both"/>
              <w:rPr>
                <w:lang w:val="nl-NL"/>
              </w:rPr>
            </w:pPr>
          </w:p>
          <w:p w14:paraId="44DF8EE1" w14:textId="77777777" w:rsidR="00760F0E" w:rsidRPr="00683D44" w:rsidRDefault="00760F0E" w:rsidP="00683D44">
            <w:pPr>
              <w:spacing w:line="288" w:lineRule="auto"/>
              <w:jc w:val="both"/>
              <w:rPr>
                <w:lang w:val="nl-NL"/>
              </w:rPr>
            </w:pPr>
          </w:p>
          <w:p w14:paraId="4F792567" w14:textId="77777777" w:rsidR="00760F0E" w:rsidRPr="00683D44" w:rsidRDefault="00760F0E" w:rsidP="00683D44">
            <w:pPr>
              <w:spacing w:line="288" w:lineRule="auto"/>
              <w:jc w:val="both"/>
              <w:rPr>
                <w:lang w:val="nl-NL"/>
              </w:rPr>
            </w:pPr>
            <w:r w:rsidRPr="00683D44">
              <w:rPr>
                <w:lang w:val="nl-NL"/>
              </w:rPr>
              <w:t>− HS tham gia đóng vai theo từng tình huống được phân công hoặc lựa chọn.</w:t>
            </w:r>
          </w:p>
          <w:p w14:paraId="759CCE2F" w14:textId="77777777" w:rsidR="00760F0E" w:rsidRPr="00683D44" w:rsidRDefault="00760F0E" w:rsidP="00683D44">
            <w:pPr>
              <w:spacing w:line="288" w:lineRule="auto"/>
              <w:jc w:val="both"/>
              <w:rPr>
                <w:lang w:val="nl-NL"/>
              </w:rPr>
            </w:pPr>
          </w:p>
          <w:p w14:paraId="1B9EE540" w14:textId="77777777" w:rsidR="00760F0E" w:rsidRPr="00683D44" w:rsidRDefault="00760F0E" w:rsidP="00683D44">
            <w:pPr>
              <w:spacing w:line="288" w:lineRule="auto"/>
              <w:jc w:val="both"/>
              <w:rPr>
                <w:lang w:val="nl-NL"/>
              </w:rPr>
            </w:pPr>
          </w:p>
          <w:p w14:paraId="39CD8B9C" w14:textId="77777777" w:rsidR="00760F0E" w:rsidRPr="00683D44" w:rsidRDefault="00760F0E" w:rsidP="00683D44">
            <w:pPr>
              <w:spacing w:line="288" w:lineRule="auto"/>
              <w:jc w:val="both"/>
              <w:rPr>
                <w:lang w:val="nl-NL"/>
              </w:rPr>
            </w:pPr>
          </w:p>
          <w:p w14:paraId="1D71C4D4" w14:textId="77777777" w:rsidR="00760F0E" w:rsidRPr="00683D44" w:rsidRDefault="00760F0E" w:rsidP="00683D44">
            <w:pPr>
              <w:spacing w:line="288" w:lineRule="auto"/>
              <w:jc w:val="both"/>
              <w:rPr>
                <w:lang w:val="nl-NL"/>
              </w:rPr>
            </w:pPr>
          </w:p>
          <w:p w14:paraId="3098B4BC" w14:textId="77777777" w:rsidR="00760F0E" w:rsidRPr="00683D44" w:rsidRDefault="00760F0E" w:rsidP="00683D44">
            <w:pPr>
              <w:spacing w:line="288" w:lineRule="auto"/>
              <w:jc w:val="both"/>
              <w:rPr>
                <w:lang w:val="nl-NL"/>
              </w:rPr>
            </w:pPr>
          </w:p>
          <w:p w14:paraId="6D5A6138" w14:textId="77777777" w:rsidR="00760F0E" w:rsidRPr="00683D44" w:rsidRDefault="00760F0E" w:rsidP="00683D44">
            <w:pPr>
              <w:spacing w:line="288" w:lineRule="auto"/>
              <w:jc w:val="both"/>
              <w:rPr>
                <w:lang w:val="nl-NL"/>
              </w:rPr>
            </w:pPr>
            <w:r w:rsidRPr="00683D44">
              <w:rPr>
                <w:lang w:val="nl-NL"/>
              </w:rPr>
              <w:t>–HS nhận xét lẫn nhau.</w:t>
            </w:r>
          </w:p>
          <w:p w14:paraId="3F5081C7" w14:textId="77777777" w:rsidR="00760F0E" w:rsidRPr="00683D44" w:rsidRDefault="00760F0E" w:rsidP="00683D44">
            <w:pPr>
              <w:spacing w:line="288" w:lineRule="auto"/>
              <w:jc w:val="both"/>
              <w:rPr>
                <w:lang w:val="nl-NL"/>
              </w:rPr>
            </w:pPr>
            <w:r w:rsidRPr="00683D44">
              <w:rPr>
                <w:lang w:val="nl-NL"/>
              </w:rPr>
              <w:t>–HS lắng nghe.</w:t>
            </w:r>
          </w:p>
          <w:p w14:paraId="0E8F8072" w14:textId="77777777" w:rsidR="00760F0E" w:rsidRPr="00683D44" w:rsidRDefault="00760F0E" w:rsidP="00683D44">
            <w:pPr>
              <w:spacing w:line="288" w:lineRule="auto"/>
              <w:jc w:val="both"/>
              <w:rPr>
                <w:lang w:val="nl-NL"/>
              </w:rPr>
            </w:pPr>
          </w:p>
          <w:p w14:paraId="323F3E07" w14:textId="77777777" w:rsidR="00760F0E" w:rsidRPr="00D616C9" w:rsidRDefault="00760F0E" w:rsidP="00683D44">
            <w:pPr>
              <w:spacing w:line="288" w:lineRule="auto"/>
              <w:jc w:val="both"/>
              <w:rPr>
                <w:i/>
                <w:iCs/>
                <w:lang w:val="nl-NL"/>
              </w:rPr>
            </w:pPr>
            <w:r w:rsidRPr="00683D44">
              <w:rPr>
                <w:lang w:val="nl-NL"/>
              </w:rPr>
              <w:t xml:space="preserve">–HS lắng nghe và rút ra kết luận: Trong cuộc sống hằng ngày, ở nhiều nơi vẫn còn xảy ra thực trạng trẻ em bị xâm hại hoặc bị lạm dụng. Điều này đã vi phạm nghiêm trọng quyền của trẻ em. Xâm hại trẻ em có thể là xâm hại về tinh thần (bị kì thị, miệt thị, xúc phạm, đe </w:t>
            </w:r>
            <w:r w:rsidRPr="00683D44">
              <w:rPr>
                <w:lang w:val="nl-NL"/>
              </w:rPr>
              <w:lastRenderedPageBreak/>
              <w:t>doạ,…); xâm hại về thân thể (bị đánh đập, hành hạ,…); xâm hại tình dục (chạm vào vùng riêng tư,…).</w:t>
            </w:r>
          </w:p>
        </w:tc>
      </w:tr>
      <w:tr w:rsidR="00760F0E" w:rsidRPr="003D4361" w14:paraId="56ED901D" w14:textId="77777777" w:rsidTr="00A421B1">
        <w:tc>
          <w:tcPr>
            <w:tcW w:w="10278" w:type="dxa"/>
            <w:gridSpan w:val="3"/>
            <w:tcBorders>
              <w:top w:val="dashed" w:sz="4" w:space="0" w:color="auto"/>
              <w:bottom w:val="dashed" w:sz="4" w:space="0" w:color="auto"/>
            </w:tcBorders>
          </w:tcPr>
          <w:p w14:paraId="628F21BE" w14:textId="77777777" w:rsidR="00760F0E" w:rsidRDefault="00760F0E" w:rsidP="00683D44">
            <w:pPr>
              <w:spacing w:line="288" w:lineRule="auto"/>
              <w:jc w:val="both"/>
              <w:rPr>
                <w:b/>
                <w:bCs/>
              </w:rPr>
            </w:pPr>
            <w:r w:rsidRPr="00683D44">
              <w:rPr>
                <w:b/>
                <w:bCs/>
              </w:rPr>
              <w:lastRenderedPageBreak/>
              <w:t>4.Hoạt động khám phá và hình thành kiến thức: Tìm hiểu một số nguy cơ bị xâm hại tình dục ở trẻ em, cách phòng tránh và ứng phó</w:t>
            </w:r>
          </w:p>
          <w:p w14:paraId="280E5AA7" w14:textId="77777777" w:rsidR="00760F0E" w:rsidRPr="00683D44" w:rsidRDefault="00760F0E" w:rsidP="00683D44">
            <w:pPr>
              <w:widowControl w:val="0"/>
              <w:tabs>
                <w:tab w:val="left" w:pos="784"/>
              </w:tabs>
              <w:autoSpaceDE w:val="0"/>
              <w:autoSpaceDN w:val="0"/>
              <w:spacing w:before="54" w:line="304" w:lineRule="auto"/>
              <w:ind w:right="1018"/>
              <w:jc w:val="both"/>
              <w:rPr>
                <w:szCs w:val="28"/>
              </w:rPr>
            </w:pPr>
            <w:r w:rsidRPr="00683D44">
              <w:rPr>
                <w:b/>
                <w:i/>
                <w:szCs w:val="28"/>
              </w:rPr>
              <w:t xml:space="preserve">Mục tiêu: </w:t>
            </w:r>
            <w:r w:rsidRPr="00683D44">
              <w:rPr>
                <w:szCs w:val="28"/>
              </w:rPr>
              <w:t>HS nhận biết một số nguy cơ bị xâm hại tình dục thông qua các hình ảnh và hoạt động, từ đó rút ra được cách phòng tránh và ứng phó.</w:t>
            </w:r>
          </w:p>
          <w:p w14:paraId="49B89055" w14:textId="77777777" w:rsidR="00760F0E" w:rsidRPr="00683D44" w:rsidRDefault="00760F0E" w:rsidP="00683D44">
            <w:pPr>
              <w:widowControl w:val="0"/>
              <w:tabs>
                <w:tab w:val="left" w:pos="777"/>
              </w:tabs>
              <w:autoSpaceDE w:val="0"/>
              <w:autoSpaceDN w:val="0"/>
              <w:spacing w:before="54" w:line="304" w:lineRule="auto"/>
              <w:ind w:right="1018"/>
              <w:jc w:val="both"/>
              <w:rPr>
                <w:szCs w:val="28"/>
              </w:rPr>
            </w:pPr>
            <w:r w:rsidRPr="00683D44">
              <w:rPr>
                <w:b/>
                <w:i/>
                <w:szCs w:val="28"/>
              </w:rPr>
              <w:t xml:space="preserve">Phương pháp và kĩ thuật dạy học: </w:t>
            </w:r>
            <w:r w:rsidRPr="00683D44">
              <w:rPr>
                <w:szCs w:val="28"/>
              </w:rPr>
              <w:t>Phương pháp nêu và giải quyết vấn đề, phương pháp trực quan, phương pháp dạy học hợp tác.</w:t>
            </w:r>
          </w:p>
          <w:p w14:paraId="4885FAA6" w14:textId="77777777" w:rsidR="00760F0E" w:rsidRPr="00683D44" w:rsidRDefault="00760F0E" w:rsidP="00683D44">
            <w:pPr>
              <w:pStyle w:val="Heading6"/>
              <w:tabs>
                <w:tab w:val="left" w:pos="762"/>
              </w:tabs>
              <w:spacing w:before="54"/>
              <w:rPr>
                <w:sz w:val="28"/>
                <w:szCs w:val="28"/>
                <w:lang w:val="en-US"/>
              </w:rPr>
            </w:pPr>
            <w:r w:rsidRPr="00683D44">
              <w:rPr>
                <w:sz w:val="28"/>
                <w:szCs w:val="28"/>
              </w:rPr>
              <w:t>Tiến</w:t>
            </w:r>
            <w:r w:rsidRPr="00683D44">
              <w:rPr>
                <w:spacing w:val="-4"/>
                <w:sz w:val="28"/>
                <w:szCs w:val="28"/>
              </w:rPr>
              <w:t xml:space="preserve"> </w:t>
            </w:r>
            <w:r w:rsidRPr="00683D44">
              <w:rPr>
                <w:sz w:val="28"/>
                <w:szCs w:val="28"/>
              </w:rPr>
              <w:t>trình</w:t>
            </w:r>
            <w:r w:rsidRPr="00683D44">
              <w:rPr>
                <w:spacing w:val="-4"/>
                <w:sz w:val="28"/>
                <w:szCs w:val="28"/>
              </w:rPr>
              <w:t xml:space="preserve"> </w:t>
            </w:r>
            <w:r w:rsidRPr="00683D44">
              <w:rPr>
                <w:sz w:val="28"/>
                <w:szCs w:val="28"/>
              </w:rPr>
              <w:t>tổ</w:t>
            </w:r>
            <w:r w:rsidRPr="00683D44">
              <w:rPr>
                <w:spacing w:val="-3"/>
                <w:sz w:val="28"/>
                <w:szCs w:val="28"/>
              </w:rPr>
              <w:t xml:space="preserve"> </w:t>
            </w:r>
            <w:r w:rsidRPr="00683D44">
              <w:rPr>
                <w:sz w:val="28"/>
                <w:szCs w:val="28"/>
              </w:rPr>
              <w:t>chức</w:t>
            </w:r>
            <w:r w:rsidRPr="00683D44">
              <w:rPr>
                <w:spacing w:val="-3"/>
                <w:sz w:val="28"/>
                <w:szCs w:val="28"/>
              </w:rPr>
              <w:t xml:space="preserve"> </w:t>
            </w:r>
            <w:r w:rsidRPr="00683D44">
              <w:rPr>
                <w:sz w:val="28"/>
                <w:szCs w:val="28"/>
              </w:rPr>
              <w:t>hoạt</w:t>
            </w:r>
            <w:r w:rsidRPr="00683D44">
              <w:rPr>
                <w:spacing w:val="-3"/>
                <w:sz w:val="28"/>
                <w:szCs w:val="28"/>
              </w:rPr>
              <w:t xml:space="preserve"> </w:t>
            </w:r>
            <w:r w:rsidRPr="00683D44">
              <w:rPr>
                <w:spacing w:val="-2"/>
                <w:sz w:val="28"/>
                <w:szCs w:val="28"/>
              </w:rPr>
              <w:t>động:</w:t>
            </w:r>
          </w:p>
        </w:tc>
      </w:tr>
      <w:tr w:rsidR="00760F0E" w:rsidRPr="003D4361" w14:paraId="1ED5A390" w14:textId="77777777" w:rsidTr="00CF6D36">
        <w:tc>
          <w:tcPr>
            <w:tcW w:w="5495" w:type="dxa"/>
            <w:tcBorders>
              <w:top w:val="dashed" w:sz="4" w:space="0" w:color="auto"/>
              <w:bottom w:val="dashed" w:sz="4" w:space="0" w:color="auto"/>
            </w:tcBorders>
          </w:tcPr>
          <w:p w14:paraId="72BE9242" w14:textId="77777777" w:rsidR="00760F0E" w:rsidRDefault="00760F0E" w:rsidP="00683D44">
            <w:pPr>
              <w:widowControl w:val="0"/>
              <w:tabs>
                <w:tab w:val="left" w:pos="762"/>
              </w:tabs>
              <w:autoSpaceDE w:val="0"/>
              <w:autoSpaceDN w:val="0"/>
              <w:spacing w:before="54"/>
              <w:outlineLvl w:val="5"/>
            </w:pPr>
            <w:r>
              <w:t>–GV chia lớp thành các nhóm và tổ chức cho HS quan sát, phân tích ý nghĩa nội dung của từng hình: 8, 9, 10, 11, 12, 13 (SGK trang 92), thảo luận nhóm để thực hiện các yêu cầu sau:</w:t>
            </w:r>
          </w:p>
          <w:p w14:paraId="13FDD322" w14:textId="77777777" w:rsidR="00760F0E" w:rsidRDefault="00760F0E" w:rsidP="00683D44">
            <w:pPr>
              <w:widowControl w:val="0"/>
              <w:tabs>
                <w:tab w:val="left" w:pos="762"/>
              </w:tabs>
              <w:autoSpaceDE w:val="0"/>
              <w:autoSpaceDN w:val="0"/>
              <w:spacing w:before="54"/>
              <w:outlineLvl w:val="5"/>
            </w:pPr>
            <w:r>
              <w:t>+ Quan sát các hình và cho biết bạn nhỏ trong tình huống nào có nguy cơ bị xâm hại tình dục. Vì sao?</w:t>
            </w:r>
          </w:p>
          <w:p w14:paraId="0B997B39" w14:textId="77777777" w:rsidR="00760F0E" w:rsidRDefault="00760F0E" w:rsidP="00683D44">
            <w:pPr>
              <w:widowControl w:val="0"/>
              <w:tabs>
                <w:tab w:val="left" w:pos="762"/>
              </w:tabs>
              <w:autoSpaceDE w:val="0"/>
              <w:autoSpaceDN w:val="0"/>
              <w:spacing w:before="54"/>
              <w:outlineLvl w:val="5"/>
            </w:pPr>
            <w:r>
              <w:t>+ Kể những tình huống khác có nguy cơ bị xâm hại tình dục.</w:t>
            </w:r>
          </w:p>
          <w:p w14:paraId="1A18F235" w14:textId="77777777" w:rsidR="00760F0E" w:rsidRDefault="00760F0E" w:rsidP="00683D44">
            <w:pPr>
              <w:widowControl w:val="0"/>
              <w:tabs>
                <w:tab w:val="left" w:pos="762"/>
              </w:tabs>
              <w:autoSpaceDE w:val="0"/>
              <w:autoSpaceDN w:val="0"/>
              <w:spacing w:before="54"/>
              <w:outlineLvl w:val="5"/>
            </w:pPr>
            <w:r>
              <w:t>+ Từ những tình huống trên, theo em cần làm gì để phòng tránh và ứng phó khi có nguy cơ bị xâm hại tình dục?</w:t>
            </w:r>
          </w:p>
          <w:p w14:paraId="4A108D15" w14:textId="77777777" w:rsidR="00760F0E" w:rsidRDefault="00760F0E" w:rsidP="00683D44">
            <w:pPr>
              <w:widowControl w:val="0"/>
              <w:tabs>
                <w:tab w:val="left" w:pos="762"/>
              </w:tabs>
              <w:autoSpaceDE w:val="0"/>
              <w:autoSpaceDN w:val="0"/>
              <w:spacing w:before="54"/>
              <w:outlineLvl w:val="5"/>
            </w:pPr>
            <w:r>
              <w:t>+ Lập danh sách những người đáng tin cậy để được giúp đỡ khi có nguy cơ bị xâm hại.</w:t>
            </w:r>
          </w:p>
          <w:p w14:paraId="78013073" w14:textId="77777777" w:rsidR="00760F0E" w:rsidRDefault="00760F0E" w:rsidP="00683D44">
            <w:pPr>
              <w:widowControl w:val="0"/>
              <w:tabs>
                <w:tab w:val="left" w:pos="762"/>
              </w:tabs>
              <w:autoSpaceDE w:val="0"/>
              <w:autoSpaceDN w:val="0"/>
              <w:spacing w:before="54"/>
              <w:outlineLvl w:val="5"/>
            </w:pPr>
          </w:p>
          <w:p w14:paraId="60AC931A" w14:textId="77777777" w:rsidR="00760F0E" w:rsidRDefault="00760F0E" w:rsidP="00683D44">
            <w:pPr>
              <w:widowControl w:val="0"/>
              <w:tabs>
                <w:tab w:val="left" w:pos="762"/>
              </w:tabs>
              <w:autoSpaceDE w:val="0"/>
              <w:autoSpaceDN w:val="0"/>
              <w:spacing w:before="54"/>
              <w:outlineLvl w:val="5"/>
            </w:pPr>
          </w:p>
          <w:p w14:paraId="579438DE" w14:textId="77777777" w:rsidR="00760F0E" w:rsidRDefault="00760F0E" w:rsidP="00683D44">
            <w:pPr>
              <w:widowControl w:val="0"/>
              <w:tabs>
                <w:tab w:val="left" w:pos="762"/>
              </w:tabs>
              <w:autoSpaceDE w:val="0"/>
              <w:autoSpaceDN w:val="0"/>
              <w:spacing w:before="54"/>
              <w:outlineLvl w:val="5"/>
            </w:pPr>
          </w:p>
          <w:p w14:paraId="6C56701E" w14:textId="77777777" w:rsidR="00760F0E" w:rsidRDefault="00760F0E" w:rsidP="00683D44">
            <w:pPr>
              <w:widowControl w:val="0"/>
              <w:tabs>
                <w:tab w:val="left" w:pos="762"/>
              </w:tabs>
              <w:autoSpaceDE w:val="0"/>
              <w:autoSpaceDN w:val="0"/>
              <w:spacing w:before="54"/>
              <w:outlineLvl w:val="5"/>
            </w:pPr>
          </w:p>
          <w:p w14:paraId="4B181613" w14:textId="77777777" w:rsidR="00760F0E" w:rsidRDefault="00760F0E" w:rsidP="00683D44">
            <w:pPr>
              <w:widowControl w:val="0"/>
              <w:tabs>
                <w:tab w:val="left" w:pos="762"/>
              </w:tabs>
              <w:autoSpaceDE w:val="0"/>
              <w:autoSpaceDN w:val="0"/>
              <w:spacing w:before="54"/>
              <w:outlineLvl w:val="5"/>
            </w:pPr>
          </w:p>
          <w:p w14:paraId="7613B562" w14:textId="77777777" w:rsidR="00760F0E" w:rsidRDefault="00760F0E" w:rsidP="00683D44">
            <w:pPr>
              <w:widowControl w:val="0"/>
              <w:tabs>
                <w:tab w:val="left" w:pos="762"/>
              </w:tabs>
              <w:autoSpaceDE w:val="0"/>
              <w:autoSpaceDN w:val="0"/>
              <w:spacing w:before="54"/>
              <w:outlineLvl w:val="5"/>
            </w:pPr>
          </w:p>
          <w:p w14:paraId="6D2272AD" w14:textId="77777777" w:rsidR="00760F0E" w:rsidRDefault="00760F0E" w:rsidP="00683D44">
            <w:pPr>
              <w:widowControl w:val="0"/>
              <w:tabs>
                <w:tab w:val="left" w:pos="762"/>
              </w:tabs>
              <w:autoSpaceDE w:val="0"/>
              <w:autoSpaceDN w:val="0"/>
              <w:spacing w:before="54"/>
              <w:outlineLvl w:val="5"/>
            </w:pPr>
            <w:r>
              <w:t>–GV mời đại diện một số nhóm lên mô tả hoặc đóng vai theo nội dung các hình và kể thêm một số nguy cơ khác mà HS biết.</w:t>
            </w:r>
          </w:p>
          <w:p w14:paraId="5D963D46" w14:textId="77777777" w:rsidR="00760F0E" w:rsidRDefault="00760F0E" w:rsidP="00683D44">
            <w:pPr>
              <w:widowControl w:val="0"/>
              <w:tabs>
                <w:tab w:val="left" w:pos="762"/>
              </w:tabs>
              <w:autoSpaceDE w:val="0"/>
              <w:autoSpaceDN w:val="0"/>
              <w:spacing w:before="54"/>
              <w:outlineLvl w:val="5"/>
            </w:pPr>
          </w:p>
          <w:p w14:paraId="67B98BF5" w14:textId="77777777" w:rsidR="00760F0E" w:rsidRDefault="00760F0E" w:rsidP="00683D44">
            <w:pPr>
              <w:widowControl w:val="0"/>
              <w:tabs>
                <w:tab w:val="left" w:pos="762"/>
              </w:tabs>
              <w:autoSpaceDE w:val="0"/>
              <w:autoSpaceDN w:val="0"/>
              <w:spacing w:before="54"/>
              <w:outlineLvl w:val="5"/>
            </w:pPr>
            <w:r>
              <w:t>–GV tổ chức cho HS chia sẻ và nhận xét lẫn nhau.</w:t>
            </w:r>
          </w:p>
          <w:p w14:paraId="543B1490" w14:textId="77777777" w:rsidR="00760F0E" w:rsidRDefault="00760F0E" w:rsidP="00683D44">
            <w:pPr>
              <w:widowControl w:val="0"/>
              <w:tabs>
                <w:tab w:val="left" w:pos="762"/>
              </w:tabs>
              <w:autoSpaceDE w:val="0"/>
              <w:autoSpaceDN w:val="0"/>
              <w:spacing w:before="54"/>
              <w:outlineLvl w:val="5"/>
            </w:pPr>
            <w:r>
              <w:t xml:space="preserve">–GV nhận xét, khen ngợi những nhóm trả lời </w:t>
            </w:r>
            <w:r>
              <w:lastRenderedPageBreak/>
              <w:t>đúng, sáng tạo.</w:t>
            </w:r>
          </w:p>
        </w:tc>
        <w:tc>
          <w:tcPr>
            <w:tcW w:w="4783" w:type="dxa"/>
            <w:gridSpan w:val="2"/>
            <w:tcBorders>
              <w:top w:val="dashed" w:sz="4" w:space="0" w:color="auto"/>
              <w:bottom w:val="dashed" w:sz="4" w:space="0" w:color="auto"/>
            </w:tcBorders>
          </w:tcPr>
          <w:p w14:paraId="7990BAFD" w14:textId="77777777" w:rsidR="00760F0E" w:rsidRPr="00683D44" w:rsidRDefault="00760F0E" w:rsidP="00683D44">
            <w:pPr>
              <w:spacing w:line="288" w:lineRule="auto"/>
              <w:jc w:val="both"/>
              <w:rPr>
                <w:lang w:val="nl-NL"/>
              </w:rPr>
            </w:pPr>
            <w:r w:rsidRPr="00683D44">
              <w:rPr>
                <w:lang w:val="nl-NL"/>
              </w:rPr>
              <w:lastRenderedPageBreak/>
              <w:t>− HS chia nhóm, quan sát, phân tích ý nghĩa nội dung từng hình theo sự hướng dẫn của GV.</w:t>
            </w:r>
          </w:p>
          <w:p w14:paraId="40628494" w14:textId="77777777" w:rsidR="00760F0E" w:rsidRPr="00683D44" w:rsidRDefault="00760F0E" w:rsidP="00683D44">
            <w:pPr>
              <w:spacing w:line="288" w:lineRule="auto"/>
              <w:jc w:val="both"/>
              <w:rPr>
                <w:lang w:val="nl-NL"/>
              </w:rPr>
            </w:pPr>
            <w:r w:rsidRPr="00683D44">
              <w:rPr>
                <w:lang w:val="nl-NL"/>
              </w:rPr>
              <w:t>+ Hình 8: Không đi nhờ xe của người lạ.</w:t>
            </w:r>
          </w:p>
          <w:p w14:paraId="1E850798" w14:textId="77777777" w:rsidR="00760F0E" w:rsidRPr="00683D44" w:rsidRDefault="00760F0E" w:rsidP="00683D44">
            <w:pPr>
              <w:spacing w:line="288" w:lineRule="auto"/>
              <w:jc w:val="both"/>
              <w:rPr>
                <w:lang w:val="nl-NL"/>
              </w:rPr>
            </w:pPr>
            <w:r w:rsidRPr="00683D44">
              <w:rPr>
                <w:lang w:val="nl-NL"/>
              </w:rPr>
              <w:t>+ Hình 9: Không đi chơi vào chỗ vắng vẻ, tối tăm.</w:t>
            </w:r>
          </w:p>
          <w:p w14:paraId="70812649" w14:textId="77777777" w:rsidR="00760F0E" w:rsidRPr="00683D44" w:rsidRDefault="00760F0E" w:rsidP="00683D44">
            <w:pPr>
              <w:spacing w:line="288" w:lineRule="auto"/>
              <w:jc w:val="both"/>
              <w:rPr>
                <w:lang w:val="nl-NL"/>
              </w:rPr>
            </w:pPr>
            <w:r w:rsidRPr="00683D44">
              <w:rPr>
                <w:lang w:val="nl-NL"/>
              </w:rPr>
              <w:t>+ Hình 10: Không nhận quà từ người lạ.</w:t>
            </w:r>
          </w:p>
          <w:p w14:paraId="25A6B715" w14:textId="77777777" w:rsidR="00760F0E" w:rsidRPr="00683D44" w:rsidRDefault="00760F0E" w:rsidP="00683D44">
            <w:pPr>
              <w:spacing w:line="288" w:lineRule="auto"/>
              <w:jc w:val="both"/>
              <w:rPr>
                <w:lang w:val="nl-NL"/>
              </w:rPr>
            </w:pPr>
            <w:r w:rsidRPr="00683D44">
              <w:rPr>
                <w:lang w:val="nl-NL"/>
              </w:rPr>
              <w:t>+ Hình 11: Không vào nhà người lạ (tự vào hoặc được mời).</w:t>
            </w:r>
          </w:p>
          <w:p w14:paraId="07CA5E26" w14:textId="77777777" w:rsidR="00760F0E" w:rsidRPr="00683D44" w:rsidRDefault="00760F0E" w:rsidP="00683D44">
            <w:pPr>
              <w:spacing w:line="288" w:lineRule="auto"/>
              <w:jc w:val="both"/>
              <w:rPr>
                <w:lang w:val="nl-NL"/>
              </w:rPr>
            </w:pPr>
            <w:r w:rsidRPr="00683D44">
              <w:rPr>
                <w:lang w:val="nl-NL"/>
              </w:rPr>
              <w:t>+ Hình 12: Không giao lưu với những người lạ qua mạng xã hội đặc biệt là những người chủ động chia sẻ những nội dung nhạy cảm.</w:t>
            </w:r>
          </w:p>
          <w:p w14:paraId="798A9026" w14:textId="77777777" w:rsidR="00760F0E" w:rsidRPr="00683D44" w:rsidRDefault="00760F0E" w:rsidP="00683D44">
            <w:pPr>
              <w:spacing w:line="288" w:lineRule="auto"/>
              <w:jc w:val="both"/>
              <w:rPr>
                <w:lang w:val="nl-NL"/>
              </w:rPr>
            </w:pPr>
            <w:r w:rsidRPr="00683D44">
              <w:rPr>
                <w:lang w:val="nl-NL"/>
              </w:rPr>
              <w:t>+ Hình 13: Không đi vệ sinh một mình ở những nơi vắng vẻ.</w:t>
            </w:r>
          </w:p>
          <w:p w14:paraId="53C8F26C" w14:textId="77777777" w:rsidR="00760F0E" w:rsidRPr="00683D44" w:rsidRDefault="00760F0E" w:rsidP="00683D44">
            <w:pPr>
              <w:spacing w:line="288" w:lineRule="auto"/>
              <w:jc w:val="both"/>
              <w:rPr>
                <w:lang w:val="nl-NL"/>
              </w:rPr>
            </w:pPr>
            <w:r w:rsidRPr="00683D44">
              <w:rPr>
                <w:lang w:val="nl-NL"/>
              </w:rPr>
              <w:t>+ HS lập danh sách những người đáng tin cậy để được giúp đỡ khi có nguy cơ bị xâm hại và chia sẻ danh sách vừa lập.</w:t>
            </w:r>
          </w:p>
          <w:p w14:paraId="5F08F35F" w14:textId="77777777" w:rsidR="00760F0E" w:rsidRPr="00683D44" w:rsidRDefault="00760F0E" w:rsidP="00683D44">
            <w:pPr>
              <w:spacing w:line="288" w:lineRule="auto"/>
              <w:jc w:val="both"/>
              <w:rPr>
                <w:lang w:val="nl-NL"/>
              </w:rPr>
            </w:pPr>
            <w:r w:rsidRPr="00683D44">
              <w:rPr>
                <w:lang w:val="nl-NL"/>
              </w:rPr>
              <w:t>− HS đại diện các nhóm lên chia sẻ nội dung thảo luận hoặc đóng vai theo nội dung các hình và kể thêm một số nguy cơ khác mà HS biết.</w:t>
            </w:r>
          </w:p>
          <w:p w14:paraId="756D710E" w14:textId="77777777" w:rsidR="00760F0E" w:rsidRDefault="00760F0E" w:rsidP="00683D44">
            <w:pPr>
              <w:spacing w:line="288" w:lineRule="auto"/>
              <w:jc w:val="both"/>
              <w:rPr>
                <w:lang w:val="nl-NL"/>
              </w:rPr>
            </w:pPr>
            <w:r w:rsidRPr="00683D44">
              <w:rPr>
                <w:lang w:val="nl-NL"/>
              </w:rPr>
              <w:t>− HS chia sẻ và nhận xét lẫn nhau.</w:t>
            </w:r>
          </w:p>
          <w:p w14:paraId="0297155C" w14:textId="77777777" w:rsidR="00760F0E" w:rsidRPr="00683D44" w:rsidRDefault="00760F0E" w:rsidP="00683D44">
            <w:pPr>
              <w:spacing w:line="288" w:lineRule="auto"/>
              <w:jc w:val="both"/>
              <w:rPr>
                <w:lang w:val="nl-NL"/>
              </w:rPr>
            </w:pPr>
          </w:p>
          <w:p w14:paraId="791B13DB" w14:textId="77777777" w:rsidR="00760F0E" w:rsidRPr="00683D44" w:rsidRDefault="00760F0E" w:rsidP="00683D44">
            <w:pPr>
              <w:spacing w:line="288" w:lineRule="auto"/>
              <w:jc w:val="both"/>
              <w:rPr>
                <w:lang w:val="nl-NL"/>
              </w:rPr>
            </w:pPr>
            <w:r w:rsidRPr="00683D44">
              <w:rPr>
                <w:lang w:val="nl-NL"/>
              </w:rPr>
              <w:lastRenderedPageBreak/>
              <w:t>− HS lắng nghe.</w:t>
            </w:r>
          </w:p>
        </w:tc>
      </w:tr>
      <w:tr w:rsidR="00760F0E" w:rsidRPr="003D4361" w14:paraId="5F4D8297" w14:textId="77777777" w:rsidTr="00CF6D36">
        <w:trPr>
          <w:trHeight w:val="338"/>
        </w:trPr>
        <w:tc>
          <w:tcPr>
            <w:tcW w:w="10278" w:type="dxa"/>
            <w:gridSpan w:val="3"/>
            <w:tcBorders>
              <w:top w:val="dashed" w:sz="4" w:space="0" w:color="auto"/>
              <w:bottom w:val="dashed" w:sz="4" w:space="0" w:color="auto"/>
            </w:tcBorders>
          </w:tcPr>
          <w:p w14:paraId="04F07E31" w14:textId="77777777" w:rsidR="00760F0E" w:rsidRPr="003D4361" w:rsidRDefault="00760F0E" w:rsidP="00CF6D36">
            <w:pPr>
              <w:spacing w:line="288" w:lineRule="auto"/>
              <w:rPr>
                <w:b/>
                <w:lang w:val="nl-NL"/>
              </w:rPr>
            </w:pPr>
            <w:r>
              <w:rPr>
                <w:b/>
                <w:lang w:val="nl-NL"/>
              </w:rPr>
              <w:lastRenderedPageBreak/>
              <w:t>5</w:t>
            </w:r>
            <w:r w:rsidRPr="003D4361">
              <w:rPr>
                <w:b/>
                <w:lang w:val="nl-NL"/>
              </w:rPr>
              <w:t>. Hoạt động nối tiếp</w:t>
            </w:r>
          </w:p>
          <w:p w14:paraId="1925DE18" w14:textId="77777777" w:rsidR="00760F0E" w:rsidRPr="003D4361" w:rsidRDefault="00760F0E" w:rsidP="00CF6D36">
            <w:pPr>
              <w:spacing w:line="288" w:lineRule="auto"/>
              <w:rPr>
                <w:lang w:val="nl-NL"/>
              </w:rPr>
            </w:pPr>
            <w:r w:rsidRPr="003D4361">
              <w:rPr>
                <w:lang w:val="nl-NL"/>
              </w:rPr>
              <w:t>- Mục tiêu:</w:t>
            </w:r>
          </w:p>
          <w:p w14:paraId="5CC5EC59" w14:textId="77777777" w:rsidR="00760F0E" w:rsidRPr="003D4361" w:rsidRDefault="00760F0E" w:rsidP="00CF6D36">
            <w:pPr>
              <w:spacing w:line="288" w:lineRule="auto"/>
            </w:pPr>
            <w:r w:rsidRPr="003D4361">
              <w:t>+ Củng cố những kiến thức đã học trong tiết học để học sinh khắc sâu nội dung.</w:t>
            </w:r>
          </w:p>
          <w:p w14:paraId="300903ED" w14:textId="77777777" w:rsidR="00760F0E" w:rsidRPr="003D4361" w:rsidRDefault="00760F0E" w:rsidP="00CF6D36">
            <w:pPr>
              <w:spacing w:line="288" w:lineRule="auto"/>
            </w:pPr>
            <w:r w:rsidRPr="003D4361">
              <w:t>+ Tạo không khí vui vẻ, hào hứng, lưu luyến sau khi học sinh bài học.</w:t>
            </w:r>
          </w:p>
          <w:p w14:paraId="64E85CA8" w14:textId="77777777" w:rsidR="00760F0E" w:rsidRPr="003D4361" w:rsidRDefault="00760F0E" w:rsidP="00CF6D36">
            <w:pPr>
              <w:spacing w:line="288" w:lineRule="auto"/>
            </w:pPr>
            <w:r w:rsidRPr="003D4361">
              <w:t xml:space="preserve">+ Chuẩn bị bài cho tiết sau. </w:t>
            </w:r>
          </w:p>
          <w:p w14:paraId="413796C3" w14:textId="77777777" w:rsidR="00760F0E" w:rsidRPr="003D4361" w:rsidRDefault="00760F0E" w:rsidP="00CF6D36">
            <w:pPr>
              <w:spacing w:line="288" w:lineRule="auto"/>
              <w:rPr>
                <w:lang w:val="nl-NL"/>
              </w:rPr>
            </w:pPr>
            <w:r w:rsidRPr="003D4361">
              <w:rPr>
                <w:lang w:val="nl-NL"/>
              </w:rPr>
              <w:t xml:space="preserve">+ Phát triển năng lực khoa học. </w:t>
            </w:r>
          </w:p>
          <w:p w14:paraId="0C9F88BD" w14:textId="77777777" w:rsidR="00760F0E" w:rsidRPr="003D4361" w:rsidRDefault="00760F0E" w:rsidP="00CF6D36">
            <w:pPr>
              <w:spacing w:line="288" w:lineRule="auto"/>
              <w:rPr>
                <w:rFonts w:eastAsia="Calibri"/>
                <w:szCs w:val="28"/>
                <w:lang w:val="nl-NL"/>
              </w:rPr>
            </w:pPr>
            <w:r w:rsidRPr="003D4361">
              <w:t>- Cách tiến hành:</w:t>
            </w:r>
          </w:p>
        </w:tc>
      </w:tr>
      <w:tr w:rsidR="00760F0E" w:rsidRPr="003D4361" w14:paraId="412F23D5" w14:textId="77777777" w:rsidTr="00CF6D36">
        <w:trPr>
          <w:trHeight w:val="338"/>
        </w:trPr>
        <w:tc>
          <w:tcPr>
            <w:tcW w:w="6045" w:type="dxa"/>
            <w:gridSpan w:val="2"/>
            <w:tcBorders>
              <w:top w:val="dashed" w:sz="4" w:space="0" w:color="auto"/>
              <w:bottom w:val="dashed" w:sz="4" w:space="0" w:color="auto"/>
              <w:right w:val="dashed" w:sz="4" w:space="0" w:color="auto"/>
            </w:tcBorders>
          </w:tcPr>
          <w:p w14:paraId="3B97C315" w14:textId="77777777" w:rsidR="00760F0E" w:rsidRDefault="00760F0E" w:rsidP="00CF6D36">
            <w:pPr>
              <w:spacing w:line="288" w:lineRule="auto"/>
              <w:jc w:val="both"/>
              <w:rPr>
                <w:bCs/>
                <w:lang w:val="nl-NL"/>
              </w:rPr>
            </w:pPr>
            <w:r w:rsidRPr="003D4361">
              <w:rPr>
                <w:b/>
                <w:lang w:val="nl-NL"/>
              </w:rPr>
              <w:t xml:space="preserve">- </w:t>
            </w:r>
            <w:r w:rsidRPr="003D4361">
              <w:rPr>
                <w:bCs/>
                <w:lang w:val="nl-NL"/>
              </w:rPr>
              <w:t xml:space="preserve">GV đặt câu hỏi: </w:t>
            </w:r>
            <w:r w:rsidRPr="009F684B">
              <w:rPr>
                <w:bCs/>
                <w:lang w:val="nl-NL"/>
              </w:rPr>
              <w:t>Kể những tình huống có nguy cơ bị xâm hại tình dục</w:t>
            </w:r>
            <w:r>
              <w:rPr>
                <w:bCs/>
                <w:lang w:val="nl-NL"/>
              </w:rPr>
              <w:t xml:space="preserve"> và biện pháp phòng tránh.</w:t>
            </w:r>
          </w:p>
          <w:p w14:paraId="4823C981" w14:textId="77777777" w:rsidR="00760F0E" w:rsidRPr="003D4361" w:rsidRDefault="00760F0E" w:rsidP="00CF6D36">
            <w:pPr>
              <w:spacing w:line="288" w:lineRule="auto"/>
              <w:jc w:val="both"/>
              <w:rPr>
                <w:rFonts w:eastAsia="Calibri"/>
                <w:szCs w:val="28"/>
                <w:lang w:val="nl-NL"/>
              </w:rPr>
            </w:pPr>
            <w:r w:rsidRPr="003D4361">
              <w:rPr>
                <w:bCs/>
                <w:lang w:val="nl-NL"/>
              </w:rPr>
              <w:t>- GV yêu cầu HS về nhà tìm hiểu để chuẩn bị cho tiết sau.</w:t>
            </w:r>
          </w:p>
        </w:tc>
        <w:tc>
          <w:tcPr>
            <w:tcW w:w="4233" w:type="dxa"/>
            <w:tcBorders>
              <w:top w:val="dashed" w:sz="4" w:space="0" w:color="auto"/>
              <w:left w:val="dashed" w:sz="4" w:space="0" w:color="auto"/>
              <w:bottom w:val="dashed" w:sz="4" w:space="0" w:color="auto"/>
            </w:tcBorders>
          </w:tcPr>
          <w:p w14:paraId="1FF641A4" w14:textId="77777777" w:rsidR="00760F0E" w:rsidRPr="003D4361" w:rsidRDefault="00760F0E" w:rsidP="00CF6D36">
            <w:pPr>
              <w:spacing w:line="288" w:lineRule="auto"/>
              <w:jc w:val="both"/>
              <w:rPr>
                <w:lang w:val="nl-NL"/>
              </w:rPr>
            </w:pPr>
            <w:r w:rsidRPr="003D4361">
              <w:rPr>
                <w:lang w:val="nl-NL"/>
              </w:rPr>
              <w:t>- HS trả lời</w:t>
            </w:r>
          </w:p>
          <w:p w14:paraId="4540FA02" w14:textId="77777777" w:rsidR="00760F0E" w:rsidRPr="003D4361" w:rsidRDefault="00760F0E" w:rsidP="00CF6D36">
            <w:pPr>
              <w:spacing w:line="288" w:lineRule="auto"/>
              <w:jc w:val="both"/>
              <w:rPr>
                <w:lang w:val="nl-NL"/>
              </w:rPr>
            </w:pPr>
          </w:p>
          <w:p w14:paraId="68C3F8DD" w14:textId="77777777" w:rsidR="00760F0E" w:rsidRPr="003D4361" w:rsidRDefault="00760F0E" w:rsidP="00CF6D36">
            <w:pPr>
              <w:spacing w:line="288" w:lineRule="auto"/>
              <w:jc w:val="both"/>
              <w:rPr>
                <w:rFonts w:eastAsia="Calibri"/>
                <w:szCs w:val="28"/>
                <w:lang w:val="nl-NL"/>
              </w:rPr>
            </w:pPr>
            <w:r w:rsidRPr="003D4361">
              <w:t>-HS lắng nghe và ghi lại dặn dò.</w:t>
            </w:r>
          </w:p>
        </w:tc>
      </w:tr>
      <w:tr w:rsidR="00760F0E" w:rsidRPr="003D4361" w14:paraId="3C941F06" w14:textId="77777777" w:rsidTr="00CF6D36">
        <w:trPr>
          <w:trHeight w:val="1700"/>
        </w:trPr>
        <w:tc>
          <w:tcPr>
            <w:tcW w:w="10278" w:type="dxa"/>
            <w:gridSpan w:val="3"/>
            <w:tcBorders>
              <w:top w:val="dashed" w:sz="4" w:space="0" w:color="auto"/>
            </w:tcBorders>
          </w:tcPr>
          <w:p w14:paraId="487E6B49" w14:textId="77777777" w:rsidR="00760F0E" w:rsidRPr="003D4361" w:rsidRDefault="00760F0E" w:rsidP="00CF6D36">
            <w:pPr>
              <w:spacing w:line="288" w:lineRule="auto"/>
              <w:rPr>
                <w:rFonts w:eastAsia="Calibri"/>
                <w:b/>
                <w:szCs w:val="28"/>
                <w:lang w:val="nl-NL"/>
              </w:rPr>
            </w:pPr>
            <w:r w:rsidRPr="003D4361">
              <w:rPr>
                <w:rFonts w:eastAsia="Calibri"/>
                <w:b/>
                <w:szCs w:val="28"/>
                <w:lang w:val="nl-NL"/>
              </w:rPr>
              <w:t>IV. ĐIỀU CHỈNH BỔ SUNG</w:t>
            </w:r>
          </w:p>
          <w:p w14:paraId="34E69F3F" w14:textId="77777777" w:rsidR="00760F0E" w:rsidRPr="003D4361" w:rsidRDefault="00760F0E" w:rsidP="00CF6D36">
            <w:pPr>
              <w:spacing w:line="288" w:lineRule="auto"/>
              <w:rPr>
                <w:rFonts w:eastAsia="Calibri"/>
                <w:szCs w:val="28"/>
                <w:lang w:val="nl-NL"/>
              </w:rPr>
            </w:pPr>
            <w:r w:rsidRPr="003D4361">
              <w:rPr>
                <w:rFonts w:eastAsia="Calibri"/>
                <w:szCs w:val="28"/>
                <w:lang w:val="nl-NL"/>
              </w:rPr>
              <w:t>.............................................................................................................................................</w:t>
            </w:r>
          </w:p>
          <w:p w14:paraId="0E77F18E" w14:textId="77777777" w:rsidR="00760F0E" w:rsidRPr="003D4361" w:rsidRDefault="00760F0E" w:rsidP="00CF6D36">
            <w:pPr>
              <w:spacing w:line="288" w:lineRule="auto"/>
              <w:rPr>
                <w:rFonts w:eastAsia="Calibri"/>
                <w:szCs w:val="28"/>
                <w:lang w:val="nl-NL"/>
              </w:rPr>
            </w:pPr>
            <w:r w:rsidRPr="003D4361">
              <w:rPr>
                <w:rFonts w:eastAsia="Calibri"/>
                <w:szCs w:val="28"/>
                <w:lang w:val="nl-NL"/>
              </w:rPr>
              <w:t>.............................................................................................................................................</w:t>
            </w:r>
          </w:p>
          <w:p w14:paraId="2A7A9ADF" w14:textId="77777777" w:rsidR="00760F0E" w:rsidRPr="003D4361" w:rsidRDefault="00760F0E" w:rsidP="00CF6D36">
            <w:pPr>
              <w:spacing w:line="288" w:lineRule="auto"/>
              <w:rPr>
                <w:rFonts w:eastAsia="Calibri"/>
                <w:b/>
                <w:szCs w:val="28"/>
                <w:lang w:val="nl-NL"/>
              </w:rPr>
            </w:pPr>
            <w:r w:rsidRPr="003D4361">
              <w:rPr>
                <w:rFonts w:eastAsia="Calibri"/>
                <w:szCs w:val="28"/>
                <w:lang w:val="nl-NL"/>
              </w:rPr>
              <w:t>.............................................................................................................................................</w:t>
            </w:r>
          </w:p>
        </w:tc>
      </w:tr>
    </w:tbl>
    <w:p w14:paraId="197703FF" w14:textId="77777777" w:rsidR="00760F0E" w:rsidRPr="003D4361" w:rsidRDefault="00760F0E" w:rsidP="00D550F3">
      <w:pPr>
        <w:spacing w:line="288" w:lineRule="auto"/>
        <w:jc w:val="center"/>
        <w:rPr>
          <w:b/>
          <w:bCs/>
          <w:u w:val="single"/>
          <w:lang w:val="nl-NL"/>
        </w:rPr>
      </w:pPr>
      <w:r w:rsidRPr="003D4361">
        <w:rPr>
          <w:b/>
          <w:bCs/>
          <w:u w:val="single"/>
          <w:lang w:val="nl-NL"/>
        </w:rPr>
        <w:t>-----------------------------------------------------------------------</w:t>
      </w:r>
    </w:p>
    <w:p w14:paraId="05E106D0" w14:textId="77777777" w:rsidR="00760F0E" w:rsidRPr="003D4361" w:rsidRDefault="00760F0E" w:rsidP="00D550F3">
      <w:pPr>
        <w:spacing w:line="288" w:lineRule="auto"/>
        <w:rPr>
          <w:lang w:val="vi-VN"/>
        </w:rPr>
      </w:pPr>
    </w:p>
    <w:p w14:paraId="33DB4556" w14:textId="77777777" w:rsidR="00760F0E" w:rsidRPr="003D4361" w:rsidRDefault="00760F0E" w:rsidP="009F684B">
      <w:pPr>
        <w:spacing w:line="288" w:lineRule="auto"/>
        <w:jc w:val="center"/>
        <w:rPr>
          <w:b/>
        </w:rPr>
      </w:pPr>
      <w:r w:rsidRPr="003D4361">
        <w:rPr>
          <w:b/>
        </w:rPr>
        <w:t xml:space="preserve">TIẾT </w:t>
      </w:r>
      <w:r>
        <w:rPr>
          <w:b/>
        </w:rPr>
        <w:t>3</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550"/>
        <w:gridCol w:w="4233"/>
      </w:tblGrid>
      <w:tr w:rsidR="00760F0E" w:rsidRPr="003D4361" w14:paraId="288D25D2" w14:textId="77777777" w:rsidTr="00CF6D36">
        <w:tc>
          <w:tcPr>
            <w:tcW w:w="5495" w:type="dxa"/>
            <w:tcBorders>
              <w:bottom w:val="dashed" w:sz="4" w:space="0" w:color="auto"/>
            </w:tcBorders>
          </w:tcPr>
          <w:p w14:paraId="7DFFB893" w14:textId="77777777" w:rsidR="00760F0E" w:rsidRPr="003D4361" w:rsidRDefault="00760F0E" w:rsidP="00CF6D36">
            <w:pPr>
              <w:spacing w:line="288" w:lineRule="auto"/>
              <w:jc w:val="center"/>
              <w:rPr>
                <w:rFonts w:eastAsia="Calibri"/>
                <w:b/>
                <w:szCs w:val="28"/>
                <w:lang w:val="nl-NL"/>
              </w:rPr>
            </w:pPr>
            <w:r w:rsidRPr="003D4361">
              <w:rPr>
                <w:rFonts w:eastAsia="Calibri"/>
                <w:b/>
                <w:szCs w:val="28"/>
                <w:lang w:val="nl-NL"/>
              </w:rPr>
              <w:t>Hoạt động của giáo viên</w:t>
            </w:r>
          </w:p>
        </w:tc>
        <w:tc>
          <w:tcPr>
            <w:tcW w:w="4783" w:type="dxa"/>
            <w:gridSpan w:val="2"/>
            <w:tcBorders>
              <w:bottom w:val="dashed" w:sz="4" w:space="0" w:color="auto"/>
            </w:tcBorders>
          </w:tcPr>
          <w:p w14:paraId="5658D26B" w14:textId="77777777" w:rsidR="00760F0E" w:rsidRPr="003D4361" w:rsidRDefault="00760F0E" w:rsidP="00CF6D36">
            <w:pPr>
              <w:spacing w:line="288" w:lineRule="auto"/>
              <w:jc w:val="center"/>
              <w:rPr>
                <w:rFonts w:eastAsia="Calibri"/>
                <w:b/>
                <w:szCs w:val="28"/>
                <w:lang w:val="nl-NL"/>
              </w:rPr>
            </w:pPr>
            <w:r w:rsidRPr="003D4361">
              <w:rPr>
                <w:rFonts w:eastAsia="Calibri"/>
                <w:b/>
                <w:szCs w:val="28"/>
                <w:lang w:val="nl-NL"/>
              </w:rPr>
              <w:t>Hoạt động của học sinh</w:t>
            </w:r>
          </w:p>
        </w:tc>
      </w:tr>
      <w:tr w:rsidR="00760F0E" w:rsidRPr="003D4361" w14:paraId="29D7F61B" w14:textId="77777777" w:rsidTr="00CF6D36">
        <w:tc>
          <w:tcPr>
            <w:tcW w:w="10278" w:type="dxa"/>
            <w:gridSpan w:val="3"/>
            <w:tcBorders>
              <w:bottom w:val="dashed" w:sz="4" w:space="0" w:color="auto"/>
            </w:tcBorders>
          </w:tcPr>
          <w:p w14:paraId="49F09FB0" w14:textId="77777777" w:rsidR="00760F0E" w:rsidRPr="003D4361" w:rsidRDefault="00760F0E" w:rsidP="00CF6D36">
            <w:pPr>
              <w:spacing w:line="288" w:lineRule="auto"/>
              <w:rPr>
                <w:bCs/>
                <w:i/>
                <w:lang w:val="nl-NL"/>
              </w:rPr>
            </w:pPr>
            <w:r w:rsidRPr="003D4361">
              <w:rPr>
                <w:b/>
                <w:bCs/>
                <w:lang w:val="nl-NL"/>
              </w:rPr>
              <w:t>1. Khởi động.</w:t>
            </w:r>
          </w:p>
          <w:p w14:paraId="2F2AF7D5" w14:textId="77777777" w:rsidR="00760F0E" w:rsidRDefault="00760F0E" w:rsidP="00CF6D36">
            <w:pPr>
              <w:spacing w:line="288" w:lineRule="auto"/>
              <w:rPr>
                <w:b/>
                <w:bCs/>
                <w:lang w:val="nl-NL"/>
              </w:rPr>
            </w:pPr>
            <w:r w:rsidRPr="003D4361">
              <w:rPr>
                <w:b/>
                <w:bCs/>
                <w:lang w:val="nl-NL"/>
              </w:rPr>
              <w:t>a)Mục tiêu</w:t>
            </w:r>
            <w:r w:rsidRPr="001E5B23">
              <w:t>:</w:t>
            </w:r>
            <w:r>
              <w:t xml:space="preserve"> </w:t>
            </w:r>
            <w:r w:rsidRPr="009F684B">
              <w:rPr>
                <w:lang w:val="nl-NL"/>
              </w:rPr>
              <w:t>Ôn lại kiến thức về một số nguy cơ bị xâm hại tình dục ở trẻ em và cách ứng phó để dẫn dắt vào bài học.</w:t>
            </w:r>
          </w:p>
          <w:p w14:paraId="1E727881" w14:textId="77777777" w:rsidR="00760F0E" w:rsidRDefault="00760F0E" w:rsidP="00CF6D36">
            <w:pPr>
              <w:spacing w:line="288" w:lineRule="auto"/>
              <w:rPr>
                <w:lang w:val="nl-NL"/>
              </w:rPr>
            </w:pPr>
            <w:r w:rsidRPr="003D4361">
              <w:rPr>
                <w:b/>
                <w:bCs/>
                <w:lang w:val="nl-NL"/>
              </w:rPr>
              <w:t xml:space="preserve">b)Phương pháp và kĩ thuật dạy học: </w:t>
            </w:r>
            <w:r w:rsidRPr="009F684B">
              <w:rPr>
                <w:lang w:val="nl-NL"/>
              </w:rPr>
              <w:t>Phương pháp nêu và giải quyết vấn đề, phương pháp trực quan, phương pháp dạy học hợp tác.</w:t>
            </w:r>
          </w:p>
          <w:p w14:paraId="2885A357" w14:textId="77777777" w:rsidR="00760F0E" w:rsidRPr="003D4361" w:rsidRDefault="00760F0E" w:rsidP="00CF6D36">
            <w:pPr>
              <w:spacing w:line="288" w:lineRule="auto"/>
              <w:rPr>
                <w:rFonts w:eastAsia="Calibri"/>
              </w:rPr>
            </w:pPr>
            <w:r w:rsidRPr="003D4361">
              <w:rPr>
                <w:b/>
                <w:bCs/>
                <w:lang w:val="nl-NL"/>
              </w:rPr>
              <w:t>c)Tiến trình tổ chức hoạt động:</w:t>
            </w:r>
          </w:p>
        </w:tc>
      </w:tr>
      <w:tr w:rsidR="00760F0E" w:rsidRPr="003D4361" w14:paraId="0B81505B" w14:textId="77777777" w:rsidTr="00CF6D36">
        <w:tc>
          <w:tcPr>
            <w:tcW w:w="5495" w:type="dxa"/>
            <w:tcBorders>
              <w:bottom w:val="dashed" w:sz="4" w:space="0" w:color="auto"/>
            </w:tcBorders>
          </w:tcPr>
          <w:p w14:paraId="5D0937CF" w14:textId="77777777" w:rsidR="00760F0E" w:rsidRDefault="00760F0E" w:rsidP="00CF6D36">
            <w:pPr>
              <w:spacing w:line="288" w:lineRule="auto"/>
              <w:jc w:val="both"/>
              <w:rPr>
                <w:bCs/>
                <w:lang w:val="nl-NL"/>
              </w:rPr>
            </w:pPr>
            <w:r w:rsidRPr="003D4361">
              <w:rPr>
                <w:bCs/>
                <w:lang w:val="nl-NL"/>
              </w:rPr>
              <w:t xml:space="preserve">- </w:t>
            </w:r>
            <w:r w:rsidRPr="009F684B">
              <w:rPr>
                <w:bCs/>
                <w:lang w:val="nl-NL"/>
              </w:rPr>
              <w:t>GV chia lớp thành hai nhóm và giao nhiệm vụ: nhóm 1 lập danh sách những người đáng tin cậy; nhóm 2 vẽ hình bàn tay và viết những quy tắc phòng tránh bị xâm hại.</w:t>
            </w:r>
          </w:p>
          <w:p w14:paraId="45AEDD69" w14:textId="77777777" w:rsidR="00760F0E" w:rsidRPr="009F684B" w:rsidRDefault="00760F0E" w:rsidP="009F684B">
            <w:pPr>
              <w:spacing w:line="288" w:lineRule="auto"/>
              <w:jc w:val="both"/>
              <w:rPr>
                <w:bCs/>
                <w:lang w:val="nl-NL"/>
              </w:rPr>
            </w:pPr>
            <w:r>
              <w:rPr>
                <w:bCs/>
                <w:lang w:val="nl-NL"/>
              </w:rPr>
              <w:t xml:space="preserve">- </w:t>
            </w:r>
            <w:r w:rsidRPr="009F684B">
              <w:rPr>
                <w:bCs/>
                <w:lang w:val="nl-NL"/>
              </w:rPr>
              <w:t>GV khuyến khích các nhóm phát huy năng lực của từng cá nhân để tạo ra sản phẩm tốt nhất về nội dung và thẩm mĩ.</w:t>
            </w:r>
          </w:p>
          <w:p w14:paraId="6070DD7C" w14:textId="77777777" w:rsidR="00760F0E" w:rsidRPr="009F684B" w:rsidRDefault="00760F0E" w:rsidP="009F684B">
            <w:pPr>
              <w:spacing w:line="288" w:lineRule="auto"/>
              <w:jc w:val="both"/>
              <w:rPr>
                <w:bCs/>
                <w:lang w:val="nl-NL"/>
              </w:rPr>
            </w:pPr>
            <w:r w:rsidRPr="009F684B">
              <w:rPr>
                <w:rFonts w:ascii="Cambria Math" w:hAnsi="Cambria Math" w:cs="Cambria Math"/>
                <w:bCs/>
                <w:lang w:val="nl-NL"/>
              </w:rPr>
              <w:t>‒</w:t>
            </w:r>
            <w:r w:rsidRPr="009F684B">
              <w:rPr>
                <w:bCs/>
                <w:lang w:val="nl-NL"/>
              </w:rPr>
              <w:t xml:space="preserve"> GV mời đại diện từng nhóm lên giới thiệu </w:t>
            </w:r>
            <w:r w:rsidRPr="009F684B">
              <w:rPr>
                <w:bCs/>
                <w:lang w:val="nl-NL"/>
              </w:rPr>
              <w:lastRenderedPageBreak/>
              <w:t>sản phẩm của nhóm. Các nhóm khác nhận xét, bổ sung.</w:t>
            </w:r>
          </w:p>
          <w:p w14:paraId="64EDBDCE" w14:textId="77777777" w:rsidR="00760F0E" w:rsidRPr="003D4361" w:rsidRDefault="00760F0E" w:rsidP="009F684B">
            <w:pPr>
              <w:spacing w:line="288" w:lineRule="auto"/>
              <w:jc w:val="both"/>
              <w:rPr>
                <w:bCs/>
                <w:lang w:val="nl-NL"/>
              </w:rPr>
            </w:pPr>
            <w:r w:rsidRPr="009F684B">
              <w:rPr>
                <w:bCs/>
                <w:lang w:val="nl-NL"/>
              </w:rPr>
              <w:t>– GV nhận xét chung và dẫn dắt vào tiết 3 của bài học</w:t>
            </w:r>
          </w:p>
        </w:tc>
        <w:tc>
          <w:tcPr>
            <w:tcW w:w="4783" w:type="dxa"/>
            <w:gridSpan w:val="2"/>
            <w:tcBorders>
              <w:bottom w:val="dashed" w:sz="4" w:space="0" w:color="auto"/>
            </w:tcBorders>
          </w:tcPr>
          <w:p w14:paraId="0F9766EC" w14:textId="77777777" w:rsidR="00760F0E" w:rsidRDefault="00760F0E" w:rsidP="00CF6D36">
            <w:pPr>
              <w:spacing w:line="288" w:lineRule="auto"/>
              <w:jc w:val="both"/>
              <w:rPr>
                <w:lang w:val="nl-NL"/>
              </w:rPr>
            </w:pPr>
            <w:r w:rsidRPr="009F684B">
              <w:rPr>
                <w:lang w:val="nl-NL"/>
              </w:rPr>
              <w:lastRenderedPageBreak/>
              <w:t>− HS chia nhóm và thực hiện nhiệm vụ theo sự hướng dẫn của GV</w:t>
            </w:r>
          </w:p>
          <w:p w14:paraId="3E543278" w14:textId="77777777" w:rsidR="00760F0E" w:rsidRDefault="00760F0E" w:rsidP="00CF6D36">
            <w:pPr>
              <w:spacing w:line="288" w:lineRule="auto"/>
              <w:jc w:val="both"/>
              <w:rPr>
                <w:lang w:val="nl-NL"/>
              </w:rPr>
            </w:pPr>
          </w:p>
          <w:p w14:paraId="3F20EB0D" w14:textId="77777777" w:rsidR="00760F0E" w:rsidRDefault="00760F0E" w:rsidP="00CF6D36">
            <w:pPr>
              <w:spacing w:line="288" w:lineRule="auto"/>
              <w:jc w:val="both"/>
              <w:rPr>
                <w:lang w:val="nl-NL"/>
              </w:rPr>
            </w:pPr>
          </w:p>
          <w:p w14:paraId="6CE63A2C" w14:textId="77777777" w:rsidR="00760F0E" w:rsidRPr="009F684B" w:rsidRDefault="00760F0E" w:rsidP="009F684B">
            <w:pPr>
              <w:spacing w:line="288" w:lineRule="auto"/>
              <w:jc w:val="both"/>
              <w:rPr>
                <w:lang w:val="nl-NL"/>
              </w:rPr>
            </w:pPr>
            <w:r w:rsidRPr="009F684B">
              <w:rPr>
                <w:lang w:val="nl-NL"/>
              </w:rPr>
              <w:t>− HS tham gia tích cực, phát huy khả năng viết, vẽ,…</w:t>
            </w:r>
          </w:p>
          <w:p w14:paraId="57528BC4" w14:textId="77777777" w:rsidR="00760F0E" w:rsidRPr="009F684B" w:rsidRDefault="00760F0E" w:rsidP="009F684B">
            <w:pPr>
              <w:spacing w:line="288" w:lineRule="auto"/>
              <w:jc w:val="both"/>
              <w:rPr>
                <w:lang w:val="nl-NL"/>
              </w:rPr>
            </w:pPr>
          </w:p>
          <w:p w14:paraId="14C8B9B2" w14:textId="77777777" w:rsidR="00760F0E" w:rsidRPr="009F684B" w:rsidRDefault="00760F0E" w:rsidP="009F684B">
            <w:pPr>
              <w:spacing w:line="288" w:lineRule="auto"/>
              <w:jc w:val="both"/>
              <w:rPr>
                <w:lang w:val="nl-NL"/>
              </w:rPr>
            </w:pPr>
            <w:r w:rsidRPr="009F684B">
              <w:rPr>
                <w:lang w:val="nl-NL"/>
              </w:rPr>
              <w:t xml:space="preserve">− HS chia sẻ sản phẩm và nhận xét lẫn </w:t>
            </w:r>
            <w:r w:rsidRPr="009F684B">
              <w:rPr>
                <w:lang w:val="nl-NL"/>
              </w:rPr>
              <w:lastRenderedPageBreak/>
              <w:t>nhau.</w:t>
            </w:r>
          </w:p>
          <w:p w14:paraId="73888CD2" w14:textId="77777777" w:rsidR="00760F0E" w:rsidRPr="009F684B" w:rsidRDefault="00760F0E" w:rsidP="009F684B">
            <w:pPr>
              <w:spacing w:line="288" w:lineRule="auto"/>
              <w:jc w:val="both"/>
              <w:rPr>
                <w:lang w:val="nl-NL"/>
              </w:rPr>
            </w:pPr>
          </w:p>
          <w:p w14:paraId="588F461B" w14:textId="77777777" w:rsidR="00760F0E" w:rsidRPr="009F684B" w:rsidRDefault="00760F0E" w:rsidP="00CF6D36">
            <w:pPr>
              <w:spacing w:line="288" w:lineRule="auto"/>
              <w:jc w:val="both"/>
              <w:rPr>
                <w:lang w:val="nl-NL"/>
              </w:rPr>
            </w:pPr>
            <w:r w:rsidRPr="009F684B">
              <w:rPr>
                <w:lang w:val="nl-NL"/>
              </w:rPr>
              <w:t>− HS lắng nghe.</w:t>
            </w:r>
          </w:p>
        </w:tc>
      </w:tr>
      <w:tr w:rsidR="00760F0E" w:rsidRPr="003D4361" w14:paraId="0BE09506" w14:textId="77777777" w:rsidTr="00CF6D36">
        <w:tc>
          <w:tcPr>
            <w:tcW w:w="10278" w:type="dxa"/>
            <w:gridSpan w:val="3"/>
            <w:tcBorders>
              <w:top w:val="dashed" w:sz="4" w:space="0" w:color="auto"/>
              <w:bottom w:val="dashed" w:sz="4" w:space="0" w:color="auto"/>
            </w:tcBorders>
          </w:tcPr>
          <w:p w14:paraId="7AF45EAA" w14:textId="77777777" w:rsidR="00760F0E" w:rsidRPr="003D4361" w:rsidRDefault="00760F0E" w:rsidP="00CF6D36">
            <w:pPr>
              <w:spacing w:line="288" w:lineRule="auto"/>
              <w:rPr>
                <w:b/>
                <w:bCs/>
                <w:iCs/>
                <w:lang w:val="nl-NL"/>
              </w:rPr>
            </w:pPr>
            <w:r w:rsidRPr="003D4361">
              <w:rPr>
                <w:b/>
                <w:bCs/>
                <w:iCs/>
                <w:lang w:val="nl-NL"/>
              </w:rPr>
              <w:lastRenderedPageBreak/>
              <w:t>2.</w:t>
            </w:r>
            <w:r w:rsidRPr="00B92591">
              <w:rPr>
                <w:b/>
                <w:bCs/>
                <w:iCs/>
                <w:lang w:val="nl-NL"/>
              </w:rPr>
              <w:t xml:space="preserve">Hoạt động luyện tập: </w:t>
            </w:r>
            <w:r w:rsidRPr="009F684B">
              <w:rPr>
                <w:b/>
                <w:bCs/>
                <w:iCs/>
                <w:lang w:val="nl-NL"/>
              </w:rPr>
              <w:t>Đóng vai và xử lí tình huống</w:t>
            </w:r>
          </w:p>
        </w:tc>
      </w:tr>
      <w:tr w:rsidR="00760F0E" w:rsidRPr="003D4361" w14:paraId="78645CDC" w14:textId="77777777" w:rsidTr="00CF6D36">
        <w:tc>
          <w:tcPr>
            <w:tcW w:w="10278" w:type="dxa"/>
            <w:gridSpan w:val="3"/>
            <w:tcBorders>
              <w:top w:val="dashed" w:sz="4" w:space="0" w:color="auto"/>
              <w:bottom w:val="dashed" w:sz="4" w:space="0" w:color="auto"/>
            </w:tcBorders>
          </w:tcPr>
          <w:p w14:paraId="41C1C4FF" w14:textId="77777777" w:rsidR="00760F0E" w:rsidRDefault="00760F0E" w:rsidP="00CF6D36">
            <w:pPr>
              <w:spacing w:line="288" w:lineRule="auto"/>
            </w:pPr>
            <w:r>
              <w:rPr>
                <w:b/>
                <w:bCs/>
              </w:rPr>
              <w:t xml:space="preserve">- </w:t>
            </w:r>
            <w:r w:rsidRPr="003D4361">
              <w:rPr>
                <w:b/>
                <w:bCs/>
              </w:rPr>
              <w:t xml:space="preserve">Mục tiêu: </w:t>
            </w:r>
            <w:r w:rsidRPr="00683D44">
              <w:t xml:space="preserve">: </w:t>
            </w:r>
            <w:r w:rsidRPr="009F684B">
              <w:t>HS nhận biết một số tình huống có nguy cơ bị xâm hại tình dục từ thực tế của bản thân hoặc bạn bè và biết cách xử lí phù hợp.</w:t>
            </w:r>
          </w:p>
          <w:p w14:paraId="41AF3EDB" w14:textId="77777777" w:rsidR="00760F0E" w:rsidRDefault="00760F0E" w:rsidP="00CF6D36">
            <w:pPr>
              <w:spacing w:line="288" w:lineRule="auto"/>
            </w:pPr>
            <w:r w:rsidRPr="003D4361">
              <w:rPr>
                <w:b/>
                <w:bCs/>
              </w:rPr>
              <w:t xml:space="preserve">–Phương pháp và kĩ thuật dạy học: </w:t>
            </w:r>
            <w:r w:rsidRPr="009F684B">
              <w:t>: Phương pháp nêu và giải quyết vấn đề, phương pháp trực quan, phương pháp dạy học hợp tác.</w:t>
            </w:r>
          </w:p>
          <w:p w14:paraId="7B0B37B0" w14:textId="77777777" w:rsidR="00760F0E" w:rsidRPr="003D4361" w:rsidRDefault="00760F0E" w:rsidP="00CF6D36">
            <w:pPr>
              <w:spacing w:line="288" w:lineRule="auto"/>
              <w:rPr>
                <w:b/>
                <w:bCs/>
              </w:rPr>
            </w:pPr>
            <w:r w:rsidRPr="003D4361">
              <w:rPr>
                <w:b/>
                <w:bCs/>
              </w:rPr>
              <w:t>–Tiến trình tổ chức hoạt động:</w:t>
            </w:r>
          </w:p>
        </w:tc>
      </w:tr>
      <w:tr w:rsidR="00760F0E" w:rsidRPr="003D4361" w14:paraId="2DE3DE24" w14:textId="77777777" w:rsidTr="00CF6D36">
        <w:tc>
          <w:tcPr>
            <w:tcW w:w="5495" w:type="dxa"/>
            <w:tcBorders>
              <w:top w:val="dashed" w:sz="4" w:space="0" w:color="auto"/>
              <w:bottom w:val="dashed" w:sz="4" w:space="0" w:color="auto"/>
            </w:tcBorders>
          </w:tcPr>
          <w:p w14:paraId="3D4B62ED" w14:textId="77777777" w:rsidR="00760F0E" w:rsidRDefault="00760F0E" w:rsidP="009F684B">
            <w:pPr>
              <w:spacing w:line="288" w:lineRule="auto"/>
              <w:jc w:val="both"/>
            </w:pPr>
            <w:r w:rsidRPr="003D4361">
              <w:t xml:space="preserve">- </w:t>
            </w:r>
            <w:r>
              <w:t>GV chia lớp thành các nhóm và yêu cầu HS đọc nội dung các tình huống ở Hoạt động luyện tập (SGK trang 93), thảo luận nhóm để trả lời câu hỏi: Em cần làm gì trong mỗi tình huống dưới đây?</w:t>
            </w:r>
          </w:p>
          <w:p w14:paraId="101EF372" w14:textId="77777777" w:rsidR="00760F0E" w:rsidRDefault="00760F0E" w:rsidP="009F684B">
            <w:pPr>
              <w:spacing w:line="288" w:lineRule="auto"/>
              <w:jc w:val="both"/>
            </w:pPr>
            <w:r>
              <w:t>+ Tình huống 1: Gần đây, em nhận thấy một bạn hay buồn, lo lắng,... nhưng không dám chia sẻ với ai.</w:t>
            </w:r>
          </w:p>
          <w:p w14:paraId="0E6E0B9F" w14:textId="77777777" w:rsidR="00760F0E" w:rsidRDefault="00760F0E" w:rsidP="009F684B">
            <w:pPr>
              <w:spacing w:line="288" w:lineRule="auto"/>
              <w:jc w:val="both"/>
            </w:pPr>
            <w:r>
              <w:t>+ Tình huống 2: Em được nhiều bạn tin cậy, tâm sự những việc riêng tư với em.</w:t>
            </w:r>
          </w:p>
          <w:p w14:paraId="2EC096DF" w14:textId="77777777" w:rsidR="00760F0E" w:rsidRDefault="00760F0E" w:rsidP="009F684B">
            <w:pPr>
              <w:spacing w:line="288" w:lineRule="auto"/>
              <w:jc w:val="both"/>
            </w:pPr>
            <w:r>
              <w:t>–GV yêu cầu mỗi nhóm chọn một trong các tình huống từ hình 8 đến 13 (SGK trang 92) để đóng vai thể hiện cách ứng phó khi có nguy cơ bị xâm hại tình dục.</w:t>
            </w:r>
          </w:p>
          <w:p w14:paraId="2D68C720" w14:textId="77777777" w:rsidR="00760F0E" w:rsidRDefault="00760F0E" w:rsidP="009F684B">
            <w:pPr>
              <w:spacing w:line="288" w:lineRule="auto"/>
              <w:jc w:val="both"/>
            </w:pPr>
            <w:r>
              <w:t>–GV hỗ trợ HS thảo luận nhóm và đặt thêm các câu hỏi gợi ý:</w:t>
            </w:r>
          </w:p>
          <w:p w14:paraId="27ABCF7F" w14:textId="77777777" w:rsidR="00760F0E" w:rsidRDefault="00760F0E" w:rsidP="009F684B">
            <w:pPr>
              <w:spacing w:line="288" w:lineRule="auto"/>
              <w:jc w:val="both"/>
            </w:pPr>
            <w:r>
              <w:t>+ Em có nhận xét gì về việc làm của những người trong mỗi tình huống?</w:t>
            </w:r>
          </w:p>
          <w:p w14:paraId="05440FCF" w14:textId="77777777" w:rsidR="00760F0E" w:rsidRDefault="00760F0E" w:rsidP="009F684B">
            <w:pPr>
              <w:spacing w:line="288" w:lineRule="auto"/>
              <w:jc w:val="both"/>
            </w:pPr>
            <w:r>
              <w:t>+ Chia sẻ với bạn những việc em đã làm để phòng tránh nguy cơ bị xâm hại tình dục cho bản thân và bạn bè xung quanh.</w:t>
            </w:r>
          </w:p>
          <w:p w14:paraId="1F1F356B" w14:textId="77777777" w:rsidR="00760F0E" w:rsidRDefault="00760F0E" w:rsidP="009F684B">
            <w:pPr>
              <w:spacing w:line="288" w:lineRule="auto"/>
              <w:jc w:val="both"/>
            </w:pPr>
            <w:r>
              <w:t>–GV tổ chức cho HS các nhóm lên chia sẻ hoặc đóng vai xử lí tình huống trước lớp. HS các nhóm khác nhận xét.</w:t>
            </w:r>
          </w:p>
          <w:p w14:paraId="0B510CB6" w14:textId="77777777" w:rsidR="00760F0E" w:rsidRDefault="00760F0E" w:rsidP="009F684B">
            <w:pPr>
              <w:spacing w:line="288" w:lineRule="auto"/>
              <w:jc w:val="both"/>
            </w:pPr>
            <w:r>
              <w:t xml:space="preserve">–GV khuyến khích tất cả HS trong lớp đều </w:t>
            </w:r>
            <w:r>
              <w:lastRenderedPageBreak/>
              <w:t>được đóng vai và đưa ra cách xử lí tình huống phù hợp.</w:t>
            </w:r>
          </w:p>
          <w:p w14:paraId="3F61567E" w14:textId="77777777" w:rsidR="00760F0E" w:rsidRDefault="00760F0E" w:rsidP="009F684B">
            <w:pPr>
              <w:spacing w:line="288" w:lineRule="auto"/>
              <w:jc w:val="both"/>
            </w:pPr>
            <w:r>
              <w:t>–GV yêu cầu HS nêu thêm những tình huống khác có thể bị xâm hại tình dục mà em biết.</w:t>
            </w:r>
          </w:p>
          <w:p w14:paraId="143FF857" w14:textId="77777777" w:rsidR="00760F0E" w:rsidRDefault="00760F0E" w:rsidP="009F684B">
            <w:pPr>
              <w:spacing w:line="288" w:lineRule="auto"/>
              <w:jc w:val="both"/>
            </w:pPr>
          </w:p>
          <w:p w14:paraId="7526EFE7" w14:textId="77777777" w:rsidR="00760F0E" w:rsidRDefault="00760F0E" w:rsidP="009F684B">
            <w:pPr>
              <w:spacing w:line="288" w:lineRule="auto"/>
              <w:jc w:val="both"/>
            </w:pPr>
          </w:p>
          <w:p w14:paraId="71CE6A00" w14:textId="77777777" w:rsidR="00760F0E" w:rsidRDefault="00760F0E" w:rsidP="009F684B">
            <w:pPr>
              <w:spacing w:line="288" w:lineRule="auto"/>
              <w:jc w:val="both"/>
            </w:pPr>
            <w:r>
              <w:t>–GV nhận xét, khen ngợi các nhóm có câu trả lời hay và đóng vai xử lí tình huống tốt.</w:t>
            </w:r>
          </w:p>
          <w:p w14:paraId="16C57039" w14:textId="77777777" w:rsidR="00760F0E" w:rsidRPr="003D4361" w:rsidRDefault="00760F0E" w:rsidP="009F684B">
            <w:pPr>
              <w:spacing w:line="288" w:lineRule="auto"/>
              <w:jc w:val="both"/>
            </w:pPr>
            <w:r>
              <w:t>–GV hướng dẫn HS rút ra kết luận.</w:t>
            </w:r>
          </w:p>
        </w:tc>
        <w:tc>
          <w:tcPr>
            <w:tcW w:w="4783" w:type="dxa"/>
            <w:gridSpan w:val="2"/>
            <w:tcBorders>
              <w:top w:val="dashed" w:sz="4" w:space="0" w:color="auto"/>
              <w:bottom w:val="dashed" w:sz="4" w:space="0" w:color="auto"/>
            </w:tcBorders>
          </w:tcPr>
          <w:p w14:paraId="2F6EF5AD" w14:textId="77777777" w:rsidR="00760F0E" w:rsidRPr="009F684B" w:rsidRDefault="00760F0E" w:rsidP="009F684B">
            <w:pPr>
              <w:spacing w:line="288" w:lineRule="auto"/>
              <w:jc w:val="both"/>
              <w:rPr>
                <w:rFonts w:eastAsia="Calibri"/>
                <w:szCs w:val="28"/>
              </w:rPr>
            </w:pPr>
            <w:r w:rsidRPr="009F684B">
              <w:rPr>
                <w:rFonts w:eastAsia="Calibri"/>
                <w:szCs w:val="28"/>
              </w:rPr>
              <w:lastRenderedPageBreak/>
              <w:t>–HS chia nhóm và thực hiện nhiệm vụ theo sự hướng dẫn của GV.</w:t>
            </w:r>
          </w:p>
          <w:p w14:paraId="4ED3C5D0" w14:textId="77777777" w:rsidR="00760F0E" w:rsidRPr="009F684B" w:rsidRDefault="00760F0E" w:rsidP="009F684B">
            <w:pPr>
              <w:spacing w:line="288" w:lineRule="auto"/>
              <w:jc w:val="both"/>
              <w:rPr>
                <w:rFonts w:eastAsia="Calibri"/>
                <w:szCs w:val="28"/>
              </w:rPr>
            </w:pPr>
            <w:r w:rsidRPr="009F684B">
              <w:rPr>
                <w:rFonts w:eastAsia="Calibri"/>
                <w:szCs w:val="28"/>
              </w:rPr>
              <w:t>− HS thảo luận nhóm để trả lời câu hỏi cho tình huống 1 và 2.</w:t>
            </w:r>
          </w:p>
          <w:p w14:paraId="2D589FD8" w14:textId="77777777" w:rsidR="00760F0E" w:rsidRPr="009F684B" w:rsidRDefault="00760F0E" w:rsidP="009F684B">
            <w:pPr>
              <w:spacing w:line="288" w:lineRule="auto"/>
              <w:jc w:val="both"/>
              <w:rPr>
                <w:rFonts w:eastAsia="Calibri"/>
                <w:szCs w:val="28"/>
              </w:rPr>
            </w:pPr>
          </w:p>
          <w:p w14:paraId="3BF8EECC" w14:textId="77777777" w:rsidR="00760F0E" w:rsidRPr="009F684B" w:rsidRDefault="00760F0E" w:rsidP="009F684B">
            <w:pPr>
              <w:spacing w:line="288" w:lineRule="auto"/>
              <w:jc w:val="both"/>
              <w:rPr>
                <w:rFonts w:eastAsia="Calibri"/>
                <w:szCs w:val="28"/>
              </w:rPr>
            </w:pPr>
          </w:p>
          <w:p w14:paraId="57EDCCF8" w14:textId="77777777" w:rsidR="00760F0E" w:rsidRPr="009F684B" w:rsidRDefault="00760F0E" w:rsidP="009F684B">
            <w:pPr>
              <w:spacing w:line="288" w:lineRule="auto"/>
              <w:jc w:val="both"/>
              <w:rPr>
                <w:rFonts w:eastAsia="Calibri"/>
                <w:szCs w:val="28"/>
              </w:rPr>
            </w:pPr>
          </w:p>
          <w:p w14:paraId="58DD1D29" w14:textId="77777777" w:rsidR="00760F0E" w:rsidRPr="009F684B" w:rsidRDefault="00760F0E" w:rsidP="009F684B">
            <w:pPr>
              <w:spacing w:line="288" w:lineRule="auto"/>
              <w:jc w:val="both"/>
              <w:rPr>
                <w:rFonts w:eastAsia="Calibri"/>
                <w:szCs w:val="28"/>
              </w:rPr>
            </w:pPr>
          </w:p>
          <w:p w14:paraId="35B48A48" w14:textId="77777777" w:rsidR="00760F0E" w:rsidRPr="009F684B" w:rsidRDefault="00760F0E" w:rsidP="009F684B">
            <w:pPr>
              <w:spacing w:line="288" w:lineRule="auto"/>
              <w:jc w:val="both"/>
              <w:rPr>
                <w:rFonts w:eastAsia="Calibri"/>
                <w:szCs w:val="28"/>
              </w:rPr>
            </w:pPr>
          </w:p>
          <w:p w14:paraId="6A29C492" w14:textId="77777777" w:rsidR="00760F0E" w:rsidRPr="009F684B" w:rsidRDefault="00760F0E" w:rsidP="009F684B">
            <w:pPr>
              <w:spacing w:line="288" w:lineRule="auto"/>
              <w:jc w:val="both"/>
              <w:rPr>
                <w:rFonts w:eastAsia="Calibri"/>
                <w:szCs w:val="28"/>
              </w:rPr>
            </w:pPr>
          </w:p>
          <w:p w14:paraId="5F66FBC4" w14:textId="77777777" w:rsidR="00760F0E" w:rsidRDefault="00760F0E" w:rsidP="009F684B">
            <w:pPr>
              <w:spacing w:line="288" w:lineRule="auto"/>
              <w:jc w:val="both"/>
              <w:rPr>
                <w:rFonts w:eastAsia="Calibri"/>
                <w:i/>
                <w:iCs/>
                <w:szCs w:val="28"/>
              </w:rPr>
            </w:pPr>
            <w:r w:rsidRPr="009F684B">
              <w:rPr>
                <w:rFonts w:eastAsia="Calibri"/>
                <w:szCs w:val="28"/>
              </w:rPr>
              <w:t>–HS lựa chọn tình huống mà nhóm quan tâm để thảo luận đóng vai xử lí.</w:t>
            </w:r>
            <w:r w:rsidRPr="00683D44">
              <w:rPr>
                <w:rFonts w:eastAsia="Calibri"/>
                <w:i/>
                <w:iCs/>
                <w:szCs w:val="28"/>
              </w:rPr>
              <w:t>…</w:t>
            </w:r>
          </w:p>
          <w:p w14:paraId="0CD5692B" w14:textId="77777777" w:rsidR="00760F0E" w:rsidRPr="009F684B" w:rsidRDefault="00760F0E" w:rsidP="009F684B">
            <w:pPr>
              <w:spacing w:line="288" w:lineRule="auto"/>
              <w:jc w:val="both"/>
              <w:rPr>
                <w:rFonts w:eastAsia="Calibri"/>
                <w:szCs w:val="28"/>
              </w:rPr>
            </w:pPr>
          </w:p>
          <w:p w14:paraId="72305DBA" w14:textId="77777777" w:rsidR="00760F0E" w:rsidRPr="009F684B" w:rsidRDefault="00760F0E" w:rsidP="009F684B">
            <w:pPr>
              <w:spacing w:line="288" w:lineRule="auto"/>
              <w:jc w:val="both"/>
              <w:rPr>
                <w:rFonts w:eastAsia="Calibri"/>
                <w:szCs w:val="28"/>
              </w:rPr>
            </w:pPr>
          </w:p>
          <w:p w14:paraId="448890DF" w14:textId="77777777" w:rsidR="00760F0E" w:rsidRPr="009F684B" w:rsidRDefault="00760F0E" w:rsidP="009F684B">
            <w:pPr>
              <w:spacing w:line="288" w:lineRule="auto"/>
              <w:jc w:val="both"/>
              <w:rPr>
                <w:rFonts w:eastAsia="Calibri"/>
                <w:szCs w:val="28"/>
              </w:rPr>
            </w:pPr>
            <w:r w:rsidRPr="009F684B">
              <w:rPr>
                <w:rFonts w:eastAsia="Calibri"/>
                <w:szCs w:val="28"/>
              </w:rPr>
              <w:t>− Đại diện nhóm lên chia sẻ, đóng vai trước lớp. HS các nhóm khác nhận xét, bổ sung và đặt câu hỏi (nếu có).</w:t>
            </w:r>
          </w:p>
          <w:p w14:paraId="462A8EDB" w14:textId="77777777" w:rsidR="00760F0E" w:rsidRPr="009F684B" w:rsidRDefault="00760F0E" w:rsidP="009F684B">
            <w:pPr>
              <w:spacing w:line="288" w:lineRule="auto"/>
              <w:jc w:val="both"/>
              <w:rPr>
                <w:rFonts w:eastAsia="Calibri"/>
                <w:szCs w:val="28"/>
              </w:rPr>
            </w:pPr>
          </w:p>
          <w:p w14:paraId="69B74B36" w14:textId="77777777" w:rsidR="00760F0E" w:rsidRPr="009F684B" w:rsidRDefault="00760F0E" w:rsidP="009F684B">
            <w:pPr>
              <w:spacing w:line="288" w:lineRule="auto"/>
              <w:jc w:val="both"/>
              <w:rPr>
                <w:rFonts w:eastAsia="Calibri"/>
                <w:szCs w:val="28"/>
              </w:rPr>
            </w:pPr>
          </w:p>
          <w:p w14:paraId="37CD46C9" w14:textId="77777777" w:rsidR="00760F0E" w:rsidRDefault="00760F0E" w:rsidP="009F684B">
            <w:pPr>
              <w:spacing w:line="288" w:lineRule="auto"/>
              <w:jc w:val="both"/>
              <w:rPr>
                <w:rFonts w:eastAsia="Calibri"/>
                <w:szCs w:val="28"/>
              </w:rPr>
            </w:pPr>
          </w:p>
          <w:p w14:paraId="592163A3" w14:textId="77777777" w:rsidR="00760F0E" w:rsidRDefault="00760F0E" w:rsidP="009F684B">
            <w:pPr>
              <w:spacing w:line="288" w:lineRule="auto"/>
              <w:jc w:val="both"/>
              <w:rPr>
                <w:rFonts w:eastAsia="Calibri"/>
                <w:szCs w:val="28"/>
              </w:rPr>
            </w:pPr>
          </w:p>
          <w:p w14:paraId="70F83D27" w14:textId="77777777" w:rsidR="00760F0E" w:rsidRDefault="00760F0E" w:rsidP="009F684B">
            <w:pPr>
              <w:spacing w:line="288" w:lineRule="auto"/>
              <w:jc w:val="both"/>
              <w:rPr>
                <w:rFonts w:eastAsia="Calibri"/>
                <w:szCs w:val="28"/>
              </w:rPr>
            </w:pPr>
          </w:p>
          <w:p w14:paraId="7E4EF24E" w14:textId="77777777" w:rsidR="00760F0E" w:rsidRDefault="00760F0E" w:rsidP="009F684B">
            <w:pPr>
              <w:spacing w:line="288" w:lineRule="auto"/>
              <w:jc w:val="both"/>
              <w:rPr>
                <w:rFonts w:eastAsia="Calibri"/>
                <w:szCs w:val="28"/>
              </w:rPr>
            </w:pPr>
          </w:p>
          <w:p w14:paraId="35B2A554" w14:textId="77777777" w:rsidR="00760F0E" w:rsidRDefault="00760F0E" w:rsidP="009F684B">
            <w:pPr>
              <w:spacing w:line="288" w:lineRule="auto"/>
              <w:jc w:val="both"/>
              <w:rPr>
                <w:rFonts w:eastAsia="Calibri"/>
                <w:szCs w:val="28"/>
              </w:rPr>
            </w:pPr>
          </w:p>
          <w:p w14:paraId="217D5F42" w14:textId="77777777" w:rsidR="00760F0E" w:rsidRDefault="00760F0E" w:rsidP="009F684B">
            <w:pPr>
              <w:spacing w:line="288" w:lineRule="auto"/>
              <w:jc w:val="both"/>
              <w:rPr>
                <w:rFonts w:eastAsia="Calibri"/>
                <w:szCs w:val="28"/>
              </w:rPr>
            </w:pPr>
          </w:p>
          <w:p w14:paraId="61BC355A" w14:textId="77777777" w:rsidR="00760F0E" w:rsidRDefault="00760F0E" w:rsidP="009F684B">
            <w:pPr>
              <w:spacing w:line="288" w:lineRule="auto"/>
              <w:jc w:val="both"/>
              <w:rPr>
                <w:rFonts w:eastAsia="Calibri"/>
                <w:szCs w:val="28"/>
              </w:rPr>
            </w:pPr>
          </w:p>
          <w:p w14:paraId="0C579763" w14:textId="77777777" w:rsidR="00760F0E" w:rsidRPr="009F684B" w:rsidRDefault="00760F0E" w:rsidP="009F684B">
            <w:pPr>
              <w:spacing w:line="288" w:lineRule="auto"/>
              <w:jc w:val="both"/>
              <w:rPr>
                <w:rFonts w:eastAsia="Calibri"/>
                <w:szCs w:val="28"/>
              </w:rPr>
            </w:pPr>
          </w:p>
          <w:p w14:paraId="175774B4" w14:textId="77777777" w:rsidR="00760F0E" w:rsidRPr="009F684B" w:rsidRDefault="00760F0E" w:rsidP="009F684B">
            <w:pPr>
              <w:spacing w:line="288" w:lineRule="auto"/>
              <w:jc w:val="both"/>
              <w:rPr>
                <w:rFonts w:eastAsia="Calibri"/>
                <w:szCs w:val="28"/>
              </w:rPr>
            </w:pPr>
            <w:r w:rsidRPr="009F684B">
              <w:rPr>
                <w:rFonts w:eastAsia="Calibri"/>
                <w:szCs w:val="28"/>
              </w:rPr>
              <w:t>– HS nêu thêm những tình huống có thể bị xâm hại tình dục như: mời ra chỗ vắng để tặng quà, mời vào phòng riêng, đi chơi ở nơi vắng vẻ,…</w:t>
            </w:r>
          </w:p>
          <w:p w14:paraId="1124D8A9" w14:textId="77777777" w:rsidR="00760F0E" w:rsidRPr="009F684B" w:rsidRDefault="00760F0E" w:rsidP="009F684B">
            <w:pPr>
              <w:spacing w:line="288" w:lineRule="auto"/>
              <w:jc w:val="both"/>
              <w:rPr>
                <w:rFonts w:eastAsia="Calibri"/>
                <w:szCs w:val="28"/>
              </w:rPr>
            </w:pPr>
            <w:r w:rsidRPr="009F684B">
              <w:rPr>
                <w:rFonts w:eastAsia="Calibri"/>
                <w:szCs w:val="28"/>
              </w:rPr>
              <w:t>− HS lắng nghe.</w:t>
            </w:r>
          </w:p>
          <w:p w14:paraId="4D9898DF" w14:textId="77777777" w:rsidR="00760F0E" w:rsidRPr="009F684B" w:rsidRDefault="00760F0E" w:rsidP="009F684B">
            <w:pPr>
              <w:spacing w:line="288" w:lineRule="auto"/>
              <w:jc w:val="both"/>
              <w:rPr>
                <w:rFonts w:eastAsia="Calibri"/>
                <w:szCs w:val="28"/>
              </w:rPr>
            </w:pPr>
          </w:p>
          <w:p w14:paraId="722D75CE" w14:textId="77777777" w:rsidR="00760F0E" w:rsidRPr="009F684B" w:rsidRDefault="00760F0E" w:rsidP="009F684B">
            <w:pPr>
              <w:spacing w:line="288" w:lineRule="auto"/>
              <w:jc w:val="both"/>
              <w:rPr>
                <w:rFonts w:eastAsia="Calibri"/>
                <w:szCs w:val="28"/>
              </w:rPr>
            </w:pPr>
            <w:r w:rsidRPr="009F684B">
              <w:rPr>
                <w:rFonts w:eastAsia="Calibri"/>
                <w:szCs w:val="28"/>
              </w:rPr>
              <w:t>− HS lắng nghe và rút ra kết luận:</w:t>
            </w:r>
          </w:p>
          <w:p w14:paraId="550D5506" w14:textId="77777777" w:rsidR="00760F0E" w:rsidRPr="009F684B" w:rsidRDefault="00760F0E" w:rsidP="009F684B">
            <w:pPr>
              <w:spacing w:line="288" w:lineRule="auto"/>
              <w:jc w:val="both"/>
              <w:rPr>
                <w:rFonts w:eastAsia="Calibri"/>
                <w:szCs w:val="28"/>
              </w:rPr>
            </w:pPr>
            <w:r w:rsidRPr="009F684B">
              <w:rPr>
                <w:rFonts w:eastAsia="Calibri"/>
                <w:szCs w:val="28"/>
              </w:rPr>
              <w:t>+ Trong cuộc sống hằng ngày, vẫn còn xảy ra thực trạng trẻ em bị xâm hại tình dục. Không thể phân biệt người xâm hại trẻ em qua vẻ bề ngoài nên chúng ta cần cẩn trọng trong các mối quan hệ giao tiếp.</w:t>
            </w:r>
          </w:p>
          <w:p w14:paraId="7B83A450" w14:textId="77777777" w:rsidR="00760F0E" w:rsidRPr="009F684B" w:rsidRDefault="00760F0E" w:rsidP="009F684B">
            <w:pPr>
              <w:spacing w:line="288" w:lineRule="auto"/>
              <w:jc w:val="both"/>
              <w:rPr>
                <w:rFonts w:eastAsia="Calibri"/>
                <w:szCs w:val="28"/>
              </w:rPr>
            </w:pPr>
            <w:r w:rsidRPr="009F684B">
              <w:rPr>
                <w:rFonts w:eastAsia="Calibri"/>
                <w:szCs w:val="28"/>
              </w:rPr>
              <w:t>+ Khi gặp phải nguy cơ bị xâm hại, tuỳ từng trường hợp mà các em chọn cách ứng xử cụ thể sao cho phù hợp như: giữ khoảng cách với người lạ, không đi một mình trong khu vực vắng vẻ, không nhận quà của người lạ, không cho phép người lạ chạm vào vùng riêng tư; hét to để cầu cứu, gọi điện thoại đến số 111 hoặc chia sẻ với</w:t>
            </w:r>
          </w:p>
          <w:p w14:paraId="044388CD" w14:textId="77777777" w:rsidR="00760F0E" w:rsidRPr="003D4361" w:rsidRDefault="00760F0E" w:rsidP="009F684B">
            <w:pPr>
              <w:spacing w:line="288" w:lineRule="auto"/>
              <w:jc w:val="both"/>
              <w:rPr>
                <w:rFonts w:eastAsia="Calibri"/>
                <w:szCs w:val="28"/>
              </w:rPr>
            </w:pPr>
            <w:r w:rsidRPr="009F684B">
              <w:rPr>
                <w:rFonts w:eastAsia="Calibri"/>
                <w:szCs w:val="28"/>
              </w:rPr>
              <w:t>người thân,...</w:t>
            </w:r>
          </w:p>
        </w:tc>
      </w:tr>
      <w:tr w:rsidR="00760F0E" w:rsidRPr="003D4361" w14:paraId="616B2C3E" w14:textId="77777777" w:rsidTr="00CF6D36">
        <w:tc>
          <w:tcPr>
            <w:tcW w:w="10278" w:type="dxa"/>
            <w:gridSpan w:val="3"/>
            <w:tcBorders>
              <w:top w:val="dashed" w:sz="4" w:space="0" w:color="auto"/>
              <w:bottom w:val="dashed" w:sz="4" w:space="0" w:color="auto"/>
            </w:tcBorders>
          </w:tcPr>
          <w:p w14:paraId="19CDD15D" w14:textId="77777777" w:rsidR="00760F0E" w:rsidRDefault="00760F0E" w:rsidP="00CF6D36">
            <w:pPr>
              <w:spacing w:line="288" w:lineRule="auto"/>
              <w:ind w:right="52"/>
              <w:jc w:val="both"/>
              <w:rPr>
                <w:b/>
                <w:bCs/>
              </w:rPr>
            </w:pPr>
            <w:r w:rsidRPr="00B92591">
              <w:rPr>
                <w:b/>
                <w:bCs/>
              </w:rPr>
              <w:lastRenderedPageBreak/>
              <w:t xml:space="preserve">3.Hoạt động vận dụng: </w:t>
            </w:r>
            <w:r w:rsidRPr="009F684B">
              <w:rPr>
                <w:b/>
                <w:bCs/>
              </w:rPr>
              <w:t>Cùng tìm hiểu và chia sẻ</w:t>
            </w:r>
          </w:p>
          <w:p w14:paraId="07E59ECD" w14:textId="77777777" w:rsidR="00760F0E" w:rsidRDefault="00760F0E" w:rsidP="00CF6D36">
            <w:pPr>
              <w:spacing w:line="288" w:lineRule="auto"/>
              <w:ind w:right="52"/>
              <w:jc w:val="both"/>
            </w:pPr>
            <w:r w:rsidRPr="00B8188D">
              <w:rPr>
                <w:b/>
                <w:bCs/>
              </w:rPr>
              <w:t xml:space="preserve">a)Mục tiêu: </w:t>
            </w:r>
            <w:r w:rsidRPr="009F684B">
              <w:t>HS vận dụng những kiến thức đã học kết hợp với tìm hiểu qua sách, báo, Internet về vấn đề xâm hại tình dục ở trẻ em để chia sẻ với bạn.</w:t>
            </w:r>
            <w:r w:rsidRPr="00683D44">
              <w:t>.</w:t>
            </w:r>
            <w:r w:rsidRPr="00B92591">
              <w:t>.</w:t>
            </w:r>
          </w:p>
          <w:p w14:paraId="0F09D2ED" w14:textId="77777777" w:rsidR="00760F0E" w:rsidRDefault="00760F0E" w:rsidP="00CF6D36">
            <w:pPr>
              <w:spacing w:line="288" w:lineRule="auto"/>
              <w:ind w:right="52"/>
              <w:jc w:val="both"/>
            </w:pPr>
            <w:r w:rsidRPr="00B8188D">
              <w:rPr>
                <w:b/>
                <w:bCs/>
              </w:rPr>
              <w:t xml:space="preserve">b)Phương pháp và kĩ thuật dạy học: </w:t>
            </w:r>
            <w:r w:rsidRPr="009F684B">
              <w:t>: Phương pháp nêu và giải quyết vấn đề, phương pháp thực hành, phương pháp dạy học hợp tác.</w:t>
            </w:r>
          </w:p>
          <w:p w14:paraId="06ED8746" w14:textId="77777777" w:rsidR="00760F0E" w:rsidRPr="003D4361" w:rsidRDefault="00760F0E" w:rsidP="00CF6D36">
            <w:pPr>
              <w:spacing w:line="288" w:lineRule="auto"/>
              <w:ind w:right="52"/>
              <w:jc w:val="both"/>
              <w:rPr>
                <w:rFonts w:eastAsia="Calibri"/>
                <w:szCs w:val="28"/>
              </w:rPr>
            </w:pPr>
            <w:r w:rsidRPr="00B8188D">
              <w:rPr>
                <w:b/>
                <w:bCs/>
              </w:rPr>
              <w:t>c)Tiến trình tổ chức hoạt động:</w:t>
            </w:r>
          </w:p>
        </w:tc>
      </w:tr>
      <w:tr w:rsidR="00760F0E" w:rsidRPr="003D4361" w14:paraId="7E7C4CA2" w14:textId="77777777" w:rsidTr="00CF6D36">
        <w:tc>
          <w:tcPr>
            <w:tcW w:w="5495" w:type="dxa"/>
            <w:tcBorders>
              <w:top w:val="dashed" w:sz="4" w:space="0" w:color="auto"/>
              <w:bottom w:val="dashed" w:sz="4" w:space="0" w:color="auto"/>
            </w:tcBorders>
          </w:tcPr>
          <w:p w14:paraId="678D3FFB" w14:textId="77777777" w:rsidR="00760F0E" w:rsidRDefault="00760F0E" w:rsidP="009F684B">
            <w:pPr>
              <w:spacing w:line="288" w:lineRule="auto"/>
              <w:ind w:right="52"/>
              <w:jc w:val="both"/>
            </w:pPr>
            <w:r>
              <w:t xml:space="preserve">–GV chia lớp thành các nhóm và giao nhiệm vụ: Mỗi nhóm hoàn thành một sản phẩm về tìm hiểu vấn đề xâm hại tình dục ở trẻ em qua sách, báo, Internet và chia sẻ với bạn theo gợi </w:t>
            </w:r>
            <w:r>
              <w:lastRenderedPageBreak/>
              <w:t>ý:</w:t>
            </w:r>
          </w:p>
          <w:p w14:paraId="30DC6AE2" w14:textId="77777777" w:rsidR="00760F0E" w:rsidRDefault="00760F0E" w:rsidP="009F684B">
            <w:pPr>
              <w:spacing w:line="288" w:lineRule="auto"/>
              <w:ind w:right="52"/>
              <w:jc w:val="both"/>
            </w:pPr>
            <w:r>
              <w:t>+ Những nguy cơ dẫn đến bị xâm hại tình dục.</w:t>
            </w:r>
          </w:p>
          <w:p w14:paraId="12FD2CC2" w14:textId="77777777" w:rsidR="00760F0E" w:rsidRDefault="00760F0E" w:rsidP="009F684B">
            <w:pPr>
              <w:spacing w:line="288" w:lineRule="auto"/>
              <w:ind w:right="52"/>
              <w:jc w:val="both"/>
            </w:pPr>
            <w:r>
              <w:t>+ Một số biện pháp phòng tránh, ứng phó khi có nguy cơ bị xâm hại tình dục.</w:t>
            </w:r>
          </w:p>
          <w:p w14:paraId="15AABAFD" w14:textId="77777777" w:rsidR="00760F0E" w:rsidRDefault="00760F0E" w:rsidP="009F684B">
            <w:pPr>
              <w:spacing w:line="288" w:lineRule="auto"/>
              <w:ind w:right="52"/>
              <w:jc w:val="both"/>
            </w:pPr>
            <w:r>
              <w:t>–GV tổ chức cho HS chia sẻ sản phẩm và nhận xét lẫn nhau.</w:t>
            </w:r>
          </w:p>
          <w:p w14:paraId="51D42B57" w14:textId="77777777" w:rsidR="00760F0E" w:rsidRDefault="00760F0E" w:rsidP="009F684B">
            <w:pPr>
              <w:spacing w:line="288" w:lineRule="auto"/>
              <w:ind w:right="52"/>
              <w:jc w:val="both"/>
            </w:pPr>
          </w:p>
          <w:p w14:paraId="538F819F" w14:textId="77777777" w:rsidR="00760F0E" w:rsidRDefault="00760F0E" w:rsidP="009F684B">
            <w:pPr>
              <w:spacing w:line="288" w:lineRule="auto"/>
              <w:ind w:right="52"/>
              <w:jc w:val="both"/>
            </w:pPr>
            <w:r>
              <w:t>–GV nhận xét và khen ngợi nhóm có sản phẩm tốt, sáng tạo.</w:t>
            </w:r>
          </w:p>
          <w:p w14:paraId="436C8282" w14:textId="77777777" w:rsidR="00760F0E" w:rsidRDefault="00760F0E" w:rsidP="009F684B">
            <w:pPr>
              <w:spacing w:line="288" w:lineRule="auto"/>
              <w:ind w:right="52"/>
              <w:jc w:val="both"/>
            </w:pPr>
          </w:p>
          <w:p w14:paraId="34D79596" w14:textId="77777777" w:rsidR="00760F0E" w:rsidRDefault="00760F0E" w:rsidP="009F684B">
            <w:pPr>
              <w:spacing w:line="288" w:lineRule="auto"/>
              <w:ind w:right="52"/>
              <w:jc w:val="both"/>
            </w:pPr>
            <w:r>
              <w:t>–GV dẫn dắt để HS nêu được từ khoá của bài.</w:t>
            </w:r>
          </w:p>
          <w:p w14:paraId="4D926599" w14:textId="77777777" w:rsidR="00760F0E" w:rsidRDefault="00760F0E" w:rsidP="009F684B">
            <w:pPr>
              <w:spacing w:line="288" w:lineRule="auto"/>
              <w:ind w:right="52"/>
              <w:jc w:val="both"/>
            </w:pPr>
            <w:r>
              <w:t>–GV yêu cầu HS về nhà:</w:t>
            </w:r>
          </w:p>
          <w:p w14:paraId="04506AB7" w14:textId="77777777" w:rsidR="00760F0E" w:rsidRDefault="00760F0E" w:rsidP="009F684B">
            <w:pPr>
              <w:spacing w:line="288" w:lineRule="auto"/>
              <w:ind w:right="52"/>
              <w:jc w:val="both"/>
            </w:pPr>
            <w:r>
              <w:t>+ Thực hiện những việc làm đảm bảo an toàn, phòng tránh nguy cơ bị xâm hại.</w:t>
            </w:r>
          </w:p>
          <w:p w14:paraId="1C1A9093" w14:textId="77777777" w:rsidR="00760F0E" w:rsidRPr="00B92591" w:rsidRDefault="00760F0E" w:rsidP="009F684B">
            <w:pPr>
              <w:spacing w:line="288" w:lineRule="auto"/>
              <w:ind w:right="52"/>
              <w:jc w:val="both"/>
            </w:pPr>
            <w:r>
              <w:t>+ Vẽ tranh/áp phích tuyên truyền về phòng tránh bị xâm hại tình dục.</w:t>
            </w:r>
          </w:p>
        </w:tc>
        <w:tc>
          <w:tcPr>
            <w:tcW w:w="4783" w:type="dxa"/>
            <w:gridSpan w:val="2"/>
            <w:tcBorders>
              <w:top w:val="dashed" w:sz="4" w:space="0" w:color="auto"/>
              <w:bottom w:val="dashed" w:sz="4" w:space="0" w:color="auto"/>
            </w:tcBorders>
          </w:tcPr>
          <w:p w14:paraId="422923AE" w14:textId="77777777" w:rsidR="00760F0E" w:rsidRPr="009F684B" w:rsidRDefault="00760F0E" w:rsidP="009F684B">
            <w:pPr>
              <w:spacing w:line="288" w:lineRule="auto"/>
              <w:jc w:val="both"/>
              <w:rPr>
                <w:lang w:val="nl-NL"/>
              </w:rPr>
            </w:pPr>
            <w:r w:rsidRPr="009F684B">
              <w:rPr>
                <w:lang w:val="nl-NL"/>
              </w:rPr>
              <w:lastRenderedPageBreak/>
              <w:t>− HS chia nhóm và thực hiện nhiệm vụ theo sự hướng dẫn của GV.</w:t>
            </w:r>
          </w:p>
          <w:p w14:paraId="3F4AA09B" w14:textId="77777777" w:rsidR="00760F0E" w:rsidRPr="009F684B" w:rsidRDefault="00760F0E" w:rsidP="009F684B">
            <w:pPr>
              <w:spacing w:line="288" w:lineRule="auto"/>
              <w:jc w:val="both"/>
              <w:rPr>
                <w:lang w:val="nl-NL"/>
              </w:rPr>
            </w:pPr>
            <w:r w:rsidRPr="009F684B">
              <w:rPr>
                <w:lang w:val="nl-NL"/>
              </w:rPr>
              <w:t xml:space="preserve">− HS hoàn thành sản phẩm về tìm hiểu vấn đề xâm hại tình dục ở trẻ em qua </w:t>
            </w:r>
            <w:r w:rsidRPr="009F684B">
              <w:rPr>
                <w:lang w:val="nl-NL"/>
              </w:rPr>
              <w:lastRenderedPageBreak/>
              <w:t>sách, báo, Internet (đã được chuẩn bị) và chia sẻ với bạn.</w:t>
            </w:r>
          </w:p>
          <w:p w14:paraId="2D001E58" w14:textId="77777777" w:rsidR="00760F0E" w:rsidRPr="009F684B" w:rsidRDefault="00760F0E" w:rsidP="009F684B">
            <w:pPr>
              <w:spacing w:line="288" w:lineRule="auto"/>
              <w:jc w:val="both"/>
              <w:rPr>
                <w:lang w:val="nl-NL"/>
              </w:rPr>
            </w:pPr>
          </w:p>
          <w:p w14:paraId="7898ED1B" w14:textId="77777777" w:rsidR="00760F0E" w:rsidRPr="009F684B" w:rsidRDefault="00760F0E" w:rsidP="009F684B">
            <w:pPr>
              <w:spacing w:line="288" w:lineRule="auto"/>
              <w:jc w:val="both"/>
              <w:rPr>
                <w:lang w:val="nl-NL"/>
              </w:rPr>
            </w:pPr>
          </w:p>
          <w:p w14:paraId="1DCD2E87" w14:textId="77777777" w:rsidR="00760F0E" w:rsidRPr="009F684B" w:rsidRDefault="00760F0E" w:rsidP="009F684B">
            <w:pPr>
              <w:spacing w:line="288" w:lineRule="auto"/>
              <w:jc w:val="both"/>
              <w:rPr>
                <w:lang w:val="nl-NL"/>
              </w:rPr>
            </w:pPr>
            <w:r w:rsidRPr="009F684B">
              <w:rPr>
                <w:lang w:val="nl-NL"/>
              </w:rPr>
              <w:t>− HS đại diện nhóm lên chia sẻ sản phẩm của nhóm. HS các nhóm khác nhận xét, bổ sung và đặt câu hỏi (nếu có).</w:t>
            </w:r>
          </w:p>
          <w:p w14:paraId="637EC57C" w14:textId="77777777" w:rsidR="00760F0E" w:rsidRPr="009F684B" w:rsidRDefault="00760F0E" w:rsidP="009F684B">
            <w:pPr>
              <w:spacing w:line="288" w:lineRule="auto"/>
              <w:jc w:val="both"/>
              <w:rPr>
                <w:lang w:val="nl-NL"/>
              </w:rPr>
            </w:pPr>
            <w:r w:rsidRPr="009F684B">
              <w:rPr>
                <w:lang w:val="nl-NL"/>
              </w:rPr>
              <w:t>− HS lắng nghe.</w:t>
            </w:r>
          </w:p>
          <w:p w14:paraId="116B1B17" w14:textId="77777777" w:rsidR="00760F0E" w:rsidRPr="009F684B" w:rsidRDefault="00760F0E" w:rsidP="009F684B">
            <w:pPr>
              <w:spacing w:line="288" w:lineRule="auto"/>
              <w:jc w:val="both"/>
              <w:rPr>
                <w:lang w:val="nl-NL"/>
              </w:rPr>
            </w:pPr>
          </w:p>
          <w:p w14:paraId="54FAEA31" w14:textId="77777777" w:rsidR="00760F0E" w:rsidRPr="009F684B" w:rsidRDefault="00760F0E" w:rsidP="009F684B">
            <w:pPr>
              <w:spacing w:line="288" w:lineRule="auto"/>
              <w:jc w:val="both"/>
              <w:rPr>
                <w:lang w:val="nl-NL"/>
              </w:rPr>
            </w:pPr>
            <w:r w:rsidRPr="009F684B">
              <w:rPr>
                <w:lang w:val="nl-NL"/>
              </w:rPr>
              <w:t>− HS nêu từ khoá của bài: Nguy cơ bị xâm hại.</w:t>
            </w:r>
          </w:p>
          <w:p w14:paraId="38F7336A" w14:textId="77777777" w:rsidR="00760F0E" w:rsidRPr="00D616C9" w:rsidRDefault="00760F0E" w:rsidP="009F684B">
            <w:pPr>
              <w:spacing w:line="288" w:lineRule="auto"/>
              <w:jc w:val="both"/>
              <w:rPr>
                <w:i/>
                <w:iCs/>
                <w:lang w:val="nl-NL"/>
              </w:rPr>
            </w:pPr>
            <w:r w:rsidRPr="009F684B">
              <w:rPr>
                <w:lang w:val="nl-NL"/>
              </w:rPr>
              <w:t>− HS khác lắng nghe và thực hiện.</w:t>
            </w:r>
          </w:p>
        </w:tc>
      </w:tr>
      <w:tr w:rsidR="00760F0E" w:rsidRPr="003D4361" w14:paraId="3D3EBE2B" w14:textId="77777777" w:rsidTr="00CF6D36">
        <w:trPr>
          <w:trHeight w:val="338"/>
        </w:trPr>
        <w:tc>
          <w:tcPr>
            <w:tcW w:w="10278" w:type="dxa"/>
            <w:gridSpan w:val="3"/>
            <w:tcBorders>
              <w:top w:val="dashed" w:sz="4" w:space="0" w:color="auto"/>
              <w:bottom w:val="dashed" w:sz="4" w:space="0" w:color="auto"/>
            </w:tcBorders>
          </w:tcPr>
          <w:p w14:paraId="0194EEF9" w14:textId="77777777" w:rsidR="00760F0E" w:rsidRPr="003D4361" w:rsidRDefault="00760F0E" w:rsidP="00CF6D36">
            <w:pPr>
              <w:spacing w:line="288" w:lineRule="auto"/>
              <w:rPr>
                <w:b/>
                <w:lang w:val="nl-NL"/>
              </w:rPr>
            </w:pPr>
            <w:r>
              <w:rPr>
                <w:b/>
                <w:lang w:val="nl-NL"/>
              </w:rPr>
              <w:lastRenderedPageBreak/>
              <w:t>5</w:t>
            </w:r>
            <w:r w:rsidRPr="003D4361">
              <w:rPr>
                <w:b/>
                <w:lang w:val="nl-NL"/>
              </w:rPr>
              <w:t>. Hoạt động nối tiếp</w:t>
            </w:r>
          </w:p>
          <w:p w14:paraId="49A06D58" w14:textId="77777777" w:rsidR="00760F0E" w:rsidRPr="003D4361" w:rsidRDefault="00760F0E" w:rsidP="00CF6D36">
            <w:pPr>
              <w:spacing w:line="288" w:lineRule="auto"/>
              <w:rPr>
                <w:lang w:val="nl-NL"/>
              </w:rPr>
            </w:pPr>
            <w:r w:rsidRPr="003D4361">
              <w:rPr>
                <w:lang w:val="nl-NL"/>
              </w:rPr>
              <w:t>- Mục tiêu:</w:t>
            </w:r>
          </w:p>
          <w:p w14:paraId="2A8FAD3A" w14:textId="77777777" w:rsidR="00760F0E" w:rsidRPr="003D4361" w:rsidRDefault="00760F0E" w:rsidP="00CF6D36">
            <w:pPr>
              <w:spacing w:line="288" w:lineRule="auto"/>
            </w:pPr>
            <w:r w:rsidRPr="003D4361">
              <w:t>+ Củng cố những kiến thức đã học trong tiết học để học sinh khắc sâu nội dung.</w:t>
            </w:r>
          </w:p>
          <w:p w14:paraId="64F54A5B" w14:textId="77777777" w:rsidR="00760F0E" w:rsidRPr="003D4361" w:rsidRDefault="00760F0E" w:rsidP="00CF6D36">
            <w:pPr>
              <w:spacing w:line="288" w:lineRule="auto"/>
            </w:pPr>
            <w:r w:rsidRPr="003D4361">
              <w:t>+ Tạo không khí vui vẻ, hào hứng, lưu luyến sau khi học sinh bài học.</w:t>
            </w:r>
          </w:p>
          <w:p w14:paraId="31327F6B" w14:textId="77777777" w:rsidR="00760F0E" w:rsidRPr="003D4361" w:rsidRDefault="00760F0E" w:rsidP="00CF6D36">
            <w:pPr>
              <w:spacing w:line="288" w:lineRule="auto"/>
            </w:pPr>
            <w:r w:rsidRPr="003D4361">
              <w:t xml:space="preserve">+ Chuẩn bị bài cho tiết sau. </w:t>
            </w:r>
          </w:p>
          <w:p w14:paraId="794EF719" w14:textId="77777777" w:rsidR="00760F0E" w:rsidRPr="003D4361" w:rsidRDefault="00760F0E" w:rsidP="00CF6D36">
            <w:pPr>
              <w:spacing w:line="288" w:lineRule="auto"/>
              <w:rPr>
                <w:lang w:val="nl-NL"/>
              </w:rPr>
            </w:pPr>
            <w:r w:rsidRPr="003D4361">
              <w:rPr>
                <w:lang w:val="nl-NL"/>
              </w:rPr>
              <w:t xml:space="preserve">+ Phát triển năng lực khoa học. </w:t>
            </w:r>
          </w:p>
          <w:p w14:paraId="656A6201" w14:textId="77777777" w:rsidR="00760F0E" w:rsidRPr="003D4361" w:rsidRDefault="00760F0E" w:rsidP="00CF6D36">
            <w:pPr>
              <w:spacing w:line="288" w:lineRule="auto"/>
              <w:rPr>
                <w:rFonts w:eastAsia="Calibri"/>
                <w:szCs w:val="28"/>
                <w:lang w:val="nl-NL"/>
              </w:rPr>
            </w:pPr>
            <w:r w:rsidRPr="003D4361">
              <w:t>- Cách tiến hành:</w:t>
            </w:r>
          </w:p>
        </w:tc>
      </w:tr>
      <w:tr w:rsidR="00760F0E" w:rsidRPr="003D4361" w14:paraId="5826A19D" w14:textId="77777777" w:rsidTr="00CF6D36">
        <w:trPr>
          <w:trHeight w:val="338"/>
        </w:trPr>
        <w:tc>
          <w:tcPr>
            <w:tcW w:w="6045" w:type="dxa"/>
            <w:gridSpan w:val="2"/>
            <w:tcBorders>
              <w:top w:val="dashed" w:sz="4" w:space="0" w:color="auto"/>
              <w:bottom w:val="dashed" w:sz="4" w:space="0" w:color="auto"/>
              <w:right w:val="dashed" w:sz="4" w:space="0" w:color="auto"/>
            </w:tcBorders>
          </w:tcPr>
          <w:p w14:paraId="2B12507D" w14:textId="77777777" w:rsidR="00760F0E" w:rsidRDefault="00760F0E" w:rsidP="00CF6D36">
            <w:pPr>
              <w:spacing w:line="288" w:lineRule="auto"/>
              <w:jc w:val="both"/>
              <w:rPr>
                <w:bCs/>
                <w:lang w:val="nl-NL"/>
              </w:rPr>
            </w:pPr>
            <w:r w:rsidRPr="003D4361">
              <w:rPr>
                <w:b/>
                <w:lang w:val="nl-NL"/>
              </w:rPr>
              <w:t xml:space="preserve">- </w:t>
            </w:r>
            <w:r w:rsidRPr="003D4361">
              <w:rPr>
                <w:bCs/>
                <w:lang w:val="nl-NL"/>
              </w:rPr>
              <w:t xml:space="preserve">GV </w:t>
            </w:r>
            <w:r>
              <w:rPr>
                <w:bCs/>
                <w:lang w:val="nl-NL"/>
              </w:rPr>
              <w:t>tổng kết bài học.</w:t>
            </w:r>
          </w:p>
          <w:p w14:paraId="78A68F38" w14:textId="77777777" w:rsidR="00760F0E" w:rsidRPr="003D4361" w:rsidRDefault="00760F0E" w:rsidP="00CF6D36">
            <w:pPr>
              <w:spacing w:line="288" w:lineRule="auto"/>
              <w:jc w:val="both"/>
              <w:rPr>
                <w:rFonts w:eastAsia="Calibri"/>
                <w:szCs w:val="28"/>
                <w:lang w:val="nl-NL"/>
              </w:rPr>
            </w:pPr>
            <w:r w:rsidRPr="003D4361">
              <w:rPr>
                <w:bCs/>
                <w:lang w:val="nl-NL"/>
              </w:rPr>
              <w:t>- GV yêu cầu HS về nhà tìm hiểu để chuẩn bị cho tiết sau.</w:t>
            </w:r>
          </w:p>
        </w:tc>
        <w:tc>
          <w:tcPr>
            <w:tcW w:w="4233" w:type="dxa"/>
            <w:tcBorders>
              <w:top w:val="dashed" w:sz="4" w:space="0" w:color="auto"/>
              <w:left w:val="dashed" w:sz="4" w:space="0" w:color="auto"/>
              <w:bottom w:val="dashed" w:sz="4" w:space="0" w:color="auto"/>
            </w:tcBorders>
          </w:tcPr>
          <w:p w14:paraId="28D13FF2" w14:textId="77777777" w:rsidR="00760F0E" w:rsidRPr="003D4361" w:rsidRDefault="00760F0E" w:rsidP="00CF6D36">
            <w:pPr>
              <w:spacing w:line="288" w:lineRule="auto"/>
              <w:jc w:val="both"/>
              <w:rPr>
                <w:lang w:val="nl-NL"/>
              </w:rPr>
            </w:pPr>
            <w:r w:rsidRPr="003D4361">
              <w:rPr>
                <w:lang w:val="nl-NL"/>
              </w:rPr>
              <w:t xml:space="preserve">- HS </w:t>
            </w:r>
            <w:r>
              <w:rPr>
                <w:lang w:val="nl-NL"/>
              </w:rPr>
              <w:t>lắng nghe</w:t>
            </w:r>
          </w:p>
          <w:p w14:paraId="7E8EF044" w14:textId="77777777" w:rsidR="00760F0E" w:rsidRPr="003D4361" w:rsidRDefault="00760F0E" w:rsidP="00CF6D36">
            <w:pPr>
              <w:spacing w:line="288" w:lineRule="auto"/>
              <w:jc w:val="both"/>
              <w:rPr>
                <w:lang w:val="nl-NL"/>
              </w:rPr>
            </w:pPr>
          </w:p>
          <w:p w14:paraId="4CA45A3D" w14:textId="77777777" w:rsidR="00760F0E" w:rsidRPr="003D4361" w:rsidRDefault="00760F0E" w:rsidP="00CF6D36">
            <w:pPr>
              <w:spacing w:line="288" w:lineRule="auto"/>
              <w:jc w:val="both"/>
              <w:rPr>
                <w:rFonts w:eastAsia="Calibri"/>
                <w:szCs w:val="28"/>
                <w:lang w:val="nl-NL"/>
              </w:rPr>
            </w:pPr>
            <w:r w:rsidRPr="003D4361">
              <w:t>-HS lắng nghe và ghi lại dặn dò.</w:t>
            </w:r>
          </w:p>
        </w:tc>
      </w:tr>
      <w:tr w:rsidR="00760F0E" w:rsidRPr="003D4361" w14:paraId="35BAB6F8" w14:textId="77777777" w:rsidTr="00CF6D36">
        <w:trPr>
          <w:trHeight w:val="1700"/>
        </w:trPr>
        <w:tc>
          <w:tcPr>
            <w:tcW w:w="10278" w:type="dxa"/>
            <w:gridSpan w:val="3"/>
            <w:tcBorders>
              <w:top w:val="dashed" w:sz="4" w:space="0" w:color="auto"/>
            </w:tcBorders>
          </w:tcPr>
          <w:p w14:paraId="5D12DA80" w14:textId="77777777" w:rsidR="00760F0E" w:rsidRPr="003D4361" w:rsidRDefault="00760F0E" w:rsidP="00CF6D36">
            <w:pPr>
              <w:spacing w:line="288" w:lineRule="auto"/>
              <w:rPr>
                <w:rFonts w:eastAsia="Calibri"/>
                <w:b/>
                <w:szCs w:val="28"/>
                <w:lang w:val="nl-NL"/>
              </w:rPr>
            </w:pPr>
            <w:r w:rsidRPr="003D4361">
              <w:rPr>
                <w:rFonts w:eastAsia="Calibri"/>
                <w:b/>
                <w:szCs w:val="28"/>
                <w:lang w:val="nl-NL"/>
              </w:rPr>
              <w:t>IV. ĐIỀU CHỈNH BỔ SUNG</w:t>
            </w:r>
          </w:p>
          <w:p w14:paraId="375551DE" w14:textId="77777777" w:rsidR="00760F0E" w:rsidRPr="003D4361" w:rsidRDefault="00760F0E" w:rsidP="00CF6D36">
            <w:pPr>
              <w:spacing w:line="288" w:lineRule="auto"/>
              <w:rPr>
                <w:rFonts w:eastAsia="Calibri"/>
                <w:szCs w:val="28"/>
                <w:lang w:val="nl-NL"/>
              </w:rPr>
            </w:pPr>
            <w:r w:rsidRPr="003D4361">
              <w:rPr>
                <w:rFonts w:eastAsia="Calibri"/>
                <w:szCs w:val="28"/>
                <w:lang w:val="nl-NL"/>
              </w:rPr>
              <w:t>.............................................................................................................................................</w:t>
            </w:r>
          </w:p>
          <w:p w14:paraId="5F3284AB" w14:textId="77777777" w:rsidR="00760F0E" w:rsidRPr="003D4361" w:rsidRDefault="00760F0E" w:rsidP="00CF6D36">
            <w:pPr>
              <w:spacing w:line="288" w:lineRule="auto"/>
              <w:rPr>
                <w:rFonts w:eastAsia="Calibri"/>
                <w:szCs w:val="28"/>
                <w:lang w:val="nl-NL"/>
              </w:rPr>
            </w:pPr>
            <w:r w:rsidRPr="003D4361">
              <w:rPr>
                <w:rFonts w:eastAsia="Calibri"/>
                <w:szCs w:val="28"/>
                <w:lang w:val="nl-NL"/>
              </w:rPr>
              <w:t>.............................................................................................................................................</w:t>
            </w:r>
          </w:p>
          <w:p w14:paraId="301877DA" w14:textId="77777777" w:rsidR="00760F0E" w:rsidRPr="003D4361" w:rsidRDefault="00760F0E" w:rsidP="00CF6D36">
            <w:pPr>
              <w:spacing w:line="288" w:lineRule="auto"/>
              <w:rPr>
                <w:rFonts w:eastAsia="Calibri"/>
                <w:b/>
                <w:szCs w:val="28"/>
                <w:lang w:val="nl-NL"/>
              </w:rPr>
            </w:pPr>
            <w:r w:rsidRPr="003D4361">
              <w:rPr>
                <w:rFonts w:eastAsia="Calibri"/>
                <w:szCs w:val="28"/>
                <w:lang w:val="nl-NL"/>
              </w:rPr>
              <w:t>.............................................................................................................................................</w:t>
            </w:r>
          </w:p>
        </w:tc>
      </w:tr>
    </w:tbl>
    <w:p w14:paraId="570A1A97" w14:textId="77777777" w:rsidR="00760F0E" w:rsidRPr="003D4361" w:rsidRDefault="00760F0E" w:rsidP="009F684B">
      <w:pPr>
        <w:spacing w:line="288" w:lineRule="auto"/>
        <w:jc w:val="center"/>
        <w:rPr>
          <w:b/>
          <w:bCs/>
          <w:u w:val="single"/>
          <w:lang w:val="nl-NL"/>
        </w:rPr>
      </w:pPr>
      <w:r w:rsidRPr="003D4361">
        <w:rPr>
          <w:b/>
          <w:bCs/>
          <w:u w:val="single"/>
          <w:lang w:val="nl-NL"/>
        </w:rPr>
        <w:t>-----------------------------------------------------------------------</w:t>
      </w:r>
    </w:p>
    <w:p w14:paraId="39AAEC2C" w14:textId="77777777" w:rsidR="00760F0E" w:rsidRPr="003D4361" w:rsidRDefault="00760F0E" w:rsidP="00BE172E">
      <w:pPr>
        <w:spacing w:line="288" w:lineRule="auto"/>
        <w:jc w:val="center"/>
      </w:pPr>
    </w:p>
    <w:p w14:paraId="1BF288A1" w14:textId="77777777" w:rsidR="00760F0E" w:rsidRPr="003D4361" w:rsidRDefault="00760F0E" w:rsidP="00606718">
      <w:pPr>
        <w:spacing w:line="288" w:lineRule="auto"/>
        <w:jc w:val="center"/>
        <w:rPr>
          <w:b/>
          <w:bCs/>
          <w:lang w:val="nl-NL"/>
        </w:rPr>
      </w:pPr>
      <w:r w:rsidRPr="003D4361">
        <w:rPr>
          <w:b/>
          <w:bCs/>
          <w:lang w:val="nl-NL"/>
        </w:rPr>
        <w:t>Chủ đề 5: CON NGƯỜI VÀ SỨC KHOẺ</w:t>
      </w:r>
    </w:p>
    <w:p w14:paraId="42703705" w14:textId="77777777" w:rsidR="00760F0E" w:rsidRPr="00FD6BC2" w:rsidRDefault="00760F0E" w:rsidP="00FD6BC2">
      <w:pPr>
        <w:spacing w:line="288" w:lineRule="auto"/>
        <w:jc w:val="center"/>
        <w:rPr>
          <w:b/>
          <w:bCs/>
          <w:lang w:val="nl-NL"/>
        </w:rPr>
      </w:pPr>
      <w:r w:rsidRPr="003D4361">
        <w:rPr>
          <w:b/>
          <w:bCs/>
          <w:lang w:val="nl-NL"/>
        </w:rPr>
        <w:t xml:space="preserve">Bài </w:t>
      </w:r>
      <w:r>
        <w:rPr>
          <w:b/>
          <w:bCs/>
          <w:lang w:val="nl-NL"/>
        </w:rPr>
        <w:t>27</w:t>
      </w:r>
      <w:r w:rsidRPr="003D4361">
        <w:rPr>
          <w:b/>
          <w:bCs/>
          <w:lang w:val="nl-NL"/>
        </w:rPr>
        <w:t xml:space="preserve">: </w:t>
      </w:r>
      <w:r w:rsidRPr="00FD6BC2">
        <w:rPr>
          <w:b/>
          <w:bCs/>
          <w:lang w:val="nl-NL"/>
        </w:rPr>
        <w:t>ÔN TẬP</w:t>
      </w:r>
    </w:p>
    <w:p w14:paraId="65FB8CF0" w14:textId="77777777" w:rsidR="00760F0E" w:rsidRDefault="00760F0E" w:rsidP="00FD6BC2">
      <w:pPr>
        <w:spacing w:line="288" w:lineRule="auto"/>
        <w:jc w:val="center"/>
        <w:rPr>
          <w:b/>
          <w:bCs/>
          <w:lang w:val="nl-NL"/>
        </w:rPr>
      </w:pPr>
      <w:r>
        <w:rPr>
          <w:b/>
          <w:bCs/>
          <w:lang w:val="nl-NL"/>
        </w:rPr>
        <w:t>CON NGƯỜI VÀ SỨC KHOẺ</w:t>
      </w:r>
    </w:p>
    <w:p w14:paraId="7E5AB005" w14:textId="77777777" w:rsidR="00760F0E" w:rsidRPr="003D4361" w:rsidRDefault="00760F0E" w:rsidP="000242FF">
      <w:pPr>
        <w:spacing w:line="288" w:lineRule="auto"/>
        <w:ind w:firstLine="360"/>
        <w:rPr>
          <w:b/>
          <w:bCs/>
          <w:lang w:val="nl-NL"/>
        </w:rPr>
      </w:pPr>
      <w:r w:rsidRPr="003D4361">
        <w:rPr>
          <w:b/>
          <w:bCs/>
          <w:lang w:val="nl-NL"/>
        </w:rPr>
        <w:lastRenderedPageBreak/>
        <w:t>I. YÊU CẦU CẦN ĐẠT:</w:t>
      </w:r>
    </w:p>
    <w:p w14:paraId="781FB20A" w14:textId="77777777" w:rsidR="00760F0E" w:rsidRPr="003D4361" w:rsidRDefault="00760F0E" w:rsidP="00606718">
      <w:pPr>
        <w:spacing w:line="288" w:lineRule="auto"/>
        <w:ind w:firstLine="360"/>
        <w:rPr>
          <w:b/>
          <w:lang w:val="nl-NL"/>
        </w:rPr>
      </w:pPr>
      <w:r w:rsidRPr="003D4361">
        <w:rPr>
          <w:b/>
          <w:lang w:val="nl-NL"/>
        </w:rPr>
        <w:t>1. Năng lực đặc thù.</w:t>
      </w:r>
    </w:p>
    <w:p w14:paraId="72FE1E25" w14:textId="77777777" w:rsidR="00760F0E" w:rsidRPr="000242FF" w:rsidRDefault="00760F0E" w:rsidP="000242FF">
      <w:pPr>
        <w:spacing w:line="288" w:lineRule="auto"/>
        <w:ind w:firstLine="360"/>
        <w:rPr>
          <w:bCs/>
          <w:lang w:val="nl-NL"/>
        </w:rPr>
      </w:pPr>
      <w:r w:rsidRPr="000242FF">
        <w:rPr>
          <w:bCs/>
          <w:lang w:val="nl-NL"/>
        </w:rPr>
        <w:t>–</w:t>
      </w:r>
      <w:r w:rsidRPr="000242FF">
        <w:rPr>
          <w:bCs/>
          <w:lang w:val="nl-NL"/>
        </w:rPr>
        <w:tab/>
        <w:t>Vẽ được sơ đồ tư duy củng cố kiến thức về chủ đề Con người và sức khoẻ.</w:t>
      </w:r>
    </w:p>
    <w:p w14:paraId="19D75CAB" w14:textId="77777777" w:rsidR="00760F0E" w:rsidRDefault="00760F0E" w:rsidP="000242FF">
      <w:pPr>
        <w:spacing w:line="288" w:lineRule="auto"/>
        <w:ind w:firstLine="360"/>
        <w:rPr>
          <w:bCs/>
          <w:lang w:val="nl-NL"/>
        </w:rPr>
      </w:pPr>
      <w:r w:rsidRPr="000242FF">
        <w:rPr>
          <w:bCs/>
          <w:lang w:val="nl-NL"/>
        </w:rPr>
        <w:t>–</w:t>
      </w:r>
      <w:r w:rsidRPr="000242FF">
        <w:rPr>
          <w:bCs/>
          <w:lang w:val="nl-NL"/>
        </w:rPr>
        <w:tab/>
        <w:t>Nêu được một số nội dung chính của chủ đề: đặc điểm của nam và nữ, sơ đồ quá trình hình thành cơ thể người, một số việc cần làm để chăm sóc sức khoẻ tuổi dậy thì và phòng tránh bị xâm hại.</w:t>
      </w:r>
    </w:p>
    <w:p w14:paraId="760ABCE5" w14:textId="77777777" w:rsidR="00760F0E" w:rsidRPr="003D4361" w:rsidRDefault="00760F0E" w:rsidP="000242FF">
      <w:pPr>
        <w:spacing w:line="288" w:lineRule="auto"/>
        <w:ind w:firstLine="360"/>
        <w:rPr>
          <w:b/>
        </w:rPr>
      </w:pPr>
      <w:r w:rsidRPr="003D4361">
        <w:rPr>
          <w:b/>
        </w:rPr>
        <w:t>2. Năng lực chung.</w:t>
      </w:r>
    </w:p>
    <w:p w14:paraId="14FDA6EA" w14:textId="77777777" w:rsidR="00760F0E" w:rsidRDefault="00760F0E" w:rsidP="000242FF">
      <w:pPr>
        <w:spacing w:line="288" w:lineRule="auto"/>
        <w:ind w:firstLine="360"/>
      </w:pPr>
      <w:r>
        <w:t>–</w:t>
      </w:r>
      <w:r>
        <w:tab/>
        <w:t>Năng lực tự chủ và tự học trong việc tổng kết bài học và hoàn thành các nhiệm vụ được phân công ở trường, lớp.</w:t>
      </w:r>
    </w:p>
    <w:p w14:paraId="61F90D16" w14:textId="77777777" w:rsidR="00760F0E" w:rsidRDefault="00760F0E" w:rsidP="000242FF">
      <w:pPr>
        <w:spacing w:line="288" w:lineRule="auto"/>
        <w:ind w:firstLine="360"/>
      </w:pPr>
      <w:r>
        <w:t>–</w:t>
      </w:r>
      <w:r>
        <w:tab/>
        <w:t>Năng lực giao tiếp và hợp tác trong tiến hành tạo sản phẩm, thảo luận.</w:t>
      </w:r>
    </w:p>
    <w:p w14:paraId="2A77FA08" w14:textId="77777777" w:rsidR="00760F0E" w:rsidRDefault="00760F0E" w:rsidP="000242FF">
      <w:pPr>
        <w:spacing w:line="288" w:lineRule="auto"/>
        <w:ind w:firstLine="360"/>
      </w:pPr>
      <w:r>
        <w:t>–</w:t>
      </w:r>
      <w:r>
        <w:tab/>
        <w:t>Năng lực giải quyết vấn đề và sáng tạo thông qua thiết kế sơ đồ tư duy, xử lí tình huống,…</w:t>
      </w:r>
    </w:p>
    <w:p w14:paraId="57BFD41B" w14:textId="77777777" w:rsidR="00760F0E" w:rsidRPr="003D4361" w:rsidRDefault="00760F0E" w:rsidP="000242FF">
      <w:pPr>
        <w:spacing w:line="288" w:lineRule="auto"/>
        <w:ind w:firstLine="360"/>
        <w:rPr>
          <w:b/>
        </w:rPr>
      </w:pPr>
      <w:r w:rsidRPr="003D4361">
        <w:rPr>
          <w:b/>
        </w:rPr>
        <w:t>3. Phẩm chất.</w:t>
      </w:r>
    </w:p>
    <w:p w14:paraId="7538E96B" w14:textId="77777777" w:rsidR="00760F0E" w:rsidRDefault="00760F0E" w:rsidP="000242FF">
      <w:pPr>
        <w:spacing w:line="288" w:lineRule="auto"/>
        <w:ind w:firstLine="360"/>
      </w:pPr>
      <w:r>
        <w:t>–</w:t>
      </w:r>
      <w:r>
        <w:tab/>
        <w:t>Trách nhiệm: Tuân thủ các quyền được an toàn của trẻ em.</w:t>
      </w:r>
    </w:p>
    <w:p w14:paraId="235FB75E" w14:textId="77777777" w:rsidR="00760F0E" w:rsidRDefault="00760F0E" w:rsidP="000242FF">
      <w:pPr>
        <w:spacing w:line="288" w:lineRule="auto"/>
        <w:ind w:firstLine="360"/>
      </w:pPr>
      <w:r>
        <w:t>–</w:t>
      </w:r>
      <w:r>
        <w:tab/>
        <w:t>Trung thực trong tiến hành và báo cáo kết quả thảo luận.</w:t>
      </w:r>
    </w:p>
    <w:p w14:paraId="2A0A509D" w14:textId="77777777" w:rsidR="00760F0E" w:rsidRDefault="00760F0E" w:rsidP="000242FF">
      <w:pPr>
        <w:spacing w:line="288" w:lineRule="auto"/>
        <w:ind w:firstLine="360"/>
      </w:pPr>
      <w:r>
        <w:t>–</w:t>
      </w:r>
      <w:r>
        <w:tab/>
        <w:t>Chăm chỉ: Ham hiểu biết, tìm hiểu về các vấn đề xâm hại tình dục ở trẻ em, quyền được an toàn của trẻ em,…</w:t>
      </w:r>
    </w:p>
    <w:p w14:paraId="68C36B1A" w14:textId="77777777" w:rsidR="00760F0E" w:rsidRPr="003D4361" w:rsidRDefault="00760F0E" w:rsidP="000242FF">
      <w:pPr>
        <w:spacing w:line="288" w:lineRule="auto"/>
        <w:ind w:firstLine="360"/>
        <w:rPr>
          <w:b/>
        </w:rPr>
      </w:pPr>
      <w:r w:rsidRPr="003D4361">
        <w:rPr>
          <w:b/>
        </w:rPr>
        <w:t xml:space="preserve">II. ĐỒ DÙNG DẠY HỌC </w:t>
      </w:r>
    </w:p>
    <w:p w14:paraId="2BF0BD02" w14:textId="77777777" w:rsidR="00760F0E" w:rsidRPr="003D4361" w:rsidRDefault="00760F0E" w:rsidP="00606718">
      <w:pPr>
        <w:spacing w:line="288" w:lineRule="auto"/>
        <w:ind w:firstLine="360"/>
      </w:pPr>
      <w:r w:rsidRPr="003D4361">
        <w:t>- GV: Các hình trong SGK.</w:t>
      </w:r>
    </w:p>
    <w:p w14:paraId="4D8FB32B" w14:textId="77777777" w:rsidR="00760F0E" w:rsidRPr="003D4361" w:rsidRDefault="00760F0E" w:rsidP="002F7D94">
      <w:pPr>
        <w:spacing w:line="288" w:lineRule="auto"/>
        <w:ind w:firstLine="360"/>
      </w:pPr>
      <w:r w:rsidRPr="003D4361">
        <w:t xml:space="preserve">- HS: SGK, VBT. </w:t>
      </w:r>
    </w:p>
    <w:p w14:paraId="1CD9505D" w14:textId="77777777" w:rsidR="00760F0E" w:rsidRPr="003D4361" w:rsidRDefault="00760F0E" w:rsidP="002F7D94">
      <w:pPr>
        <w:spacing w:line="288" w:lineRule="auto"/>
        <w:ind w:firstLine="360"/>
        <w:rPr>
          <w:b/>
        </w:rPr>
      </w:pPr>
      <w:r w:rsidRPr="003D4361">
        <w:rPr>
          <w:b/>
        </w:rPr>
        <w:t>III. HOẠT ĐỘNG DẠY HỌC:</w:t>
      </w:r>
    </w:p>
    <w:p w14:paraId="57ECCE29" w14:textId="77777777" w:rsidR="00760F0E" w:rsidRPr="003D4361" w:rsidRDefault="00760F0E" w:rsidP="002F7D94">
      <w:pPr>
        <w:spacing w:line="288" w:lineRule="auto"/>
        <w:jc w:val="center"/>
        <w:rPr>
          <w:b/>
        </w:rPr>
      </w:pP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550"/>
        <w:gridCol w:w="4233"/>
      </w:tblGrid>
      <w:tr w:rsidR="00760F0E" w:rsidRPr="003D4361" w14:paraId="7E168CB3" w14:textId="77777777" w:rsidTr="002F7D94">
        <w:tc>
          <w:tcPr>
            <w:tcW w:w="5495" w:type="dxa"/>
            <w:tcBorders>
              <w:bottom w:val="dashed" w:sz="4" w:space="0" w:color="auto"/>
            </w:tcBorders>
          </w:tcPr>
          <w:p w14:paraId="32ADD496" w14:textId="77777777" w:rsidR="00760F0E" w:rsidRPr="003D4361" w:rsidRDefault="00760F0E" w:rsidP="00606718">
            <w:pPr>
              <w:spacing w:line="288" w:lineRule="auto"/>
              <w:jc w:val="center"/>
              <w:rPr>
                <w:rFonts w:eastAsia="Calibri"/>
                <w:b/>
                <w:szCs w:val="28"/>
                <w:lang w:val="nl-NL"/>
              </w:rPr>
            </w:pPr>
            <w:r w:rsidRPr="003D4361">
              <w:rPr>
                <w:rFonts w:eastAsia="Calibri"/>
                <w:b/>
                <w:szCs w:val="28"/>
                <w:lang w:val="nl-NL"/>
              </w:rPr>
              <w:t>Hoạt động của giáo viên</w:t>
            </w:r>
          </w:p>
        </w:tc>
        <w:tc>
          <w:tcPr>
            <w:tcW w:w="4783" w:type="dxa"/>
            <w:gridSpan w:val="2"/>
            <w:tcBorders>
              <w:bottom w:val="dashed" w:sz="4" w:space="0" w:color="auto"/>
            </w:tcBorders>
          </w:tcPr>
          <w:p w14:paraId="51C1423A" w14:textId="77777777" w:rsidR="00760F0E" w:rsidRPr="003D4361" w:rsidRDefault="00760F0E" w:rsidP="00606718">
            <w:pPr>
              <w:spacing w:line="288" w:lineRule="auto"/>
              <w:jc w:val="center"/>
              <w:rPr>
                <w:rFonts w:eastAsia="Calibri"/>
                <w:b/>
                <w:szCs w:val="28"/>
                <w:lang w:val="nl-NL"/>
              </w:rPr>
            </w:pPr>
            <w:r w:rsidRPr="003D4361">
              <w:rPr>
                <w:rFonts w:eastAsia="Calibri"/>
                <w:b/>
                <w:szCs w:val="28"/>
                <w:lang w:val="nl-NL"/>
              </w:rPr>
              <w:t>Hoạt động của học sinh</w:t>
            </w:r>
          </w:p>
        </w:tc>
      </w:tr>
      <w:tr w:rsidR="00760F0E" w:rsidRPr="003D4361" w14:paraId="1157AB22" w14:textId="77777777" w:rsidTr="00DD1A4D">
        <w:tc>
          <w:tcPr>
            <w:tcW w:w="10278" w:type="dxa"/>
            <w:gridSpan w:val="3"/>
            <w:tcBorders>
              <w:bottom w:val="dashed" w:sz="4" w:space="0" w:color="auto"/>
            </w:tcBorders>
          </w:tcPr>
          <w:p w14:paraId="4220A2DE" w14:textId="77777777" w:rsidR="00760F0E" w:rsidRPr="003D4361" w:rsidRDefault="00760F0E" w:rsidP="00606718">
            <w:pPr>
              <w:spacing w:line="288" w:lineRule="auto"/>
              <w:rPr>
                <w:bCs/>
                <w:i/>
                <w:lang w:val="nl-NL"/>
              </w:rPr>
            </w:pPr>
            <w:r w:rsidRPr="003D4361">
              <w:rPr>
                <w:b/>
                <w:bCs/>
                <w:lang w:val="nl-NL"/>
              </w:rPr>
              <w:t>1. Khởi động.</w:t>
            </w:r>
          </w:p>
          <w:p w14:paraId="7914F197" w14:textId="77777777" w:rsidR="00760F0E" w:rsidRPr="000242FF" w:rsidRDefault="00760F0E" w:rsidP="002A774F">
            <w:pPr>
              <w:spacing w:line="288" w:lineRule="auto"/>
              <w:rPr>
                <w:lang w:val="nl-NL"/>
              </w:rPr>
            </w:pPr>
            <w:r w:rsidRPr="003D4361">
              <w:rPr>
                <w:b/>
                <w:bCs/>
                <w:lang w:val="nl-NL"/>
              </w:rPr>
              <w:t>a)Mục tiêu</w:t>
            </w:r>
            <w:r>
              <w:rPr>
                <w:b/>
                <w:bCs/>
                <w:lang w:val="nl-NL"/>
              </w:rPr>
              <w:t>:</w:t>
            </w:r>
            <w:r>
              <w:t xml:space="preserve"> </w:t>
            </w:r>
            <w:r w:rsidRPr="000242FF">
              <w:rPr>
                <w:lang w:val="nl-NL"/>
              </w:rPr>
              <w:t>Tạo hứng thú và khơi gợi cho HS nhớ lại những kiến thức đã học trong chủ đề Con người và sức khoẻ để dẫn dắt vào bài học.</w:t>
            </w:r>
          </w:p>
          <w:p w14:paraId="338530FB" w14:textId="77777777" w:rsidR="00760F0E" w:rsidRDefault="00760F0E" w:rsidP="002A774F">
            <w:pPr>
              <w:spacing w:line="288" w:lineRule="auto"/>
              <w:rPr>
                <w:lang w:val="nl-NL"/>
              </w:rPr>
            </w:pPr>
            <w:r w:rsidRPr="003D4361">
              <w:rPr>
                <w:b/>
                <w:bCs/>
                <w:lang w:val="nl-NL"/>
              </w:rPr>
              <w:t xml:space="preserve">b)Phương pháp và kĩ thuật dạy học: </w:t>
            </w:r>
            <w:r w:rsidRPr="00FD6BC2">
              <w:rPr>
                <w:lang w:val="nl-NL"/>
              </w:rPr>
              <w:t>Phương pháp trò chơi.</w:t>
            </w:r>
          </w:p>
          <w:p w14:paraId="17B4E23B" w14:textId="77777777" w:rsidR="00760F0E" w:rsidRPr="003D4361" w:rsidRDefault="00760F0E" w:rsidP="002A774F">
            <w:pPr>
              <w:spacing w:line="288" w:lineRule="auto"/>
              <w:rPr>
                <w:rFonts w:eastAsia="Calibri"/>
              </w:rPr>
            </w:pPr>
            <w:r w:rsidRPr="003D4361">
              <w:rPr>
                <w:b/>
                <w:bCs/>
                <w:lang w:val="nl-NL"/>
              </w:rPr>
              <w:t>c)Tiến trình tổ chức hoạt động:</w:t>
            </w:r>
          </w:p>
        </w:tc>
      </w:tr>
      <w:tr w:rsidR="00760F0E" w:rsidRPr="003D4361" w14:paraId="321CB5CE" w14:textId="77777777" w:rsidTr="002F7D94">
        <w:tc>
          <w:tcPr>
            <w:tcW w:w="5495" w:type="dxa"/>
            <w:tcBorders>
              <w:bottom w:val="dashed" w:sz="4" w:space="0" w:color="auto"/>
            </w:tcBorders>
          </w:tcPr>
          <w:p w14:paraId="6B4CE594" w14:textId="77777777" w:rsidR="00760F0E" w:rsidRPr="000242FF" w:rsidRDefault="00760F0E" w:rsidP="000242FF">
            <w:pPr>
              <w:spacing w:line="288" w:lineRule="auto"/>
              <w:jc w:val="both"/>
              <w:rPr>
                <w:bCs/>
                <w:lang w:val="nl-NL"/>
              </w:rPr>
            </w:pPr>
            <w:r w:rsidRPr="000242FF">
              <w:rPr>
                <w:bCs/>
                <w:lang w:val="nl-NL"/>
              </w:rPr>
              <w:t>GV tổ chức cho HS tham gia trò chơi “Ai tinh mắt?”. GV chiếu các chữ cái để HS sắp xếp tạo thành từ/cụm từ có nghĩa tương ứng với nội dung liên quan đến chủ đề Con người và sức khoẻ.</w:t>
            </w:r>
          </w:p>
          <w:p w14:paraId="001061BF" w14:textId="77777777" w:rsidR="00760F0E" w:rsidRPr="000242FF" w:rsidRDefault="00760F0E" w:rsidP="000242FF">
            <w:pPr>
              <w:spacing w:line="288" w:lineRule="auto"/>
              <w:jc w:val="both"/>
              <w:rPr>
                <w:bCs/>
                <w:lang w:val="nl-NL"/>
              </w:rPr>
            </w:pPr>
            <w:r w:rsidRPr="000242FF">
              <w:rPr>
                <w:bCs/>
                <w:lang w:val="nl-NL"/>
              </w:rPr>
              <w:t>(1)</w:t>
            </w:r>
            <w:r w:rsidRPr="000242FF">
              <w:rPr>
                <w:bCs/>
                <w:lang w:val="nl-NL"/>
              </w:rPr>
              <w:tab/>
              <w:t>C/N/O/G/N/Ơ/I/Ư</w:t>
            </w:r>
          </w:p>
          <w:p w14:paraId="0F827CFC" w14:textId="77777777" w:rsidR="00760F0E" w:rsidRPr="000242FF" w:rsidRDefault="00760F0E" w:rsidP="000242FF">
            <w:pPr>
              <w:spacing w:line="288" w:lineRule="auto"/>
              <w:jc w:val="both"/>
              <w:rPr>
                <w:bCs/>
                <w:lang w:val="nl-NL"/>
              </w:rPr>
            </w:pPr>
            <w:r w:rsidRPr="000242FF">
              <w:rPr>
                <w:bCs/>
                <w:lang w:val="nl-NL"/>
              </w:rPr>
              <w:t>(2)</w:t>
            </w:r>
            <w:r w:rsidRPr="000242FF">
              <w:rPr>
                <w:bCs/>
                <w:lang w:val="nl-NL"/>
              </w:rPr>
              <w:tab/>
              <w:t>P/H/T/A/R/T/Ê/I/N</w:t>
            </w:r>
          </w:p>
          <w:p w14:paraId="1C01838D" w14:textId="77777777" w:rsidR="00760F0E" w:rsidRPr="000242FF" w:rsidRDefault="00760F0E" w:rsidP="000242FF">
            <w:pPr>
              <w:spacing w:line="288" w:lineRule="auto"/>
              <w:jc w:val="both"/>
              <w:rPr>
                <w:bCs/>
                <w:lang w:val="nl-NL"/>
              </w:rPr>
            </w:pPr>
            <w:r w:rsidRPr="000242FF">
              <w:rPr>
                <w:bCs/>
                <w:lang w:val="nl-NL"/>
              </w:rPr>
              <w:lastRenderedPageBreak/>
              <w:t>(3)</w:t>
            </w:r>
            <w:r w:rsidRPr="000242FF">
              <w:rPr>
                <w:bCs/>
                <w:lang w:val="nl-NL"/>
              </w:rPr>
              <w:tab/>
              <w:t>N/A/T/O/N/A</w:t>
            </w:r>
          </w:p>
          <w:p w14:paraId="01207B9B" w14:textId="77777777" w:rsidR="00760F0E" w:rsidRPr="000242FF" w:rsidRDefault="00760F0E" w:rsidP="000242FF">
            <w:pPr>
              <w:spacing w:line="288" w:lineRule="auto"/>
              <w:jc w:val="both"/>
              <w:rPr>
                <w:bCs/>
                <w:lang w:val="nl-NL"/>
              </w:rPr>
            </w:pPr>
            <w:r w:rsidRPr="000242FF">
              <w:rPr>
                <w:bCs/>
                <w:lang w:val="nl-NL"/>
              </w:rPr>
              <w:t>(4)</w:t>
            </w:r>
            <w:r w:rsidRPr="000242FF">
              <w:rPr>
                <w:bCs/>
                <w:lang w:val="nl-NL"/>
              </w:rPr>
              <w:tab/>
              <w:t>T/D/Â/H/I/Y</w:t>
            </w:r>
          </w:p>
          <w:p w14:paraId="5632A03B" w14:textId="77777777" w:rsidR="00760F0E" w:rsidRPr="000242FF" w:rsidRDefault="00760F0E" w:rsidP="000242FF">
            <w:pPr>
              <w:spacing w:line="288" w:lineRule="auto"/>
              <w:jc w:val="both"/>
              <w:rPr>
                <w:bCs/>
                <w:lang w:val="nl-NL"/>
              </w:rPr>
            </w:pPr>
            <w:r w:rsidRPr="000242FF">
              <w:rPr>
                <w:bCs/>
                <w:lang w:val="nl-NL"/>
              </w:rPr>
              <w:t>(5)</w:t>
            </w:r>
            <w:r w:rsidRPr="000242FF">
              <w:rPr>
                <w:bCs/>
                <w:lang w:val="nl-NL"/>
              </w:rPr>
              <w:tab/>
              <w:t>H/Â/X/M/A/I</w:t>
            </w:r>
          </w:p>
          <w:p w14:paraId="6F39D6BE" w14:textId="77777777" w:rsidR="00760F0E" w:rsidRPr="000242FF" w:rsidRDefault="00760F0E" w:rsidP="000242FF">
            <w:pPr>
              <w:spacing w:line="288" w:lineRule="auto"/>
              <w:jc w:val="both"/>
              <w:rPr>
                <w:bCs/>
                <w:lang w:val="nl-NL"/>
              </w:rPr>
            </w:pPr>
            <w:r w:rsidRPr="000242FF">
              <w:rPr>
                <w:bCs/>
                <w:lang w:val="nl-NL"/>
              </w:rPr>
              <w:t>–GV tổ chức cho HS thi đua trả lời.</w:t>
            </w:r>
          </w:p>
          <w:p w14:paraId="18F01E21" w14:textId="77777777" w:rsidR="00760F0E" w:rsidRPr="000242FF" w:rsidRDefault="00760F0E" w:rsidP="000242FF">
            <w:pPr>
              <w:spacing w:line="288" w:lineRule="auto"/>
              <w:jc w:val="both"/>
              <w:rPr>
                <w:bCs/>
                <w:lang w:val="nl-NL"/>
              </w:rPr>
            </w:pPr>
            <w:r w:rsidRPr="000242FF">
              <w:rPr>
                <w:bCs/>
                <w:lang w:val="nl-NL"/>
              </w:rPr>
              <w:t>–GV tổng kết và khen ngợi HS.</w:t>
            </w:r>
          </w:p>
          <w:p w14:paraId="4EC08911" w14:textId="77777777" w:rsidR="00760F0E" w:rsidRPr="003D4361" w:rsidRDefault="00760F0E" w:rsidP="000242FF">
            <w:pPr>
              <w:spacing w:line="288" w:lineRule="auto"/>
              <w:jc w:val="both"/>
              <w:rPr>
                <w:bCs/>
                <w:lang w:val="nl-NL"/>
              </w:rPr>
            </w:pPr>
            <w:r w:rsidRPr="000242FF">
              <w:rPr>
                <w:bCs/>
                <w:lang w:val="nl-NL"/>
              </w:rPr>
              <w:t>–GV dẫn dắt: Qua 5 từ mà các em vừa tìm được, đã nhắc lại các nội dung chính của chủ đề Con người và sức khoẻ. Hôm nay, chúng ta sẽ cùng nhau ôn lại kiến thức của toàn chủ đề qua bài học “Ôn tập chủ đề Con người và sức khoẻ”.</w:t>
            </w:r>
          </w:p>
        </w:tc>
        <w:tc>
          <w:tcPr>
            <w:tcW w:w="4783" w:type="dxa"/>
            <w:gridSpan w:val="2"/>
            <w:tcBorders>
              <w:bottom w:val="dashed" w:sz="4" w:space="0" w:color="auto"/>
            </w:tcBorders>
          </w:tcPr>
          <w:p w14:paraId="4B572A0A" w14:textId="77777777" w:rsidR="00760F0E" w:rsidRPr="000242FF" w:rsidRDefault="00760F0E" w:rsidP="000242FF">
            <w:pPr>
              <w:spacing w:line="288" w:lineRule="auto"/>
              <w:jc w:val="both"/>
              <w:rPr>
                <w:lang w:val="nl-NL"/>
              </w:rPr>
            </w:pPr>
            <w:r w:rsidRPr="000242FF">
              <w:rPr>
                <w:lang w:val="nl-NL"/>
              </w:rPr>
              <w:lastRenderedPageBreak/>
              <w:t>HS tham gia trò chơi, sắp xếp các chữ cái để tạo thành từ/cụm từ có nghĩa tương ứng</w:t>
            </w:r>
          </w:p>
          <w:p w14:paraId="69F4ABCE" w14:textId="77777777" w:rsidR="00760F0E" w:rsidRPr="000242FF" w:rsidRDefault="00760F0E" w:rsidP="000242FF">
            <w:pPr>
              <w:spacing w:line="288" w:lineRule="auto"/>
              <w:jc w:val="both"/>
              <w:rPr>
                <w:lang w:val="nl-NL"/>
              </w:rPr>
            </w:pPr>
          </w:p>
          <w:p w14:paraId="6A6FE66F" w14:textId="77777777" w:rsidR="00760F0E" w:rsidRPr="000242FF" w:rsidRDefault="00760F0E" w:rsidP="000242FF">
            <w:pPr>
              <w:spacing w:line="288" w:lineRule="auto"/>
              <w:jc w:val="both"/>
              <w:rPr>
                <w:lang w:val="nl-NL"/>
              </w:rPr>
            </w:pPr>
          </w:p>
          <w:p w14:paraId="61E8200A" w14:textId="77777777" w:rsidR="00760F0E" w:rsidRPr="000242FF" w:rsidRDefault="00760F0E" w:rsidP="000242FF">
            <w:pPr>
              <w:spacing w:line="288" w:lineRule="auto"/>
              <w:jc w:val="both"/>
              <w:rPr>
                <w:lang w:val="nl-NL"/>
              </w:rPr>
            </w:pPr>
            <w:r w:rsidRPr="000242FF">
              <w:rPr>
                <w:lang w:val="nl-NL"/>
              </w:rPr>
              <w:t>(1)</w:t>
            </w:r>
            <w:r w:rsidRPr="000242FF">
              <w:rPr>
                <w:lang w:val="nl-NL"/>
              </w:rPr>
              <w:tab/>
              <w:t>CON NGƯỜI</w:t>
            </w:r>
          </w:p>
          <w:p w14:paraId="2122192B" w14:textId="77777777" w:rsidR="00760F0E" w:rsidRPr="000242FF" w:rsidRDefault="00760F0E" w:rsidP="000242FF">
            <w:pPr>
              <w:spacing w:line="288" w:lineRule="auto"/>
              <w:jc w:val="both"/>
              <w:rPr>
                <w:lang w:val="nl-NL"/>
              </w:rPr>
            </w:pPr>
            <w:r w:rsidRPr="000242FF">
              <w:rPr>
                <w:lang w:val="nl-NL"/>
              </w:rPr>
              <w:t>(2)</w:t>
            </w:r>
            <w:r w:rsidRPr="000242FF">
              <w:rPr>
                <w:lang w:val="nl-NL"/>
              </w:rPr>
              <w:tab/>
              <w:t>PHÁT TRIỂN</w:t>
            </w:r>
          </w:p>
          <w:p w14:paraId="342C51ED" w14:textId="77777777" w:rsidR="00760F0E" w:rsidRPr="000242FF" w:rsidRDefault="00760F0E" w:rsidP="000242FF">
            <w:pPr>
              <w:spacing w:line="288" w:lineRule="auto"/>
              <w:jc w:val="both"/>
              <w:rPr>
                <w:lang w:val="nl-NL"/>
              </w:rPr>
            </w:pPr>
            <w:r w:rsidRPr="000242FF">
              <w:rPr>
                <w:lang w:val="nl-NL"/>
              </w:rPr>
              <w:lastRenderedPageBreak/>
              <w:t>(3)</w:t>
            </w:r>
            <w:r w:rsidRPr="000242FF">
              <w:rPr>
                <w:lang w:val="nl-NL"/>
              </w:rPr>
              <w:tab/>
              <w:t>AN TOÀN</w:t>
            </w:r>
          </w:p>
          <w:p w14:paraId="234FB9A1" w14:textId="77777777" w:rsidR="00760F0E" w:rsidRPr="000242FF" w:rsidRDefault="00760F0E" w:rsidP="000242FF">
            <w:pPr>
              <w:spacing w:line="288" w:lineRule="auto"/>
              <w:jc w:val="both"/>
              <w:rPr>
                <w:lang w:val="nl-NL"/>
              </w:rPr>
            </w:pPr>
            <w:r w:rsidRPr="000242FF">
              <w:rPr>
                <w:lang w:val="nl-NL"/>
              </w:rPr>
              <w:t>(4)</w:t>
            </w:r>
            <w:r w:rsidRPr="000242FF">
              <w:rPr>
                <w:lang w:val="nl-NL"/>
              </w:rPr>
              <w:tab/>
              <w:t>DẬY THÌ</w:t>
            </w:r>
          </w:p>
          <w:p w14:paraId="449128BC" w14:textId="77777777" w:rsidR="00760F0E" w:rsidRPr="000242FF" w:rsidRDefault="00760F0E" w:rsidP="000242FF">
            <w:pPr>
              <w:spacing w:line="288" w:lineRule="auto"/>
              <w:jc w:val="both"/>
              <w:rPr>
                <w:lang w:val="nl-NL"/>
              </w:rPr>
            </w:pPr>
            <w:r w:rsidRPr="000242FF">
              <w:rPr>
                <w:lang w:val="nl-NL"/>
              </w:rPr>
              <w:t>(5)</w:t>
            </w:r>
            <w:r w:rsidRPr="000242FF">
              <w:rPr>
                <w:lang w:val="nl-NL"/>
              </w:rPr>
              <w:tab/>
              <w:t>XÂM HẠI</w:t>
            </w:r>
          </w:p>
          <w:p w14:paraId="0FD48692" w14:textId="77777777" w:rsidR="00760F0E" w:rsidRPr="000242FF" w:rsidRDefault="00760F0E" w:rsidP="000242FF">
            <w:pPr>
              <w:spacing w:line="288" w:lineRule="auto"/>
              <w:jc w:val="both"/>
              <w:rPr>
                <w:lang w:val="nl-NL"/>
              </w:rPr>
            </w:pPr>
            <w:r w:rsidRPr="000242FF">
              <w:rPr>
                <w:lang w:val="nl-NL"/>
              </w:rPr>
              <w:t>–HS trả lời cá nhân.</w:t>
            </w:r>
          </w:p>
          <w:p w14:paraId="673B5372" w14:textId="77777777" w:rsidR="00760F0E" w:rsidRPr="000242FF" w:rsidRDefault="00760F0E" w:rsidP="000242FF">
            <w:pPr>
              <w:spacing w:line="288" w:lineRule="auto"/>
              <w:jc w:val="both"/>
              <w:rPr>
                <w:lang w:val="nl-NL"/>
              </w:rPr>
            </w:pPr>
          </w:p>
          <w:p w14:paraId="69FD3665" w14:textId="77777777" w:rsidR="00760F0E" w:rsidRPr="003D4361" w:rsidRDefault="00760F0E" w:rsidP="000242FF">
            <w:pPr>
              <w:spacing w:line="288" w:lineRule="auto"/>
              <w:jc w:val="both"/>
              <w:rPr>
                <w:rFonts w:eastAsia="Calibri"/>
                <w:szCs w:val="28"/>
                <w:lang w:val="nl-NL"/>
              </w:rPr>
            </w:pPr>
            <w:r w:rsidRPr="000242FF">
              <w:rPr>
                <w:lang w:val="nl-NL"/>
              </w:rPr>
              <w:t>–HS lắng nghe</w:t>
            </w:r>
          </w:p>
        </w:tc>
      </w:tr>
      <w:tr w:rsidR="00760F0E" w:rsidRPr="003D4361" w14:paraId="452A06DB" w14:textId="77777777" w:rsidTr="00DD1A4D">
        <w:tc>
          <w:tcPr>
            <w:tcW w:w="10278" w:type="dxa"/>
            <w:gridSpan w:val="3"/>
            <w:tcBorders>
              <w:top w:val="dashed" w:sz="4" w:space="0" w:color="auto"/>
              <w:bottom w:val="dashed" w:sz="4" w:space="0" w:color="auto"/>
            </w:tcBorders>
          </w:tcPr>
          <w:p w14:paraId="12777602" w14:textId="77777777" w:rsidR="00760F0E" w:rsidRDefault="00760F0E" w:rsidP="003B3DFC">
            <w:pPr>
              <w:spacing w:line="288" w:lineRule="auto"/>
              <w:rPr>
                <w:b/>
                <w:bCs/>
                <w:iCs/>
                <w:lang w:val="nl-NL"/>
              </w:rPr>
            </w:pPr>
            <w:r w:rsidRPr="00FD6BC2">
              <w:rPr>
                <w:b/>
                <w:bCs/>
                <w:iCs/>
                <w:lang w:val="nl-NL"/>
              </w:rPr>
              <w:lastRenderedPageBreak/>
              <w:t xml:space="preserve">2.Hoạt động 1: </w:t>
            </w:r>
            <w:r w:rsidRPr="000242FF">
              <w:rPr>
                <w:b/>
                <w:bCs/>
                <w:iCs/>
                <w:lang w:val="nl-NL"/>
              </w:rPr>
              <w:t xml:space="preserve">Sơ đồ hoá chủ đề Con người và sức khoẻ </w:t>
            </w:r>
          </w:p>
          <w:p w14:paraId="0BF6D9DC" w14:textId="77777777" w:rsidR="00760F0E" w:rsidRDefault="00760F0E" w:rsidP="003B3DFC">
            <w:pPr>
              <w:spacing w:line="288" w:lineRule="auto"/>
            </w:pPr>
            <w:r>
              <w:rPr>
                <w:b/>
                <w:bCs/>
              </w:rPr>
              <w:t xml:space="preserve">- </w:t>
            </w:r>
            <w:r w:rsidRPr="003D4361">
              <w:rPr>
                <w:b/>
                <w:bCs/>
              </w:rPr>
              <w:t xml:space="preserve">Mục tiêu: </w:t>
            </w:r>
            <w:r w:rsidRPr="000242FF">
              <w:t>HS vẽ được sơ đồ tư duy củng cố kiến thức về chủ đề Con người và sức khoẻ; nêu được nội dung cốt lõi, quan trọng của chủ đề.</w:t>
            </w:r>
          </w:p>
          <w:p w14:paraId="18108A11" w14:textId="77777777" w:rsidR="00760F0E" w:rsidRDefault="00760F0E" w:rsidP="003B3DFC">
            <w:pPr>
              <w:spacing w:line="288" w:lineRule="auto"/>
            </w:pPr>
            <w:r w:rsidRPr="003D4361">
              <w:rPr>
                <w:b/>
                <w:bCs/>
              </w:rPr>
              <w:t xml:space="preserve">–Phương pháp và kĩ thuật dạy học: </w:t>
            </w:r>
            <w:r w:rsidRPr="000242FF">
              <w:t>Phương pháp thực hành, phương pháp dạy học hợp tác, kĩ thuật sơ đồ tư duy, kĩ thuật phòng tranh.</w:t>
            </w:r>
          </w:p>
          <w:p w14:paraId="4D8D6A0B" w14:textId="77777777" w:rsidR="00760F0E" w:rsidRPr="003D4361" w:rsidRDefault="00760F0E" w:rsidP="003B3DFC">
            <w:pPr>
              <w:spacing w:line="288" w:lineRule="auto"/>
              <w:rPr>
                <w:b/>
                <w:bCs/>
              </w:rPr>
            </w:pPr>
            <w:r w:rsidRPr="003D4361">
              <w:rPr>
                <w:b/>
                <w:bCs/>
              </w:rPr>
              <w:t>–Tiến trình tổ chức hoạt động:</w:t>
            </w:r>
          </w:p>
        </w:tc>
      </w:tr>
      <w:tr w:rsidR="00760F0E" w:rsidRPr="003D4361" w14:paraId="195EA6B0" w14:textId="77777777" w:rsidTr="002F7D94">
        <w:tc>
          <w:tcPr>
            <w:tcW w:w="5495" w:type="dxa"/>
            <w:tcBorders>
              <w:top w:val="dashed" w:sz="4" w:space="0" w:color="auto"/>
              <w:bottom w:val="dashed" w:sz="4" w:space="0" w:color="auto"/>
            </w:tcBorders>
          </w:tcPr>
          <w:p w14:paraId="7855D7BF" w14:textId="77777777" w:rsidR="00760F0E" w:rsidRDefault="00760F0E" w:rsidP="000242FF">
            <w:pPr>
              <w:spacing w:line="288" w:lineRule="auto"/>
              <w:jc w:val="both"/>
            </w:pPr>
            <w:r>
              <w:t>–</w:t>
            </w:r>
            <w:r>
              <w:tab/>
              <w:t>GV chia lớp thành các nhóm và giao nhiệm vụ:</w:t>
            </w:r>
          </w:p>
          <w:p w14:paraId="1042B293" w14:textId="77777777" w:rsidR="00760F0E" w:rsidRDefault="00760F0E" w:rsidP="000242FF">
            <w:pPr>
              <w:spacing w:line="288" w:lineRule="auto"/>
              <w:jc w:val="both"/>
            </w:pPr>
            <w:r>
              <w:t>+ Vẽ hoặc viết những điều em đã học được từ chủ đề Con người và sức khoẻ theo gợi ý ở SGK trang 94 (GV lưu ý HS có thể sử dụng bút màu sáp để trình bày cho rõ ràng và đẹp mắt).</w:t>
            </w:r>
          </w:p>
          <w:p w14:paraId="69C9725D" w14:textId="77777777" w:rsidR="00760F0E" w:rsidRDefault="00760F0E" w:rsidP="000242FF">
            <w:pPr>
              <w:spacing w:line="288" w:lineRule="auto"/>
              <w:jc w:val="both"/>
            </w:pPr>
            <w:r>
              <w:t>+ Chia sẻ sản phẩm với bạn.</w:t>
            </w:r>
          </w:p>
          <w:p w14:paraId="70354621" w14:textId="77777777" w:rsidR="00760F0E" w:rsidRDefault="00760F0E" w:rsidP="000242FF">
            <w:pPr>
              <w:spacing w:line="288" w:lineRule="auto"/>
              <w:jc w:val="both"/>
            </w:pPr>
            <w:r>
              <w:t>–</w:t>
            </w:r>
            <w:r>
              <w:tab/>
              <w:t>Sau thời gian quy định, GV yêu cầu tất cả các nhóm đính sản phẩm lên các kệ tranh xung quanh lớp.</w:t>
            </w:r>
          </w:p>
          <w:p w14:paraId="46D052DA" w14:textId="77777777" w:rsidR="00760F0E" w:rsidRDefault="00760F0E" w:rsidP="000242FF">
            <w:pPr>
              <w:spacing w:line="288" w:lineRule="auto"/>
              <w:jc w:val="both"/>
            </w:pPr>
            <w:r>
              <w:t>–</w:t>
            </w:r>
            <w:r>
              <w:tab/>
              <w:t>GV tổ chức cho HS di chuyển trật tự để quan sát và đọc thông tin trên sản phẩm của các nhóm. Trong quá trình quan sát, HS trao đổi để tiếp tục hoàn thành sơ đồ tư duy của nhóm và đưa ra nhận xét cho các nhóm khác học tập, sửa chữa.</w:t>
            </w:r>
          </w:p>
          <w:p w14:paraId="41076091" w14:textId="77777777" w:rsidR="00760F0E" w:rsidRDefault="00760F0E" w:rsidP="000242FF">
            <w:pPr>
              <w:spacing w:line="288" w:lineRule="auto"/>
              <w:jc w:val="both"/>
            </w:pPr>
            <w:r>
              <w:t>–</w:t>
            </w:r>
            <w:r>
              <w:tab/>
              <w:t xml:space="preserve">GV tổ chức cho HS trình bày sản phẩm </w:t>
            </w:r>
            <w:r>
              <w:lastRenderedPageBreak/>
              <w:t>trước lớp và nhận xét lẫn nhau.</w:t>
            </w:r>
          </w:p>
          <w:p w14:paraId="53107FAE" w14:textId="77777777" w:rsidR="00760F0E" w:rsidRPr="003D4361" w:rsidRDefault="00760F0E" w:rsidP="000242FF">
            <w:pPr>
              <w:spacing w:line="288" w:lineRule="auto"/>
              <w:jc w:val="both"/>
            </w:pPr>
            <w:r>
              <w:t>–</w:t>
            </w:r>
            <w:r>
              <w:tab/>
              <w:t>GV tổng kết và khen ngợi các nhóm có sản phẩm vừa khái quát được hết các kiến thức cốt lõi của chủ đề Con người và sức khoẻ vừa có tính thẩm mĩ và sáng tạo. GV chốt lại các kiến thức cốt lõi bằng sơ đồ tư duy.</w:t>
            </w:r>
          </w:p>
        </w:tc>
        <w:tc>
          <w:tcPr>
            <w:tcW w:w="4783" w:type="dxa"/>
            <w:gridSpan w:val="2"/>
            <w:tcBorders>
              <w:top w:val="dashed" w:sz="4" w:space="0" w:color="auto"/>
              <w:bottom w:val="dashed" w:sz="4" w:space="0" w:color="auto"/>
            </w:tcBorders>
          </w:tcPr>
          <w:p w14:paraId="3AFF0A5B" w14:textId="77777777" w:rsidR="00760F0E" w:rsidRPr="000242FF" w:rsidRDefault="00760F0E" w:rsidP="000242FF">
            <w:pPr>
              <w:spacing w:line="288" w:lineRule="auto"/>
              <w:jc w:val="both"/>
              <w:rPr>
                <w:rFonts w:eastAsia="Calibri"/>
                <w:szCs w:val="28"/>
              </w:rPr>
            </w:pPr>
            <w:r w:rsidRPr="00FD6BC2">
              <w:rPr>
                <w:rFonts w:eastAsia="Calibri"/>
                <w:szCs w:val="28"/>
              </w:rPr>
              <w:lastRenderedPageBreak/>
              <w:t>–</w:t>
            </w:r>
            <w:r>
              <w:t xml:space="preserve"> </w:t>
            </w:r>
            <w:r w:rsidRPr="000242FF">
              <w:rPr>
                <w:rFonts w:eastAsia="Calibri"/>
                <w:szCs w:val="28"/>
              </w:rPr>
              <w:t>–</w:t>
            </w:r>
            <w:r w:rsidRPr="000242FF">
              <w:rPr>
                <w:rFonts w:eastAsia="Calibri"/>
                <w:szCs w:val="28"/>
              </w:rPr>
              <w:tab/>
              <w:t>HS chia nhóm và nhận nhiệm vụ.</w:t>
            </w:r>
          </w:p>
          <w:p w14:paraId="653D1E39" w14:textId="77777777" w:rsidR="00760F0E" w:rsidRPr="000242FF" w:rsidRDefault="00760F0E" w:rsidP="000242FF">
            <w:pPr>
              <w:spacing w:line="288" w:lineRule="auto"/>
              <w:jc w:val="both"/>
              <w:rPr>
                <w:rFonts w:eastAsia="Calibri"/>
                <w:szCs w:val="28"/>
              </w:rPr>
            </w:pPr>
            <w:r w:rsidRPr="000242FF">
              <w:rPr>
                <w:rFonts w:eastAsia="Calibri"/>
                <w:szCs w:val="28"/>
              </w:rPr>
              <w:t>–</w:t>
            </w:r>
            <w:r w:rsidRPr="000242FF">
              <w:rPr>
                <w:rFonts w:eastAsia="Calibri"/>
                <w:szCs w:val="28"/>
              </w:rPr>
              <w:tab/>
              <w:t>HS các nhóm cùng thảo luận để vẽ sơ đồ tư duy trong thời gian quy định.</w:t>
            </w:r>
          </w:p>
          <w:p w14:paraId="74BD5063" w14:textId="77777777" w:rsidR="00760F0E" w:rsidRPr="000242FF" w:rsidRDefault="00760F0E" w:rsidP="000242FF">
            <w:pPr>
              <w:spacing w:line="288" w:lineRule="auto"/>
              <w:jc w:val="both"/>
              <w:rPr>
                <w:rFonts w:eastAsia="Calibri"/>
                <w:szCs w:val="28"/>
              </w:rPr>
            </w:pPr>
          </w:p>
          <w:p w14:paraId="1DC1E472" w14:textId="77777777" w:rsidR="00760F0E" w:rsidRPr="000242FF" w:rsidRDefault="00760F0E" w:rsidP="000242FF">
            <w:pPr>
              <w:spacing w:line="288" w:lineRule="auto"/>
              <w:jc w:val="both"/>
              <w:rPr>
                <w:rFonts w:eastAsia="Calibri"/>
                <w:szCs w:val="28"/>
              </w:rPr>
            </w:pPr>
          </w:p>
          <w:p w14:paraId="3265B445" w14:textId="77777777" w:rsidR="00760F0E" w:rsidRPr="000242FF" w:rsidRDefault="00760F0E" w:rsidP="000242FF">
            <w:pPr>
              <w:spacing w:line="288" w:lineRule="auto"/>
              <w:jc w:val="both"/>
              <w:rPr>
                <w:rFonts w:eastAsia="Calibri"/>
                <w:szCs w:val="28"/>
              </w:rPr>
            </w:pPr>
          </w:p>
          <w:p w14:paraId="02C18028" w14:textId="77777777" w:rsidR="00760F0E" w:rsidRPr="000242FF" w:rsidRDefault="00760F0E" w:rsidP="000242FF">
            <w:pPr>
              <w:spacing w:line="288" w:lineRule="auto"/>
              <w:jc w:val="both"/>
              <w:rPr>
                <w:rFonts w:eastAsia="Calibri"/>
                <w:szCs w:val="28"/>
              </w:rPr>
            </w:pPr>
            <w:r w:rsidRPr="000242FF">
              <w:rPr>
                <w:rFonts w:eastAsia="Calibri"/>
                <w:szCs w:val="28"/>
              </w:rPr>
              <w:t>–</w:t>
            </w:r>
            <w:r w:rsidRPr="000242FF">
              <w:rPr>
                <w:rFonts w:eastAsia="Calibri"/>
                <w:szCs w:val="28"/>
              </w:rPr>
              <w:tab/>
              <w:t>HS các nhóm đính sản phẩm lên kệ tranh.</w:t>
            </w:r>
          </w:p>
          <w:p w14:paraId="545E1DC7" w14:textId="77777777" w:rsidR="00760F0E" w:rsidRPr="000242FF" w:rsidRDefault="00760F0E" w:rsidP="000242FF">
            <w:pPr>
              <w:spacing w:line="288" w:lineRule="auto"/>
              <w:jc w:val="both"/>
              <w:rPr>
                <w:rFonts w:eastAsia="Calibri"/>
                <w:szCs w:val="28"/>
              </w:rPr>
            </w:pPr>
          </w:p>
          <w:p w14:paraId="39A92B52" w14:textId="77777777" w:rsidR="00760F0E" w:rsidRPr="000242FF" w:rsidRDefault="00760F0E" w:rsidP="000242FF">
            <w:pPr>
              <w:spacing w:line="288" w:lineRule="auto"/>
              <w:jc w:val="both"/>
              <w:rPr>
                <w:rFonts w:eastAsia="Calibri"/>
                <w:szCs w:val="28"/>
              </w:rPr>
            </w:pPr>
          </w:p>
          <w:p w14:paraId="29EFB2F8" w14:textId="77777777" w:rsidR="00760F0E" w:rsidRPr="000242FF" w:rsidRDefault="00760F0E" w:rsidP="000242FF">
            <w:pPr>
              <w:spacing w:line="288" w:lineRule="auto"/>
              <w:jc w:val="both"/>
              <w:rPr>
                <w:rFonts w:eastAsia="Calibri"/>
                <w:szCs w:val="28"/>
              </w:rPr>
            </w:pPr>
          </w:p>
          <w:p w14:paraId="6BB1A730" w14:textId="77777777" w:rsidR="00760F0E" w:rsidRPr="000242FF" w:rsidRDefault="00760F0E" w:rsidP="000242FF">
            <w:pPr>
              <w:spacing w:line="288" w:lineRule="auto"/>
              <w:jc w:val="both"/>
              <w:rPr>
                <w:rFonts w:eastAsia="Calibri"/>
                <w:szCs w:val="28"/>
              </w:rPr>
            </w:pPr>
            <w:r w:rsidRPr="000242FF">
              <w:rPr>
                <w:rFonts w:eastAsia="Calibri"/>
                <w:szCs w:val="28"/>
              </w:rPr>
              <w:t>–</w:t>
            </w:r>
            <w:r w:rsidRPr="000242FF">
              <w:rPr>
                <w:rFonts w:eastAsia="Calibri"/>
                <w:szCs w:val="28"/>
              </w:rPr>
              <w:tab/>
              <w:t>Tất cả HS tạo thành vòng tròn và di chuyển quan sát tranh, nêu nhận xét.</w:t>
            </w:r>
          </w:p>
          <w:p w14:paraId="1967C723" w14:textId="77777777" w:rsidR="00760F0E" w:rsidRPr="000242FF" w:rsidRDefault="00760F0E" w:rsidP="000242FF">
            <w:pPr>
              <w:spacing w:line="288" w:lineRule="auto"/>
              <w:jc w:val="both"/>
              <w:rPr>
                <w:rFonts w:eastAsia="Calibri"/>
                <w:szCs w:val="28"/>
              </w:rPr>
            </w:pPr>
          </w:p>
          <w:p w14:paraId="3D4F565E" w14:textId="77777777" w:rsidR="00760F0E" w:rsidRPr="000242FF" w:rsidRDefault="00760F0E" w:rsidP="000242FF">
            <w:pPr>
              <w:spacing w:line="288" w:lineRule="auto"/>
              <w:jc w:val="both"/>
              <w:rPr>
                <w:rFonts w:eastAsia="Calibri"/>
                <w:szCs w:val="28"/>
              </w:rPr>
            </w:pPr>
          </w:p>
          <w:p w14:paraId="27B12705" w14:textId="77777777" w:rsidR="00760F0E" w:rsidRPr="000242FF" w:rsidRDefault="00760F0E" w:rsidP="000242FF">
            <w:pPr>
              <w:spacing w:line="288" w:lineRule="auto"/>
              <w:jc w:val="both"/>
              <w:rPr>
                <w:rFonts w:eastAsia="Calibri"/>
                <w:szCs w:val="28"/>
              </w:rPr>
            </w:pPr>
          </w:p>
          <w:p w14:paraId="5232C09C" w14:textId="77777777" w:rsidR="00760F0E" w:rsidRPr="000242FF" w:rsidRDefault="00760F0E" w:rsidP="000242FF">
            <w:pPr>
              <w:spacing w:line="288" w:lineRule="auto"/>
              <w:jc w:val="both"/>
              <w:rPr>
                <w:rFonts w:eastAsia="Calibri"/>
                <w:szCs w:val="28"/>
              </w:rPr>
            </w:pPr>
            <w:r w:rsidRPr="000242FF">
              <w:rPr>
                <w:rFonts w:eastAsia="Calibri"/>
                <w:szCs w:val="28"/>
              </w:rPr>
              <w:t>–</w:t>
            </w:r>
            <w:r w:rsidRPr="000242FF">
              <w:rPr>
                <w:rFonts w:eastAsia="Calibri"/>
                <w:szCs w:val="28"/>
              </w:rPr>
              <w:tab/>
              <w:t xml:space="preserve">HS đại diện nhóm trình bày sản </w:t>
            </w:r>
            <w:r w:rsidRPr="000242FF">
              <w:rPr>
                <w:rFonts w:eastAsia="Calibri"/>
                <w:szCs w:val="28"/>
              </w:rPr>
              <w:lastRenderedPageBreak/>
              <w:t>phẩm trước lớp. HS các nhóm khác nhận xét.</w:t>
            </w:r>
          </w:p>
          <w:p w14:paraId="0013F9B1" w14:textId="77777777" w:rsidR="00760F0E" w:rsidRPr="00E038A1" w:rsidRDefault="00760F0E" w:rsidP="000242FF">
            <w:pPr>
              <w:spacing w:line="288" w:lineRule="auto"/>
              <w:jc w:val="both"/>
              <w:rPr>
                <w:i/>
                <w:iCs/>
              </w:rPr>
            </w:pPr>
            <w:r w:rsidRPr="000242FF">
              <w:rPr>
                <w:rFonts w:eastAsia="Calibri"/>
                <w:szCs w:val="28"/>
              </w:rPr>
              <w:t>–</w:t>
            </w:r>
            <w:r w:rsidRPr="000242FF">
              <w:rPr>
                <w:rFonts w:eastAsia="Calibri"/>
                <w:szCs w:val="28"/>
              </w:rPr>
              <w:tab/>
              <w:t>HS lắng nghe và ghi nhớ.</w:t>
            </w:r>
          </w:p>
        </w:tc>
      </w:tr>
      <w:tr w:rsidR="00760F0E" w:rsidRPr="003D4361" w14:paraId="4E2A61D6" w14:textId="77777777" w:rsidTr="00DD1A4D">
        <w:tc>
          <w:tcPr>
            <w:tcW w:w="10278" w:type="dxa"/>
            <w:gridSpan w:val="3"/>
            <w:tcBorders>
              <w:top w:val="dashed" w:sz="4" w:space="0" w:color="auto"/>
              <w:bottom w:val="dashed" w:sz="4" w:space="0" w:color="auto"/>
            </w:tcBorders>
          </w:tcPr>
          <w:p w14:paraId="5F2D67EF" w14:textId="77777777" w:rsidR="00760F0E" w:rsidRDefault="00760F0E" w:rsidP="00A24B3C">
            <w:pPr>
              <w:spacing w:line="288" w:lineRule="auto"/>
              <w:ind w:right="52"/>
              <w:jc w:val="both"/>
              <w:rPr>
                <w:b/>
                <w:bCs/>
              </w:rPr>
            </w:pPr>
            <w:r>
              <w:rPr>
                <w:b/>
                <w:bCs/>
              </w:rPr>
              <w:lastRenderedPageBreak/>
              <w:t>3.</w:t>
            </w:r>
            <w:r>
              <w:t xml:space="preserve"> </w:t>
            </w:r>
            <w:r w:rsidRPr="00FD6BC2">
              <w:rPr>
                <w:b/>
                <w:bCs/>
              </w:rPr>
              <w:t>Hoạt động 2: Em tập làm tuyên truyền viên</w:t>
            </w:r>
          </w:p>
          <w:p w14:paraId="6BF91395" w14:textId="77777777" w:rsidR="00760F0E" w:rsidRDefault="00760F0E" w:rsidP="000242FF">
            <w:pPr>
              <w:spacing w:line="288" w:lineRule="auto"/>
              <w:ind w:right="52"/>
              <w:jc w:val="both"/>
            </w:pPr>
            <w:r w:rsidRPr="003D4361">
              <w:rPr>
                <w:b/>
                <w:bCs/>
              </w:rPr>
              <w:t xml:space="preserve">a)Mục tiêu: </w:t>
            </w:r>
            <w:r>
              <w:t>–</w:t>
            </w:r>
            <w:r>
              <w:tab/>
              <w:t>HS tạo được sản phẩm để tuyên truyền đến mọi người về một trong các nội dung: “Tôn trọng bạn cùng giới và khác giới”, “Chăm sóc sức khoẻ tuổi dậy thì”, “Quyền được an toàn”, “Phòng tránh, ứng phó nguy cơ bị xâm hại tình dục”.</w:t>
            </w:r>
          </w:p>
          <w:p w14:paraId="4D712800" w14:textId="77777777" w:rsidR="00760F0E" w:rsidRDefault="00760F0E" w:rsidP="000242FF">
            <w:pPr>
              <w:spacing w:line="288" w:lineRule="auto"/>
              <w:ind w:right="52"/>
              <w:jc w:val="both"/>
            </w:pPr>
            <w:r>
              <w:t>–</w:t>
            </w:r>
            <w:r>
              <w:tab/>
              <w:t>HS phát triển năng lực làm việc nhóm, thuyết trình,…</w:t>
            </w:r>
          </w:p>
          <w:p w14:paraId="09185EFF" w14:textId="77777777" w:rsidR="00760F0E" w:rsidRDefault="00760F0E" w:rsidP="00A24B3C">
            <w:pPr>
              <w:spacing w:line="288" w:lineRule="auto"/>
              <w:ind w:right="52"/>
              <w:jc w:val="both"/>
            </w:pPr>
            <w:r w:rsidRPr="003D4361">
              <w:rPr>
                <w:b/>
                <w:bCs/>
              </w:rPr>
              <w:t>b)Phương pháp và kĩ thuật dạy học:</w:t>
            </w:r>
            <w:r w:rsidRPr="003D4361">
              <w:t xml:space="preserve"> </w:t>
            </w:r>
            <w:r w:rsidRPr="00A94955">
              <w:t xml:space="preserve"> </w:t>
            </w:r>
            <w:r w:rsidRPr="000242FF">
              <w:t>Phương pháp thực hành, phương pháp dạy học hợp tác.</w:t>
            </w:r>
          </w:p>
          <w:p w14:paraId="07010BB2" w14:textId="77777777" w:rsidR="00760F0E" w:rsidRPr="003D4361" w:rsidRDefault="00760F0E" w:rsidP="00A24B3C">
            <w:pPr>
              <w:spacing w:line="288" w:lineRule="auto"/>
              <w:ind w:right="52"/>
              <w:jc w:val="both"/>
              <w:rPr>
                <w:rFonts w:eastAsia="Calibri"/>
                <w:szCs w:val="28"/>
              </w:rPr>
            </w:pPr>
            <w:r w:rsidRPr="003D4361">
              <w:rPr>
                <w:b/>
                <w:bCs/>
              </w:rPr>
              <w:t>c)Tiến trình tổ chức hoạt động:</w:t>
            </w:r>
          </w:p>
        </w:tc>
      </w:tr>
      <w:tr w:rsidR="00760F0E" w:rsidRPr="003D4361" w14:paraId="26732942" w14:textId="77777777" w:rsidTr="002F7D94">
        <w:tc>
          <w:tcPr>
            <w:tcW w:w="5495" w:type="dxa"/>
            <w:tcBorders>
              <w:top w:val="dashed" w:sz="4" w:space="0" w:color="auto"/>
              <w:bottom w:val="dashed" w:sz="4" w:space="0" w:color="auto"/>
            </w:tcBorders>
          </w:tcPr>
          <w:p w14:paraId="4AF83518" w14:textId="77777777" w:rsidR="00760F0E" w:rsidRDefault="00760F0E" w:rsidP="000242FF">
            <w:pPr>
              <w:spacing w:line="288" w:lineRule="auto"/>
              <w:ind w:right="52"/>
              <w:jc w:val="both"/>
            </w:pPr>
            <w:r>
              <w:t>–</w:t>
            </w:r>
            <w:r>
              <w:tab/>
              <w:t>GV chia lớp thành các nhóm và yêu cầu mỗi nhóm lựa chọn một trong những nội dung sau:</w:t>
            </w:r>
          </w:p>
          <w:p w14:paraId="2F19B834" w14:textId="77777777" w:rsidR="00760F0E" w:rsidRDefault="00760F0E" w:rsidP="000242FF">
            <w:pPr>
              <w:spacing w:line="288" w:lineRule="auto"/>
              <w:ind w:right="52"/>
              <w:jc w:val="both"/>
            </w:pPr>
            <w:r>
              <w:t>+ Tôn trọng bạn cùng giới và khác giới.</w:t>
            </w:r>
          </w:p>
          <w:p w14:paraId="08BC7E9B" w14:textId="77777777" w:rsidR="00760F0E" w:rsidRDefault="00760F0E" w:rsidP="000242FF">
            <w:pPr>
              <w:spacing w:line="288" w:lineRule="auto"/>
              <w:ind w:right="52"/>
              <w:jc w:val="both"/>
            </w:pPr>
            <w:r>
              <w:t>+ Chăm sóc sức khoẻ ở tuổi dậy thì.</w:t>
            </w:r>
          </w:p>
          <w:p w14:paraId="4251C05F" w14:textId="77777777" w:rsidR="00760F0E" w:rsidRDefault="00760F0E" w:rsidP="000242FF">
            <w:pPr>
              <w:spacing w:line="288" w:lineRule="auto"/>
              <w:ind w:right="52"/>
              <w:jc w:val="both"/>
            </w:pPr>
            <w:r>
              <w:t>+ Quyền được an toàn.</w:t>
            </w:r>
          </w:p>
          <w:p w14:paraId="554DE1F7" w14:textId="77777777" w:rsidR="00760F0E" w:rsidRDefault="00760F0E" w:rsidP="000242FF">
            <w:pPr>
              <w:spacing w:line="288" w:lineRule="auto"/>
              <w:ind w:right="52"/>
              <w:jc w:val="both"/>
            </w:pPr>
            <w:r>
              <w:t>+ Phòng tránh, ứng phó nguy cơ bị xâm hại tình dục.</w:t>
            </w:r>
          </w:p>
          <w:p w14:paraId="27E29853" w14:textId="77777777" w:rsidR="00760F0E" w:rsidRDefault="00760F0E" w:rsidP="000242FF">
            <w:pPr>
              <w:spacing w:line="288" w:lineRule="auto"/>
              <w:ind w:right="52"/>
              <w:jc w:val="both"/>
            </w:pPr>
            <w:r>
              <w:t>–</w:t>
            </w:r>
            <w:r>
              <w:tab/>
              <w:t>GV hướng dẫn từng nhóm viết hoặc vẽ áp phích về nội dung nhóm đã chọn hoặc được phân công.</w:t>
            </w:r>
          </w:p>
          <w:p w14:paraId="3AFA6897" w14:textId="77777777" w:rsidR="00760F0E" w:rsidRDefault="00760F0E" w:rsidP="000242FF">
            <w:pPr>
              <w:spacing w:line="288" w:lineRule="auto"/>
              <w:ind w:right="52"/>
              <w:jc w:val="both"/>
            </w:pPr>
            <w:r>
              <w:t>–</w:t>
            </w:r>
            <w:r>
              <w:tab/>
              <w:t>GV mời một số đại diện của các nhóm lên đóng vai là các tuyên truyền viên để tuyên truyền đến bạn bè và người thân cùng thực hiện.</w:t>
            </w:r>
          </w:p>
          <w:p w14:paraId="338B4ACA" w14:textId="77777777" w:rsidR="00760F0E" w:rsidRPr="00E038A1" w:rsidRDefault="00760F0E" w:rsidP="000242FF">
            <w:pPr>
              <w:spacing w:line="288" w:lineRule="auto"/>
              <w:ind w:right="52"/>
              <w:jc w:val="both"/>
            </w:pPr>
            <w:r>
              <w:t>–</w:t>
            </w:r>
            <w:r>
              <w:tab/>
              <w:t>GV mời HS các nhóm khác nhận xét.</w:t>
            </w:r>
          </w:p>
        </w:tc>
        <w:tc>
          <w:tcPr>
            <w:tcW w:w="4783" w:type="dxa"/>
            <w:gridSpan w:val="2"/>
            <w:tcBorders>
              <w:top w:val="dashed" w:sz="4" w:space="0" w:color="auto"/>
              <w:bottom w:val="dashed" w:sz="4" w:space="0" w:color="auto"/>
            </w:tcBorders>
          </w:tcPr>
          <w:p w14:paraId="01C0EA5F" w14:textId="77777777" w:rsidR="00760F0E" w:rsidRPr="000242FF" w:rsidRDefault="00760F0E" w:rsidP="000242FF">
            <w:pPr>
              <w:spacing w:line="288" w:lineRule="auto"/>
              <w:jc w:val="both"/>
              <w:rPr>
                <w:lang w:val="nl-NL"/>
              </w:rPr>
            </w:pPr>
            <w:r w:rsidRPr="000242FF">
              <w:rPr>
                <w:lang w:val="nl-NL"/>
              </w:rPr>
              <w:t>–</w:t>
            </w:r>
            <w:r w:rsidRPr="000242FF">
              <w:rPr>
                <w:lang w:val="nl-NL"/>
              </w:rPr>
              <w:tab/>
              <w:t>HS chia nhóm và thực hiện nhiệm vụ theo sự hướng dẫn của GV.</w:t>
            </w:r>
          </w:p>
          <w:p w14:paraId="60EC00D2" w14:textId="77777777" w:rsidR="00760F0E" w:rsidRPr="000242FF" w:rsidRDefault="00760F0E" w:rsidP="000242FF">
            <w:pPr>
              <w:spacing w:line="288" w:lineRule="auto"/>
              <w:jc w:val="both"/>
              <w:rPr>
                <w:lang w:val="nl-NL"/>
              </w:rPr>
            </w:pPr>
          </w:p>
          <w:p w14:paraId="58E86EFA" w14:textId="77777777" w:rsidR="00760F0E" w:rsidRPr="000242FF" w:rsidRDefault="00760F0E" w:rsidP="000242FF">
            <w:pPr>
              <w:spacing w:line="288" w:lineRule="auto"/>
              <w:jc w:val="both"/>
              <w:rPr>
                <w:lang w:val="nl-NL"/>
              </w:rPr>
            </w:pPr>
          </w:p>
          <w:p w14:paraId="67F652DF" w14:textId="77777777" w:rsidR="00760F0E" w:rsidRPr="000242FF" w:rsidRDefault="00760F0E" w:rsidP="000242FF">
            <w:pPr>
              <w:spacing w:line="288" w:lineRule="auto"/>
              <w:jc w:val="both"/>
              <w:rPr>
                <w:lang w:val="nl-NL"/>
              </w:rPr>
            </w:pPr>
          </w:p>
          <w:p w14:paraId="6FD61DFC" w14:textId="77777777" w:rsidR="00760F0E" w:rsidRPr="000242FF" w:rsidRDefault="00760F0E" w:rsidP="000242FF">
            <w:pPr>
              <w:spacing w:line="288" w:lineRule="auto"/>
              <w:jc w:val="both"/>
              <w:rPr>
                <w:lang w:val="nl-NL"/>
              </w:rPr>
            </w:pPr>
          </w:p>
          <w:p w14:paraId="044938BF" w14:textId="77777777" w:rsidR="00760F0E" w:rsidRPr="000242FF" w:rsidRDefault="00760F0E" w:rsidP="000242FF">
            <w:pPr>
              <w:spacing w:line="288" w:lineRule="auto"/>
              <w:jc w:val="both"/>
              <w:rPr>
                <w:lang w:val="nl-NL"/>
              </w:rPr>
            </w:pPr>
          </w:p>
          <w:p w14:paraId="0812B5F5" w14:textId="77777777" w:rsidR="00760F0E" w:rsidRPr="000242FF" w:rsidRDefault="00760F0E" w:rsidP="000242FF">
            <w:pPr>
              <w:spacing w:line="288" w:lineRule="auto"/>
              <w:jc w:val="both"/>
              <w:rPr>
                <w:lang w:val="nl-NL"/>
              </w:rPr>
            </w:pPr>
          </w:p>
          <w:p w14:paraId="50DB1ED1" w14:textId="77777777" w:rsidR="00760F0E" w:rsidRPr="000242FF" w:rsidRDefault="00760F0E" w:rsidP="000242FF">
            <w:pPr>
              <w:spacing w:line="288" w:lineRule="auto"/>
              <w:jc w:val="both"/>
              <w:rPr>
                <w:lang w:val="nl-NL"/>
              </w:rPr>
            </w:pPr>
            <w:r w:rsidRPr="000242FF">
              <w:rPr>
                <w:lang w:val="nl-NL"/>
              </w:rPr>
              <w:t>–</w:t>
            </w:r>
            <w:r w:rsidRPr="000242FF">
              <w:rPr>
                <w:lang w:val="nl-NL"/>
              </w:rPr>
              <w:tab/>
              <w:t>HS thảo luận nhóm để cùng tạo sản phẩm từ nội dung đã chọn.</w:t>
            </w:r>
          </w:p>
          <w:p w14:paraId="013A1537" w14:textId="77777777" w:rsidR="00760F0E" w:rsidRPr="000242FF" w:rsidRDefault="00760F0E" w:rsidP="000242FF">
            <w:pPr>
              <w:spacing w:line="288" w:lineRule="auto"/>
              <w:jc w:val="both"/>
              <w:rPr>
                <w:lang w:val="nl-NL"/>
              </w:rPr>
            </w:pPr>
          </w:p>
          <w:p w14:paraId="2C4C97ED" w14:textId="77777777" w:rsidR="00760F0E" w:rsidRPr="000242FF" w:rsidRDefault="00760F0E" w:rsidP="000242FF">
            <w:pPr>
              <w:spacing w:line="288" w:lineRule="auto"/>
              <w:jc w:val="both"/>
              <w:rPr>
                <w:lang w:val="nl-NL"/>
              </w:rPr>
            </w:pPr>
            <w:r w:rsidRPr="000242FF">
              <w:rPr>
                <w:lang w:val="nl-NL"/>
              </w:rPr>
              <w:t>–</w:t>
            </w:r>
            <w:r w:rsidRPr="000242FF">
              <w:rPr>
                <w:lang w:val="nl-NL"/>
              </w:rPr>
              <w:tab/>
              <w:t>HS đại diện nhóm lên chia sẻ, đóng vai là các tuyên truyền viên để tuyên truyền đến bạn bè và người thân cùng thực hiện.</w:t>
            </w:r>
          </w:p>
          <w:p w14:paraId="116D3ABD" w14:textId="77777777" w:rsidR="00760F0E" w:rsidRPr="00D616C9" w:rsidRDefault="00760F0E" w:rsidP="000242FF">
            <w:pPr>
              <w:spacing w:line="288" w:lineRule="auto"/>
              <w:jc w:val="both"/>
              <w:rPr>
                <w:i/>
                <w:iCs/>
                <w:lang w:val="nl-NL"/>
              </w:rPr>
            </w:pPr>
            <w:r w:rsidRPr="000242FF">
              <w:rPr>
                <w:lang w:val="nl-NL"/>
              </w:rPr>
              <w:t>–</w:t>
            </w:r>
            <w:r w:rsidRPr="000242FF">
              <w:rPr>
                <w:lang w:val="nl-NL"/>
              </w:rPr>
              <w:tab/>
              <w:t>HS các nhóm khác lắng nghe, nhận xét và bổ sung.</w:t>
            </w:r>
          </w:p>
        </w:tc>
      </w:tr>
      <w:tr w:rsidR="00760F0E" w:rsidRPr="003D4361" w14:paraId="573A6F23" w14:textId="77777777" w:rsidTr="00141E81">
        <w:trPr>
          <w:trHeight w:val="338"/>
        </w:trPr>
        <w:tc>
          <w:tcPr>
            <w:tcW w:w="10278" w:type="dxa"/>
            <w:gridSpan w:val="3"/>
            <w:tcBorders>
              <w:top w:val="dashed" w:sz="4" w:space="0" w:color="auto"/>
              <w:bottom w:val="dashed" w:sz="4" w:space="0" w:color="auto"/>
            </w:tcBorders>
          </w:tcPr>
          <w:p w14:paraId="2B029AD6" w14:textId="77777777" w:rsidR="00760F0E" w:rsidRPr="003D4361" w:rsidRDefault="00760F0E" w:rsidP="00606718">
            <w:pPr>
              <w:spacing w:line="288" w:lineRule="auto"/>
              <w:rPr>
                <w:b/>
                <w:lang w:val="nl-NL"/>
              </w:rPr>
            </w:pPr>
            <w:r>
              <w:rPr>
                <w:b/>
                <w:lang w:val="nl-NL"/>
              </w:rPr>
              <w:t>4</w:t>
            </w:r>
            <w:r w:rsidRPr="003D4361">
              <w:rPr>
                <w:b/>
                <w:lang w:val="nl-NL"/>
              </w:rPr>
              <w:t>. Hoạt động nối tiếp</w:t>
            </w:r>
          </w:p>
          <w:p w14:paraId="1DFADB60" w14:textId="77777777" w:rsidR="00760F0E" w:rsidRPr="003D4361" w:rsidRDefault="00760F0E" w:rsidP="00606718">
            <w:pPr>
              <w:spacing w:line="288" w:lineRule="auto"/>
              <w:rPr>
                <w:lang w:val="nl-NL"/>
              </w:rPr>
            </w:pPr>
            <w:r w:rsidRPr="003D4361">
              <w:rPr>
                <w:lang w:val="nl-NL"/>
              </w:rPr>
              <w:t>- Mục tiêu:</w:t>
            </w:r>
          </w:p>
          <w:p w14:paraId="3BBEA29E" w14:textId="77777777" w:rsidR="00760F0E" w:rsidRPr="003D4361" w:rsidRDefault="00760F0E" w:rsidP="00606718">
            <w:pPr>
              <w:spacing w:line="288" w:lineRule="auto"/>
            </w:pPr>
            <w:r w:rsidRPr="003D4361">
              <w:t>+ Củng cố những kiến thức đã học trong tiết học để học sinh khắc sâu nội dung.</w:t>
            </w:r>
          </w:p>
          <w:p w14:paraId="1B715417" w14:textId="77777777" w:rsidR="00760F0E" w:rsidRPr="003D4361" w:rsidRDefault="00760F0E" w:rsidP="00606718">
            <w:pPr>
              <w:spacing w:line="288" w:lineRule="auto"/>
            </w:pPr>
            <w:r w:rsidRPr="003D4361">
              <w:t>+ Tạo không khí vui vẻ, hào hứng, lưu luyến sau khi học sinh bài học.</w:t>
            </w:r>
          </w:p>
          <w:p w14:paraId="65B3B97D" w14:textId="77777777" w:rsidR="00760F0E" w:rsidRPr="003D4361" w:rsidRDefault="00760F0E" w:rsidP="00606718">
            <w:pPr>
              <w:spacing w:line="288" w:lineRule="auto"/>
            </w:pPr>
            <w:r w:rsidRPr="003D4361">
              <w:lastRenderedPageBreak/>
              <w:t xml:space="preserve">+ Chuẩn bị bài cho tiết sau. </w:t>
            </w:r>
          </w:p>
          <w:p w14:paraId="3ADFE706" w14:textId="77777777" w:rsidR="00760F0E" w:rsidRPr="003D4361" w:rsidRDefault="00760F0E" w:rsidP="00606718">
            <w:pPr>
              <w:spacing w:line="288" w:lineRule="auto"/>
              <w:rPr>
                <w:lang w:val="nl-NL"/>
              </w:rPr>
            </w:pPr>
            <w:r w:rsidRPr="003D4361">
              <w:rPr>
                <w:lang w:val="nl-NL"/>
              </w:rPr>
              <w:t xml:space="preserve">+ Phát triển năng lực khoa học. </w:t>
            </w:r>
          </w:p>
          <w:p w14:paraId="3AAE9943" w14:textId="77777777" w:rsidR="00760F0E" w:rsidRPr="003D4361" w:rsidRDefault="00760F0E" w:rsidP="00606718">
            <w:pPr>
              <w:spacing w:line="288" w:lineRule="auto"/>
              <w:rPr>
                <w:rFonts w:eastAsia="Calibri"/>
                <w:szCs w:val="28"/>
                <w:lang w:val="nl-NL"/>
              </w:rPr>
            </w:pPr>
            <w:r w:rsidRPr="003D4361">
              <w:t>- Cách tiến hành:</w:t>
            </w:r>
          </w:p>
        </w:tc>
      </w:tr>
      <w:tr w:rsidR="00760F0E" w:rsidRPr="003D4361" w14:paraId="07F58E68" w14:textId="77777777" w:rsidTr="00901A42">
        <w:trPr>
          <w:trHeight w:val="338"/>
        </w:trPr>
        <w:tc>
          <w:tcPr>
            <w:tcW w:w="6045" w:type="dxa"/>
            <w:gridSpan w:val="2"/>
            <w:tcBorders>
              <w:top w:val="dashed" w:sz="4" w:space="0" w:color="auto"/>
              <w:bottom w:val="dashed" w:sz="4" w:space="0" w:color="auto"/>
              <w:right w:val="dashed" w:sz="4" w:space="0" w:color="auto"/>
            </w:tcBorders>
          </w:tcPr>
          <w:p w14:paraId="77C67CB6" w14:textId="77777777" w:rsidR="00760F0E" w:rsidRPr="0064769F" w:rsidRDefault="00760F0E" w:rsidP="00640814">
            <w:pPr>
              <w:spacing w:line="288" w:lineRule="auto"/>
              <w:jc w:val="both"/>
              <w:rPr>
                <w:bCs/>
                <w:lang w:val="nl-NL"/>
              </w:rPr>
            </w:pPr>
            <w:r w:rsidRPr="003D4361">
              <w:rPr>
                <w:b/>
                <w:lang w:val="nl-NL"/>
              </w:rPr>
              <w:lastRenderedPageBreak/>
              <w:t xml:space="preserve">- </w:t>
            </w:r>
            <w:r w:rsidRPr="003D4361">
              <w:rPr>
                <w:bCs/>
                <w:lang w:val="nl-NL"/>
              </w:rPr>
              <w:t xml:space="preserve">GV </w:t>
            </w:r>
            <w:r>
              <w:rPr>
                <w:bCs/>
                <w:lang w:val="nl-NL"/>
              </w:rPr>
              <w:t>nhận xét tiết dạy, tuyên dương</w:t>
            </w:r>
          </w:p>
        </w:tc>
        <w:tc>
          <w:tcPr>
            <w:tcW w:w="4233" w:type="dxa"/>
            <w:tcBorders>
              <w:top w:val="dashed" w:sz="4" w:space="0" w:color="auto"/>
              <w:left w:val="dashed" w:sz="4" w:space="0" w:color="auto"/>
              <w:bottom w:val="dashed" w:sz="4" w:space="0" w:color="auto"/>
            </w:tcBorders>
          </w:tcPr>
          <w:p w14:paraId="14AB3AA5" w14:textId="77777777" w:rsidR="00760F0E" w:rsidRPr="0064769F" w:rsidRDefault="00760F0E" w:rsidP="00EC52F1">
            <w:pPr>
              <w:spacing w:line="288" w:lineRule="auto"/>
              <w:jc w:val="both"/>
              <w:rPr>
                <w:lang w:val="nl-NL"/>
              </w:rPr>
            </w:pPr>
            <w:r w:rsidRPr="003D4361">
              <w:rPr>
                <w:lang w:val="nl-NL"/>
              </w:rPr>
              <w:t xml:space="preserve">- HS </w:t>
            </w:r>
            <w:r>
              <w:rPr>
                <w:lang w:val="nl-NL"/>
              </w:rPr>
              <w:t>lắng nghe</w:t>
            </w:r>
          </w:p>
        </w:tc>
      </w:tr>
      <w:tr w:rsidR="00760F0E" w:rsidRPr="003D4361" w14:paraId="491A2E3E" w14:textId="77777777" w:rsidTr="00640814">
        <w:trPr>
          <w:trHeight w:val="1700"/>
        </w:trPr>
        <w:tc>
          <w:tcPr>
            <w:tcW w:w="10278" w:type="dxa"/>
            <w:gridSpan w:val="3"/>
            <w:tcBorders>
              <w:top w:val="dashed" w:sz="4" w:space="0" w:color="auto"/>
            </w:tcBorders>
          </w:tcPr>
          <w:p w14:paraId="7264E3AD" w14:textId="77777777" w:rsidR="00760F0E" w:rsidRPr="003D4361" w:rsidRDefault="00760F0E" w:rsidP="00606718">
            <w:pPr>
              <w:spacing w:line="288" w:lineRule="auto"/>
              <w:rPr>
                <w:rFonts w:eastAsia="Calibri"/>
                <w:b/>
                <w:szCs w:val="28"/>
                <w:lang w:val="nl-NL"/>
              </w:rPr>
            </w:pPr>
            <w:r w:rsidRPr="003D4361">
              <w:rPr>
                <w:rFonts w:eastAsia="Calibri"/>
                <w:b/>
                <w:szCs w:val="28"/>
                <w:lang w:val="nl-NL"/>
              </w:rPr>
              <w:t>IV. ĐIỀU CHỈNH BỔ SUNG</w:t>
            </w:r>
          </w:p>
          <w:p w14:paraId="237F5105" w14:textId="77777777" w:rsidR="00760F0E" w:rsidRPr="003D4361" w:rsidRDefault="00760F0E" w:rsidP="00606718">
            <w:pPr>
              <w:spacing w:line="288" w:lineRule="auto"/>
              <w:rPr>
                <w:rFonts w:eastAsia="Calibri"/>
                <w:szCs w:val="28"/>
                <w:lang w:val="nl-NL"/>
              </w:rPr>
            </w:pPr>
            <w:r w:rsidRPr="003D4361">
              <w:rPr>
                <w:rFonts w:eastAsia="Calibri"/>
                <w:szCs w:val="28"/>
                <w:lang w:val="nl-NL"/>
              </w:rPr>
              <w:t>.............................................................................................................................................</w:t>
            </w:r>
          </w:p>
          <w:p w14:paraId="6653F951" w14:textId="77777777" w:rsidR="00760F0E" w:rsidRPr="003D4361" w:rsidRDefault="00760F0E" w:rsidP="00606718">
            <w:pPr>
              <w:spacing w:line="288" w:lineRule="auto"/>
              <w:rPr>
                <w:rFonts w:eastAsia="Calibri"/>
                <w:szCs w:val="28"/>
                <w:lang w:val="nl-NL"/>
              </w:rPr>
            </w:pPr>
            <w:r w:rsidRPr="003D4361">
              <w:rPr>
                <w:rFonts w:eastAsia="Calibri"/>
                <w:szCs w:val="28"/>
                <w:lang w:val="nl-NL"/>
              </w:rPr>
              <w:t>.............................................................................................................................................</w:t>
            </w:r>
          </w:p>
          <w:p w14:paraId="3E9083B9" w14:textId="77777777" w:rsidR="00760F0E" w:rsidRPr="003D4361" w:rsidRDefault="00760F0E" w:rsidP="00606718">
            <w:pPr>
              <w:spacing w:line="288" w:lineRule="auto"/>
              <w:rPr>
                <w:rFonts w:eastAsia="Calibri"/>
                <w:b/>
                <w:szCs w:val="28"/>
                <w:lang w:val="nl-NL"/>
              </w:rPr>
            </w:pPr>
            <w:r w:rsidRPr="003D4361">
              <w:rPr>
                <w:rFonts w:eastAsia="Calibri"/>
                <w:szCs w:val="28"/>
                <w:lang w:val="nl-NL"/>
              </w:rPr>
              <w:t>.............................................................................................................................................</w:t>
            </w:r>
          </w:p>
        </w:tc>
      </w:tr>
    </w:tbl>
    <w:p w14:paraId="0C6CD8CB" w14:textId="77777777" w:rsidR="00760F0E" w:rsidRPr="003D4361" w:rsidRDefault="00760F0E" w:rsidP="00BE172E">
      <w:pPr>
        <w:spacing w:line="288" w:lineRule="auto"/>
        <w:jc w:val="center"/>
      </w:pPr>
    </w:p>
    <w:p w14:paraId="366842AB" w14:textId="77777777" w:rsidR="00760F0E" w:rsidRPr="00513852" w:rsidRDefault="00760F0E" w:rsidP="00606718">
      <w:pPr>
        <w:spacing w:line="288" w:lineRule="auto"/>
        <w:jc w:val="center"/>
        <w:rPr>
          <w:b/>
          <w:bCs/>
          <w:lang w:val="nl-NL"/>
        </w:rPr>
      </w:pPr>
      <w:r w:rsidRPr="00513852">
        <w:rPr>
          <w:b/>
          <w:bCs/>
          <w:lang w:val="nl-NL"/>
        </w:rPr>
        <w:t xml:space="preserve">CHỦ ĐỀ </w:t>
      </w:r>
      <w:r>
        <w:rPr>
          <w:b/>
          <w:bCs/>
          <w:lang w:val="nl-NL"/>
        </w:rPr>
        <w:t>6</w:t>
      </w:r>
      <w:r w:rsidRPr="00513852">
        <w:rPr>
          <w:b/>
          <w:bCs/>
          <w:lang w:val="nl-NL"/>
        </w:rPr>
        <w:t xml:space="preserve">: </w:t>
      </w:r>
      <w:r>
        <w:t>SINH VẬT VÀ MÔI TRƯỜNG</w:t>
      </w:r>
    </w:p>
    <w:p w14:paraId="58D2583C" w14:textId="77777777" w:rsidR="00760F0E" w:rsidRDefault="00760F0E" w:rsidP="00A02B29">
      <w:pPr>
        <w:spacing w:line="288" w:lineRule="auto"/>
        <w:rPr>
          <w:b/>
          <w:bCs/>
          <w:lang w:val="nl-NL"/>
        </w:rPr>
      </w:pPr>
      <w:r>
        <w:rPr>
          <w:b/>
        </w:rPr>
        <w:t xml:space="preserve">     </w:t>
      </w:r>
      <w:r w:rsidRPr="003957F3">
        <w:rPr>
          <w:b/>
        </w:rPr>
        <w:t>BÀI 28:</w:t>
      </w:r>
      <w:r>
        <w:t xml:space="preserve">  </w:t>
      </w:r>
      <w:r>
        <w:tab/>
      </w:r>
      <w:r>
        <w:tab/>
        <w:t xml:space="preserve">          CHỨC NĂNG CỦA MÔI TRƯỜNG</w:t>
      </w:r>
    </w:p>
    <w:p w14:paraId="188FE5E4" w14:textId="77777777" w:rsidR="00760F0E" w:rsidRPr="00F07D9D" w:rsidRDefault="00760F0E" w:rsidP="00606718">
      <w:pPr>
        <w:spacing w:line="288" w:lineRule="auto"/>
        <w:ind w:firstLine="360"/>
        <w:rPr>
          <w:b/>
          <w:bCs/>
          <w:lang w:val="nl-NL"/>
        </w:rPr>
      </w:pPr>
      <w:r w:rsidRPr="00F07D9D">
        <w:rPr>
          <w:b/>
          <w:bCs/>
          <w:lang w:val="nl-NL"/>
        </w:rPr>
        <w:t>I. YÊU CẦU CẦN ĐẠ</w:t>
      </w:r>
      <w:r>
        <w:rPr>
          <w:b/>
          <w:bCs/>
          <w:lang w:val="nl-NL"/>
        </w:rPr>
        <w:t>T</w:t>
      </w:r>
    </w:p>
    <w:p w14:paraId="63732B7A" w14:textId="77777777" w:rsidR="00760F0E" w:rsidRPr="00F07D9D" w:rsidRDefault="00760F0E" w:rsidP="00606718">
      <w:pPr>
        <w:spacing w:line="288" w:lineRule="auto"/>
        <w:ind w:firstLine="360"/>
        <w:rPr>
          <w:b/>
          <w:lang w:val="nl-NL"/>
        </w:rPr>
      </w:pPr>
      <w:r w:rsidRPr="00F07D9D">
        <w:rPr>
          <w:b/>
          <w:lang w:val="nl-NL"/>
        </w:rPr>
        <w:t>1. Năng lực đặc thù.</w:t>
      </w:r>
    </w:p>
    <w:p w14:paraId="5457C461" w14:textId="77777777" w:rsidR="00760F0E" w:rsidRDefault="00760F0E" w:rsidP="00606718">
      <w:pPr>
        <w:spacing w:line="288" w:lineRule="auto"/>
        <w:ind w:firstLine="360"/>
      </w:pPr>
      <w:r>
        <w:t>-HS nêu được vai trò cung cấp chỗ ở, bảo vệ con người và sinh vật của môi trường</w:t>
      </w:r>
    </w:p>
    <w:p w14:paraId="4615AE01" w14:textId="77777777" w:rsidR="00760F0E" w:rsidRDefault="00760F0E" w:rsidP="00606718">
      <w:pPr>
        <w:spacing w:line="288" w:lineRule="auto"/>
        <w:ind w:firstLine="360"/>
      </w:pPr>
      <w:r>
        <w:t>-HS nêu được vai trò cung cấp những nhu cầu sống thiết yếu khác của môi trường</w:t>
      </w:r>
    </w:p>
    <w:p w14:paraId="48C1445D" w14:textId="77777777" w:rsidR="00760F0E" w:rsidRPr="00F07D9D" w:rsidRDefault="00760F0E" w:rsidP="00606718">
      <w:pPr>
        <w:spacing w:line="288" w:lineRule="auto"/>
        <w:ind w:firstLine="360"/>
        <w:rPr>
          <w:b/>
        </w:rPr>
      </w:pPr>
      <w:r w:rsidRPr="00F07D9D">
        <w:rPr>
          <w:b/>
        </w:rPr>
        <w:t>2. Năng lực chung.</w:t>
      </w:r>
    </w:p>
    <w:p w14:paraId="3968821F" w14:textId="77777777" w:rsidR="00760F0E" w:rsidRPr="00F07D9D" w:rsidRDefault="00760F0E" w:rsidP="00606718">
      <w:pPr>
        <w:spacing w:line="288" w:lineRule="auto"/>
        <w:ind w:firstLine="360"/>
      </w:pPr>
      <w:r w:rsidRPr="00F07D9D">
        <w:t xml:space="preserve">- Năng lực tự chủ, tự học: lắng nghe, đọc bài và trả lời các câu hỏi. </w:t>
      </w:r>
    </w:p>
    <w:p w14:paraId="7954AD09" w14:textId="77777777" w:rsidR="00760F0E" w:rsidRPr="00F07D9D" w:rsidRDefault="00760F0E" w:rsidP="00606718">
      <w:pPr>
        <w:spacing w:line="288" w:lineRule="auto"/>
        <w:ind w:firstLine="360"/>
      </w:pPr>
      <w:r w:rsidRPr="00F07D9D">
        <w:t>- Năng lực giải quyết vấn đề và sáng tạo: tham gia trò chơi, vận dụng.</w:t>
      </w:r>
    </w:p>
    <w:p w14:paraId="407F20F0" w14:textId="77777777" w:rsidR="00760F0E" w:rsidRPr="00F07D9D" w:rsidRDefault="00760F0E" w:rsidP="00606718">
      <w:pPr>
        <w:spacing w:line="288" w:lineRule="auto"/>
        <w:ind w:firstLine="360"/>
      </w:pPr>
      <w:r w:rsidRPr="00F07D9D">
        <w:t xml:space="preserve">- Năng lực giao tiếp và hợp tác: tham gia hợp tác nhóm, làm thí nghiệm bài học. </w:t>
      </w:r>
    </w:p>
    <w:p w14:paraId="681F7BF7" w14:textId="77777777" w:rsidR="00760F0E" w:rsidRPr="00F07D9D" w:rsidRDefault="00760F0E" w:rsidP="00606718">
      <w:pPr>
        <w:spacing w:line="288" w:lineRule="auto"/>
        <w:ind w:firstLine="360"/>
        <w:rPr>
          <w:b/>
        </w:rPr>
      </w:pPr>
      <w:r w:rsidRPr="00F07D9D">
        <w:rPr>
          <w:b/>
        </w:rPr>
        <w:t>3. Phẩm chất.</w:t>
      </w:r>
    </w:p>
    <w:p w14:paraId="1AE39856" w14:textId="77777777" w:rsidR="00760F0E" w:rsidRPr="00F07D9D" w:rsidRDefault="00760F0E" w:rsidP="00606718">
      <w:pPr>
        <w:spacing w:line="288" w:lineRule="auto"/>
        <w:ind w:firstLine="360"/>
      </w:pPr>
      <w:r w:rsidRPr="00F07D9D">
        <w:t>Đoàn kết, nhân ái, chăm chỉ, trung thực, trách nhiệm</w:t>
      </w:r>
    </w:p>
    <w:p w14:paraId="2857DA69" w14:textId="77777777" w:rsidR="00760F0E" w:rsidRPr="00F07D9D" w:rsidRDefault="00760F0E" w:rsidP="00606718">
      <w:pPr>
        <w:spacing w:line="288" w:lineRule="auto"/>
        <w:ind w:firstLine="360"/>
        <w:rPr>
          <w:b/>
        </w:rPr>
      </w:pPr>
      <w:r w:rsidRPr="00F07D9D">
        <w:rPr>
          <w:b/>
        </w:rPr>
        <w:t xml:space="preserve">II. ĐỒ DÙNG DẠY HỌC </w:t>
      </w:r>
    </w:p>
    <w:p w14:paraId="4D62A657" w14:textId="77777777" w:rsidR="00760F0E" w:rsidRDefault="00760F0E" w:rsidP="00606718">
      <w:pPr>
        <w:spacing w:line="288" w:lineRule="auto"/>
        <w:ind w:firstLine="360"/>
      </w:pPr>
      <w:r>
        <w:t xml:space="preserve">- GV: Các hình trong bài 28 SGK; phiếu học tập. </w:t>
      </w:r>
    </w:p>
    <w:p w14:paraId="5C943A49" w14:textId="77777777" w:rsidR="00760F0E" w:rsidRPr="00F07D9D" w:rsidRDefault="00760F0E" w:rsidP="00606718">
      <w:pPr>
        <w:spacing w:line="288" w:lineRule="auto"/>
        <w:ind w:firstLine="360"/>
      </w:pPr>
      <w:r>
        <w:t xml:space="preserve">- </w:t>
      </w:r>
      <w:r w:rsidRPr="00F07D9D">
        <w:t>HS: SGK, VBT</w:t>
      </w:r>
    </w:p>
    <w:p w14:paraId="3D8CE4D3" w14:textId="77777777" w:rsidR="00760F0E" w:rsidRDefault="00760F0E" w:rsidP="00606718">
      <w:pPr>
        <w:spacing w:line="288" w:lineRule="auto"/>
        <w:rPr>
          <w:b/>
        </w:rPr>
      </w:pPr>
      <w:r>
        <w:rPr>
          <w:b/>
        </w:rPr>
        <w:t xml:space="preserve">   </w:t>
      </w:r>
      <w:r w:rsidRPr="00F07D9D">
        <w:rPr>
          <w:b/>
        </w:rPr>
        <w:t>III. HOẠT ĐỘNG DẠY HỌC</w:t>
      </w:r>
      <w:r>
        <w:rPr>
          <w:b/>
        </w:rPr>
        <w:t>:</w:t>
      </w:r>
    </w:p>
    <w:p w14:paraId="6133587A" w14:textId="77777777" w:rsidR="00760F0E" w:rsidRDefault="00760F0E" w:rsidP="00606718">
      <w:pPr>
        <w:spacing w:line="288" w:lineRule="auto"/>
        <w:rPr>
          <w:b/>
        </w:rPr>
      </w:pP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13"/>
        <w:gridCol w:w="74"/>
        <w:gridCol w:w="789"/>
        <w:gridCol w:w="3448"/>
      </w:tblGrid>
      <w:tr w:rsidR="00760F0E" w:rsidRPr="00901A42" w14:paraId="537C4A81" w14:textId="77777777" w:rsidTr="00DD1A4D">
        <w:tc>
          <w:tcPr>
            <w:tcW w:w="7037" w:type="dxa"/>
            <w:gridSpan w:val="3"/>
            <w:tcBorders>
              <w:bottom w:val="dashed" w:sz="4" w:space="0" w:color="auto"/>
            </w:tcBorders>
          </w:tcPr>
          <w:p w14:paraId="09D63AC2"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giáo viên</w:t>
            </w:r>
          </w:p>
        </w:tc>
        <w:tc>
          <w:tcPr>
            <w:tcW w:w="3241" w:type="dxa"/>
            <w:tcBorders>
              <w:bottom w:val="dashed" w:sz="4" w:space="0" w:color="auto"/>
            </w:tcBorders>
          </w:tcPr>
          <w:p w14:paraId="7A98D04E"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học sinh</w:t>
            </w:r>
          </w:p>
        </w:tc>
      </w:tr>
      <w:tr w:rsidR="00760F0E" w:rsidRPr="00901A42" w14:paraId="6BB5CF51" w14:textId="77777777" w:rsidTr="00DD1A4D">
        <w:tc>
          <w:tcPr>
            <w:tcW w:w="10278" w:type="dxa"/>
            <w:gridSpan w:val="4"/>
            <w:tcBorders>
              <w:bottom w:val="dashed" w:sz="4" w:space="0" w:color="auto"/>
            </w:tcBorders>
          </w:tcPr>
          <w:p w14:paraId="62430E9A" w14:textId="77777777" w:rsidR="00760F0E" w:rsidRPr="00F07D9D" w:rsidRDefault="00760F0E" w:rsidP="00606718">
            <w:pPr>
              <w:spacing w:line="288" w:lineRule="auto"/>
              <w:rPr>
                <w:bCs/>
                <w:i/>
                <w:lang w:val="nl-NL"/>
              </w:rPr>
            </w:pPr>
            <w:r w:rsidRPr="00F07D9D">
              <w:rPr>
                <w:b/>
                <w:bCs/>
                <w:lang w:val="nl-NL"/>
              </w:rPr>
              <w:t xml:space="preserve">1. </w:t>
            </w:r>
            <w:r>
              <w:rPr>
                <w:b/>
                <w:bCs/>
                <w:lang w:val="nl-NL"/>
              </w:rPr>
              <w:t>Hoạt dộng mở đầu</w:t>
            </w:r>
          </w:p>
          <w:p w14:paraId="41941EAF" w14:textId="77777777" w:rsidR="00760F0E" w:rsidRPr="00F07D9D" w:rsidRDefault="00760F0E" w:rsidP="00606718">
            <w:pPr>
              <w:spacing w:line="288" w:lineRule="auto"/>
              <w:rPr>
                <w:b/>
                <w:bCs/>
                <w:lang w:val="nl-NL"/>
              </w:rPr>
            </w:pPr>
            <w:r w:rsidRPr="00F07D9D">
              <w:rPr>
                <w:b/>
                <w:bCs/>
                <w:lang w:val="nl-NL"/>
              </w:rPr>
              <w:t xml:space="preserve">- Mục tiêu: </w:t>
            </w:r>
          </w:p>
          <w:p w14:paraId="6A69F943" w14:textId="77777777" w:rsidR="00760F0E" w:rsidRDefault="00760F0E" w:rsidP="00606718">
            <w:pPr>
              <w:spacing w:line="288" w:lineRule="auto"/>
            </w:pPr>
            <w:r>
              <w:t>+ Tạo hứng thú và khơi gợi những hiểu biết đã có ở HS về một số chức năng của môi trường</w:t>
            </w:r>
          </w:p>
          <w:p w14:paraId="7E8C696F" w14:textId="77777777" w:rsidR="00760F0E" w:rsidRPr="00901A42" w:rsidRDefault="00760F0E" w:rsidP="00606718">
            <w:pPr>
              <w:spacing w:line="288" w:lineRule="auto"/>
              <w:rPr>
                <w:rFonts w:eastAsia="Calibri"/>
              </w:rPr>
            </w:pPr>
            <w:r w:rsidRPr="00F07D9D">
              <w:rPr>
                <w:b/>
                <w:bCs/>
                <w:lang w:val="nl-NL"/>
              </w:rPr>
              <w:t>- Cách tiến hành:</w:t>
            </w:r>
          </w:p>
        </w:tc>
      </w:tr>
      <w:tr w:rsidR="00760F0E" w:rsidRPr="00901A42" w14:paraId="544DC8DB" w14:textId="77777777" w:rsidTr="00DD1A4D">
        <w:tc>
          <w:tcPr>
            <w:tcW w:w="7037" w:type="dxa"/>
            <w:gridSpan w:val="3"/>
            <w:tcBorders>
              <w:bottom w:val="dashed" w:sz="4" w:space="0" w:color="auto"/>
            </w:tcBorders>
          </w:tcPr>
          <w:p w14:paraId="38DF4A57" w14:textId="77777777" w:rsidR="00760F0E" w:rsidRDefault="00760F0E" w:rsidP="00606718">
            <w:pPr>
              <w:spacing w:line="288" w:lineRule="auto"/>
              <w:ind w:right="52"/>
              <w:jc w:val="both"/>
            </w:pPr>
            <w:r>
              <w:rPr>
                <w:b/>
                <w:bCs/>
                <w:lang w:val="nl-NL"/>
              </w:rPr>
              <w:t>a.</w:t>
            </w:r>
            <w:r w:rsidRPr="00F07D9D">
              <w:rPr>
                <w:b/>
                <w:bCs/>
                <w:lang w:val="nl-NL"/>
              </w:rPr>
              <w:t>Khởi động.</w:t>
            </w:r>
          </w:p>
          <w:p w14:paraId="6933C571" w14:textId="77777777" w:rsidR="00760F0E" w:rsidRDefault="00760F0E" w:rsidP="00606718">
            <w:pPr>
              <w:spacing w:line="288" w:lineRule="auto"/>
              <w:ind w:right="52"/>
              <w:jc w:val="both"/>
            </w:pPr>
            <w:r>
              <w:t xml:space="preserve">– Ngoài không khí và nước, con người và sinh vật còn cần </w:t>
            </w:r>
            <w:r>
              <w:lastRenderedPageBreak/>
              <w:t>nhiều thứ từ môi trường như thức ăn, nơi ở, nơi làm việc, nơi vui chơi,… và các nhiên liệu, nguyên liệu như quặng, than đá, dầu mỏ,…</w:t>
            </w:r>
          </w:p>
          <w:p w14:paraId="022A7817" w14:textId="77777777" w:rsidR="00760F0E" w:rsidRDefault="00760F0E" w:rsidP="00606718">
            <w:pPr>
              <w:spacing w:line="288" w:lineRule="auto"/>
              <w:ind w:right="52"/>
              <w:jc w:val="both"/>
            </w:pPr>
            <w:r>
              <w:t xml:space="preserve">– GV yêu cầu HS đọc câu hỏi ở mục Khởi động (SGK trang 96). </w:t>
            </w:r>
          </w:p>
          <w:p w14:paraId="324DBD62" w14:textId="77777777" w:rsidR="00760F0E" w:rsidRDefault="00760F0E" w:rsidP="00606718">
            <w:pPr>
              <w:spacing w:line="288" w:lineRule="auto"/>
              <w:ind w:right="52"/>
              <w:jc w:val="both"/>
            </w:pPr>
            <w:r>
              <w:t>– GV tổ chức cuộc thi kể nhanh và đúng nhiều nhất về những thứ mà con người và sinh vật cần từ môi trường</w:t>
            </w:r>
          </w:p>
          <w:p w14:paraId="6B6726D4" w14:textId="77777777" w:rsidR="00760F0E" w:rsidRPr="00A02B29" w:rsidRDefault="00760F0E" w:rsidP="00606718">
            <w:pPr>
              <w:spacing w:line="288" w:lineRule="auto"/>
              <w:ind w:right="52"/>
              <w:jc w:val="both"/>
              <w:rPr>
                <w:rFonts w:eastAsia="Calibri"/>
                <w:b/>
                <w:szCs w:val="28"/>
              </w:rPr>
            </w:pPr>
            <w:r w:rsidRPr="00A02B29">
              <w:rPr>
                <w:b/>
              </w:rPr>
              <w:t>b. Kết nối</w:t>
            </w:r>
          </w:p>
        </w:tc>
        <w:tc>
          <w:tcPr>
            <w:tcW w:w="3241" w:type="dxa"/>
            <w:tcBorders>
              <w:bottom w:val="dashed" w:sz="4" w:space="0" w:color="auto"/>
            </w:tcBorders>
          </w:tcPr>
          <w:p w14:paraId="6F4975C5" w14:textId="77777777" w:rsidR="00760F0E" w:rsidRDefault="00760F0E" w:rsidP="00606718">
            <w:pPr>
              <w:spacing w:line="288" w:lineRule="auto"/>
              <w:jc w:val="both"/>
              <w:rPr>
                <w:lang w:val="nl-NL"/>
              </w:rPr>
            </w:pPr>
          </w:p>
          <w:p w14:paraId="7037EFFD" w14:textId="77777777" w:rsidR="00760F0E" w:rsidRDefault="00760F0E" w:rsidP="00606718">
            <w:pPr>
              <w:spacing w:line="288" w:lineRule="auto"/>
              <w:jc w:val="both"/>
              <w:rPr>
                <w:rFonts w:eastAsia="Calibri"/>
                <w:szCs w:val="28"/>
                <w:lang w:val="nl-NL"/>
              </w:rPr>
            </w:pPr>
            <w:r w:rsidRPr="00F07D9D">
              <w:rPr>
                <w:lang w:val="nl-NL"/>
              </w:rPr>
              <w:t>- HS lắng nghe.</w:t>
            </w:r>
          </w:p>
          <w:p w14:paraId="2CFEACA1" w14:textId="77777777" w:rsidR="00760F0E" w:rsidRPr="00A02B29" w:rsidRDefault="00760F0E" w:rsidP="00A02B29">
            <w:pPr>
              <w:rPr>
                <w:rFonts w:eastAsia="Calibri"/>
                <w:szCs w:val="28"/>
                <w:lang w:val="nl-NL"/>
              </w:rPr>
            </w:pPr>
          </w:p>
          <w:p w14:paraId="41316FBC" w14:textId="77777777" w:rsidR="00760F0E" w:rsidRPr="00A02B29" w:rsidRDefault="00760F0E" w:rsidP="00A02B29">
            <w:pPr>
              <w:rPr>
                <w:rFonts w:eastAsia="Calibri"/>
                <w:szCs w:val="28"/>
                <w:lang w:val="nl-NL"/>
              </w:rPr>
            </w:pPr>
          </w:p>
          <w:p w14:paraId="20985192" w14:textId="77777777" w:rsidR="00760F0E" w:rsidRPr="00A02B29" w:rsidRDefault="00760F0E" w:rsidP="00A02B29">
            <w:pPr>
              <w:rPr>
                <w:rFonts w:eastAsia="Calibri"/>
                <w:szCs w:val="28"/>
                <w:lang w:val="nl-NL"/>
              </w:rPr>
            </w:pPr>
          </w:p>
          <w:p w14:paraId="0E7E1274" w14:textId="77777777" w:rsidR="00760F0E" w:rsidRDefault="00760F0E" w:rsidP="00A02B29">
            <w:pPr>
              <w:rPr>
                <w:rFonts w:eastAsia="Calibri"/>
                <w:szCs w:val="28"/>
                <w:lang w:val="nl-NL"/>
              </w:rPr>
            </w:pPr>
          </w:p>
          <w:p w14:paraId="15969966" w14:textId="77777777" w:rsidR="00760F0E" w:rsidRDefault="00760F0E" w:rsidP="00807475">
            <w:pPr>
              <w:rPr>
                <w:rFonts w:eastAsia="Calibri"/>
                <w:szCs w:val="28"/>
                <w:lang w:val="nl-NL"/>
              </w:rPr>
            </w:pPr>
            <w:r>
              <w:rPr>
                <w:rFonts w:eastAsia="Calibri"/>
                <w:szCs w:val="28"/>
                <w:lang w:val="nl-NL"/>
              </w:rPr>
              <w:t>-</w:t>
            </w:r>
            <w:r w:rsidRPr="00807475">
              <w:rPr>
                <w:rFonts w:eastAsia="Calibri"/>
                <w:szCs w:val="28"/>
                <w:lang w:val="nl-NL"/>
              </w:rPr>
              <w:t>HS đọc câu hỏi</w:t>
            </w:r>
          </w:p>
          <w:p w14:paraId="4D87ACCE" w14:textId="77777777" w:rsidR="00760F0E" w:rsidRPr="00807475" w:rsidRDefault="00760F0E" w:rsidP="00807475">
            <w:pPr>
              <w:rPr>
                <w:rFonts w:eastAsia="Calibri"/>
                <w:szCs w:val="28"/>
                <w:lang w:val="nl-NL"/>
              </w:rPr>
            </w:pPr>
          </w:p>
          <w:p w14:paraId="68FD3100" w14:textId="77777777" w:rsidR="00760F0E" w:rsidRPr="00807475" w:rsidRDefault="00760F0E" w:rsidP="00807475">
            <w:pPr>
              <w:rPr>
                <w:rFonts w:eastAsia="Calibri"/>
                <w:szCs w:val="28"/>
                <w:lang w:val="nl-NL"/>
              </w:rPr>
            </w:pPr>
            <w:r>
              <w:rPr>
                <w:rFonts w:eastAsia="Calibri"/>
                <w:szCs w:val="28"/>
                <w:lang w:val="nl-NL"/>
              </w:rPr>
              <w:t>-</w:t>
            </w:r>
            <w:r w:rsidRPr="00807475">
              <w:rPr>
                <w:rFonts w:eastAsia="Calibri"/>
                <w:szCs w:val="28"/>
                <w:lang w:val="nl-NL"/>
              </w:rPr>
              <w:t>HS trả lời</w:t>
            </w:r>
          </w:p>
        </w:tc>
      </w:tr>
      <w:tr w:rsidR="00760F0E" w:rsidRPr="00901A42" w14:paraId="1942110C" w14:textId="77777777" w:rsidTr="00DD1A4D">
        <w:tc>
          <w:tcPr>
            <w:tcW w:w="10278" w:type="dxa"/>
            <w:gridSpan w:val="4"/>
            <w:tcBorders>
              <w:top w:val="dashed" w:sz="4" w:space="0" w:color="auto"/>
              <w:bottom w:val="dashed" w:sz="4" w:space="0" w:color="auto"/>
            </w:tcBorders>
          </w:tcPr>
          <w:p w14:paraId="471F5D10" w14:textId="77777777" w:rsidR="00760F0E" w:rsidRPr="003957F3" w:rsidRDefault="00760F0E" w:rsidP="003957F3">
            <w:pPr>
              <w:spacing w:line="288" w:lineRule="auto"/>
              <w:rPr>
                <w:b/>
                <w:bCs/>
                <w:iCs/>
                <w:lang w:val="nl-NL"/>
              </w:rPr>
            </w:pPr>
            <w:r w:rsidRPr="00F07D9D">
              <w:rPr>
                <w:b/>
                <w:bCs/>
                <w:iCs/>
                <w:lang w:val="nl-NL"/>
              </w:rPr>
              <w:lastRenderedPageBreak/>
              <w:t xml:space="preserve">2. </w:t>
            </w:r>
            <w:r w:rsidRPr="00F07D9D">
              <w:rPr>
                <w:b/>
                <w:bCs/>
              </w:rPr>
              <w:t>Hoạt động Khám phá và luyện tập</w:t>
            </w:r>
            <w:r w:rsidRPr="00F07D9D">
              <w:rPr>
                <w:bCs/>
                <w:i/>
                <w:iCs/>
                <w:lang w:val="nl-NL"/>
              </w:rPr>
              <w:t>.</w:t>
            </w:r>
          </w:p>
        </w:tc>
      </w:tr>
      <w:tr w:rsidR="00760F0E" w:rsidRPr="00901A42" w14:paraId="4776C95D" w14:textId="77777777" w:rsidTr="00DD1A4D">
        <w:tc>
          <w:tcPr>
            <w:tcW w:w="10278" w:type="dxa"/>
            <w:gridSpan w:val="4"/>
            <w:tcBorders>
              <w:top w:val="dashed" w:sz="4" w:space="0" w:color="auto"/>
              <w:bottom w:val="dashed" w:sz="4" w:space="0" w:color="auto"/>
            </w:tcBorders>
          </w:tcPr>
          <w:p w14:paraId="1694B1DC" w14:textId="77777777" w:rsidR="00760F0E" w:rsidRPr="00807475" w:rsidRDefault="00760F0E" w:rsidP="00606718">
            <w:pPr>
              <w:spacing w:line="288" w:lineRule="auto"/>
              <w:rPr>
                <w:b/>
                <w:bCs/>
              </w:rPr>
            </w:pPr>
            <w:r w:rsidRPr="00807475">
              <w:rPr>
                <w:b/>
              </w:rPr>
              <w:t>Hoạt động 1: Tìm hiểu vai trò cung cấp chỗ ở, bảo vệ con người và sinh vật của môi trường</w:t>
            </w:r>
          </w:p>
          <w:p w14:paraId="6177F6BF" w14:textId="77777777" w:rsidR="00760F0E" w:rsidRDefault="00760F0E" w:rsidP="003957F3">
            <w:pPr>
              <w:spacing w:line="288" w:lineRule="auto"/>
              <w:jc w:val="both"/>
            </w:pPr>
            <w:r>
              <w:t>+ HS nêu được vai trò cung cấp chỗ ở, bảo vệ con người và sinh vật của môi trường</w:t>
            </w:r>
          </w:p>
          <w:p w14:paraId="5241F592" w14:textId="77777777" w:rsidR="00760F0E" w:rsidRPr="00901A42" w:rsidRDefault="00760F0E" w:rsidP="00606718">
            <w:pPr>
              <w:spacing w:line="288" w:lineRule="auto"/>
              <w:rPr>
                <w:rFonts w:eastAsia="Calibri"/>
                <w:szCs w:val="28"/>
                <w:lang w:val="nl-NL"/>
              </w:rPr>
            </w:pPr>
            <w:r>
              <w:rPr>
                <w:b/>
              </w:rPr>
              <w:t>-</w:t>
            </w:r>
            <w:r w:rsidRPr="003957F3">
              <w:rPr>
                <w:b/>
              </w:rPr>
              <w:t>Cách tiến hành</w:t>
            </w:r>
          </w:p>
        </w:tc>
      </w:tr>
      <w:tr w:rsidR="00760F0E" w:rsidRPr="00901A42" w14:paraId="1FB7BEF7" w14:textId="77777777" w:rsidTr="00DD1A4D">
        <w:tc>
          <w:tcPr>
            <w:tcW w:w="6138" w:type="dxa"/>
            <w:gridSpan w:val="2"/>
            <w:tcBorders>
              <w:top w:val="dashed" w:sz="4" w:space="0" w:color="auto"/>
              <w:bottom w:val="dashed" w:sz="4" w:space="0" w:color="auto"/>
            </w:tcBorders>
          </w:tcPr>
          <w:p w14:paraId="3317E122" w14:textId="77777777" w:rsidR="00760F0E" w:rsidRDefault="00760F0E" w:rsidP="00606718">
            <w:pPr>
              <w:spacing w:line="288" w:lineRule="auto"/>
              <w:jc w:val="both"/>
            </w:pPr>
            <w:r>
              <w:t xml:space="preserve">– GV yêu cầu HS quan sát hình 1, 2, 3 (SGK trang 96), đọc nội dung trong hộp thông tin và thảo luận nhóm: </w:t>
            </w:r>
          </w:p>
          <w:p w14:paraId="3624A1DB" w14:textId="77777777" w:rsidR="00760F0E" w:rsidRDefault="00760F0E" w:rsidP="00606718">
            <w:pPr>
              <w:spacing w:line="288" w:lineRule="auto"/>
              <w:jc w:val="both"/>
            </w:pPr>
            <w:r>
              <w:t>+ Môi trường cung cấp chỗ ở, bảo vệ con người, sinh vật như thế nào?</w:t>
            </w:r>
          </w:p>
          <w:p w14:paraId="3662137E" w14:textId="77777777" w:rsidR="00760F0E" w:rsidRDefault="00760F0E" w:rsidP="00606718">
            <w:pPr>
              <w:spacing w:line="288" w:lineRule="auto"/>
              <w:jc w:val="both"/>
            </w:pPr>
            <w:r w:rsidRPr="00F07D9D">
              <w:t xml:space="preserve">  Yêu cầu mỗi nhóm quan sát hình 1, </w:t>
            </w:r>
            <w:r>
              <w:t>2,3 và thảo luận.</w:t>
            </w:r>
          </w:p>
          <w:p w14:paraId="6B92A6CE" w14:textId="77777777" w:rsidR="00760F0E" w:rsidRDefault="00760F0E" w:rsidP="00606718">
            <w:pPr>
              <w:spacing w:line="288" w:lineRule="auto"/>
              <w:jc w:val="both"/>
            </w:pPr>
            <w:r>
              <w:rPr>
                <w:noProof/>
              </w:rPr>
              <w:drawing>
                <wp:inline distT="0" distB="0" distL="0" distR="0" wp14:anchorId="17E7EC1E" wp14:editId="3759E95B">
                  <wp:extent cx="3574473" cy="1923802"/>
                  <wp:effectExtent l="0" t="0" r="6985"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580933" cy="1927279"/>
                          </a:xfrm>
                          <a:prstGeom prst="rect">
                            <a:avLst/>
                          </a:prstGeom>
                        </pic:spPr>
                      </pic:pic>
                    </a:graphicData>
                  </a:graphic>
                </wp:inline>
              </w:drawing>
            </w:r>
          </w:p>
          <w:p w14:paraId="74162B76" w14:textId="77777777" w:rsidR="00760F0E" w:rsidRDefault="00760F0E" w:rsidP="00606718">
            <w:pPr>
              <w:spacing w:line="288" w:lineRule="auto"/>
              <w:jc w:val="both"/>
            </w:pPr>
          </w:p>
          <w:p w14:paraId="118E4D2C" w14:textId="77777777" w:rsidR="00760F0E" w:rsidRDefault="00760F0E" w:rsidP="00606718">
            <w:pPr>
              <w:spacing w:line="288" w:lineRule="auto"/>
              <w:jc w:val="both"/>
            </w:pPr>
            <w:r w:rsidRPr="00F07D9D">
              <w:t xml:space="preserve"> </w:t>
            </w:r>
            <w:r>
              <w:t>-GV yêu cầu đại diện các nhóm chia sẻ trước lớp.</w:t>
            </w:r>
          </w:p>
          <w:p w14:paraId="1B335BD7" w14:textId="77777777" w:rsidR="00760F0E" w:rsidRDefault="00760F0E" w:rsidP="00606718">
            <w:pPr>
              <w:spacing w:line="288" w:lineRule="auto"/>
              <w:jc w:val="both"/>
            </w:pPr>
            <w:r>
              <w:t xml:space="preserve"> -GV tổ chức cho các nhóm nhận xét lẫn nhau.</w:t>
            </w:r>
          </w:p>
          <w:p w14:paraId="1C570C31" w14:textId="77777777" w:rsidR="00760F0E" w:rsidRPr="00F07D9D" w:rsidRDefault="00760F0E" w:rsidP="00606718">
            <w:pPr>
              <w:spacing w:line="288" w:lineRule="auto"/>
              <w:jc w:val="both"/>
            </w:pPr>
            <w:r>
              <w:t xml:space="preserve"> -GV nhận xét chung và hướng dẫn HS rút ra kết luận. </w:t>
            </w:r>
          </w:p>
          <w:p w14:paraId="527B7969" w14:textId="77777777" w:rsidR="00760F0E" w:rsidRPr="00F07D9D" w:rsidRDefault="00760F0E" w:rsidP="00606718">
            <w:pPr>
              <w:spacing w:line="288" w:lineRule="auto"/>
              <w:jc w:val="both"/>
              <w:rPr>
                <w:b/>
                <w:bCs/>
              </w:rPr>
            </w:pPr>
            <w:r>
              <w:t xml:space="preserve">* </w:t>
            </w:r>
            <w:r w:rsidRPr="00807475">
              <w:rPr>
                <w:b/>
              </w:rPr>
              <w:t>Kết luận</w:t>
            </w:r>
            <w:r>
              <w:t xml:space="preserve">: Môi trường có chức năng cung cấp chỗ ở, không gian cần thiết cho các hoạt động của con </w:t>
            </w:r>
            <w:r>
              <w:lastRenderedPageBreak/>
              <w:t>người, sinh vật trên Trái Đất; điều hoà không khí và là nơi bảo vệ con người, sinh vật khỏi những tác động từ bên ngoài như mưa, rét, nóng nực, tia cực tím,..</w:t>
            </w:r>
          </w:p>
          <w:p w14:paraId="65ED812A" w14:textId="77777777" w:rsidR="00760F0E" w:rsidRPr="00901A42" w:rsidRDefault="00760F0E" w:rsidP="00606718">
            <w:pPr>
              <w:spacing w:line="288" w:lineRule="auto"/>
              <w:ind w:right="52"/>
              <w:jc w:val="both"/>
              <w:rPr>
                <w:rFonts w:eastAsia="Calibri"/>
                <w:szCs w:val="28"/>
              </w:rPr>
            </w:pPr>
          </w:p>
        </w:tc>
        <w:tc>
          <w:tcPr>
            <w:tcW w:w="4140" w:type="dxa"/>
            <w:gridSpan w:val="2"/>
            <w:tcBorders>
              <w:top w:val="dashed" w:sz="4" w:space="0" w:color="auto"/>
              <w:bottom w:val="dashed" w:sz="4" w:space="0" w:color="auto"/>
            </w:tcBorders>
          </w:tcPr>
          <w:p w14:paraId="63812829" w14:textId="77777777" w:rsidR="00760F0E" w:rsidRPr="00F07D9D" w:rsidRDefault="00760F0E" w:rsidP="00606718">
            <w:pPr>
              <w:spacing w:line="288" w:lineRule="auto"/>
              <w:jc w:val="both"/>
              <w:rPr>
                <w:lang w:val="nl-NL"/>
              </w:rPr>
            </w:pPr>
            <w:r>
              <w:rPr>
                <w:lang w:val="nl-NL"/>
              </w:rPr>
              <w:lastRenderedPageBreak/>
              <w:t xml:space="preserve">- </w:t>
            </w:r>
            <w:r w:rsidRPr="00F07D9D">
              <w:rPr>
                <w:lang w:val="nl-NL"/>
              </w:rPr>
              <w:t xml:space="preserve">HS thảo luận nhóm bốn. </w:t>
            </w:r>
          </w:p>
          <w:p w14:paraId="6CEE890E" w14:textId="77777777" w:rsidR="00760F0E" w:rsidRPr="00F07D9D" w:rsidRDefault="00760F0E" w:rsidP="00606718">
            <w:pPr>
              <w:spacing w:line="288" w:lineRule="auto"/>
              <w:jc w:val="both"/>
              <w:rPr>
                <w:lang w:val="nl-NL"/>
              </w:rPr>
            </w:pPr>
          </w:p>
          <w:p w14:paraId="160CC7F6" w14:textId="77777777" w:rsidR="00760F0E" w:rsidRPr="00F07D9D" w:rsidRDefault="00760F0E" w:rsidP="00606718">
            <w:pPr>
              <w:spacing w:line="288" w:lineRule="auto"/>
              <w:jc w:val="both"/>
              <w:rPr>
                <w:lang w:val="nl-NL"/>
              </w:rPr>
            </w:pPr>
          </w:p>
          <w:p w14:paraId="035FF52C" w14:textId="77777777" w:rsidR="00760F0E" w:rsidRPr="00F07D9D" w:rsidRDefault="00760F0E" w:rsidP="00807475">
            <w:pPr>
              <w:spacing w:line="288" w:lineRule="auto"/>
              <w:jc w:val="both"/>
            </w:pPr>
            <w:r>
              <w:t>-</w:t>
            </w:r>
            <w:r w:rsidRPr="00F07D9D">
              <w:t xml:space="preserve">Lớp </w:t>
            </w:r>
            <w:r>
              <w:t xml:space="preserve">chia </w:t>
            </w:r>
            <w:r w:rsidRPr="00F07D9D">
              <w:t>thành các nhóm bốn và thảo luận để trả lời các câu hỏ</w:t>
            </w:r>
            <w:r>
              <w:t>i.</w:t>
            </w:r>
          </w:p>
          <w:p w14:paraId="134D536E" w14:textId="77777777" w:rsidR="00760F0E" w:rsidRDefault="00760F0E" w:rsidP="00606718">
            <w:pPr>
              <w:spacing w:line="288" w:lineRule="auto"/>
              <w:jc w:val="both"/>
            </w:pPr>
            <w:r>
              <w:t xml:space="preserve">+ </w:t>
            </w:r>
            <w:r w:rsidRPr="00807475">
              <w:rPr>
                <w:b/>
              </w:rPr>
              <w:t>Hình 1</w:t>
            </w:r>
            <w:r>
              <w:t xml:space="preserve">: Môi trường cung cấp đất để con người xây dựng nhà ở giúp che nắng, che mưa,… </w:t>
            </w:r>
          </w:p>
          <w:p w14:paraId="18867084" w14:textId="77777777" w:rsidR="00760F0E" w:rsidRDefault="00760F0E" w:rsidP="00606718">
            <w:pPr>
              <w:spacing w:line="288" w:lineRule="auto"/>
              <w:jc w:val="both"/>
            </w:pPr>
            <w:r>
              <w:t xml:space="preserve">+ </w:t>
            </w:r>
            <w:r w:rsidRPr="00807475">
              <w:rPr>
                <w:b/>
              </w:rPr>
              <w:t>Hình 2</w:t>
            </w:r>
            <w:r>
              <w:t xml:space="preserve">: Môi trường cung cấp không khí, ánh sáng trong lành; không gian để vui chơi, học tập, nghỉ ngơi,… cho con người và sinh vật. </w:t>
            </w:r>
          </w:p>
          <w:p w14:paraId="78972B5A" w14:textId="77777777" w:rsidR="00760F0E" w:rsidRPr="00F07D9D" w:rsidRDefault="00760F0E" w:rsidP="00606718">
            <w:pPr>
              <w:spacing w:line="288" w:lineRule="auto"/>
              <w:jc w:val="both"/>
              <w:rPr>
                <w:lang w:val="nl-NL"/>
              </w:rPr>
            </w:pPr>
            <w:r>
              <w:t xml:space="preserve">+ </w:t>
            </w:r>
            <w:r w:rsidRPr="00807475">
              <w:rPr>
                <w:b/>
              </w:rPr>
              <w:t>Hình 3</w:t>
            </w:r>
            <w:r>
              <w:t>: Môi trường là nơi sống, nơi trú ẩn của hàng triệu loài sinh vật.</w:t>
            </w:r>
          </w:p>
          <w:p w14:paraId="5A670CC3" w14:textId="77777777" w:rsidR="00760F0E" w:rsidRDefault="00760F0E" w:rsidP="00807475">
            <w:pPr>
              <w:spacing w:line="288" w:lineRule="auto"/>
              <w:jc w:val="both"/>
              <w:rPr>
                <w:lang w:val="nl-NL"/>
              </w:rPr>
            </w:pPr>
            <w:r>
              <w:rPr>
                <w:lang w:val="nl-NL"/>
              </w:rPr>
              <w:t>-Đại diện các nhóm chia sẻ</w:t>
            </w:r>
          </w:p>
          <w:p w14:paraId="3E61726D" w14:textId="77777777" w:rsidR="00760F0E" w:rsidRDefault="00760F0E" w:rsidP="00807475">
            <w:pPr>
              <w:spacing w:line="288" w:lineRule="auto"/>
              <w:jc w:val="both"/>
              <w:rPr>
                <w:lang w:val="nl-NL"/>
              </w:rPr>
            </w:pPr>
            <w:r>
              <w:rPr>
                <w:lang w:val="nl-NL"/>
              </w:rPr>
              <w:t>-Hs nhận xét</w:t>
            </w:r>
          </w:p>
          <w:p w14:paraId="3B6F946B" w14:textId="77777777" w:rsidR="00760F0E" w:rsidRDefault="00760F0E" w:rsidP="00807475">
            <w:pPr>
              <w:spacing w:line="288" w:lineRule="auto"/>
              <w:jc w:val="both"/>
              <w:rPr>
                <w:lang w:val="nl-NL"/>
              </w:rPr>
            </w:pPr>
          </w:p>
          <w:p w14:paraId="429D9806" w14:textId="77777777" w:rsidR="00760F0E" w:rsidRDefault="00760F0E" w:rsidP="00807475">
            <w:pPr>
              <w:spacing w:line="288" w:lineRule="auto"/>
              <w:jc w:val="both"/>
              <w:rPr>
                <w:lang w:val="nl-NL"/>
              </w:rPr>
            </w:pPr>
          </w:p>
          <w:p w14:paraId="32DDFF23" w14:textId="77777777" w:rsidR="00760F0E" w:rsidRPr="00807475" w:rsidRDefault="00760F0E" w:rsidP="00807475">
            <w:pPr>
              <w:spacing w:line="288" w:lineRule="auto"/>
              <w:jc w:val="both"/>
              <w:rPr>
                <w:lang w:val="nl-NL"/>
              </w:rPr>
            </w:pPr>
            <w:r>
              <w:rPr>
                <w:lang w:val="nl-NL"/>
              </w:rPr>
              <w:t>-HS theo dõi</w:t>
            </w:r>
          </w:p>
          <w:p w14:paraId="0991BD35" w14:textId="77777777" w:rsidR="00760F0E" w:rsidRPr="00F07D9D" w:rsidRDefault="00760F0E" w:rsidP="00606718">
            <w:pPr>
              <w:spacing w:line="288" w:lineRule="auto"/>
              <w:jc w:val="both"/>
              <w:rPr>
                <w:lang w:val="nl-NL"/>
              </w:rPr>
            </w:pPr>
          </w:p>
          <w:p w14:paraId="3714456A" w14:textId="77777777" w:rsidR="00760F0E" w:rsidRPr="00901A42" w:rsidRDefault="00760F0E" w:rsidP="00606718">
            <w:pPr>
              <w:spacing w:line="288" w:lineRule="auto"/>
              <w:ind w:right="52"/>
              <w:jc w:val="both"/>
              <w:rPr>
                <w:rFonts w:eastAsia="Calibri"/>
                <w:szCs w:val="28"/>
              </w:rPr>
            </w:pPr>
          </w:p>
        </w:tc>
      </w:tr>
      <w:tr w:rsidR="00760F0E" w:rsidRPr="00901A42" w14:paraId="30003C83" w14:textId="77777777" w:rsidTr="00DD1A4D">
        <w:tc>
          <w:tcPr>
            <w:tcW w:w="10278" w:type="dxa"/>
            <w:gridSpan w:val="4"/>
            <w:tcBorders>
              <w:top w:val="dashed" w:sz="4" w:space="0" w:color="auto"/>
              <w:bottom w:val="dashed" w:sz="4" w:space="0" w:color="auto"/>
            </w:tcBorders>
          </w:tcPr>
          <w:p w14:paraId="6725B9D5" w14:textId="77777777" w:rsidR="00760F0E" w:rsidRPr="00A71EB7" w:rsidRDefault="00760F0E" w:rsidP="00606718">
            <w:pPr>
              <w:spacing w:line="288" w:lineRule="auto"/>
              <w:rPr>
                <w:b/>
              </w:rPr>
            </w:pPr>
            <w:r w:rsidRPr="00A71EB7">
              <w:rPr>
                <w:b/>
              </w:rPr>
              <w:lastRenderedPageBreak/>
              <w:t>Hoạt động 2:</w:t>
            </w:r>
            <w:r>
              <w:t xml:space="preserve"> </w:t>
            </w:r>
            <w:r w:rsidRPr="00A71EB7">
              <w:rPr>
                <w:b/>
              </w:rPr>
              <w:t>Tìm hiểu vai trò cung cấp một số nhu cầu sống thiết yếu cho con người và sinh vật của môi trường</w:t>
            </w:r>
          </w:p>
          <w:p w14:paraId="2D5711BF" w14:textId="77777777" w:rsidR="00760F0E" w:rsidRPr="00F07D9D" w:rsidRDefault="00760F0E" w:rsidP="00606718">
            <w:pPr>
              <w:spacing w:line="288" w:lineRule="auto"/>
              <w:rPr>
                <w:b/>
                <w:bCs/>
              </w:rPr>
            </w:pPr>
            <w:r w:rsidRPr="00F07D9D">
              <w:rPr>
                <w:b/>
                <w:bCs/>
              </w:rPr>
              <w:t xml:space="preserve">Mục tiêu: </w:t>
            </w:r>
            <w:r>
              <w:t>: HS nêu được vai trò cung cấp những nhu cầu sống thiết yếu khác của môi trường.</w:t>
            </w:r>
          </w:p>
          <w:p w14:paraId="00509F69" w14:textId="77777777" w:rsidR="00760F0E" w:rsidRPr="00A71EB7" w:rsidRDefault="00760F0E" w:rsidP="00A71EB7">
            <w:pPr>
              <w:spacing w:line="288" w:lineRule="auto"/>
              <w:rPr>
                <w:b/>
                <w:bCs/>
              </w:rPr>
            </w:pPr>
            <w:r w:rsidRPr="00F07D9D">
              <w:rPr>
                <w:b/>
                <w:bCs/>
              </w:rPr>
              <w:t>Cách tiến hành:</w:t>
            </w:r>
          </w:p>
        </w:tc>
      </w:tr>
      <w:tr w:rsidR="00760F0E" w:rsidRPr="00901A42" w14:paraId="37829E59" w14:textId="77777777" w:rsidTr="0053731A">
        <w:tc>
          <w:tcPr>
            <w:tcW w:w="6060" w:type="dxa"/>
            <w:tcBorders>
              <w:top w:val="dashed" w:sz="4" w:space="0" w:color="auto"/>
              <w:bottom w:val="dashed" w:sz="4" w:space="0" w:color="auto"/>
            </w:tcBorders>
          </w:tcPr>
          <w:p w14:paraId="141E3E5E" w14:textId="77777777" w:rsidR="00760F0E" w:rsidRDefault="00760F0E" w:rsidP="00606718">
            <w:pPr>
              <w:spacing w:line="288" w:lineRule="auto"/>
              <w:ind w:right="52"/>
              <w:jc w:val="both"/>
            </w:pPr>
            <w:r>
              <w:t xml:space="preserve">– GV yêu cầu HS quan sát hình 4, 5, 6, 7, 8, 9 (SGK trang 97, 98), đọc nội dung trong các hộp thông tin và thảo luận nhóm: </w:t>
            </w:r>
          </w:p>
          <w:p w14:paraId="674B56AA" w14:textId="77777777" w:rsidR="00760F0E" w:rsidRDefault="00760F0E" w:rsidP="00606718">
            <w:pPr>
              <w:spacing w:line="288" w:lineRule="auto"/>
              <w:ind w:right="52"/>
              <w:jc w:val="both"/>
            </w:pPr>
            <w:r>
              <w:t xml:space="preserve">- Các hình 4, 5, 6, 7, 8, 9 cho chúng ta biết môi trường có chức năng gì? </w:t>
            </w:r>
          </w:p>
          <w:p w14:paraId="5048B2A4" w14:textId="77777777" w:rsidR="00760F0E" w:rsidRDefault="00760F0E" w:rsidP="00606718">
            <w:pPr>
              <w:spacing w:line="288" w:lineRule="auto"/>
              <w:ind w:right="52"/>
              <w:jc w:val="both"/>
              <w:rPr>
                <w:rFonts w:eastAsia="Calibri"/>
                <w:szCs w:val="28"/>
              </w:rPr>
            </w:pPr>
            <w:r>
              <w:rPr>
                <w:noProof/>
              </w:rPr>
              <w:drawing>
                <wp:inline distT="0" distB="0" distL="0" distR="0" wp14:anchorId="0F5A1337" wp14:editId="0D9FDF94">
                  <wp:extent cx="3515094" cy="124690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523328" cy="1249830"/>
                          </a:xfrm>
                          <a:prstGeom prst="rect">
                            <a:avLst/>
                          </a:prstGeom>
                        </pic:spPr>
                      </pic:pic>
                    </a:graphicData>
                  </a:graphic>
                </wp:inline>
              </w:drawing>
            </w:r>
          </w:p>
          <w:p w14:paraId="0FFA1339" w14:textId="77777777" w:rsidR="00760F0E" w:rsidRDefault="00760F0E" w:rsidP="00A71EB7">
            <w:pPr>
              <w:rPr>
                <w:rFonts w:eastAsia="Calibri"/>
                <w:szCs w:val="28"/>
              </w:rPr>
            </w:pPr>
            <w:r>
              <w:rPr>
                <w:noProof/>
              </w:rPr>
              <w:drawing>
                <wp:inline distT="0" distB="0" distL="0" distR="0" wp14:anchorId="4950E5E4" wp14:editId="3F902D5A">
                  <wp:extent cx="3505960" cy="115190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524251" cy="1157917"/>
                          </a:xfrm>
                          <a:prstGeom prst="rect">
                            <a:avLst/>
                          </a:prstGeom>
                        </pic:spPr>
                      </pic:pic>
                    </a:graphicData>
                  </a:graphic>
                </wp:inline>
              </w:drawing>
            </w:r>
          </w:p>
          <w:p w14:paraId="07C03CCA" w14:textId="77777777" w:rsidR="00760F0E" w:rsidRDefault="00760F0E" w:rsidP="00A71EB7">
            <w:pPr>
              <w:rPr>
                <w:rFonts w:eastAsia="Calibri"/>
                <w:szCs w:val="28"/>
              </w:rPr>
            </w:pPr>
            <w:r>
              <w:rPr>
                <w:noProof/>
              </w:rPr>
              <w:drawing>
                <wp:inline distT="0" distB="0" distL="0" distR="0" wp14:anchorId="1928A127" wp14:editId="46BB0546">
                  <wp:extent cx="3515096" cy="109253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511586" cy="1091439"/>
                          </a:xfrm>
                          <a:prstGeom prst="rect">
                            <a:avLst/>
                          </a:prstGeom>
                        </pic:spPr>
                      </pic:pic>
                    </a:graphicData>
                  </a:graphic>
                </wp:inline>
              </w:drawing>
            </w:r>
          </w:p>
          <w:p w14:paraId="74E8C501" w14:textId="77777777" w:rsidR="00760F0E" w:rsidRDefault="00760F0E" w:rsidP="00A71EB7">
            <w:pPr>
              <w:rPr>
                <w:rFonts w:eastAsia="Calibri"/>
                <w:szCs w:val="28"/>
              </w:rPr>
            </w:pPr>
          </w:p>
          <w:p w14:paraId="20DABD56" w14:textId="77777777" w:rsidR="00760F0E" w:rsidRDefault="00760F0E" w:rsidP="00A71EB7">
            <w:pPr>
              <w:rPr>
                <w:rFonts w:eastAsia="Calibri"/>
                <w:szCs w:val="28"/>
              </w:rPr>
            </w:pPr>
            <w:r>
              <w:rPr>
                <w:noProof/>
              </w:rPr>
              <w:drawing>
                <wp:inline distT="0" distB="0" distL="0" distR="0" wp14:anchorId="0FC61970" wp14:editId="3DCA8A58">
                  <wp:extent cx="3681351" cy="1045028"/>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680183" cy="1044697"/>
                          </a:xfrm>
                          <a:prstGeom prst="rect">
                            <a:avLst/>
                          </a:prstGeom>
                        </pic:spPr>
                      </pic:pic>
                    </a:graphicData>
                  </a:graphic>
                </wp:inline>
              </w:drawing>
            </w:r>
          </w:p>
          <w:p w14:paraId="029E5D65" w14:textId="77777777" w:rsidR="00760F0E" w:rsidRDefault="00760F0E" w:rsidP="00A71EB7">
            <w:pPr>
              <w:rPr>
                <w:rFonts w:eastAsia="Calibri"/>
                <w:szCs w:val="28"/>
              </w:rPr>
            </w:pPr>
          </w:p>
          <w:p w14:paraId="1071944E" w14:textId="77777777" w:rsidR="00760F0E" w:rsidRDefault="00760F0E" w:rsidP="0053731A">
            <w:pPr>
              <w:spacing w:line="288" w:lineRule="auto"/>
              <w:ind w:right="52"/>
              <w:jc w:val="both"/>
            </w:pPr>
            <w:r>
              <w:lastRenderedPageBreak/>
              <w:t>- GV yêu cầu đại diện các nhóm chia sẻ trước lớp. -GV tổ chức cho các nhóm nhận xét lẫn nhau.</w:t>
            </w:r>
          </w:p>
          <w:p w14:paraId="7053390B" w14:textId="77777777" w:rsidR="00760F0E" w:rsidRDefault="00760F0E" w:rsidP="0053731A">
            <w:pPr>
              <w:spacing w:line="288" w:lineRule="auto"/>
              <w:ind w:right="52"/>
              <w:jc w:val="both"/>
            </w:pPr>
            <w:r>
              <w:t>+ Em còn biết những chức năng nào khác của môi trường?</w:t>
            </w:r>
          </w:p>
          <w:p w14:paraId="43C0617E" w14:textId="77777777" w:rsidR="00760F0E" w:rsidRDefault="00760F0E" w:rsidP="00A71EB7">
            <w:r>
              <w:t xml:space="preserve">- GV nhận xét chung và hướng dẫn HS rút ra kết luận. </w:t>
            </w:r>
          </w:p>
          <w:p w14:paraId="4668FA69" w14:textId="77777777" w:rsidR="00760F0E" w:rsidRDefault="00760F0E" w:rsidP="00A71EB7"/>
          <w:p w14:paraId="445B6D9A" w14:textId="77777777" w:rsidR="00760F0E" w:rsidRPr="00A71EB7" w:rsidRDefault="00760F0E" w:rsidP="00A71EB7">
            <w:pPr>
              <w:rPr>
                <w:rFonts w:eastAsia="Calibri"/>
                <w:szCs w:val="28"/>
              </w:rPr>
            </w:pPr>
            <w:r w:rsidRPr="0053731A">
              <w:rPr>
                <w:b/>
              </w:rPr>
              <w:t>* Kết luận</w:t>
            </w:r>
            <w:r>
              <w:t>: Môi trường còn có một số chức năng: Cung cấp tài nguyên thiên nhiên cần thiết phục vụ các nhu cầu sống thiết yếu cho đời sống và hoạt động sản xuất của con người</w:t>
            </w:r>
          </w:p>
        </w:tc>
        <w:tc>
          <w:tcPr>
            <w:tcW w:w="4218" w:type="dxa"/>
            <w:gridSpan w:val="3"/>
            <w:tcBorders>
              <w:top w:val="dashed" w:sz="4" w:space="0" w:color="auto"/>
              <w:bottom w:val="dashed" w:sz="4" w:space="0" w:color="auto"/>
            </w:tcBorders>
          </w:tcPr>
          <w:p w14:paraId="02889686" w14:textId="77777777" w:rsidR="00760F0E" w:rsidRDefault="00760F0E" w:rsidP="00606718">
            <w:pPr>
              <w:spacing w:line="288" w:lineRule="auto"/>
              <w:jc w:val="both"/>
              <w:rPr>
                <w:lang w:val="nl-NL"/>
              </w:rPr>
            </w:pPr>
            <w:r w:rsidRPr="00F07D9D">
              <w:rPr>
                <w:lang w:val="nl-NL"/>
              </w:rPr>
              <w:lastRenderedPageBreak/>
              <w:t xml:space="preserve">- HS </w:t>
            </w:r>
            <w:r>
              <w:rPr>
                <w:lang w:val="nl-NL"/>
              </w:rPr>
              <w:t>quan sát tranh và đọc thông tin trong các hộp.</w:t>
            </w:r>
          </w:p>
          <w:p w14:paraId="4D034388" w14:textId="77777777" w:rsidR="00760F0E" w:rsidRPr="00F07D9D" w:rsidRDefault="00760F0E" w:rsidP="00606718">
            <w:pPr>
              <w:spacing w:line="288" w:lineRule="auto"/>
              <w:jc w:val="both"/>
              <w:rPr>
                <w:lang w:val="nl-NL"/>
              </w:rPr>
            </w:pPr>
          </w:p>
          <w:p w14:paraId="1142A2BC" w14:textId="77777777" w:rsidR="00760F0E" w:rsidRDefault="00760F0E" w:rsidP="00606718">
            <w:pPr>
              <w:spacing w:line="288" w:lineRule="auto"/>
              <w:ind w:right="52"/>
              <w:jc w:val="both"/>
            </w:pPr>
            <w:r>
              <w:t xml:space="preserve">+ </w:t>
            </w:r>
            <w:r w:rsidRPr="0053731A">
              <w:rPr>
                <w:b/>
              </w:rPr>
              <w:t>Hình 4, 5</w:t>
            </w:r>
            <w:r>
              <w:t xml:space="preserve">: Môi trường cung cấp đất, nước, không khí cần cho sự sống của con người và các sinh vật. Con người dựa vào môi trường để sản xuất ra lương thực, thực phẩm,… phục vụ nhu cầu sống thiết yếu. </w:t>
            </w:r>
          </w:p>
          <w:p w14:paraId="4469C71C" w14:textId="77777777" w:rsidR="00760F0E" w:rsidRDefault="00760F0E" w:rsidP="00606718">
            <w:pPr>
              <w:spacing w:line="288" w:lineRule="auto"/>
              <w:ind w:right="52"/>
              <w:jc w:val="both"/>
            </w:pPr>
            <w:r>
              <w:t xml:space="preserve">+ </w:t>
            </w:r>
            <w:r w:rsidRPr="0053731A">
              <w:rPr>
                <w:b/>
              </w:rPr>
              <w:t>Hình 6, 7, 8</w:t>
            </w:r>
            <w:r>
              <w:t xml:space="preserve">: Môi trường cung cấp các loại khoáng sản như than đá, quặng kim loại, dầu mỏ, khí tự nhiên,… làm nguyên liệu cho hoạt động sản xuất của con người. + </w:t>
            </w:r>
            <w:r w:rsidRPr="0053731A">
              <w:rPr>
                <w:b/>
              </w:rPr>
              <w:t>Hình 9</w:t>
            </w:r>
            <w:r>
              <w:t>: Tài nguyên rừng: nơi sống của vô số loài thực vật, động vật mà còn có vai tròđiều hoà khí hậu; hạn chế sạt lở, xói mòn và lũ quét; bảo tồn đa dạng sinh học; cung cấp củi, gỗ, dược liệu,…</w:t>
            </w:r>
          </w:p>
          <w:p w14:paraId="29085B95" w14:textId="77777777" w:rsidR="00760F0E" w:rsidRDefault="00760F0E" w:rsidP="00606718">
            <w:pPr>
              <w:spacing w:line="288" w:lineRule="auto"/>
              <w:ind w:right="52"/>
              <w:jc w:val="both"/>
            </w:pPr>
          </w:p>
          <w:p w14:paraId="40AE37E0" w14:textId="77777777" w:rsidR="00760F0E" w:rsidRDefault="00760F0E" w:rsidP="00606718">
            <w:pPr>
              <w:spacing w:line="288" w:lineRule="auto"/>
              <w:ind w:right="52"/>
              <w:jc w:val="both"/>
            </w:pPr>
          </w:p>
          <w:p w14:paraId="76A2508F" w14:textId="77777777" w:rsidR="00760F0E" w:rsidRDefault="00760F0E" w:rsidP="00606718">
            <w:pPr>
              <w:spacing w:line="288" w:lineRule="auto"/>
              <w:ind w:right="52"/>
              <w:jc w:val="both"/>
            </w:pPr>
          </w:p>
          <w:p w14:paraId="4BF96307" w14:textId="77777777" w:rsidR="00760F0E" w:rsidRPr="003957F3" w:rsidRDefault="00760F0E" w:rsidP="00606718">
            <w:pPr>
              <w:spacing w:line="288" w:lineRule="auto"/>
              <w:ind w:right="52"/>
              <w:jc w:val="both"/>
              <w:rPr>
                <w:sz w:val="36"/>
              </w:rPr>
            </w:pPr>
          </w:p>
          <w:p w14:paraId="3958DEBB" w14:textId="77777777" w:rsidR="00760F0E" w:rsidRDefault="00760F0E" w:rsidP="00606718">
            <w:pPr>
              <w:spacing w:line="288" w:lineRule="auto"/>
              <w:ind w:right="52"/>
              <w:jc w:val="both"/>
            </w:pPr>
            <w:r>
              <w:lastRenderedPageBreak/>
              <w:t>- Đại diện nhóm chia sẻ trước lớp.</w:t>
            </w:r>
          </w:p>
          <w:p w14:paraId="216587F3" w14:textId="77777777" w:rsidR="00760F0E" w:rsidRDefault="00760F0E" w:rsidP="00606718">
            <w:pPr>
              <w:spacing w:line="288" w:lineRule="auto"/>
              <w:ind w:right="52"/>
              <w:jc w:val="both"/>
            </w:pPr>
            <w:r>
              <w:t>- HS nhận xét.</w:t>
            </w:r>
          </w:p>
          <w:p w14:paraId="4F1D2ADA" w14:textId="77777777" w:rsidR="00760F0E" w:rsidRDefault="00760F0E" w:rsidP="00606718">
            <w:pPr>
              <w:spacing w:line="288" w:lineRule="auto"/>
              <w:ind w:right="52"/>
              <w:jc w:val="both"/>
            </w:pPr>
            <w:r>
              <w:t>- Cung cấp tài nguyên thiên nhiên cần thiết phục vụ các nhu cầu sống thiết yếu cho đời sống và hoạt động sản xuất.</w:t>
            </w:r>
          </w:p>
          <w:p w14:paraId="2D01C22A" w14:textId="77777777" w:rsidR="00760F0E" w:rsidRPr="00901A42" w:rsidRDefault="00760F0E" w:rsidP="00606718">
            <w:pPr>
              <w:spacing w:line="288" w:lineRule="auto"/>
              <w:ind w:right="52"/>
              <w:jc w:val="both"/>
              <w:rPr>
                <w:rFonts w:eastAsia="Calibri"/>
                <w:szCs w:val="28"/>
              </w:rPr>
            </w:pPr>
            <w:r>
              <w:t>- HS nhắc lại</w:t>
            </w:r>
          </w:p>
        </w:tc>
      </w:tr>
      <w:tr w:rsidR="00760F0E" w:rsidRPr="00901A42" w14:paraId="707DF151" w14:textId="77777777" w:rsidTr="00141E81">
        <w:trPr>
          <w:trHeight w:val="338"/>
        </w:trPr>
        <w:tc>
          <w:tcPr>
            <w:tcW w:w="10278" w:type="dxa"/>
            <w:gridSpan w:val="4"/>
            <w:tcBorders>
              <w:top w:val="dashed" w:sz="4" w:space="0" w:color="auto"/>
              <w:bottom w:val="dashed" w:sz="4" w:space="0" w:color="auto"/>
            </w:tcBorders>
          </w:tcPr>
          <w:p w14:paraId="2901950D" w14:textId="77777777" w:rsidR="00760F0E" w:rsidRPr="00F07D9D" w:rsidRDefault="00760F0E" w:rsidP="00606718">
            <w:pPr>
              <w:spacing w:line="288" w:lineRule="auto"/>
              <w:rPr>
                <w:b/>
                <w:lang w:val="nl-NL"/>
              </w:rPr>
            </w:pPr>
            <w:r w:rsidRPr="00F07D9D">
              <w:rPr>
                <w:b/>
                <w:lang w:val="nl-NL"/>
              </w:rPr>
              <w:lastRenderedPageBreak/>
              <w:t>3. Hoạt động nối tiếp</w:t>
            </w:r>
          </w:p>
          <w:p w14:paraId="3CBFC999" w14:textId="77777777" w:rsidR="00760F0E" w:rsidRPr="003957F3" w:rsidRDefault="00760F0E" w:rsidP="00606718">
            <w:pPr>
              <w:spacing w:line="288" w:lineRule="auto"/>
              <w:rPr>
                <w:b/>
                <w:lang w:val="nl-NL"/>
              </w:rPr>
            </w:pPr>
            <w:r w:rsidRPr="003957F3">
              <w:rPr>
                <w:b/>
                <w:lang w:val="nl-NL"/>
              </w:rPr>
              <w:t>- Mục tiêu:</w:t>
            </w:r>
          </w:p>
          <w:p w14:paraId="24A5BD10" w14:textId="77777777" w:rsidR="00760F0E" w:rsidRPr="00F07D9D" w:rsidRDefault="00760F0E" w:rsidP="00606718">
            <w:pPr>
              <w:spacing w:line="288" w:lineRule="auto"/>
            </w:pPr>
            <w:r w:rsidRPr="00F07D9D">
              <w:t>+ Củng cố những kiến thức đã học trong tiết học để học sinh khắc sâu nội dung.</w:t>
            </w:r>
          </w:p>
          <w:p w14:paraId="0552D76C" w14:textId="77777777" w:rsidR="00760F0E" w:rsidRPr="00F07D9D" w:rsidRDefault="00760F0E" w:rsidP="00606718">
            <w:pPr>
              <w:spacing w:line="288" w:lineRule="auto"/>
            </w:pPr>
            <w:r w:rsidRPr="00F07D9D">
              <w:t>+ Tạo không khí vui vẻ, hào hứng, lưu luyến sau khi học sinh bài học.</w:t>
            </w:r>
          </w:p>
          <w:p w14:paraId="561EFE15" w14:textId="77777777" w:rsidR="00760F0E" w:rsidRPr="00F07D9D" w:rsidRDefault="00760F0E" w:rsidP="00606718">
            <w:pPr>
              <w:spacing w:line="288" w:lineRule="auto"/>
            </w:pPr>
            <w:r w:rsidRPr="00F07D9D">
              <w:t xml:space="preserve">+ Chuẩn bị bài cho tiết sau. </w:t>
            </w:r>
          </w:p>
          <w:p w14:paraId="7E066024" w14:textId="77777777" w:rsidR="00760F0E" w:rsidRPr="00F07D9D" w:rsidRDefault="00760F0E" w:rsidP="00606718">
            <w:pPr>
              <w:spacing w:line="288" w:lineRule="auto"/>
              <w:rPr>
                <w:lang w:val="nl-NL"/>
              </w:rPr>
            </w:pPr>
            <w:r w:rsidRPr="00F07D9D">
              <w:rPr>
                <w:lang w:val="nl-NL"/>
              </w:rPr>
              <w:t xml:space="preserve">+ Phát triển năng lực khoa học. </w:t>
            </w:r>
          </w:p>
          <w:p w14:paraId="55A33039" w14:textId="77777777" w:rsidR="00760F0E" w:rsidRPr="003957F3" w:rsidRDefault="00760F0E" w:rsidP="00606718">
            <w:pPr>
              <w:spacing w:line="288" w:lineRule="auto"/>
              <w:rPr>
                <w:rFonts w:eastAsia="Calibri"/>
                <w:b/>
                <w:szCs w:val="28"/>
                <w:lang w:val="nl-NL"/>
              </w:rPr>
            </w:pPr>
            <w:r w:rsidRPr="003957F3">
              <w:rPr>
                <w:b/>
              </w:rPr>
              <w:t>- Cách tiến hành:</w:t>
            </w:r>
          </w:p>
        </w:tc>
      </w:tr>
      <w:tr w:rsidR="00760F0E" w:rsidRPr="00901A42" w14:paraId="4329B92D" w14:textId="77777777" w:rsidTr="00901A42">
        <w:trPr>
          <w:trHeight w:val="338"/>
        </w:trPr>
        <w:tc>
          <w:tcPr>
            <w:tcW w:w="6045" w:type="dxa"/>
            <w:tcBorders>
              <w:top w:val="dashed" w:sz="4" w:space="0" w:color="auto"/>
              <w:bottom w:val="dashed" w:sz="4" w:space="0" w:color="auto"/>
              <w:right w:val="dashed" w:sz="4" w:space="0" w:color="auto"/>
            </w:tcBorders>
          </w:tcPr>
          <w:p w14:paraId="2A9F9EDF" w14:textId="77777777" w:rsidR="00760F0E" w:rsidRPr="00F07D9D" w:rsidRDefault="00760F0E" w:rsidP="00640814">
            <w:pPr>
              <w:spacing w:line="288" w:lineRule="auto"/>
              <w:jc w:val="both"/>
              <w:rPr>
                <w:b/>
                <w:lang w:val="nl-NL"/>
              </w:rPr>
            </w:pPr>
            <w:r>
              <w:rPr>
                <w:b/>
                <w:lang w:val="nl-NL"/>
              </w:rPr>
              <w:t xml:space="preserve">- </w:t>
            </w:r>
            <w:r>
              <w:t>GV yêu cầu HS đọc mục Em tìm hiểu thêm để hiểu rõ thêm về đa dạng sinh học</w:t>
            </w:r>
          </w:p>
          <w:p w14:paraId="489EA0F6" w14:textId="77777777" w:rsidR="00760F0E" w:rsidRPr="00F07D9D" w:rsidRDefault="00760F0E" w:rsidP="00640814">
            <w:pPr>
              <w:spacing w:line="288" w:lineRule="auto"/>
              <w:jc w:val="both"/>
              <w:rPr>
                <w:b/>
                <w:lang w:val="nl-NL"/>
              </w:rPr>
            </w:pPr>
          </w:p>
          <w:p w14:paraId="0891CFF1" w14:textId="77777777" w:rsidR="00760F0E" w:rsidRPr="00F07D9D" w:rsidRDefault="00760F0E" w:rsidP="00640814">
            <w:pPr>
              <w:spacing w:line="288" w:lineRule="auto"/>
              <w:jc w:val="both"/>
              <w:rPr>
                <w:b/>
                <w:lang w:val="nl-NL"/>
              </w:rPr>
            </w:pPr>
          </w:p>
          <w:p w14:paraId="5CE30A78" w14:textId="77777777" w:rsidR="00760F0E" w:rsidRPr="00F07D9D" w:rsidRDefault="00760F0E" w:rsidP="00640814">
            <w:pPr>
              <w:spacing w:line="288" w:lineRule="auto"/>
              <w:jc w:val="both"/>
              <w:rPr>
                <w:b/>
                <w:lang w:val="nl-NL"/>
              </w:rPr>
            </w:pPr>
          </w:p>
          <w:p w14:paraId="0D158719" w14:textId="77777777" w:rsidR="00760F0E" w:rsidRPr="00901A42" w:rsidRDefault="00760F0E" w:rsidP="00640814">
            <w:pPr>
              <w:spacing w:line="288" w:lineRule="auto"/>
              <w:jc w:val="both"/>
              <w:rPr>
                <w:rFonts w:eastAsia="Calibri"/>
                <w:szCs w:val="28"/>
                <w:lang w:val="nl-NL"/>
              </w:rPr>
            </w:pPr>
            <w:r w:rsidRPr="00F07D9D">
              <w:rPr>
                <w:bCs/>
                <w:lang w:val="nl-NL"/>
              </w:rPr>
              <w:t xml:space="preserve">- GV yêu cầu HS về nhà tìm hiểu </w:t>
            </w:r>
            <w:r>
              <w:t>được vai trò chứa đựng và phân huỷ chất thải do con người, sinh vật tạo ra trong quá trình sống của môi trường.</w:t>
            </w:r>
          </w:p>
        </w:tc>
        <w:tc>
          <w:tcPr>
            <w:tcW w:w="4233" w:type="dxa"/>
            <w:gridSpan w:val="3"/>
            <w:tcBorders>
              <w:top w:val="dashed" w:sz="4" w:space="0" w:color="auto"/>
              <w:left w:val="dashed" w:sz="4" w:space="0" w:color="auto"/>
              <w:bottom w:val="dashed" w:sz="4" w:space="0" w:color="auto"/>
            </w:tcBorders>
          </w:tcPr>
          <w:p w14:paraId="0DEC73F8" w14:textId="77777777" w:rsidR="00760F0E" w:rsidRPr="00901A42" w:rsidRDefault="00760F0E" w:rsidP="00640814">
            <w:pPr>
              <w:spacing w:line="288" w:lineRule="auto"/>
              <w:jc w:val="both"/>
              <w:rPr>
                <w:rFonts w:eastAsia="Calibri"/>
                <w:szCs w:val="28"/>
                <w:lang w:val="nl-NL"/>
              </w:rPr>
            </w:pPr>
            <w:r>
              <w:rPr>
                <w:noProof/>
              </w:rPr>
              <w:drawing>
                <wp:inline distT="0" distB="0" distL="0" distR="0" wp14:anchorId="1E2A35B3" wp14:editId="545AE4CD">
                  <wp:extent cx="2600696" cy="112815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609726" cy="1132073"/>
                          </a:xfrm>
                          <a:prstGeom prst="rect">
                            <a:avLst/>
                          </a:prstGeom>
                        </pic:spPr>
                      </pic:pic>
                    </a:graphicData>
                  </a:graphic>
                </wp:inline>
              </w:drawing>
            </w:r>
            <w:r w:rsidRPr="00F07D9D">
              <w:t>-HS lắng nghe và ghi lại dặn dò.</w:t>
            </w:r>
          </w:p>
        </w:tc>
      </w:tr>
      <w:tr w:rsidR="00760F0E" w:rsidRPr="00901A42" w14:paraId="52DA6770" w14:textId="77777777" w:rsidTr="00640814">
        <w:trPr>
          <w:trHeight w:val="1700"/>
        </w:trPr>
        <w:tc>
          <w:tcPr>
            <w:tcW w:w="10278" w:type="dxa"/>
            <w:gridSpan w:val="4"/>
            <w:tcBorders>
              <w:top w:val="dashed" w:sz="4" w:space="0" w:color="auto"/>
            </w:tcBorders>
          </w:tcPr>
          <w:p w14:paraId="32B1C326" w14:textId="77777777" w:rsidR="00760F0E" w:rsidRPr="00901A42" w:rsidRDefault="00760F0E" w:rsidP="00606718">
            <w:pPr>
              <w:spacing w:line="288" w:lineRule="auto"/>
              <w:rPr>
                <w:rFonts w:eastAsia="Calibri"/>
                <w:b/>
                <w:szCs w:val="28"/>
                <w:lang w:val="nl-NL"/>
              </w:rPr>
            </w:pPr>
            <w:r>
              <w:rPr>
                <w:rFonts w:eastAsia="Calibri"/>
                <w:b/>
                <w:szCs w:val="28"/>
                <w:lang w:val="nl-NL"/>
              </w:rPr>
              <w:t>IV.</w:t>
            </w:r>
            <w:r w:rsidRPr="00901A42">
              <w:rPr>
                <w:rFonts w:eastAsia="Calibri"/>
                <w:b/>
                <w:szCs w:val="28"/>
                <w:lang w:val="nl-NL"/>
              </w:rPr>
              <w:t xml:space="preserve"> ĐIỀU CHỈNH BỔ SUNG</w:t>
            </w:r>
          </w:p>
          <w:p w14:paraId="68984D70"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35DFAA37"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6091C25E" w14:textId="77777777" w:rsidR="00760F0E" w:rsidRPr="00901A42" w:rsidRDefault="00760F0E" w:rsidP="00606718">
            <w:pPr>
              <w:spacing w:line="288" w:lineRule="auto"/>
              <w:rPr>
                <w:rFonts w:eastAsia="Calibri"/>
                <w:b/>
                <w:szCs w:val="28"/>
                <w:lang w:val="nl-NL"/>
              </w:rPr>
            </w:pPr>
            <w:r w:rsidRPr="00901A42">
              <w:rPr>
                <w:rFonts w:eastAsia="Calibri"/>
                <w:szCs w:val="28"/>
                <w:lang w:val="nl-NL"/>
              </w:rPr>
              <w:t>.............................................................................................................................................</w:t>
            </w:r>
          </w:p>
        </w:tc>
      </w:tr>
    </w:tbl>
    <w:p w14:paraId="1FBF24FB" w14:textId="77777777" w:rsidR="00760F0E" w:rsidRPr="00F07D9D" w:rsidRDefault="00760F0E" w:rsidP="00F07DBE">
      <w:pPr>
        <w:spacing w:line="288" w:lineRule="auto"/>
        <w:jc w:val="center"/>
        <w:rPr>
          <w:b/>
          <w:bCs/>
          <w:u w:val="single"/>
          <w:lang w:val="nl-NL"/>
        </w:rPr>
      </w:pPr>
      <w:r>
        <w:rPr>
          <w:b/>
          <w:bCs/>
          <w:u w:val="single"/>
          <w:lang w:val="nl-NL"/>
        </w:rPr>
        <w:t>-----------------------------------------------------------------------</w:t>
      </w:r>
    </w:p>
    <w:p w14:paraId="02FA7D3D" w14:textId="77777777" w:rsidR="00760F0E" w:rsidRDefault="00760F0E" w:rsidP="00606718">
      <w:pPr>
        <w:spacing w:line="288" w:lineRule="auto"/>
      </w:pPr>
    </w:p>
    <w:p w14:paraId="5EA34EA5" w14:textId="77777777" w:rsidR="00760F0E" w:rsidRDefault="00760F0E" w:rsidP="00606718">
      <w:pPr>
        <w:spacing w:line="288" w:lineRule="auto"/>
      </w:pPr>
    </w:p>
    <w:p w14:paraId="3A0D06B5" w14:textId="77777777" w:rsidR="00760F0E" w:rsidRDefault="00760F0E" w:rsidP="00606718">
      <w:pPr>
        <w:spacing w:line="288" w:lineRule="auto"/>
      </w:pPr>
    </w:p>
    <w:p w14:paraId="20C7146A" w14:textId="77777777" w:rsidR="00760F0E" w:rsidRDefault="00760F0E" w:rsidP="00606718">
      <w:pPr>
        <w:spacing w:line="288" w:lineRule="auto"/>
      </w:pPr>
    </w:p>
    <w:p w14:paraId="1066E500" w14:textId="77777777" w:rsidR="00760F0E" w:rsidRDefault="00760F0E" w:rsidP="00606718">
      <w:pPr>
        <w:spacing w:line="288" w:lineRule="auto"/>
      </w:pPr>
    </w:p>
    <w:p w14:paraId="566BF735" w14:textId="77777777" w:rsidR="00760F0E" w:rsidRDefault="00760F0E" w:rsidP="00606718">
      <w:pPr>
        <w:spacing w:line="288" w:lineRule="auto"/>
      </w:pPr>
    </w:p>
    <w:p w14:paraId="06F78DAA" w14:textId="77777777" w:rsidR="00760F0E" w:rsidRDefault="00760F0E" w:rsidP="00606718">
      <w:pPr>
        <w:spacing w:line="288" w:lineRule="auto"/>
      </w:pPr>
    </w:p>
    <w:p w14:paraId="62026B54" w14:textId="77777777" w:rsidR="00760F0E" w:rsidRDefault="00760F0E" w:rsidP="00606718">
      <w:pPr>
        <w:spacing w:line="288" w:lineRule="auto"/>
      </w:pPr>
    </w:p>
    <w:p w14:paraId="11DC54AD" w14:textId="77777777" w:rsidR="00760F0E" w:rsidRDefault="00760F0E" w:rsidP="00606718">
      <w:pPr>
        <w:spacing w:line="288" w:lineRule="auto"/>
      </w:pPr>
    </w:p>
    <w:p w14:paraId="4CA93E8C" w14:textId="77777777" w:rsidR="00760F0E" w:rsidRDefault="00760F0E" w:rsidP="00606718">
      <w:pPr>
        <w:spacing w:line="288" w:lineRule="auto"/>
      </w:pPr>
    </w:p>
    <w:p w14:paraId="13D16890" w14:textId="77777777" w:rsidR="00760F0E" w:rsidRDefault="00760F0E" w:rsidP="00606718">
      <w:pPr>
        <w:spacing w:line="288" w:lineRule="auto"/>
      </w:pPr>
    </w:p>
    <w:p w14:paraId="63A51EC6" w14:textId="77777777" w:rsidR="00760F0E" w:rsidRDefault="00760F0E" w:rsidP="00606718">
      <w:pPr>
        <w:spacing w:line="288" w:lineRule="auto"/>
      </w:pPr>
    </w:p>
    <w:p w14:paraId="509A7030" w14:textId="77777777" w:rsidR="00760F0E" w:rsidRPr="006A03E1" w:rsidRDefault="00760F0E" w:rsidP="00606718">
      <w:pPr>
        <w:spacing w:line="288" w:lineRule="auto"/>
      </w:pPr>
    </w:p>
    <w:p w14:paraId="4FCECE9B" w14:textId="77777777" w:rsidR="00760F0E" w:rsidRPr="00513852" w:rsidRDefault="00760F0E" w:rsidP="006A03E1">
      <w:pPr>
        <w:spacing w:line="288" w:lineRule="auto"/>
        <w:jc w:val="center"/>
        <w:rPr>
          <w:b/>
          <w:bCs/>
          <w:lang w:val="nl-NL"/>
        </w:rPr>
      </w:pPr>
      <w:r w:rsidRPr="00513852">
        <w:rPr>
          <w:b/>
          <w:bCs/>
          <w:lang w:val="nl-NL"/>
        </w:rPr>
        <w:t xml:space="preserve">CHỦ ĐỀ </w:t>
      </w:r>
      <w:r>
        <w:rPr>
          <w:b/>
          <w:bCs/>
          <w:lang w:val="nl-NL"/>
        </w:rPr>
        <w:t>6</w:t>
      </w:r>
      <w:r w:rsidRPr="00513852">
        <w:rPr>
          <w:b/>
          <w:bCs/>
          <w:lang w:val="nl-NL"/>
        </w:rPr>
        <w:t xml:space="preserve">: </w:t>
      </w:r>
      <w:r>
        <w:t>SINH VẬT VÀ MÔI TRƯỜNG</w:t>
      </w:r>
    </w:p>
    <w:p w14:paraId="4BD90319" w14:textId="77777777" w:rsidR="00760F0E" w:rsidRDefault="00760F0E" w:rsidP="006A03E1">
      <w:pPr>
        <w:spacing w:line="288" w:lineRule="auto"/>
        <w:rPr>
          <w:b/>
          <w:bCs/>
          <w:lang w:val="nl-NL"/>
        </w:rPr>
      </w:pPr>
      <w:r>
        <w:t xml:space="preserve">BÀI 28:  </w:t>
      </w:r>
      <w:r>
        <w:tab/>
      </w:r>
      <w:r>
        <w:tab/>
        <w:t xml:space="preserve">          CHỨC NĂNG CỦA MÔI TRƯỜNG ( tiết 2)</w:t>
      </w:r>
    </w:p>
    <w:p w14:paraId="5F58BA69" w14:textId="77777777" w:rsidR="00760F0E" w:rsidRPr="00F07D9D" w:rsidRDefault="00760F0E" w:rsidP="00606718">
      <w:pPr>
        <w:spacing w:line="288" w:lineRule="auto"/>
        <w:jc w:val="center"/>
        <w:rPr>
          <w:b/>
          <w:bCs/>
          <w:u w:val="single"/>
          <w:lang w:val="nl-NL"/>
        </w:rPr>
      </w:pPr>
    </w:p>
    <w:p w14:paraId="69F4304C" w14:textId="77777777" w:rsidR="00760F0E" w:rsidRPr="00F07D9D" w:rsidRDefault="00760F0E" w:rsidP="003957F3">
      <w:pPr>
        <w:tabs>
          <w:tab w:val="left" w:pos="630"/>
        </w:tabs>
        <w:spacing w:line="288" w:lineRule="auto"/>
        <w:ind w:firstLine="567"/>
        <w:rPr>
          <w:b/>
          <w:bCs/>
          <w:lang w:val="nl-NL"/>
        </w:rPr>
      </w:pPr>
      <w:r w:rsidRPr="00F07D9D">
        <w:rPr>
          <w:b/>
          <w:bCs/>
          <w:lang w:val="nl-NL"/>
        </w:rPr>
        <w:t>I. YÊU CẦU CẦN ĐẠT:</w:t>
      </w:r>
    </w:p>
    <w:p w14:paraId="57EDD1DD" w14:textId="77777777" w:rsidR="00760F0E" w:rsidRPr="00F07D9D" w:rsidRDefault="00760F0E" w:rsidP="003957F3">
      <w:pPr>
        <w:tabs>
          <w:tab w:val="left" w:pos="630"/>
        </w:tabs>
        <w:spacing w:line="288" w:lineRule="auto"/>
        <w:ind w:firstLine="567"/>
        <w:rPr>
          <w:b/>
          <w:lang w:val="nl-NL"/>
        </w:rPr>
      </w:pPr>
      <w:r w:rsidRPr="00F07D9D">
        <w:rPr>
          <w:b/>
          <w:lang w:val="nl-NL"/>
        </w:rPr>
        <w:t>1. Năng lực đặc thù.</w:t>
      </w:r>
    </w:p>
    <w:p w14:paraId="5998E798" w14:textId="77777777" w:rsidR="00760F0E" w:rsidRDefault="00760F0E" w:rsidP="003957F3">
      <w:pPr>
        <w:tabs>
          <w:tab w:val="left" w:pos="630"/>
        </w:tabs>
        <w:spacing w:line="288" w:lineRule="auto"/>
        <w:ind w:firstLine="567"/>
      </w:pPr>
      <w:r>
        <w:t xml:space="preserve">- HS nêu được vai trò chứa đựng và phân huỷ chất thải do con người, sinh vật tạo ra trong quá trình sống của môi trường. </w:t>
      </w:r>
    </w:p>
    <w:p w14:paraId="59F9AA07" w14:textId="77777777" w:rsidR="00760F0E" w:rsidRDefault="00760F0E" w:rsidP="003957F3">
      <w:pPr>
        <w:tabs>
          <w:tab w:val="left" w:pos="630"/>
        </w:tabs>
        <w:spacing w:line="288" w:lineRule="auto"/>
        <w:ind w:firstLine="567"/>
      </w:pPr>
      <w:r>
        <w:t xml:space="preserve">- Biết một số chức năng cơ bản của môi trường </w:t>
      </w:r>
    </w:p>
    <w:p w14:paraId="59FCB964" w14:textId="77777777" w:rsidR="00760F0E" w:rsidRPr="00F07D9D" w:rsidRDefault="00760F0E" w:rsidP="003957F3">
      <w:pPr>
        <w:tabs>
          <w:tab w:val="left" w:pos="630"/>
        </w:tabs>
        <w:spacing w:line="288" w:lineRule="auto"/>
        <w:ind w:firstLine="567"/>
        <w:rPr>
          <w:b/>
        </w:rPr>
      </w:pPr>
      <w:r w:rsidRPr="00F07D9D">
        <w:rPr>
          <w:b/>
        </w:rPr>
        <w:t>2. Năng lực chung.</w:t>
      </w:r>
    </w:p>
    <w:p w14:paraId="4F610BEA" w14:textId="77777777" w:rsidR="00760F0E" w:rsidRPr="00F07D9D" w:rsidRDefault="00760F0E" w:rsidP="003957F3">
      <w:pPr>
        <w:tabs>
          <w:tab w:val="left" w:pos="630"/>
        </w:tabs>
        <w:spacing w:line="288" w:lineRule="auto"/>
        <w:ind w:firstLine="567"/>
      </w:pPr>
      <w:r w:rsidRPr="00F07D9D">
        <w:t xml:space="preserve">- Năng lực tự chủ, tự học: lắng nghe, đọc bài và trả lời các câu hỏi. </w:t>
      </w:r>
    </w:p>
    <w:p w14:paraId="59130100" w14:textId="77777777" w:rsidR="00760F0E" w:rsidRPr="00F07D9D" w:rsidRDefault="00760F0E" w:rsidP="003957F3">
      <w:pPr>
        <w:tabs>
          <w:tab w:val="left" w:pos="630"/>
        </w:tabs>
        <w:spacing w:line="288" w:lineRule="auto"/>
        <w:ind w:firstLine="567"/>
      </w:pPr>
      <w:r w:rsidRPr="00F07D9D">
        <w:t>- Năng lực giải quyết vấn đề và sáng tạo: tham gia trò chơi, vận dụng.</w:t>
      </w:r>
    </w:p>
    <w:p w14:paraId="491A338B" w14:textId="77777777" w:rsidR="00760F0E" w:rsidRPr="00F07D9D" w:rsidRDefault="00760F0E" w:rsidP="003957F3">
      <w:pPr>
        <w:tabs>
          <w:tab w:val="left" w:pos="630"/>
        </w:tabs>
        <w:spacing w:line="288" w:lineRule="auto"/>
        <w:ind w:firstLine="567"/>
      </w:pPr>
      <w:r w:rsidRPr="00F07D9D">
        <w:t xml:space="preserve">- Năng lực giao tiếp và hợp tác: tham gia hợp tác nhóm, làm thí nghiệm bài học. </w:t>
      </w:r>
    </w:p>
    <w:p w14:paraId="0D382D79" w14:textId="77777777" w:rsidR="00760F0E" w:rsidRPr="00F07D9D" w:rsidRDefault="00760F0E" w:rsidP="003957F3">
      <w:pPr>
        <w:tabs>
          <w:tab w:val="left" w:pos="630"/>
        </w:tabs>
        <w:spacing w:line="288" w:lineRule="auto"/>
        <w:ind w:firstLine="567"/>
        <w:rPr>
          <w:b/>
        </w:rPr>
      </w:pPr>
      <w:r w:rsidRPr="00F07D9D">
        <w:rPr>
          <w:b/>
        </w:rPr>
        <w:t>3. Phẩm chất.</w:t>
      </w:r>
    </w:p>
    <w:p w14:paraId="3F35237E" w14:textId="77777777" w:rsidR="00760F0E" w:rsidRPr="00F07D9D" w:rsidRDefault="00760F0E" w:rsidP="003957F3">
      <w:pPr>
        <w:tabs>
          <w:tab w:val="left" w:pos="630"/>
        </w:tabs>
        <w:spacing w:line="288" w:lineRule="auto"/>
        <w:ind w:firstLine="567"/>
      </w:pPr>
      <w:r w:rsidRPr="00F07D9D">
        <w:t>Đoàn kết, nhân ái, chăm chỉ, trung thực, trách nhiệm</w:t>
      </w:r>
    </w:p>
    <w:p w14:paraId="749F7CE0" w14:textId="77777777" w:rsidR="00760F0E" w:rsidRPr="00F07D9D" w:rsidRDefault="00760F0E" w:rsidP="003957F3">
      <w:pPr>
        <w:tabs>
          <w:tab w:val="left" w:pos="630"/>
        </w:tabs>
        <w:spacing w:line="288" w:lineRule="auto"/>
        <w:ind w:firstLine="567"/>
        <w:rPr>
          <w:b/>
        </w:rPr>
      </w:pPr>
      <w:r w:rsidRPr="00F07D9D">
        <w:rPr>
          <w:b/>
        </w:rPr>
        <w:t xml:space="preserve">II. ĐỒ DÙNG DẠY HỌC </w:t>
      </w:r>
    </w:p>
    <w:p w14:paraId="258690FE" w14:textId="77777777" w:rsidR="00760F0E" w:rsidRPr="00F07D9D" w:rsidRDefault="00760F0E" w:rsidP="003957F3">
      <w:pPr>
        <w:numPr>
          <w:ilvl w:val="0"/>
          <w:numId w:val="1"/>
        </w:numPr>
        <w:tabs>
          <w:tab w:val="left" w:pos="630"/>
        </w:tabs>
        <w:spacing w:line="288" w:lineRule="auto"/>
        <w:ind w:left="0" w:firstLine="567"/>
      </w:pPr>
      <w:r w:rsidRPr="00F07D9D">
        <w:t>GV: Các hình trong bài 1 SGK; các vật dụng chứa nước bằng thủy tinh có hình dạng khác nhau; một thìa cát, một thìa muối; một thìa đường; một khăn vải loại dễ thấm nước.</w:t>
      </w:r>
    </w:p>
    <w:p w14:paraId="36751E3D" w14:textId="77777777" w:rsidR="00760F0E" w:rsidRPr="00F07D9D" w:rsidRDefault="00760F0E" w:rsidP="003957F3">
      <w:pPr>
        <w:numPr>
          <w:ilvl w:val="0"/>
          <w:numId w:val="1"/>
        </w:numPr>
        <w:tabs>
          <w:tab w:val="left" w:pos="630"/>
        </w:tabs>
        <w:spacing w:line="288" w:lineRule="auto"/>
        <w:ind w:left="0" w:firstLine="567"/>
      </w:pPr>
      <w:r w:rsidRPr="00F07D9D">
        <w:t>HS: SGK, VBT</w:t>
      </w:r>
    </w:p>
    <w:p w14:paraId="4615EC51" w14:textId="77777777" w:rsidR="00760F0E" w:rsidRPr="00F07D9D" w:rsidRDefault="00760F0E" w:rsidP="003957F3">
      <w:pPr>
        <w:spacing w:line="288" w:lineRule="auto"/>
        <w:ind w:firstLine="567"/>
        <w:rPr>
          <w:b/>
          <w:bCs/>
          <w:u w:val="single"/>
          <w:lang w:val="nl-NL"/>
        </w:rPr>
      </w:pPr>
      <w:r w:rsidRPr="00F07D9D">
        <w:rPr>
          <w:b/>
        </w:rPr>
        <w:t>III. HOẠT ĐỘNG DẠY HỌC</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78"/>
        <w:gridCol w:w="282"/>
        <w:gridCol w:w="78"/>
        <w:gridCol w:w="899"/>
        <w:gridCol w:w="3241"/>
      </w:tblGrid>
      <w:tr w:rsidR="00760F0E" w:rsidRPr="00901A42" w14:paraId="28D1761C" w14:textId="77777777" w:rsidTr="00DD1A4D">
        <w:tc>
          <w:tcPr>
            <w:tcW w:w="7037" w:type="dxa"/>
            <w:gridSpan w:val="4"/>
            <w:tcBorders>
              <w:bottom w:val="dashed" w:sz="4" w:space="0" w:color="auto"/>
            </w:tcBorders>
          </w:tcPr>
          <w:p w14:paraId="5217B751"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giáo viên</w:t>
            </w:r>
          </w:p>
        </w:tc>
        <w:tc>
          <w:tcPr>
            <w:tcW w:w="3241" w:type="dxa"/>
            <w:tcBorders>
              <w:bottom w:val="dashed" w:sz="4" w:space="0" w:color="auto"/>
            </w:tcBorders>
          </w:tcPr>
          <w:p w14:paraId="72E07ABC" w14:textId="77777777" w:rsidR="00760F0E" w:rsidRPr="00901A42" w:rsidRDefault="00760F0E" w:rsidP="00606718">
            <w:pPr>
              <w:spacing w:line="288" w:lineRule="auto"/>
              <w:jc w:val="center"/>
              <w:rPr>
                <w:rFonts w:eastAsia="Calibri"/>
                <w:b/>
                <w:szCs w:val="28"/>
                <w:lang w:val="nl-NL"/>
              </w:rPr>
            </w:pPr>
            <w:r w:rsidRPr="00901A42">
              <w:rPr>
                <w:rFonts w:eastAsia="Calibri"/>
                <w:b/>
                <w:szCs w:val="28"/>
                <w:lang w:val="nl-NL"/>
              </w:rPr>
              <w:t>Hoạt động của học sinh</w:t>
            </w:r>
          </w:p>
        </w:tc>
      </w:tr>
      <w:tr w:rsidR="00760F0E" w:rsidRPr="00901A42" w14:paraId="06E2945B" w14:textId="77777777" w:rsidTr="00DD1A4D">
        <w:tc>
          <w:tcPr>
            <w:tcW w:w="10278" w:type="dxa"/>
            <w:gridSpan w:val="5"/>
            <w:tcBorders>
              <w:bottom w:val="dashed" w:sz="4" w:space="0" w:color="auto"/>
            </w:tcBorders>
          </w:tcPr>
          <w:p w14:paraId="06ACD4BC" w14:textId="77777777" w:rsidR="00760F0E" w:rsidRPr="00F07D9D" w:rsidRDefault="00760F0E" w:rsidP="006A03E1">
            <w:pPr>
              <w:spacing w:line="288" w:lineRule="auto"/>
              <w:rPr>
                <w:bCs/>
                <w:i/>
                <w:lang w:val="nl-NL"/>
              </w:rPr>
            </w:pPr>
            <w:r w:rsidRPr="00F07D9D">
              <w:rPr>
                <w:b/>
                <w:bCs/>
                <w:lang w:val="nl-NL"/>
              </w:rPr>
              <w:t xml:space="preserve">1. </w:t>
            </w:r>
            <w:r>
              <w:rPr>
                <w:b/>
                <w:bCs/>
                <w:lang w:val="nl-NL"/>
              </w:rPr>
              <w:t>Hoạt dộng mở đầu</w:t>
            </w:r>
          </w:p>
          <w:p w14:paraId="2F69EB7E" w14:textId="77777777" w:rsidR="00760F0E" w:rsidRPr="00F07D9D" w:rsidRDefault="00760F0E" w:rsidP="006A03E1">
            <w:pPr>
              <w:spacing w:line="288" w:lineRule="auto"/>
              <w:rPr>
                <w:b/>
                <w:bCs/>
                <w:lang w:val="nl-NL"/>
              </w:rPr>
            </w:pPr>
            <w:r w:rsidRPr="00F07D9D">
              <w:rPr>
                <w:b/>
                <w:bCs/>
                <w:lang w:val="nl-NL"/>
              </w:rPr>
              <w:t xml:space="preserve">- Mục tiêu: </w:t>
            </w:r>
          </w:p>
          <w:p w14:paraId="0D7C0749" w14:textId="77777777" w:rsidR="00760F0E" w:rsidRPr="00F07D9D" w:rsidRDefault="00760F0E" w:rsidP="00606718">
            <w:pPr>
              <w:spacing w:line="288" w:lineRule="auto"/>
              <w:rPr>
                <w:lang w:val="nl-NL"/>
              </w:rPr>
            </w:pPr>
            <w:r w:rsidRPr="00F07D9D">
              <w:rPr>
                <w:lang w:val="nl-NL"/>
              </w:rPr>
              <w:t>+ Tạo không khí vui vẻ, khấn khởi trước giờ học.</w:t>
            </w:r>
          </w:p>
          <w:p w14:paraId="6A302C12" w14:textId="77777777" w:rsidR="00760F0E" w:rsidRPr="00F07D9D" w:rsidRDefault="00760F0E" w:rsidP="00606718">
            <w:pPr>
              <w:spacing w:line="288" w:lineRule="auto"/>
              <w:rPr>
                <w:lang w:val="nl-NL"/>
              </w:rPr>
            </w:pPr>
            <w:r w:rsidRPr="00F07D9D">
              <w:rPr>
                <w:lang w:val="nl-NL"/>
              </w:rPr>
              <w:t>+  Khơi gợi những hiểu biết đã có của HS về vai trò của nước trong đời sống hàng ngày, trong sản xuất công nghiệp và nông nghiệp,...</w:t>
            </w:r>
          </w:p>
          <w:p w14:paraId="5517A35A" w14:textId="77777777" w:rsidR="00760F0E" w:rsidRPr="00901A42" w:rsidRDefault="00760F0E" w:rsidP="00606718">
            <w:pPr>
              <w:spacing w:line="288" w:lineRule="auto"/>
              <w:rPr>
                <w:rFonts w:eastAsia="Calibri"/>
              </w:rPr>
            </w:pPr>
            <w:r w:rsidRPr="00F07D9D">
              <w:rPr>
                <w:b/>
                <w:bCs/>
                <w:lang w:val="nl-NL"/>
              </w:rPr>
              <w:t>- Cách tiến hành:</w:t>
            </w:r>
          </w:p>
        </w:tc>
      </w:tr>
      <w:tr w:rsidR="00760F0E" w:rsidRPr="00901A42" w14:paraId="1E95C6BE" w14:textId="77777777" w:rsidTr="00641D14">
        <w:tc>
          <w:tcPr>
            <w:tcW w:w="6060" w:type="dxa"/>
            <w:gridSpan w:val="2"/>
            <w:tcBorders>
              <w:bottom w:val="dashed" w:sz="4" w:space="0" w:color="auto"/>
            </w:tcBorders>
          </w:tcPr>
          <w:p w14:paraId="3D6226AC" w14:textId="77777777" w:rsidR="00760F0E" w:rsidRPr="006A03E1" w:rsidRDefault="00760F0E" w:rsidP="006A03E1">
            <w:pPr>
              <w:spacing w:line="288" w:lineRule="auto"/>
              <w:jc w:val="both"/>
              <w:rPr>
                <w:b/>
              </w:rPr>
            </w:pPr>
            <w:r>
              <w:rPr>
                <w:b/>
                <w:iCs/>
              </w:rPr>
              <w:lastRenderedPageBreak/>
              <w:t>a.</w:t>
            </w:r>
            <w:r w:rsidRPr="006A03E1">
              <w:rPr>
                <w:b/>
                <w:iCs/>
              </w:rPr>
              <w:t>Khởi động</w:t>
            </w:r>
          </w:p>
          <w:p w14:paraId="7972767D" w14:textId="77777777" w:rsidR="00760F0E" w:rsidRDefault="00760F0E" w:rsidP="00640814">
            <w:pPr>
              <w:spacing w:line="288" w:lineRule="auto"/>
              <w:ind w:right="52"/>
              <w:jc w:val="both"/>
            </w:pPr>
            <w:r>
              <w:t>YCHS khởi động theo nhạc</w:t>
            </w:r>
          </w:p>
          <w:p w14:paraId="373889BB" w14:textId="77777777" w:rsidR="00760F0E" w:rsidRPr="006A03E1" w:rsidRDefault="00760F0E" w:rsidP="00640814">
            <w:pPr>
              <w:spacing w:line="288" w:lineRule="auto"/>
              <w:ind w:right="52"/>
              <w:jc w:val="both"/>
              <w:rPr>
                <w:b/>
              </w:rPr>
            </w:pPr>
            <w:r w:rsidRPr="006A03E1">
              <w:rPr>
                <w:b/>
              </w:rPr>
              <w:t>b. Kết nối</w:t>
            </w:r>
          </w:p>
          <w:p w14:paraId="0F088934" w14:textId="77777777" w:rsidR="00760F0E" w:rsidRDefault="00760F0E" w:rsidP="00640814">
            <w:pPr>
              <w:spacing w:line="288" w:lineRule="auto"/>
              <w:ind w:right="52"/>
              <w:jc w:val="both"/>
            </w:pPr>
            <w:r>
              <w:t>-GV yêu cầu một vài HS kể một số chức năng của môi trường đã học được.</w:t>
            </w:r>
          </w:p>
          <w:p w14:paraId="55844131" w14:textId="77777777" w:rsidR="00760F0E" w:rsidRPr="00901A42" w:rsidRDefault="00760F0E" w:rsidP="00640814">
            <w:pPr>
              <w:spacing w:line="288" w:lineRule="auto"/>
              <w:ind w:right="52"/>
              <w:jc w:val="both"/>
              <w:rPr>
                <w:rFonts w:eastAsia="Calibri"/>
                <w:szCs w:val="28"/>
              </w:rPr>
            </w:pPr>
            <w:r>
              <w:t xml:space="preserve"> -GV nhận xét và dẫn dắt vào tiết 2 của bài học</w:t>
            </w:r>
          </w:p>
        </w:tc>
        <w:tc>
          <w:tcPr>
            <w:tcW w:w="4218" w:type="dxa"/>
            <w:gridSpan w:val="3"/>
            <w:tcBorders>
              <w:bottom w:val="dashed" w:sz="4" w:space="0" w:color="auto"/>
            </w:tcBorders>
          </w:tcPr>
          <w:p w14:paraId="4DC5E292" w14:textId="77777777" w:rsidR="00760F0E" w:rsidRPr="003957F3" w:rsidRDefault="00760F0E" w:rsidP="006A03E1">
            <w:pPr>
              <w:spacing w:line="288" w:lineRule="auto"/>
              <w:jc w:val="both"/>
              <w:rPr>
                <w:rFonts w:eastAsia="Calibri"/>
                <w:sz w:val="32"/>
                <w:szCs w:val="28"/>
                <w:lang w:val="nl-NL"/>
              </w:rPr>
            </w:pPr>
          </w:p>
          <w:p w14:paraId="3B91D8DA" w14:textId="77777777" w:rsidR="00760F0E" w:rsidRDefault="00760F0E" w:rsidP="006A03E1">
            <w:pPr>
              <w:spacing w:line="288" w:lineRule="auto"/>
              <w:jc w:val="both"/>
              <w:rPr>
                <w:rFonts w:eastAsia="Calibri"/>
                <w:szCs w:val="28"/>
                <w:lang w:val="nl-NL"/>
              </w:rPr>
            </w:pPr>
            <w:r>
              <w:rPr>
                <w:rFonts w:eastAsia="Calibri"/>
                <w:szCs w:val="28"/>
                <w:lang w:val="nl-NL"/>
              </w:rPr>
              <w:t>-</w:t>
            </w:r>
            <w:r w:rsidRPr="006A03E1">
              <w:rPr>
                <w:rFonts w:eastAsia="Calibri"/>
                <w:szCs w:val="28"/>
                <w:lang w:val="nl-NL"/>
              </w:rPr>
              <w:t>HS hát múa theo nhac.</w:t>
            </w:r>
          </w:p>
          <w:p w14:paraId="6538E68E" w14:textId="77777777" w:rsidR="00760F0E" w:rsidRDefault="00760F0E" w:rsidP="00641D14">
            <w:pPr>
              <w:rPr>
                <w:rFonts w:eastAsia="Calibri"/>
                <w:szCs w:val="28"/>
                <w:lang w:val="nl-NL"/>
              </w:rPr>
            </w:pPr>
          </w:p>
          <w:p w14:paraId="52F1BABD" w14:textId="77777777" w:rsidR="00760F0E" w:rsidRPr="00641D14" w:rsidRDefault="00760F0E" w:rsidP="00641D14">
            <w:pPr>
              <w:rPr>
                <w:rFonts w:eastAsia="Calibri"/>
                <w:szCs w:val="28"/>
                <w:lang w:val="nl-NL"/>
              </w:rPr>
            </w:pPr>
            <w:r>
              <w:rPr>
                <w:rFonts w:eastAsia="Calibri"/>
                <w:szCs w:val="28"/>
                <w:lang w:val="nl-NL"/>
              </w:rPr>
              <w:t>-HS trả lời</w:t>
            </w:r>
          </w:p>
        </w:tc>
      </w:tr>
      <w:tr w:rsidR="00760F0E" w:rsidRPr="00901A42" w14:paraId="6ACD1F58" w14:textId="77777777" w:rsidTr="00DD1A4D">
        <w:tc>
          <w:tcPr>
            <w:tcW w:w="10278" w:type="dxa"/>
            <w:gridSpan w:val="5"/>
            <w:tcBorders>
              <w:top w:val="dashed" w:sz="4" w:space="0" w:color="auto"/>
              <w:bottom w:val="dashed" w:sz="4" w:space="0" w:color="auto"/>
            </w:tcBorders>
          </w:tcPr>
          <w:p w14:paraId="72F637F1" w14:textId="77777777" w:rsidR="00760F0E" w:rsidRPr="00641D14" w:rsidRDefault="00760F0E" w:rsidP="00641D14">
            <w:pPr>
              <w:spacing w:line="288" w:lineRule="auto"/>
              <w:rPr>
                <w:b/>
                <w:bCs/>
                <w:iCs/>
                <w:lang w:val="nl-NL"/>
              </w:rPr>
            </w:pPr>
            <w:r w:rsidRPr="00F07D9D">
              <w:rPr>
                <w:b/>
                <w:bCs/>
                <w:iCs/>
                <w:lang w:val="nl-NL"/>
              </w:rPr>
              <w:t xml:space="preserve">2. </w:t>
            </w:r>
            <w:r w:rsidRPr="00F07D9D">
              <w:rPr>
                <w:b/>
                <w:bCs/>
              </w:rPr>
              <w:t>Hoạt động Khám phá và luyện tập</w:t>
            </w:r>
            <w:r w:rsidRPr="00F07D9D">
              <w:rPr>
                <w:bCs/>
                <w:i/>
                <w:iCs/>
                <w:lang w:val="nl-NL"/>
              </w:rPr>
              <w:t>.</w:t>
            </w:r>
          </w:p>
        </w:tc>
      </w:tr>
      <w:tr w:rsidR="00760F0E" w:rsidRPr="00901A42" w14:paraId="1CABC305" w14:textId="77777777" w:rsidTr="00DD1A4D">
        <w:tc>
          <w:tcPr>
            <w:tcW w:w="10278" w:type="dxa"/>
            <w:gridSpan w:val="5"/>
            <w:tcBorders>
              <w:top w:val="dashed" w:sz="4" w:space="0" w:color="auto"/>
              <w:bottom w:val="dashed" w:sz="4" w:space="0" w:color="auto"/>
            </w:tcBorders>
          </w:tcPr>
          <w:p w14:paraId="5A386A7A" w14:textId="77777777" w:rsidR="00760F0E" w:rsidRPr="00641D14" w:rsidRDefault="00760F0E" w:rsidP="00606718">
            <w:pPr>
              <w:spacing w:line="288" w:lineRule="auto"/>
              <w:rPr>
                <w:b/>
              </w:rPr>
            </w:pPr>
            <w:r w:rsidRPr="00641D14">
              <w:rPr>
                <w:b/>
              </w:rPr>
              <w:t>Hoạt động 1: Tìm hiểu vai trò chứa đựng và phân huỷ chất thải do con người, sinh vật tạo ra trong quá trình sống của môi trường</w:t>
            </w:r>
          </w:p>
          <w:p w14:paraId="4159BFBC" w14:textId="77777777" w:rsidR="00760F0E" w:rsidRDefault="00760F0E" w:rsidP="00606718">
            <w:pPr>
              <w:spacing w:line="288" w:lineRule="auto"/>
            </w:pPr>
            <w:r w:rsidRPr="00641D14">
              <w:rPr>
                <w:b/>
              </w:rPr>
              <w:t>* Mục tiêu</w:t>
            </w:r>
            <w:r>
              <w:t>: HS nêu được vai trò chứa đựng và phân huỷ chất thải do con người, sinh vật tạo ra trong quá trình sống của môi trường.</w:t>
            </w:r>
          </w:p>
          <w:p w14:paraId="2B1D5AFA" w14:textId="77777777" w:rsidR="00760F0E" w:rsidRPr="00F07D9D" w:rsidRDefault="00760F0E" w:rsidP="00606718">
            <w:pPr>
              <w:spacing w:line="288" w:lineRule="auto"/>
            </w:pPr>
            <w:r w:rsidRPr="00F07D9D">
              <w:t xml:space="preserve">* </w:t>
            </w:r>
            <w:r w:rsidRPr="00F07D9D">
              <w:rPr>
                <w:b/>
                <w:bCs/>
              </w:rPr>
              <w:t>Cách tiến hành</w:t>
            </w:r>
            <w:r w:rsidRPr="00F07D9D">
              <w:t>:</w:t>
            </w:r>
          </w:p>
          <w:p w14:paraId="2037EDD5" w14:textId="77777777" w:rsidR="00760F0E" w:rsidRPr="00F07D9D" w:rsidRDefault="00760F0E" w:rsidP="00606718">
            <w:pPr>
              <w:spacing w:line="288" w:lineRule="auto"/>
              <w:rPr>
                <w:b/>
                <w:bCs/>
                <w:iCs/>
                <w:lang w:val="nl-NL"/>
              </w:rPr>
            </w:pPr>
          </w:p>
        </w:tc>
      </w:tr>
      <w:tr w:rsidR="00760F0E" w:rsidRPr="00901A42" w14:paraId="7F801C7E" w14:textId="77777777" w:rsidTr="00641D14">
        <w:tc>
          <w:tcPr>
            <w:tcW w:w="5778" w:type="dxa"/>
            <w:tcBorders>
              <w:top w:val="dashed" w:sz="4" w:space="0" w:color="auto"/>
              <w:bottom w:val="dashed" w:sz="4" w:space="0" w:color="auto"/>
            </w:tcBorders>
          </w:tcPr>
          <w:p w14:paraId="04656AF7" w14:textId="77777777" w:rsidR="00760F0E" w:rsidRDefault="00760F0E" w:rsidP="00641D14">
            <w:pPr>
              <w:spacing w:line="288" w:lineRule="auto"/>
              <w:ind w:right="52"/>
              <w:jc w:val="both"/>
            </w:pPr>
            <w:r>
              <w:t>– GV yêu cầu HS quan sát hình 10, 11, 12, 13 (SGK trang 98) và YCHS thảo luận nhóm:</w:t>
            </w:r>
          </w:p>
          <w:p w14:paraId="41C53888" w14:textId="77777777" w:rsidR="00760F0E" w:rsidRDefault="00760F0E" w:rsidP="00640814">
            <w:pPr>
              <w:spacing w:line="288" w:lineRule="auto"/>
              <w:ind w:right="52"/>
              <w:jc w:val="both"/>
            </w:pPr>
            <w:r>
              <w:t xml:space="preserve">+ Các hình 10, 11, 12, 13 cho chúng ta biết môi trường có chức năng gì? </w:t>
            </w:r>
          </w:p>
          <w:p w14:paraId="46169917" w14:textId="77777777" w:rsidR="00760F0E" w:rsidRDefault="00760F0E" w:rsidP="00640814">
            <w:pPr>
              <w:spacing w:line="288" w:lineRule="auto"/>
              <w:ind w:right="52"/>
              <w:jc w:val="both"/>
            </w:pPr>
            <w:r>
              <w:rPr>
                <w:noProof/>
              </w:rPr>
              <w:drawing>
                <wp:inline distT="0" distB="0" distL="0" distR="0" wp14:anchorId="3E085EF8" wp14:editId="62302968">
                  <wp:extent cx="3431969" cy="1994713"/>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436626" cy="1997420"/>
                          </a:xfrm>
                          <a:prstGeom prst="rect">
                            <a:avLst/>
                          </a:prstGeom>
                        </pic:spPr>
                      </pic:pic>
                    </a:graphicData>
                  </a:graphic>
                </wp:inline>
              </w:drawing>
            </w:r>
          </w:p>
          <w:p w14:paraId="6BFBDF78" w14:textId="77777777" w:rsidR="00760F0E" w:rsidRDefault="00760F0E" w:rsidP="00641D14">
            <w:pPr>
              <w:spacing w:line="288" w:lineRule="auto"/>
              <w:ind w:right="52"/>
              <w:jc w:val="both"/>
            </w:pPr>
            <w:r>
              <w:t>– GV yêu cầu đại diện các nhóm chia sẻ trước lớp.</w:t>
            </w:r>
          </w:p>
          <w:p w14:paraId="38B8EFD0" w14:textId="77777777" w:rsidR="00760F0E" w:rsidRDefault="00760F0E" w:rsidP="00641D14">
            <w:pPr>
              <w:spacing w:line="288" w:lineRule="auto"/>
              <w:ind w:right="52"/>
              <w:jc w:val="both"/>
            </w:pPr>
            <w:r>
              <w:t>+ Em còn biết những chức năng nào khác của môi trường?</w:t>
            </w:r>
          </w:p>
          <w:p w14:paraId="29D4C3B9" w14:textId="77777777" w:rsidR="00760F0E" w:rsidRDefault="00760F0E" w:rsidP="00641D14">
            <w:pPr>
              <w:spacing w:line="288" w:lineRule="auto"/>
              <w:ind w:right="52"/>
              <w:jc w:val="both"/>
            </w:pPr>
            <w:r>
              <w:t>– GV cần lưu ý HS: Hầu hết các chất thải và khí thải do con người thải ra trong quá trình sống đang gây ô nhiễm môi trường, ảnh hưởng đến chính sức khoẻ của con người.</w:t>
            </w:r>
          </w:p>
          <w:p w14:paraId="62655CC8" w14:textId="77777777" w:rsidR="00760F0E" w:rsidRDefault="00760F0E" w:rsidP="00641D14">
            <w:pPr>
              <w:spacing w:line="288" w:lineRule="auto"/>
              <w:ind w:right="52"/>
              <w:jc w:val="both"/>
            </w:pPr>
            <w:r>
              <w:t>-GV nhận xét chung và hướng dẫn HS rút ra kết luận</w:t>
            </w:r>
          </w:p>
          <w:p w14:paraId="65A556EB" w14:textId="77777777" w:rsidR="00760F0E" w:rsidRPr="00901A42" w:rsidRDefault="00760F0E" w:rsidP="00641D14">
            <w:pPr>
              <w:spacing w:line="288" w:lineRule="auto"/>
              <w:ind w:right="52"/>
              <w:jc w:val="both"/>
              <w:rPr>
                <w:rFonts w:eastAsia="Calibri"/>
                <w:szCs w:val="28"/>
              </w:rPr>
            </w:pPr>
            <w:r>
              <w:lastRenderedPageBreak/>
              <w:t xml:space="preserve">* </w:t>
            </w:r>
            <w:r w:rsidRPr="003957F3">
              <w:rPr>
                <w:b/>
              </w:rPr>
              <w:t>Kết luận</w:t>
            </w:r>
            <w:r>
              <w:t>: Môi trường có chức năng: là nơi chứa đựng các chất thải do con người và sinh vật tạo ra trong quá trình sống. Với sự gia tăng dân số nhanh chóng, cùng với quá trình công nghiệp hoá, đô thị hoá,… nên lượng chất thải tăng lên không ngừng dẫn đến môi trường bị ô nhiễm nhiều hơn.</w:t>
            </w:r>
          </w:p>
        </w:tc>
        <w:tc>
          <w:tcPr>
            <w:tcW w:w="4500" w:type="dxa"/>
            <w:gridSpan w:val="4"/>
            <w:tcBorders>
              <w:top w:val="dashed" w:sz="4" w:space="0" w:color="auto"/>
              <w:bottom w:val="dashed" w:sz="4" w:space="0" w:color="auto"/>
            </w:tcBorders>
          </w:tcPr>
          <w:p w14:paraId="130475A7" w14:textId="77777777" w:rsidR="00760F0E" w:rsidRDefault="00760F0E" w:rsidP="00640814">
            <w:pPr>
              <w:spacing w:line="288" w:lineRule="auto"/>
              <w:jc w:val="both"/>
              <w:rPr>
                <w:rFonts w:eastAsia="Calibri"/>
                <w:szCs w:val="28"/>
                <w:lang w:val="nl-NL"/>
              </w:rPr>
            </w:pPr>
            <w:r>
              <w:rPr>
                <w:rFonts w:eastAsia="Calibri"/>
                <w:szCs w:val="28"/>
                <w:lang w:val="nl-NL"/>
              </w:rPr>
              <w:lastRenderedPageBreak/>
              <w:t>-HS quan sát tranh SHS  và tahor luận nhóm đôi.</w:t>
            </w:r>
          </w:p>
          <w:p w14:paraId="2D2239F2" w14:textId="77777777" w:rsidR="00760F0E" w:rsidRPr="003957F3" w:rsidRDefault="00760F0E" w:rsidP="00640814">
            <w:pPr>
              <w:spacing w:line="288" w:lineRule="auto"/>
              <w:jc w:val="both"/>
              <w:rPr>
                <w:rFonts w:eastAsia="Calibri"/>
                <w:sz w:val="36"/>
                <w:szCs w:val="28"/>
                <w:lang w:val="nl-NL"/>
              </w:rPr>
            </w:pPr>
          </w:p>
          <w:p w14:paraId="1515CE2F" w14:textId="77777777" w:rsidR="00760F0E" w:rsidRDefault="00760F0E" w:rsidP="00640814">
            <w:pPr>
              <w:spacing w:line="288" w:lineRule="auto"/>
              <w:jc w:val="both"/>
            </w:pPr>
            <w:r>
              <w:t xml:space="preserve">+ Hình 10: Môi trường là nơi chứa đựng chất thải sinh hoạt, chất thải do các hoạt động sản xuất,… của con người. </w:t>
            </w:r>
          </w:p>
          <w:p w14:paraId="0093AFAE" w14:textId="77777777" w:rsidR="00760F0E" w:rsidRPr="00F07D9D" w:rsidRDefault="00760F0E" w:rsidP="00640814">
            <w:pPr>
              <w:spacing w:line="288" w:lineRule="auto"/>
              <w:jc w:val="both"/>
              <w:rPr>
                <w:lang w:val="nl-NL"/>
              </w:rPr>
            </w:pPr>
            <w:r>
              <w:t>+ Hình 11: Môi trường là nơi chứa đựng khí thải từ các nhà máy, phương tiện giao thông, sinh hoạt hằng ngày (đốt rác, rơm rạ,…).</w:t>
            </w:r>
          </w:p>
          <w:p w14:paraId="3CC74814" w14:textId="77777777" w:rsidR="00760F0E" w:rsidRPr="00F07D9D" w:rsidRDefault="00760F0E" w:rsidP="00640814">
            <w:pPr>
              <w:spacing w:line="288" w:lineRule="auto"/>
              <w:jc w:val="both"/>
              <w:rPr>
                <w:lang w:val="nl-NL"/>
              </w:rPr>
            </w:pPr>
            <w:r w:rsidRPr="00F07D9D">
              <w:rPr>
                <w:lang w:val="nl-NL"/>
              </w:rPr>
              <w:t>- Hs lắng nghe.</w:t>
            </w:r>
          </w:p>
          <w:p w14:paraId="44250501" w14:textId="77777777" w:rsidR="00760F0E" w:rsidRDefault="00760F0E" w:rsidP="00640814">
            <w:pPr>
              <w:spacing w:line="288" w:lineRule="auto"/>
              <w:jc w:val="both"/>
              <w:rPr>
                <w:lang w:val="nl-NL"/>
              </w:rPr>
            </w:pPr>
            <w:r>
              <w:rPr>
                <w:lang w:val="nl-NL"/>
              </w:rPr>
              <w:t>- Các nhóm lên hỏi đáp</w:t>
            </w:r>
          </w:p>
          <w:p w14:paraId="5B3DBF38" w14:textId="77777777" w:rsidR="00760F0E" w:rsidRPr="00F07D9D" w:rsidRDefault="00760F0E" w:rsidP="00640814">
            <w:pPr>
              <w:spacing w:line="288" w:lineRule="auto"/>
              <w:jc w:val="both"/>
              <w:rPr>
                <w:lang w:val="nl-NL"/>
              </w:rPr>
            </w:pPr>
            <w:r>
              <w:rPr>
                <w:lang w:val="nl-NL"/>
              </w:rPr>
              <w:t>-Lớp nhận xét, bổ sung</w:t>
            </w:r>
          </w:p>
          <w:p w14:paraId="6ADDA899" w14:textId="77777777" w:rsidR="00760F0E" w:rsidRDefault="00760F0E" w:rsidP="00640814">
            <w:pPr>
              <w:spacing w:line="288" w:lineRule="auto"/>
              <w:jc w:val="both"/>
              <w:rPr>
                <w:rFonts w:eastAsia="Calibri"/>
                <w:szCs w:val="28"/>
                <w:lang w:val="nl-NL"/>
              </w:rPr>
            </w:pPr>
            <w:r>
              <w:t>- Môi trường có chức năng: là nơi chứa đựng các chất thải do con người và sinh vật tạo ra trong quá trình sống</w:t>
            </w:r>
          </w:p>
          <w:p w14:paraId="5499ECF1" w14:textId="77777777" w:rsidR="00760F0E" w:rsidRPr="00B02B82" w:rsidRDefault="00760F0E" w:rsidP="00B02B82">
            <w:pPr>
              <w:rPr>
                <w:rFonts w:eastAsia="Calibri"/>
                <w:szCs w:val="28"/>
                <w:lang w:val="nl-NL"/>
              </w:rPr>
            </w:pPr>
          </w:p>
          <w:p w14:paraId="3023C107" w14:textId="77777777" w:rsidR="00760F0E" w:rsidRPr="00B02B82" w:rsidRDefault="00760F0E" w:rsidP="00B02B82">
            <w:pPr>
              <w:rPr>
                <w:rFonts w:eastAsia="Calibri"/>
                <w:szCs w:val="28"/>
                <w:lang w:val="nl-NL"/>
              </w:rPr>
            </w:pPr>
          </w:p>
          <w:p w14:paraId="66B0FD76" w14:textId="77777777" w:rsidR="00760F0E" w:rsidRPr="00B02B82" w:rsidRDefault="00760F0E" w:rsidP="00B02B82">
            <w:pPr>
              <w:rPr>
                <w:rFonts w:eastAsia="Calibri"/>
                <w:szCs w:val="28"/>
                <w:lang w:val="nl-NL"/>
              </w:rPr>
            </w:pPr>
          </w:p>
          <w:p w14:paraId="2EF8827E" w14:textId="77777777" w:rsidR="00760F0E" w:rsidRPr="003957F3" w:rsidRDefault="00760F0E" w:rsidP="00B02B82">
            <w:pPr>
              <w:rPr>
                <w:rFonts w:eastAsia="Calibri"/>
                <w:sz w:val="18"/>
                <w:szCs w:val="28"/>
                <w:lang w:val="nl-NL"/>
              </w:rPr>
            </w:pPr>
          </w:p>
          <w:p w14:paraId="0EB2E176" w14:textId="77777777" w:rsidR="00760F0E" w:rsidRPr="00B02B82" w:rsidRDefault="00760F0E" w:rsidP="00B02B82">
            <w:pPr>
              <w:rPr>
                <w:rFonts w:eastAsia="Calibri"/>
                <w:szCs w:val="28"/>
                <w:lang w:val="nl-NL"/>
              </w:rPr>
            </w:pPr>
            <w:r>
              <w:t xml:space="preserve">-HS đọc nội dung trong mục Em tìm hiểu thêm để các em biết thêm về </w:t>
            </w:r>
            <w:r>
              <w:lastRenderedPageBreak/>
              <w:t>chức năng của môi trường trong việc lưu trữ và cung cấp thông tin cho con người. Con người dựa vào các mẫu hoá thạch mà có thể tìm ra những bằng chứng về sự phát triển văn hoá, các loài sinh vật,…</w:t>
            </w:r>
          </w:p>
        </w:tc>
      </w:tr>
      <w:tr w:rsidR="00760F0E" w:rsidRPr="00901A42" w14:paraId="5FBD622C" w14:textId="77777777" w:rsidTr="00DD1A4D">
        <w:tc>
          <w:tcPr>
            <w:tcW w:w="10278" w:type="dxa"/>
            <w:gridSpan w:val="5"/>
            <w:tcBorders>
              <w:top w:val="dashed" w:sz="4" w:space="0" w:color="auto"/>
              <w:bottom w:val="dashed" w:sz="4" w:space="0" w:color="auto"/>
            </w:tcBorders>
          </w:tcPr>
          <w:p w14:paraId="70D2098D" w14:textId="77777777" w:rsidR="00760F0E" w:rsidRDefault="00760F0E" w:rsidP="00606718">
            <w:pPr>
              <w:spacing w:line="288" w:lineRule="auto"/>
              <w:rPr>
                <w:b/>
              </w:rPr>
            </w:pPr>
            <w:r w:rsidRPr="00B02B82">
              <w:rPr>
                <w:b/>
              </w:rPr>
              <w:lastRenderedPageBreak/>
              <w:t>Hoạt động 2: Cùng thảo luận</w:t>
            </w:r>
          </w:p>
          <w:p w14:paraId="44C5691F" w14:textId="77777777" w:rsidR="00760F0E" w:rsidRDefault="00760F0E" w:rsidP="00606718">
            <w:pPr>
              <w:spacing w:line="288" w:lineRule="auto"/>
            </w:pPr>
            <w:r w:rsidRPr="00B02B82">
              <w:rPr>
                <w:b/>
              </w:rPr>
              <w:t xml:space="preserve"> * Mục tiêu</w:t>
            </w:r>
            <w:r>
              <w:t xml:space="preserve">: </w:t>
            </w:r>
          </w:p>
          <w:p w14:paraId="645EB0B0" w14:textId="77777777" w:rsidR="00760F0E" w:rsidRDefault="00760F0E" w:rsidP="00606718">
            <w:pPr>
              <w:spacing w:line="288" w:lineRule="auto"/>
            </w:pPr>
            <w:r>
              <w:t xml:space="preserve">-Kiểm tra hiểu biết của HS về một số chức năng cơ bản của môi trường và chia sẻ với bạn. </w:t>
            </w:r>
          </w:p>
          <w:p w14:paraId="1FAD3565" w14:textId="77777777" w:rsidR="00760F0E" w:rsidRDefault="00760F0E" w:rsidP="00606718">
            <w:pPr>
              <w:spacing w:line="288" w:lineRule="auto"/>
            </w:pPr>
            <w:r>
              <w:t xml:space="preserve">- Phát triển năng lực viết, vẽ, thuyết trình cho HS. </w:t>
            </w:r>
          </w:p>
          <w:p w14:paraId="52E614EB" w14:textId="77777777" w:rsidR="00760F0E" w:rsidRPr="00B02B82" w:rsidRDefault="00760F0E" w:rsidP="00606718">
            <w:pPr>
              <w:spacing w:line="288" w:lineRule="auto"/>
              <w:rPr>
                <w:rFonts w:eastAsia="Calibri"/>
                <w:b/>
                <w:szCs w:val="28"/>
                <w:lang w:val="nl-NL"/>
              </w:rPr>
            </w:pPr>
            <w:r w:rsidRPr="00B02B82">
              <w:rPr>
                <w:b/>
              </w:rPr>
              <w:t>* Cách tiến hành:</w:t>
            </w:r>
          </w:p>
        </w:tc>
      </w:tr>
      <w:tr w:rsidR="00760F0E" w:rsidRPr="00901A42" w14:paraId="082D7981" w14:textId="77777777" w:rsidTr="00DD1A4D">
        <w:tc>
          <w:tcPr>
            <w:tcW w:w="6138" w:type="dxa"/>
            <w:gridSpan w:val="3"/>
            <w:tcBorders>
              <w:top w:val="dashed" w:sz="4" w:space="0" w:color="auto"/>
              <w:bottom w:val="dashed" w:sz="4" w:space="0" w:color="auto"/>
            </w:tcBorders>
          </w:tcPr>
          <w:p w14:paraId="7F6C13E9" w14:textId="77777777" w:rsidR="00760F0E" w:rsidRDefault="00760F0E" w:rsidP="00640814">
            <w:pPr>
              <w:spacing w:line="288" w:lineRule="auto"/>
              <w:ind w:right="52"/>
              <w:jc w:val="both"/>
            </w:pPr>
            <w:r>
              <w:t>– GV yêu cầu HS thực hiện theo nhóm các nhiệm vụ ở mục Cùng thảo luận (SGK trang 99).</w:t>
            </w:r>
          </w:p>
          <w:p w14:paraId="7044E15B" w14:textId="77777777" w:rsidR="00760F0E" w:rsidRDefault="00760F0E" w:rsidP="00640814">
            <w:pPr>
              <w:spacing w:line="288" w:lineRule="auto"/>
              <w:ind w:right="52"/>
              <w:jc w:val="both"/>
            </w:pPr>
            <w:r>
              <w:t xml:space="preserve"> – GV yêu cầu đại diện các nhóm chia sẻ và thuyết trình về sản phẩm của nhóm. </w:t>
            </w:r>
          </w:p>
          <w:p w14:paraId="1D8648E3" w14:textId="77777777" w:rsidR="00760F0E" w:rsidRDefault="00760F0E" w:rsidP="00640814">
            <w:pPr>
              <w:spacing w:line="288" w:lineRule="auto"/>
              <w:ind w:right="52"/>
              <w:jc w:val="both"/>
            </w:pPr>
          </w:p>
          <w:p w14:paraId="43A6E470" w14:textId="77777777" w:rsidR="00760F0E" w:rsidRDefault="00760F0E" w:rsidP="00640814">
            <w:pPr>
              <w:spacing w:line="288" w:lineRule="auto"/>
              <w:ind w:right="52"/>
              <w:jc w:val="both"/>
            </w:pPr>
          </w:p>
          <w:p w14:paraId="74966A76" w14:textId="77777777" w:rsidR="00760F0E" w:rsidRDefault="00760F0E" w:rsidP="00640814">
            <w:pPr>
              <w:spacing w:line="288" w:lineRule="auto"/>
              <w:ind w:right="52"/>
              <w:jc w:val="both"/>
            </w:pPr>
          </w:p>
          <w:p w14:paraId="497F1F89" w14:textId="77777777" w:rsidR="00760F0E" w:rsidRDefault="00760F0E" w:rsidP="00640814">
            <w:pPr>
              <w:spacing w:line="288" w:lineRule="auto"/>
              <w:ind w:right="52"/>
              <w:jc w:val="both"/>
            </w:pPr>
          </w:p>
          <w:p w14:paraId="2CE9AF8D" w14:textId="77777777" w:rsidR="00760F0E" w:rsidRDefault="00760F0E" w:rsidP="00640814">
            <w:pPr>
              <w:spacing w:line="288" w:lineRule="auto"/>
              <w:ind w:right="52"/>
              <w:jc w:val="both"/>
            </w:pPr>
          </w:p>
          <w:p w14:paraId="1C007377" w14:textId="77777777" w:rsidR="00760F0E" w:rsidRDefault="00760F0E" w:rsidP="00B02B82">
            <w:pPr>
              <w:spacing w:line="288" w:lineRule="auto"/>
              <w:ind w:right="52"/>
              <w:jc w:val="both"/>
            </w:pPr>
            <w:r>
              <w:t xml:space="preserve">– GV tổ chức cho các nhóm nhận xét lẫn nhau. </w:t>
            </w:r>
          </w:p>
          <w:p w14:paraId="585A5B65" w14:textId="77777777" w:rsidR="00760F0E" w:rsidRDefault="00760F0E" w:rsidP="00B02B82">
            <w:pPr>
              <w:spacing w:line="288" w:lineRule="auto"/>
              <w:ind w:right="52"/>
              <w:jc w:val="both"/>
            </w:pPr>
            <w:r>
              <w:t>– GV nhận xét chung.</w:t>
            </w:r>
          </w:p>
          <w:p w14:paraId="1D711041" w14:textId="77777777" w:rsidR="00760F0E" w:rsidRPr="00901A42" w:rsidRDefault="00760F0E" w:rsidP="00B02B82">
            <w:pPr>
              <w:spacing w:line="288" w:lineRule="auto"/>
              <w:ind w:right="52"/>
              <w:jc w:val="both"/>
              <w:rPr>
                <w:rFonts w:eastAsia="Calibri"/>
                <w:szCs w:val="28"/>
              </w:rPr>
            </w:pPr>
            <w:r>
              <w:t>– GV gợi ý và dẫn dắt để HS nêu được các từ khoá trong bài: Chức năng của môi trường; Đa dạng sinh học</w:t>
            </w:r>
          </w:p>
        </w:tc>
        <w:tc>
          <w:tcPr>
            <w:tcW w:w="4140" w:type="dxa"/>
            <w:gridSpan w:val="2"/>
            <w:tcBorders>
              <w:top w:val="dashed" w:sz="4" w:space="0" w:color="auto"/>
              <w:bottom w:val="dashed" w:sz="4" w:space="0" w:color="auto"/>
            </w:tcBorders>
          </w:tcPr>
          <w:p w14:paraId="158949EF" w14:textId="77777777" w:rsidR="00760F0E" w:rsidRPr="00F07D9D" w:rsidRDefault="00760F0E" w:rsidP="00640814">
            <w:pPr>
              <w:spacing w:line="288" w:lineRule="auto"/>
              <w:jc w:val="both"/>
              <w:rPr>
                <w:lang w:val="nl-NL"/>
              </w:rPr>
            </w:pPr>
            <w:r>
              <w:rPr>
                <w:lang w:val="nl-NL"/>
              </w:rPr>
              <w:t xml:space="preserve">- </w:t>
            </w:r>
            <w:r w:rsidRPr="00F07D9D">
              <w:rPr>
                <w:lang w:val="nl-NL"/>
              </w:rPr>
              <w:t xml:space="preserve">HS thảo luận nhóm </w:t>
            </w:r>
            <w:r>
              <w:rPr>
                <w:lang w:val="nl-NL"/>
              </w:rPr>
              <w:t>5</w:t>
            </w:r>
            <w:r w:rsidRPr="00F07D9D">
              <w:rPr>
                <w:lang w:val="nl-NL"/>
              </w:rPr>
              <w:t xml:space="preserve">: </w:t>
            </w:r>
          </w:p>
          <w:p w14:paraId="4EE611C4" w14:textId="77777777" w:rsidR="00760F0E" w:rsidRDefault="00760F0E" w:rsidP="00640814">
            <w:pPr>
              <w:spacing w:line="288" w:lineRule="auto"/>
              <w:ind w:right="52"/>
              <w:jc w:val="both"/>
              <w:rPr>
                <w:rFonts w:eastAsia="Calibri"/>
                <w:szCs w:val="28"/>
              </w:rPr>
            </w:pPr>
          </w:p>
          <w:p w14:paraId="6B447207" w14:textId="77777777" w:rsidR="00760F0E" w:rsidRDefault="00760F0E" w:rsidP="003957F3">
            <w:pPr>
              <w:spacing w:line="288" w:lineRule="auto"/>
              <w:ind w:right="52"/>
              <w:jc w:val="both"/>
            </w:pPr>
            <w:r w:rsidRPr="003957F3">
              <w:rPr>
                <w:rFonts w:eastAsia="Calibri"/>
                <w:b/>
                <w:szCs w:val="28"/>
              </w:rPr>
              <w:t>-Nhóm</w:t>
            </w:r>
            <w:r>
              <w:rPr>
                <w:rFonts w:eastAsia="Calibri"/>
                <w:szCs w:val="28"/>
              </w:rPr>
              <w:t xml:space="preserve"> 1: </w:t>
            </w:r>
            <w:r>
              <w:t>Kể thêm ví dụ về chức năng của môi trường dối với con người và sinh vật?</w:t>
            </w:r>
          </w:p>
          <w:p w14:paraId="3BD770FA" w14:textId="77777777" w:rsidR="00760F0E" w:rsidRDefault="00760F0E" w:rsidP="003957F3">
            <w:pPr>
              <w:spacing w:line="288" w:lineRule="auto"/>
              <w:ind w:right="52"/>
              <w:jc w:val="both"/>
            </w:pPr>
            <w:r w:rsidRPr="003957F3">
              <w:rPr>
                <w:b/>
              </w:rPr>
              <w:t>Nhóm 2:</w:t>
            </w:r>
            <w:r>
              <w:t xml:space="preserve"> Vẽ hoặc viết về chức năng của môi trường đối với sinh vật nói chung và con người nói riêng</w:t>
            </w:r>
          </w:p>
          <w:p w14:paraId="5315F92A" w14:textId="77777777" w:rsidR="00760F0E" w:rsidRDefault="00760F0E" w:rsidP="003957F3">
            <w:pPr>
              <w:spacing w:line="288" w:lineRule="auto"/>
              <w:ind w:right="52"/>
              <w:jc w:val="both"/>
            </w:pPr>
            <w:r w:rsidRPr="003957F3">
              <w:rPr>
                <w:b/>
              </w:rPr>
              <w:t>Nhóm 3:</w:t>
            </w:r>
            <w:r>
              <w:t xml:space="preserve"> Điều gì xảy ra nếu môi trường không có chức năng bảo vệ sinh vật và con người khỏi tác động từ bê ngoài</w:t>
            </w:r>
          </w:p>
          <w:p w14:paraId="0D04B201" w14:textId="77777777" w:rsidR="00760F0E" w:rsidRPr="00B02B82" w:rsidRDefault="00760F0E" w:rsidP="003957F3">
            <w:pPr>
              <w:rPr>
                <w:rFonts w:eastAsia="Calibri"/>
                <w:szCs w:val="28"/>
              </w:rPr>
            </w:pPr>
          </w:p>
        </w:tc>
      </w:tr>
      <w:tr w:rsidR="00760F0E" w:rsidRPr="00901A42" w14:paraId="43D4E547" w14:textId="77777777" w:rsidTr="00DD1A4D">
        <w:trPr>
          <w:trHeight w:val="514"/>
        </w:trPr>
        <w:tc>
          <w:tcPr>
            <w:tcW w:w="10278" w:type="dxa"/>
            <w:gridSpan w:val="5"/>
            <w:tcBorders>
              <w:top w:val="dashed" w:sz="4" w:space="0" w:color="auto"/>
              <w:bottom w:val="dashed" w:sz="4" w:space="0" w:color="auto"/>
            </w:tcBorders>
          </w:tcPr>
          <w:p w14:paraId="539AF2A0" w14:textId="77777777" w:rsidR="00760F0E" w:rsidRPr="00F07D9D" w:rsidRDefault="00760F0E" w:rsidP="00606718">
            <w:pPr>
              <w:spacing w:line="288" w:lineRule="auto"/>
              <w:rPr>
                <w:b/>
                <w:lang w:val="nl-NL"/>
              </w:rPr>
            </w:pPr>
            <w:r w:rsidRPr="00F07D9D">
              <w:rPr>
                <w:b/>
                <w:lang w:val="nl-NL"/>
              </w:rPr>
              <w:t>3. Hoạt động nối tiếp</w:t>
            </w:r>
          </w:p>
          <w:p w14:paraId="7A5AB6C5" w14:textId="77777777" w:rsidR="00760F0E" w:rsidRPr="003957F3" w:rsidRDefault="00760F0E" w:rsidP="00606718">
            <w:pPr>
              <w:spacing w:line="288" w:lineRule="auto"/>
              <w:rPr>
                <w:b/>
                <w:lang w:val="nl-NL"/>
              </w:rPr>
            </w:pPr>
            <w:r w:rsidRPr="003957F3">
              <w:rPr>
                <w:b/>
                <w:lang w:val="nl-NL"/>
              </w:rPr>
              <w:t>- Mục tiêu:</w:t>
            </w:r>
          </w:p>
          <w:p w14:paraId="05228AD2" w14:textId="77777777" w:rsidR="00760F0E" w:rsidRPr="00F07D9D" w:rsidRDefault="00760F0E" w:rsidP="00606718">
            <w:pPr>
              <w:spacing w:line="288" w:lineRule="auto"/>
            </w:pPr>
            <w:r w:rsidRPr="00F07D9D">
              <w:t>+ Củng cố những kiến thức đã học trong tiết học để học sinh khắc sâu nội dung.</w:t>
            </w:r>
          </w:p>
          <w:p w14:paraId="19345975" w14:textId="77777777" w:rsidR="00760F0E" w:rsidRPr="00F07D9D" w:rsidRDefault="00760F0E" w:rsidP="00606718">
            <w:pPr>
              <w:spacing w:line="288" w:lineRule="auto"/>
            </w:pPr>
            <w:r w:rsidRPr="00F07D9D">
              <w:t>+ Tạo không khí vui vẻ, hào hứng, lưu luyến sau khi học sinh bài học.</w:t>
            </w:r>
          </w:p>
          <w:p w14:paraId="085895B4" w14:textId="77777777" w:rsidR="00760F0E" w:rsidRPr="00F07D9D" w:rsidRDefault="00760F0E" w:rsidP="00606718">
            <w:pPr>
              <w:spacing w:line="288" w:lineRule="auto"/>
            </w:pPr>
            <w:r w:rsidRPr="00F07D9D">
              <w:t xml:space="preserve">+ Chuẩn bị bài cho tiết sau. </w:t>
            </w:r>
          </w:p>
          <w:p w14:paraId="4973D6B5" w14:textId="77777777" w:rsidR="00760F0E" w:rsidRPr="00F07D9D" w:rsidRDefault="00760F0E" w:rsidP="00606718">
            <w:pPr>
              <w:spacing w:line="288" w:lineRule="auto"/>
              <w:rPr>
                <w:lang w:val="nl-NL"/>
              </w:rPr>
            </w:pPr>
            <w:r w:rsidRPr="00F07D9D">
              <w:rPr>
                <w:lang w:val="nl-NL"/>
              </w:rPr>
              <w:t xml:space="preserve">+ Phát triển năng lực khoa học. </w:t>
            </w:r>
          </w:p>
          <w:p w14:paraId="7C00C00E" w14:textId="77777777" w:rsidR="00760F0E" w:rsidRPr="003957F3" w:rsidRDefault="00760F0E" w:rsidP="00606718">
            <w:pPr>
              <w:spacing w:line="288" w:lineRule="auto"/>
              <w:rPr>
                <w:rFonts w:eastAsia="Calibri"/>
                <w:b/>
              </w:rPr>
            </w:pPr>
            <w:r w:rsidRPr="003957F3">
              <w:rPr>
                <w:b/>
              </w:rPr>
              <w:t>- Cách tiến hành:</w:t>
            </w:r>
          </w:p>
        </w:tc>
      </w:tr>
      <w:tr w:rsidR="00760F0E" w:rsidRPr="00901A42" w14:paraId="7EE2F08E" w14:textId="77777777" w:rsidTr="00DD1A4D">
        <w:trPr>
          <w:trHeight w:val="630"/>
        </w:trPr>
        <w:tc>
          <w:tcPr>
            <w:tcW w:w="6060" w:type="dxa"/>
            <w:gridSpan w:val="2"/>
            <w:tcBorders>
              <w:top w:val="dashed" w:sz="4" w:space="0" w:color="auto"/>
              <w:bottom w:val="dashed" w:sz="4" w:space="0" w:color="auto"/>
              <w:right w:val="dashed" w:sz="4" w:space="0" w:color="auto"/>
            </w:tcBorders>
          </w:tcPr>
          <w:p w14:paraId="596CA8F0" w14:textId="77777777" w:rsidR="00760F0E" w:rsidRPr="00F07D9D" w:rsidRDefault="00760F0E" w:rsidP="00640814">
            <w:pPr>
              <w:spacing w:line="288" w:lineRule="auto"/>
              <w:jc w:val="both"/>
              <w:rPr>
                <w:bCs/>
                <w:lang w:val="nl-NL"/>
              </w:rPr>
            </w:pPr>
            <w:r w:rsidRPr="00F07D9D">
              <w:rPr>
                <w:b/>
                <w:lang w:val="nl-NL"/>
              </w:rPr>
              <w:lastRenderedPageBreak/>
              <w:t>Tổ chức trò chơi:</w:t>
            </w:r>
            <w:r w:rsidRPr="00F07D9D">
              <w:rPr>
                <w:bCs/>
                <w:lang w:val="nl-NL"/>
              </w:rPr>
              <w:t xml:space="preserve"> “</w:t>
            </w:r>
            <w:r>
              <w:rPr>
                <w:bCs/>
                <w:lang w:val="nl-NL"/>
              </w:rPr>
              <w:t>mảnh ghép diệu kỳ</w:t>
            </w:r>
            <w:r w:rsidRPr="00F07D9D">
              <w:rPr>
                <w:bCs/>
                <w:lang w:val="nl-NL"/>
              </w:rPr>
              <w:t>”</w:t>
            </w:r>
          </w:p>
          <w:p w14:paraId="3899D85A" w14:textId="77777777" w:rsidR="00760F0E" w:rsidRDefault="00760F0E" w:rsidP="00640814">
            <w:pPr>
              <w:spacing w:line="288" w:lineRule="auto"/>
              <w:jc w:val="both"/>
            </w:pPr>
            <w:r>
              <w:t>-GV yêu cầu HS vẽ sơ đồ chức năng của môi trường đối con người và sinh vật vào các bài đã chuẩn bị.</w:t>
            </w:r>
          </w:p>
          <w:p w14:paraId="010DD462" w14:textId="77777777" w:rsidR="00760F0E" w:rsidRPr="00901A42" w:rsidRDefault="00760F0E" w:rsidP="00640814">
            <w:pPr>
              <w:spacing w:line="288" w:lineRule="auto"/>
              <w:jc w:val="both"/>
              <w:rPr>
                <w:rFonts w:eastAsia="Calibri"/>
                <w:b/>
                <w:szCs w:val="28"/>
                <w:lang w:val="nl-NL"/>
              </w:rPr>
            </w:pPr>
            <w:r>
              <w:t xml:space="preserve"> – GV yêu cầu HS tìm hiểu về những tác động của con người đến môi trường để chuẩn bị cho bài học sau</w:t>
            </w:r>
          </w:p>
        </w:tc>
        <w:tc>
          <w:tcPr>
            <w:tcW w:w="4218" w:type="dxa"/>
            <w:gridSpan w:val="3"/>
            <w:tcBorders>
              <w:top w:val="dashed" w:sz="4" w:space="0" w:color="auto"/>
              <w:left w:val="dashed" w:sz="4" w:space="0" w:color="auto"/>
              <w:bottom w:val="dashed" w:sz="4" w:space="0" w:color="auto"/>
            </w:tcBorders>
          </w:tcPr>
          <w:p w14:paraId="0A99655C" w14:textId="77777777" w:rsidR="00760F0E" w:rsidRDefault="00760F0E" w:rsidP="00640814">
            <w:pPr>
              <w:spacing w:line="288" w:lineRule="auto"/>
              <w:jc w:val="both"/>
              <w:rPr>
                <w:lang w:val="nl-NL"/>
              </w:rPr>
            </w:pPr>
          </w:p>
          <w:p w14:paraId="39D21EEA" w14:textId="77777777" w:rsidR="00760F0E" w:rsidRDefault="00760F0E" w:rsidP="003957F3">
            <w:pPr>
              <w:spacing w:line="288" w:lineRule="auto"/>
              <w:jc w:val="both"/>
              <w:rPr>
                <w:lang w:val="nl-NL"/>
              </w:rPr>
            </w:pPr>
            <w:r>
              <w:rPr>
                <w:lang w:val="nl-NL"/>
              </w:rPr>
              <w:t>-Thực hiện theo nhóm tổ.</w:t>
            </w:r>
          </w:p>
          <w:p w14:paraId="4CF8C798" w14:textId="77777777" w:rsidR="00760F0E" w:rsidRDefault="00760F0E" w:rsidP="003957F3">
            <w:pPr>
              <w:spacing w:line="288" w:lineRule="auto"/>
              <w:jc w:val="both"/>
              <w:rPr>
                <w:lang w:val="nl-NL"/>
              </w:rPr>
            </w:pPr>
          </w:p>
          <w:p w14:paraId="7F0DE66F" w14:textId="77777777" w:rsidR="00760F0E" w:rsidRDefault="00760F0E" w:rsidP="003957F3">
            <w:pPr>
              <w:spacing w:line="288" w:lineRule="auto"/>
              <w:jc w:val="both"/>
              <w:rPr>
                <w:lang w:val="nl-NL"/>
              </w:rPr>
            </w:pPr>
          </w:p>
          <w:p w14:paraId="534E36D2" w14:textId="77777777" w:rsidR="00760F0E" w:rsidRPr="003957F3" w:rsidRDefault="00760F0E" w:rsidP="003957F3">
            <w:pPr>
              <w:spacing w:line="288" w:lineRule="auto"/>
              <w:jc w:val="both"/>
              <w:rPr>
                <w:lang w:val="nl-NL"/>
              </w:rPr>
            </w:pPr>
            <w:r>
              <w:rPr>
                <w:lang w:val="nl-NL"/>
              </w:rPr>
              <w:t>-Lắng nghe, thực hiện</w:t>
            </w:r>
          </w:p>
          <w:p w14:paraId="7A99F1EC" w14:textId="77777777" w:rsidR="00760F0E" w:rsidRPr="00901A42" w:rsidRDefault="00760F0E" w:rsidP="00640814">
            <w:pPr>
              <w:spacing w:line="288" w:lineRule="auto"/>
              <w:jc w:val="both"/>
              <w:rPr>
                <w:rFonts w:eastAsia="Calibri"/>
                <w:b/>
                <w:szCs w:val="28"/>
                <w:lang w:val="nl-NL"/>
              </w:rPr>
            </w:pPr>
          </w:p>
        </w:tc>
      </w:tr>
      <w:tr w:rsidR="00760F0E" w:rsidRPr="00901A42" w14:paraId="5F9B4E1D" w14:textId="77777777" w:rsidTr="00DD1A4D">
        <w:trPr>
          <w:trHeight w:val="2130"/>
        </w:trPr>
        <w:tc>
          <w:tcPr>
            <w:tcW w:w="10278" w:type="dxa"/>
            <w:gridSpan w:val="5"/>
            <w:tcBorders>
              <w:top w:val="dashed" w:sz="4" w:space="0" w:color="auto"/>
            </w:tcBorders>
          </w:tcPr>
          <w:p w14:paraId="6333614F" w14:textId="77777777" w:rsidR="00760F0E" w:rsidRPr="00901A42" w:rsidRDefault="00760F0E" w:rsidP="00606718">
            <w:pPr>
              <w:spacing w:line="288" w:lineRule="auto"/>
              <w:rPr>
                <w:rFonts w:eastAsia="Calibri"/>
                <w:b/>
                <w:szCs w:val="28"/>
                <w:lang w:val="nl-NL"/>
              </w:rPr>
            </w:pPr>
            <w:r w:rsidRPr="00901A42">
              <w:rPr>
                <w:rFonts w:eastAsia="Calibri"/>
                <w:b/>
                <w:szCs w:val="28"/>
                <w:lang w:val="nl-NL"/>
              </w:rPr>
              <w:t>IV, ĐIỀU CHỈNH BỔ SUNG</w:t>
            </w:r>
          </w:p>
          <w:p w14:paraId="4528F8ED"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4FE28525" w14:textId="77777777" w:rsidR="00760F0E" w:rsidRPr="00901A42" w:rsidRDefault="00760F0E" w:rsidP="00606718">
            <w:pPr>
              <w:spacing w:line="288" w:lineRule="auto"/>
              <w:rPr>
                <w:rFonts w:eastAsia="Calibri"/>
                <w:szCs w:val="28"/>
                <w:lang w:val="nl-NL"/>
              </w:rPr>
            </w:pPr>
            <w:r w:rsidRPr="00901A42">
              <w:rPr>
                <w:rFonts w:eastAsia="Calibri"/>
                <w:szCs w:val="28"/>
                <w:lang w:val="nl-NL"/>
              </w:rPr>
              <w:t>.............................................................................................................................................</w:t>
            </w:r>
          </w:p>
          <w:p w14:paraId="401ACF9B" w14:textId="77777777" w:rsidR="00760F0E" w:rsidRPr="00901A42" w:rsidRDefault="00760F0E" w:rsidP="00606718">
            <w:pPr>
              <w:spacing w:line="288" w:lineRule="auto"/>
              <w:rPr>
                <w:rFonts w:eastAsia="Calibri"/>
                <w:b/>
                <w:szCs w:val="28"/>
                <w:lang w:val="nl-NL"/>
              </w:rPr>
            </w:pPr>
            <w:r w:rsidRPr="00901A42">
              <w:rPr>
                <w:rFonts w:eastAsia="Calibri"/>
                <w:szCs w:val="28"/>
                <w:lang w:val="nl-NL"/>
              </w:rPr>
              <w:t>.............................................................................................................................................</w:t>
            </w:r>
          </w:p>
        </w:tc>
      </w:tr>
    </w:tbl>
    <w:p w14:paraId="6410A273" w14:textId="77777777" w:rsidR="00760F0E" w:rsidRPr="00F07D9D" w:rsidRDefault="00760F0E" w:rsidP="00606718">
      <w:pPr>
        <w:spacing w:line="288" w:lineRule="auto"/>
      </w:pPr>
    </w:p>
    <w:p w14:paraId="6D34EF8A" w14:textId="77777777" w:rsidR="00760F0E" w:rsidRPr="00F07D9D" w:rsidRDefault="00760F0E" w:rsidP="00606718">
      <w:pPr>
        <w:spacing w:line="288" w:lineRule="auto"/>
      </w:pPr>
    </w:p>
    <w:p w14:paraId="22D67234" w14:textId="77777777" w:rsidR="00760F0E" w:rsidRPr="00F07D9D" w:rsidRDefault="00760F0E" w:rsidP="00606718">
      <w:pPr>
        <w:spacing w:line="288" w:lineRule="auto"/>
      </w:pPr>
    </w:p>
    <w:p w14:paraId="6580BA7E" w14:textId="77777777" w:rsidR="00760F0E" w:rsidRPr="003D4361" w:rsidRDefault="00760F0E" w:rsidP="00606718">
      <w:pPr>
        <w:spacing w:line="288" w:lineRule="auto"/>
        <w:jc w:val="center"/>
        <w:rPr>
          <w:b/>
          <w:bCs/>
          <w:lang w:val="nl-NL"/>
        </w:rPr>
      </w:pPr>
      <w:r w:rsidRPr="003D4361">
        <w:rPr>
          <w:b/>
          <w:bCs/>
          <w:lang w:val="nl-NL"/>
        </w:rPr>
        <w:t>Chủ đề 5: CON NGƯỜI VÀ SỨC KHOẺ</w:t>
      </w:r>
    </w:p>
    <w:p w14:paraId="167F53C2" w14:textId="77777777" w:rsidR="00760F0E" w:rsidRDefault="00760F0E" w:rsidP="00A94955">
      <w:pPr>
        <w:spacing w:line="288" w:lineRule="auto"/>
        <w:jc w:val="center"/>
        <w:rPr>
          <w:b/>
          <w:bCs/>
          <w:lang w:val="nl-NL"/>
        </w:rPr>
      </w:pPr>
      <w:r w:rsidRPr="003D4361">
        <w:rPr>
          <w:b/>
          <w:bCs/>
          <w:lang w:val="nl-NL"/>
        </w:rPr>
        <w:t xml:space="preserve">Bài </w:t>
      </w:r>
      <w:r>
        <w:rPr>
          <w:b/>
          <w:bCs/>
          <w:lang w:val="nl-NL"/>
        </w:rPr>
        <w:t>29</w:t>
      </w:r>
      <w:r w:rsidRPr="003D4361">
        <w:rPr>
          <w:b/>
          <w:bCs/>
          <w:lang w:val="nl-NL"/>
        </w:rPr>
        <w:t xml:space="preserve">: </w:t>
      </w:r>
      <w:r w:rsidRPr="00A94955">
        <w:rPr>
          <w:b/>
          <w:bCs/>
          <w:lang w:val="nl-NL"/>
        </w:rPr>
        <w:t>TÁC ĐỘNG CỦA CON NGƯỜI ĐẾN MÔI TRƯỜNG</w:t>
      </w:r>
    </w:p>
    <w:p w14:paraId="2DBD071B" w14:textId="77777777" w:rsidR="00760F0E" w:rsidRPr="003D4361" w:rsidRDefault="00760F0E" w:rsidP="00A94955">
      <w:pPr>
        <w:spacing w:line="288" w:lineRule="auto"/>
        <w:rPr>
          <w:b/>
          <w:bCs/>
          <w:lang w:val="nl-NL"/>
        </w:rPr>
      </w:pPr>
      <w:r w:rsidRPr="003D4361">
        <w:rPr>
          <w:b/>
          <w:bCs/>
          <w:lang w:val="nl-NL"/>
        </w:rPr>
        <w:t>I. YÊU CẦU CẦN ĐẠT:</w:t>
      </w:r>
    </w:p>
    <w:p w14:paraId="47C6512D" w14:textId="77777777" w:rsidR="00760F0E" w:rsidRPr="003D4361" w:rsidRDefault="00760F0E" w:rsidP="00606718">
      <w:pPr>
        <w:spacing w:line="288" w:lineRule="auto"/>
        <w:ind w:firstLine="360"/>
        <w:rPr>
          <w:b/>
          <w:lang w:val="nl-NL"/>
        </w:rPr>
      </w:pPr>
      <w:r w:rsidRPr="003D4361">
        <w:rPr>
          <w:b/>
          <w:lang w:val="nl-NL"/>
        </w:rPr>
        <w:t>1. Năng lực đặc thù.</w:t>
      </w:r>
    </w:p>
    <w:p w14:paraId="1E25184C" w14:textId="77777777" w:rsidR="00760F0E" w:rsidRPr="00A94955" w:rsidRDefault="00760F0E" w:rsidP="00A94955">
      <w:pPr>
        <w:spacing w:line="288" w:lineRule="auto"/>
        <w:ind w:firstLine="360"/>
        <w:rPr>
          <w:bCs/>
          <w:lang w:val="nl-NL"/>
        </w:rPr>
      </w:pPr>
      <w:r w:rsidRPr="00A94955">
        <w:rPr>
          <w:bCs/>
          <w:lang w:val="nl-NL"/>
        </w:rPr>
        <w:t>–</w:t>
      </w:r>
      <w:r w:rsidRPr="00A94955">
        <w:rPr>
          <w:bCs/>
          <w:lang w:val="nl-NL"/>
        </w:rPr>
        <w:tab/>
        <w:t>Thu thập được một số thông tin, bằng chứng cho thấy con người có những tác động tiêu cực và những tác động tích cực đến môi trường và tài nguyên thiên nhiên.</w:t>
      </w:r>
    </w:p>
    <w:p w14:paraId="1021D322" w14:textId="77777777" w:rsidR="00760F0E" w:rsidRPr="00A94955" w:rsidRDefault="00760F0E" w:rsidP="00A94955">
      <w:pPr>
        <w:spacing w:line="288" w:lineRule="auto"/>
        <w:ind w:firstLine="360"/>
        <w:rPr>
          <w:bCs/>
          <w:lang w:val="nl-NL"/>
        </w:rPr>
      </w:pPr>
      <w:r w:rsidRPr="00A94955">
        <w:rPr>
          <w:bCs/>
          <w:lang w:val="nl-NL"/>
        </w:rPr>
        <w:t>–</w:t>
      </w:r>
      <w:r w:rsidRPr="00A94955">
        <w:rPr>
          <w:bCs/>
          <w:lang w:val="nl-NL"/>
        </w:rPr>
        <w:tab/>
        <w:t>Thực hiện được một số việc làm thiết thực, phù hợp để góp phần bảo vệ tài nguyên thiên nhiên và môi trường.</w:t>
      </w:r>
    </w:p>
    <w:p w14:paraId="7CAD89AD" w14:textId="77777777" w:rsidR="00760F0E" w:rsidRPr="00A94955" w:rsidRDefault="00760F0E" w:rsidP="00A94955">
      <w:pPr>
        <w:spacing w:line="288" w:lineRule="auto"/>
        <w:ind w:firstLine="360"/>
        <w:rPr>
          <w:bCs/>
          <w:lang w:val="nl-NL"/>
        </w:rPr>
      </w:pPr>
      <w:r w:rsidRPr="00A94955">
        <w:rPr>
          <w:bCs/>
          <w:lang w:val="nl-NL"/>
        </w:rPr>
        <w:t>–</w:t>
      </w:r>
      <w:r w:rsidRPr="00A94955">
        <w:rPr>
          <w:bCs/>
          <w:lang w:val="nl-NL"/>
        </w:rPr>
        <w:tab/>
        <w:t>Xây dựng được nội dung và sử dụng cách trình bày phù hợp như dùng hình ảnh, sơ đồ,... để vận động mọi người cùng sống hoà hợp với thiên nhiên, bảo vệ môi trường và đa dạng sinh học ở địa phương.</w:t>
      </w:r>
    </w:p>
    <w:p w14:paraId="2887B93F" w14:textId="77777777" w:rsidR="00760F0E" w:rsidRPr="003D4361" w:rsidRDefault="00760F0E" w:rsidP="00A94955">
      <w:pPr>
        <w:spacing w:line="288" w:lineRule="auto"/>
        <w:ind w:firstLine="360"/>
        <w:rPr>
          <w:b/>
        </w:rPr>
      </w:pPr>
      <w:r w:rsidRPr="003D4361">
        <w:rPr>
          <w:b/>
        </w:rPr>
        <w:t>2. Năng lực chung.</w:t>
      </w:r>
    </w:p>
    <w:p w14:paraId="79DA620D" w14:textId="77777777" w:rsidR="00760F0E" w:rsidRDefault="00760F0E" w:rsidP="00A94955">
      <w:pPr>
        <w:spacing w:line="288" w:lineRule="auto"/>
        <w:ind w:firstLine="360"/>
      </w:pPr>
      <w:r>
        <w:t>–</w:t>
      </w:r>
      <w:r>
        <w:tab/>
        <w:t>Năng lực giao tiếp và hợp tác trong thảo luận nhóm; quan sát và phân tích hình ảnh, nội dung.</w:t>
      </w:r>
    </w:p>
    <w:p w14:paraId="49F08774" w14:textId="77777777" w:rsidR="00760F0E" w:rsidRDefault="00760F0E" w:rsidP="00A94955">
      <w:pPr>
        <w:spacing w:line="288" w:lineRule="auto"/>
        <w:ind w:firstLine="360"/>
      </w:pPr>
      <w:r>
        <w:t>–</w:t>
      </w:r>
      <w:r>
        <w:tab/>
        <w:t>Năng lực giải quyết vấn đề và sáng tạo thông qua việc thu thập thông tin về những việc làm tích cực và tiêu cực của gia đình, người dân địa phương và đánh giá được kết quả hay hậu quả của việc làm đó.</w:t>
      </w:r>
    </w:p>
    <w:p w14:paraId="2B895B5D" w14:textId="77777777" w:rsidR="00760F0E" w:rsidRPr="003D4361" w:rsidRDefault="00760F0E" w:rsidP="00A94955">
      <w:pPr>
        <w:spacing w:line="288" w:lineRule="auto"/>
        <w:ind w:firstLine="360"/>
        <w:rPr>
          <w:b/>
        </w:rPr>
      </w:pPr>
      <w:r w:rsidRPr="003D4361">
        <w:rPr>
          <w:b/>
        </w:rPr>
        <w:t>3. Phẩm chất.</w:t>
      </w:r>
    </w:p>
    <w:p w14:paraId="4F82B9AE" w14:textId="77777777" w:rsidR="00760F0E" w:rsidRPr="00A94955" w:rsidRDefault="00760F0E" w:rsidP="00A94955">
      <w:pPr>
        <w:spacing w:line="288" w:lineRule="auto"/>
        <w:ind w:firstLine="360"/>
      </w:pPr>
      <w:r w:rsidRPr="00A94955">
        <w:rPr>
          <w:rFonts w:ascii="Cambria Math" w:hAnsi="Cambria Math" w:cs="Cambria Math"/>
        </w:rPr>
        <w:t>–</w:t>
      </w:r>
      <w:r w:rsidRPr="00A94955">
        <w:tab/>
        <w:t>Trách nhiệm: Những việc làm tích cực tác động đến môi trường.</w:t>
      </w:r>
    </w:p>
    <w:p w14:paraId="651A1935" w14:textId="77777777" w:rsidR="00760F0E" w:rsidRPr="00A94955" w:rsidRDefault="00760F0E" w:rsidP="00A94955">
      <w:pPr>
        <w:spacing w:line="288" w:lineRule="auto"/>
        <w:ind w:firstLine="360"/>
      </w:pPr>
      <w:r w:rsidRPr="00A94955">
        <w:t>–</w:t>
      </w:r>
      <w:r w:rsidRPr="00A94955">
        <w:tab/>
        <w:t>Trung thực trong tiến hành thu thập thông tin và báo cáo kết quả thảo luận.</w:t>
      </w:r>
    </w:p>
    <w:p w14:paraId="3545EDA8" w14:textId="77777777" w:rsidR="00760F0E" w:rsidRPr="00A94955" w:rsidRDefault="00760F0E" w:rsidP="00A94955">
      <w:pPr>
        <w:spacing w:line="288" w:lineRule="auto"/>
        <w:ind w:firstLine="360"/>
      </w:pPr>
      <w:r w:rsidRPr="00A94955">
        <w:lastRenderedPageBreak/>
        <w:t>–</w:t>
      </w:r>
      <w:r w:rsidRPr="00A94955">
        <w:tab/>
        <w:t>Chăm chỉ: Ham hiểu biết, tìm hiểu về những việc làm tích cực và tiêu cực của gia đình, người dân địa phương,… từ đó biết cách vận dụng vào việc bảo vệ môi trường sống.</w:t>
      </w:r>
    </w:p>
    <w:p w14:paraId="56BB12FB" w14:textId="77777777" w:rsidR="00760F0E" w:rsidRPr="003D4361" w:rsidRDefault="00760F0E" w:rsidP="00A94955">
      <w:pPr>
        <w:spacing w:line="288" w:lineRule="auto"/>
        <w:ind w:firstLine="360"/>
        <w:rPr>
          <w:b/>
        </w:rPr>
      </w:pPr>
      <w:r w:rsidRPr="003D4361">
        <w:rPr>
          <w:b/>
        </w:rPr>
        <w:t xml:space="preserve">II. ĐỒ DÙNG DẠY HỌC </w:t>
      </w:r>
    </w:p>
    <w:p w14:paraId="61D415ED" w14:textId="77777777" w:rsidR="00760F0E" w:rsidRPr="003D4361" w:rsidRDefault="00760F0E" w:rsidP="00606718">
      <w:pPr>
        <w:spacing w:line="288" w:lineRule="auto"/>
        <w:ind w:firstLine="360"/>
      </w:pPr>
      <w:r w:rsidRPr="003D4361">
        <w:t>- GV: Các hình trong SGK.</w:t>
      </w:r>
    </w:p>
    <w:p w14:paraId="205A10C6" w14:textId="77777777" w:rsidR="00760F0E" w:rsidRPr="003D4361" w:rsidRDefault="00760F0E" w:rsidP="002F7D94">
      <w:pPr>
        <w:spacing w:line="288" w:lineRule="auto"/>
        <w:ind w:firstLine="360"/>
      </w:pPr>
      <w:r w:rsidRPr="003D4361">
        <w:t xml:space="preserve">- HS: SGK, VBT. </w:t>
      </w:r>
    </w:p>
    <w:p w14:paraId="3A423015" w14:textId="77777777" w:rsidR="00760F0E" w:rsidRPr="003D4361" w:rsidRDefault="00760F0E" w:rsidP="002F7D94">
      <w:pPr>
        <w:spacing w:line="288" w:lineRule="auto"/>
        <w:ind w:firstLine="360"/>
        <w:rPr>
          <w:b/>
        </w:rPr>
      </w:pPr>
      <w:r w:rsidRPr="003D4361">
        <w:rPr>
          <w:b/>
        </w:rPr>
        <w:t>III. HOẠT ĐỘNG DẠY HỌC:</w:t>
      </w:r>
    </w:p>
    <w:p w14:paraId="183B594B" w14:textId="77777777" w:rsidR="00760F0E" w:rsidRPr="003D4361" w:rsidRDefault="00760F0E" w:rsidP="002F7D94">
      <w:pPr>
        <w:spacing w:line="288" w:lineRule="auto"/>
        <w:jc w:val="center"/>
        <w:rPr>
          <w:b/>
        </w:rPr>
      </w:pPr>
      <w:r w:rsidRPr="003D4361">
        <w:rPr>
          <w:b/>
        </w:rPr>
        <w:t>TIẾT 1</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550"/>
        <w:gridCol w:w="4233"/>
      </w:tblGrid>
      <w:tr w:rsidR="00760F0E" w:rsidRPr="003D4361" w14:paraId="6E176CEC" w14:textId="77777777" w:rsidTr="002F7D94">
        <w:tc>
          <w:tcPr>
            <w:tcW w:w="5495" w:type="dxa"/>
            <w:tcBorders>
              <w:bottom w:val="dashed" w:sz="4" w:space="0" w:color="auto"/>
            </w:tcBorders>
          </w:tcPr>
          <w:p w14:paraId="37DD468C" w14:textId="77777777" w:rsidR="00760F0E" w:rsidRPr="003D4361" w:rsidRDefault="00760F0E" w:rsidP="00606718">
            <w:pPr>
              <w:spacing w:line="288" w:lineRule="auto"/>
              <w:jc w:val="center"/>
              <w:rPr>
                <w:rFonts w:eastAsia="Calibri"/>
                <w:b/>
                <w:szCs w:val="28"/>
                <w:lang w:val="nl-NL"/>
              </w:rPr>
            </w:pPr>
            <w:r w:rsidRPr="003D4361">
              <w:rPr>
                <w:rFonts w:eastAsia="Calibri"/>
                <w:b/>
                <w:szCs w:val="28"/>
                <w:lang w:val="nl-NL"/>
              </w:rPr>
              <w:t>Hoạt động của giáo viên</w:t>
            </w:r>
          </w:p>
        </w:tc>
        <w:tc>
          <w:tcPr>
            <w:tcW w:w="4783" w:type="dxa"/>
            <w:gridSpan w:val="2"/>
            <w:tcBorders>
              <w:bottom w:val="dashed" w:sz="4" w:space="0" w:color="auto"/>
            </w:tcBorders>
          </w:tcPr>
          <w:p w14:paraId="3EE83A75" w14:textId="77777777" w:rsidR="00760F0E" w:rsidRPr="003D4361" w:rsidRDefault="00760F0E" w:rsidP="00606718">
            <w:pPr>
              <w:spacing w:line="288" w:lineRule="auto"/>
              <w:jc w:val="center"/>
              <w:rPr>
                <w:rFonts w:eastAsia="Calibri"/>
                <w:b/>
                <w:szCs w:val="28"/>
                <w:lang w:val="nl-NL"/>
              </w:rPr>
            </w:pPr>
            <w:r w:rsidRPr="003D4361">
              <w:rPr>
                <w:rFonts w:eastAsia="Calibri"/>
                <w:b/>
                <w:szCs w:val="28"/>
                <w:lang w:val="nl-NL"/>
              </w:rPr>
              <w:t>Hoạt động của học sinh</w:t>
            </w:r>
          </w:p>
        </w:tc>
      </w:tr>
      <w:tr w:rsidR="00760F0E" w:rsidRPr="003D4361" w14:paraId="72197AAD" w14:textId="77777777" w:rsidTr="00DD1A4D">
        <w:tc>
          <w:tcPr>
            <w:tcW w:w="10278" w:type="dxa"/>
            <w:gridSpan w:val="3"/>
            <w:tcBorders>
              <w:bottom w:val="dashed" w:sz="4" w:space="0" w:color="auto"/>
            </w:tcBorders>
          </w:tcPr>
          <w:p w14:paraId="13BA9272" w14:textId="77777777" w:rsidR="00760F0E" w:rsidRPr="003D4361" w:rsidRDefault="00760F0E" w:rsidP="00606718">
            <w:pPr>
              <w:spacing w:line="288" w:lineRule="auto"/>
              <w:rPr>
                <w:bCs/>
                <w:i/>
                <w:lang w:val="nl-NL"/>
              </w:rPr>
            </w:pPr>
            <w:r w:rsidRPr="003D4361">
              <w:rPr>
                <w:b/>
                <w:bCs/>
                <w:lang w:val="nl-NL"/>
              </w:rPr>
              <w:t>1. Khởi động.</w:t>
            </w:r>
          </w:p>
          <w:p w14:paraId="7790EADD" w14:textId="77777777" w:rsidR="00760F0E" w:rsidRDefault="00760F0E" w:rsidP="002A774F">
            <w:pPr>
              <w:spacing w:line="288" w:lineRule="auto"/>
              <w:rPr>
                <w:lang w:val="nl-NL"/>
              </w:rPr>
            </w:pPr>
            <w:r w:rsidRPr="003D4361">
              <w:rPr>
                <w:b/>
                <w:bCs/>
                <w:lang w:val="nl-NL"/>
              </w:rPr>
              <w:t xml:space="preserve">a)Mục tiêu: </w:t>
            </w:r>
            <w:r w:rsidRPr="003D4361">
              <w:rPr>
                <w:lang w:val="nl-NL"/>
              </w:rPr>
              <w:t xml:space="preserve"> </w:t>
            </w:r>
            <w:r w:rsidRPr="00A94955">
              <w:rPr>
                <w:lang w:val="nl-NL"/>
              </w:rPr>
              <w:t>Tạo hứng thú và khơi gợi những hiểu biết đã có của HS về một số tác động của con người đến môi trường để dẫn dắt vào bài học mới.</w:t>
            </w:r>
            <w:r w:rsidRPr="007202D6">
              <w:rPr>
                <w:lang w:val="nl-NL"/>
              </w:rPr>
              <w:t>.</w:t>
            </w:r>
          </w:p>
          <w:p w14:paraId="0D8F1D1E" w14:textId="77777777" w:rsidR="00760F0E" w:rsidRPr="003D4361" w:rsidRDefault="00760F0E" w:rsidP="002A774F">
            <w:pPr>
              <w:spacing w:line="288" w:lineRule="auto"/>
              <w:rPr>
                <w:lang w:val="nl-NL"/>
              </w:rPr>
            </w:pPr>
            <w:r w:rsidRPr="003D4361">
              <w:rPr>
                <w:b/>
                <w:bCs/>
                <w:lang w:val="nl-NL"/>
              </w:rPr>
              <w:t xml:space="preserve">b)Phương pháp và kĩ thuật dạy học: </w:t>
            </w:r>
            <w:r w:rsidRPr="003D4361">
              <w:rPr>
                <w:lang w:val="nl-NL"/>
              </w:rPr>
              <w:t>Phương pháp vấn đáp.</w:t>
            </w:r>
          </w:p>
          <w:p w14:paraId="465CD30D" w14:textId="77777777" w:rsidR="00760F0E" w:rsidRPr="003D4361" w:rsidRDefault="00760F0E" w:rsidP="002A774F">
            <w:pPr>
              <w:spacing w:line="288" w:lineRule="auto"/>
              <w:rPr>
                <w:rFonts w:eastAsia="Calibri"/>
              </w:rPr>
            </w:pPr>
            <w:r w:rsidRPr="003D4361">
              <w:rPr>
                <w:b/>
                <w:bCs/>
                <w:lang w:val="nl-NL"/>
              </w:rPr>
              <w:t>c)Tiến trình tổ chức hoạt động:</w:t>
            </w:r>
          </w:p>
        </w:tc>
      </w:tr>
      <w:tr w:rsidR="00760F0E" w:rsidRPr="003D4361" w14:paraId="4C2BF8EF" w14:textId="77777777" w:rsidTr="002F7D94">
        <w:tc>
          <w:tcPr>
            <w:tcW w:w="5495" w:type="dxa"/>
            <w:tcBorders>
              <w:bottom w:val="dashed" w:sz="4" w:space="0" w:color="auto"/>
            </w:tcBorders>
          </w:tcPr>
          <w:p w14:paraId="568440B3" w14:textId="77777777" w:rsidR="00760F0E" w:rsidRPr="00A94955" w:rsidRDefault="00760F0E" w:rsidP="00A94955">
            <w:pPr>
              <w:spacing w:line="288" w:lineRule="auto"/>
              <w:jc w:val="both"/>
              <w:rPr>
                <w:bCs/>
                <w:lang w:val="nl-NL"/>
              </w:rPr>
            </w:pPr>
            <w:r w:rsidRPr="00A94955">
              <w:rPr>
                <w:rFonts w:ascii="Cambria Math" w:hAnsi="Cambria Math" w:cs="Cambria Math"/>
                <w:bCs/>
                <w:lang w:val="nl-NL"/>
              </w:rPr>
              <w:t>‒</w:t>
            </w:r>
            <w:r w:rsidRPr="00A94955">
              <w:rPr>
                <w:bCs/>
                <w:lang w:val="nl-NL"/>
              </w:rPr>
              <w:t xml:space="preserve"> GV tổ chức cho HS đọc câu hỏi ở mục Hoạt động khởi động (SGK trang 100): Điều gì sẽ xảy ra với các sinh vật nếu môi trường sống của chúng bị ô nhiễm?</w:t>
            </w:r>
          </w:p>
          <w:p w14:paraId="2AB2E4A0" w14:textId="77777777" w:rsidR="00760F0E" w:rsidRPr="00A94955" w:rsidRDefault="00760F0E" w:rsidP="00A94955">
            <w:pPr>
              <w:spacing w:line="288" w:lineRule="auto"/>
              <w:jc w:val="both"/>
              <w:rPr>
                <w:bCs/>
                <w:lang w:val="nl-NL"/>
              </w:rPr>
            </w:pPr>
            <w:r w:rsidRPr="00A94955">
              <w:rPr>
                <w:rFonts w:ascii="Cambria Math" w:hAnsi="Cambria Math" w:cs="Cambria Math"/>
                <w:bCs/>
                <w:lang w:val="nl-NL"/>
              </w:rPr>
              <w:t>‒</w:t>
            </w:r>
            <w:r w:rsidRPr="00A94955">
              <w:rPr>
                <w:bCs/>
                <w:lang w:val="nl-NL"/>
              </w:rPr>
              <w:t xml:space="preserve"> GV mời một số HS trả lời câu hỏi.</w:t>
            </w:r>
          </w:p>
          <w:p w14:paraId="2BF9A08C" w14:textId="77777777" w:rsidR="00760F0E" w:rsidRPr="00A94955" w:rsidRDefault="00760F0E" w:rsidP="00A94955">
            <w:pPr>
              <w:spacing w:line="288" w:lineRule="auto"/>
              <w:jc w:val="both"/>
              <w:rPr>
                <w:bCs/>
                <w:lang w:val="nl-NL"/>
              </w:rPr>
            </w:pPr>
            <w:r w:rsidRPr="00A94955">
              <w:rPr>
                <w:rFonts w:ascii="Cambria Math" w:hAnsi="Cambria Math" w:cs="Cambria Math"/>
                <w:bCs/>
                <w:lang w:val="nl-NL"/>
              </w:rPr>
              <w:t>‒</w:t>
            </w:r>
            <w:r w:rsidRPr="00A94955">
              <w:rPr>
                <w:bCs/>
                <w:lang w:val="nl-NL"/>
              </w:rPr>
              <w:t xml:space="preserve"> GV mời các HS khác nhận xét và bổ sung.</w:t>
            </w:r>
          </w:p>
          <w:p w14:paraId="2290ED35" w14:textId="77777777" w:rsidR="00760F0E" w:rsidRPr="003D4361" w:rsidRDefault="00760F0E" w:rsidP="00A94955">
            <w:pPr>
              <w:spacing w:line="288" w:lineRule="auto"/>
              <w:jc w:val="both"/>
              <w:rPr>
                <w:bCs/>
                <w:lang w:val="nl-NL"/>
              </w:rPr>
            </w:pPr>
            <w:r w:rsidRPr="00A94955">
              <w:rPr>
                <w:rFonts w:ascii="Cambria Math" w:hAnsi="Cambria Math" w:cs="Cambria Math"/>
                <w:bCs/>
                <w:lang w:val="nl-NL"/>
              </w:rPr>
              <w:t>‒</w:t>
            </w:r>
            <w:r w:rsidRPr="00A94955">
              <w:rPr>
                <w:bCs/>
                <w:lang w:val="nl-NL"/>
              </w:rPr>
              <w:t xml:space="preserve"> GV nhận xét chung và dẫn dắt vào bài học “Tác động của con người đến môi trường”.</w:t>
            </w:r>
          </w:p>
        </w:tc>
        <w:tc>
          <w:tcPr>
            <w:tcW w:w="4783" w:type="dxa"/>
            <w:gridSpan w:val="2"/>
            <w:tcBorders>
              <w:bottom w:val="dashed" w:sz="4" w:space="0" w:color="auto"/>
            </w:tcBorders>
          </w:tcPr>
          <w:p w14:paraId="2CE8D5A2" w14:textId="77777777" w:rsidR="00760F0E" w:rsidRPr="00A94955" w:rsidRDefault="00760F0E" w:rsidP="00A94955">
            <w:pPr>
              <w:spacing w:line="288" w:lineRule="auto"/>
              <w:jc w:val="both"/>
              <w:rPr>
                <w:lang w:val="nl-NL"/>
              </w:rPr>
            </w:pPr>
            <w:r w:rsidRPr="00A94955">
              <w:rPr>
                <w:lang w:val="nl-NL"/>
              </w:rPr>
              <w:t>–HS đọc câu hỏi và trả lời theo hiểu biết của bản thân. Ví dụ: Khi môi trường sống bị ô nhiễm, các sinh vật sống trong môi trường đó bị ảnh hưởng nên có thể bị suy yếu hoặc bị chết.</w:t>
            </w:r>
          </w:p>
          <w:p w14:paraId="7B587759" w14:textId="77777777" w:rsidR="00760F0E" w:rsidRPr="00A94955" w:rsidRDefault="00760F0E" w:rsidP="00A94955">
            <w:pPr>
              <w:spacing w:line="288" w:lineRule="auto"/>
              <w:jc w:val="both"/>
              <w:rPr>
                <w:lang w:val="nl-NL"/>
              </w:rPr>
            </w:pPr>
            <w:r w:rsidRPr="00A94955">
              <w:rPr>
                <w:lang w:val="nl-NL"/>
              </w:rPr>
              <w:t>–HS khác nhận xét, bổ sung (nếu có).</w:t>
            </w:r>
          </w:p>
          <w:p w14:paraId="0BE786D3" w14:textId="77777777" w:rsidR="00760F0E" w:rsidRPr="003D4361" w:rsidRDefault="00760F0E" w:rsidP="00A94955">
            <w:pPr>
              <w:spacing w:line="288" w:lineRule="auto"/>
              <w:jc w:val="both"/>
              <w:rPr>
                <w:rFonts w:eastAsia="Calibri"/>
                <w:szCs w:val="28"/>
                <w:lang w:val="nl-NL"/>
              </w:rPr>
            </w:pPr>
            <w:r w:rsidRPr="00A94955">
              <w:rPr>
                <w:lang w:val="nl-NL"/>
              </w:rPr>
              <w:t>–HS lắng nghe.</w:t>
            </w:r>
          </w:p>
        </w:tc>
      </w:tr>
      <w:tr w:rsidR="00760F0E" w:rsidRPr="003D4361" w14:paraId="03B04E49" w14:textId="77777777" w:rsidTr="00DD1A4D">
        <w:tc>
          <w:tcPr>
            <w:tcW w:w="10278" w:type="dxa"/>
            <w:gridSpan w:val="3"/>
            <w:tcBorders>
              <w:top w:val="dashed" w:sz="4" w:space="0" w:color="auto"/>
              <w:bottom w:val="dashed" w:sz="4" w:space="0" w:color="auto"/>
            </w:tcBorders>
          </w:tcPr>
          <w:p w14:paraId="4DF9D013" w14:textId="77777777" w:rsidR="00760F0E" w:rsidRPr="003D4361" w:rsidRDefault="00760F0E" w:rsidP="00A24B3C">
            <w:pPr>
              <w:spacing w:line="288" w:lineRule="auto"/>
              <w:rPr>
                <w:b/>
                <w:bCs/>
                <w:iCs/>
                <w:lang w:val="nl-NL"/>
              </w:rPr>
            </w:pPr>
            <w:r w:rsidRPr="003D4361">
              <w:rPr>
                <w:b/>
                <w:bCs/>
                <w:iCs/>
                <w:lang w:val="nl-NL"/>
              </w:rPr>
              <w:t>2.</w:t>
            </w:r>
            <w:r>
              <w:rPr>
                <w:b/>
                <w:bCs/>
                <w:iCs/>
                <w:lang w:val="nl-NL"/>
              </w:rPr>
              <w:t xml:space="preserve"> </w:t>
            </w:r>
            <w:r w:rsidRPr="003D4361">
              <w:rPr>
                <w:b/>
                <w:bCs/>
                <w:iCs/>
                <w:lang w:val="nl-NL"/>
              </w:rPr>
              <w:t xml:space="preserve">Hoạt động khám phá và hình thành kiến thức: </w:t>
            </w:r>
          </w:p>
        </w:tc>
      </w:tr>
      <w:tr w:rsidR="00760F0E" w:rsidRPr="003D4361" w14:paraId="6135867F" w14:textId="77777777" w:rsidTr="00DD1A4D">
        <w:tc>
          <w:tcPr>
            <w:tcW w:w="10278" w:type="dxa"/>
            <w:gridSpan w:val="3"/>
            <w:tcBorders>
              <w:top w:val="dashed" w:sz="4" w:space="0" w:color="auto"/>
              <w:bottom w:val="dashed" w:sz="4" w:space="0" w:color="auto"/>
            </w:tcBorders>
          </w:tcPr>
          <w:p w14:paraId="1DB7F0C8" w14:textId="77777777" w:rsidR="00760F0E" w:rsidRDefault="00760F0E" w:rsidP="003B3DFC">
            <w:pPr>
              <w:spacing w:line="288" w:lineRule="auto"/>
              <w:rPr>
                <w:b/>
                <w:bCs/>
                <w:iCs/>
                <w:lang w:val="nl-NL"/>
              </w:rPr>
            </w:pPr>
            <w:r w:rsidRPr="003D4361">
              <w:rPr>
                <w:b/>
                <w:bCs/>
                <w:iCs/>
                <w:lang w:val="nl-NL"/>
              </w:rPr>
              <w:t>2.1.</w:t>
            </w:r>
            <w:r>
              <w:t xml:space="preserve"> </w:t>
            </w:r>
            <w:r w:rsidRPr="00A94955">
              <w:rPr>
                <w:b/>
                <w:bCs/>
                <w:iCs/>
                <w:lang w:val="nl-NL"/>
              </w:rPr>
              <w:t xml:space="preserve">Hoạt động 1: Tìm hiểu những tác động tiêu cực của con người đến môi trường </w:t>
            </w:r>
          </w:p>
          <w:p w14:paraId="349CED37" w14:textId="77777777" w:rsidR="00760F0E" w:rsidRDefault="00760F0E" w:rsidP="003B3DFC">
            <w:pPr>
              <w:spacing w:line="288" w:lineRule="auto"/>
            </w:pPr>
            <w:r>
              <w:rPr>
                <w:b/>
                <w:bCs/>
              </w:rPr>
              <w:t xml:space="preserve">- </w:t>
            </w:r>
            <w:r w:rsidRPr="003D4361">
              <w:rPr>
                <w:b/>
                <w:bCs/>
              </w:rPr>
              <w:t xml:space="preserve">Mục tiêu: </w:t>
            </w:r>
            <w:r w:rsidRPr="00A94955">
              <w:t>HS tìm hiểu được một số tác động tiêu cực của con người đến môi trường.</w:t>
            </w:r>
          </w:p>
          <w:p w14:paraId="0345388B" w14:textId="77777777" w:rsidR="00760F0E" w:rsidRDefault="00760F0E" w:rsidP="003B3DFC">
            <w:pPr>
              <w:spacing w:line="288" w:lineRule="auto"/>
            </w:pPr>
            <w:r w:rsidRPr="003D4361">
              <w:rPr>
                <w:b/>
                <w:bCs/>
              </w:rPr>
              <w:t xml:space="preserve">–Phương pháp và kĩ thuật dạy học: </w:t>
            </w:r>
            <w:r w:rsidRPr="00A94955">
              <w:t>Phương pháp nêu và giải quyết vấn đề, phương pháp trực quan, phương pháp dạy học hợp tác.</w:t>
            </w:r>
            <w:r w:rsidRPr="007202D6">
              <w:t>.</w:t>
            </w:r>
          </w:p>
          <w:p w14:paraId="1196CCA5" w14:textId="77777777" w:rsidR="00760F0E" w:rsidRPr="003D4361" w:rsidRDefault="00760F0E" w:rsidP="003B3DFC">
            <w:pPr>
              <w:spacing w:line="288" w:lineRule="auto"/>
              <w:rPr>
                <w:b/>
                <w:bCs/>
              </w:rPr>
            </w:pPr>
            <w:r w:rsidRPr="003D4361">
              <w:rPr>
                <w:b/>
                <w:bCs/>
              </w:rPr>
              <w:t>–Tiến trình tổ chức hoạt động:</w:t>
            </w:r>
          </w:p>
        </w:tc>
      </w:tr>
      <w:tr w:rsidR="00760F0E" w:rsidRPr="003D4361" w14:paraId="20EA300E" w14:textId="77777777" w:rsidTr="002F7D94">
        <w:tc>
          <w:tcPr>
            <w:tcW w:w="5495" w:type="dxa"/>
            <w:tcBorders>
              <w:top w:val="dashed" w:sz="4" w:space="0" w:color="auto"/>
              <w:bottom w:val="dashed" w:sz="4" w:space="0" w:color="auto"/>
            </w:tcBorders>
          </w:tcPr>
          <w:p w14:paraId="5D759B97" w14:textId="77777777" w:rsidR="00760F0E" w:rsidRDefault="00760F0E" w:rsidP="00A94955">
            <w:pPr>
              <w:spacing w:line="288" w:lineRule="auto"/>
              <w:jc w:val="both"/>
            </w:pPr>
            <w:r w:rsidRPr="003D4361">
              <w:t xml:space="preserve">- </w:t>
            </w:r>
            <w:r>
              <w:t>GV chia lớp thành các nhóm, yêu cầu HS quan sát các hình 1, 2, 3, 4, 5, 6, 7, 8, 9 (SGK trang 100, 101), đọc nội dung trong hộp thông tin và thảo luận nhóm để trả lời các câu hỏi:</w:t>
            </w:r>
          </w:p>
          <w:p w14:paraId="03DEC773" w14:textId="77777777" w:rsidR="00760F0E" w:rsidRDefault="00760F0E" w:rsidP="00A94955">
            <w:pPr>
              <w:spacing w:line="288" w:lineRule="auto"/>
              <w:jc w:val="both"/>
            </w:pPr>
            <w:r>
              <w:t>+ Con người đã có những tác động tiêu cực đến môi trường như thế nào?</w:t>
            </w:r>
          </w:p>
          <w:p w14:paraId="14964738" w14:textId="77777777" w:rsidR="00760F0E" w:rsidRDefault="00760F0E" w:rsidP="00A94955">
            <w:pPr>
              <w:spacing w:line="288" w:lineRule="auto"/>
              <w:jc w:val="both"/>
            </w:pPr>
            <w:r>
              <w:t>+ Những tác động đó đã dẫn đến hậu quả gì?</w:t>
            </w:r>
          </w:p>
          <w:p w14:paraId="6436EAE9" w14:textId="77777777" w:rsidR="00760F0E" w:rsidRDefault="00760F0E" w:rsidP="00A94955">
            <w:pPr>
              <w:spacing w:line="288" w:lineRule="auto"/>
              <w:jc w:val="both"/>
            </w:pPr>
            <w:r>
              <w:lastRenderedPageBreak/>
              <w:t>–GV có thể đặt thêm câu lệnh để gợi mở cho HS thảo luận:</w:t>
            </w:r>
          </w:p>
          <w:p w14:paraId="29DED5FF" w14:textId="77777777" w:rsidR="00760F0E" w:rsidRDefault="00760F0E" w:rsidP="00A94955">
            <w:pPr>
              <w:spacing w:line="288" w:lineRule="auto"/>
              <w:jc w:val="both"/>
            </w:pPr>
            <w:r>
              <w:t>+ Mô tả những tác động tiêu cực của con người đến môi trường trong các hình.</w:t>
            </w:r>
          </w:p>
          <w:p w14:paraId="64C459F2" w14:textId="77777777" w:rsidR="00760F0E" w:rsidRDefault="00760F0E" w:rsidP="00A94955">
            <w:pPr>
              <w:spacing w:line="288" w:lineRule="auto"/>
              <w:jc w:val="both"/>
            </w:pPr>
            <w:r>
              <w:t>+ Nêu hậu quả của những tác động đó.</w:t>
            </w:r>
          </w:p>
          <w:p w14:paraId="5BBB8F99" w14:textId="77777777" w:rsidR="00760F0E" w:rsidRDefault="00760F0E" w:rsidP="00A94955">
            <w:pPr>
              <w:spacing w:line="288" w:lineRule="auto"/>
              <w:jc w:val="both"/>
            </w:pPr>
          </w:p>
          <w:p w14:paraId="4580D5FF" w14:textId="77777777" w:rsidR="00760F0E" w:rsidRDefault="00760F0E" w:rsidP="00A94955">
            <w:pPr>
              <w:spacing w:line="288" w:lineRule="auto"/>
              <w:jc w:val="both"/>
            </w:pPr>
          </w:p>
          <w:p w14:paraId="7A9E6350" w14:textId="77777777" w:rsidR="00760F0E" w:rsidRDefault="00760F0E" w:rsidP="00A94955">
            <w:pPr>
              <w:spacing w:line="288" w:lineRule="auto"/>
              <w:jc w:val="both"/>
            </w:pPr>
          </w:p>
          <w:p w14:paraId="2954DF70" w14:textId="77777777" w:rsidR="00760F0E" w:rsidRDefault="00760F0E" w:rsidP="00A94955">
            <w:pPr>
              <w:spacing w:line="288" w:lineRule="auto"/>
              <w:jc w:val="both"/>
            </w:pPr>
          </w:p>
          <w:p w14:paraId="380C8A67" w14:textId="77777777" w:rsidR="00760F0E" w:rsidRDefault="00760F0E" w:rsidP="00A94955">
            <w:pPr>
              <w:spacing w:line="288" w:lineRule="auto"/>
              <w:jc w:val="both"/>
            </w:pPr>
          </w:p>
          <w:p w14:paraId="54266C88" w14:textId="77777777" w:rsidR="00760F0E" w:rsidRDefault="00760F0E" w:rsidP="00A94955">
            <w:pPr>
              <w:spacing w:line="288" w:lineRule="auto"/>
              <w:jc w:val="both"/>
            </w:pPr>
          </w:p>
          <w:p w14:paraId="611E7273" w14:textId="77777777" w:rsidR="00760F0E" w:rsidRDefault="00760F0E" w:rsidP="00A94955">
            <w:pPr>
              <w:spacing w:line="288" w:lineRule="auto"/>
              <w:jc w:val="both"/>
            </w:pPr>
          </w:p>
          <w:p w14:paraId="681985D5" w14:textId="77777777" w:rsidR="00760F0E" w:rsidRDefault="00760F0E" w:rsidP="00A94955">
            <w:pPr>
              <w:spacing w:line="288" w:lineRule="auto"/>
              <w:jc w:val="both"/>
            </w:pPr>
          </w:p>
          <w:p w14:paraId="36303756" w14:textId="77777777" w:rsidR="00760F0E" w:rsidRDefault="00760F0E" w:rsidP="00A94955">
            <w:pPr>
              <w:spacing w:line="288" w:lineRule="auto"/>
              <w:jc w:val="both"/>
            </w:pPr>
          </w:p>
          <w:p w14:paraId="72C7BADA" w14:textId="77777777" w:rsidR="00760F0E" w:rsidRDefault="00760F0E" w:rsidP="00A94955">
            <w:pPr>
              <w:spacing w:line="288" w:lineRule="auto"/>
              <w:jc w:val="both"/>
            </w:pPr>
          </w:p>
          <w:p w14:paraId="73582A83" w14:textId="77777777" w:rsidR="00760F0E" w:rsidRDefault="00760F0E" w:rsidP="00A94955">
            <w:pPr>
              <w:spacing w:line="288" w:lineRule="auto"/>
              <w:jc w:val="both"/>
            </w:pPr>
          </w:p>
          <w:p w14:paraId="1863E465" w14:textId="77777777" w:rsidR="00760F0E" w:rsidRDefault="00760F0E" w:rsidP="00A94955">
            <w:pPr>
              <w:spacing w:line="288" w:lineRule="auto"/>
              <w:jc w:val="both"/>
            </w:pPr>
          </w:p>
          <w:p w14:paraId="4B3DB375" w14:textId="77777777" w:rsidR="00760F0E" w:rsidRDefault="00760F0E" w:rsidP="00A94955">
            <w:pPr>
              <w:spacing w:line="288" w:lineRule="auto"/>
              <w:jc w:val="both"/>
            </w:pPr>
            <w:r>
              <w:t>–GV mời một số HS chia sẻ câu trả lời trước lớp. Các HS khác nhận xét và bổ sung.</w:t>
            </w:r>
          </w:p>
          <w:p w14:paraId="191A7542" w14:textId="77777777" w:rsidR="00760F0E" w:rsidRDefault="00760F0E" w:rsidP="00A94955">
            <w:pPr>
              <w:spacing w:line="288" w:lineRule="auto"/>
              <w:jc w:val="both"/>
            </w:pPr>
            <w:r>
              <w:t>–GV khen ngợi những HS có câu trả lời đúng và bổ sung, sửa chữa đối với những HS trả lời chưa đúng.</w:t>
            </w:r>
          </w:p>
          <w:p w14:paraId="27113214" w14:textId="77777777" w:rsidR="00760F0E" w:rsidRPr="003D4361" w:rsidRDefault="00760F0E" w:rsidP="00A94955">
            <w:pPr>
              <w:spacing w:line="288" w:lineRule="auto"/>
              <w:jc w:val="both"/>
            </w:pPr>
            <w:r>
              <w:t>–GV hướng dẫn HS rút ra kết luận.</w:t>
            </w:r>
          </w:p>
        </w:tc>
        <w:tc>
          <w:tcPr>
            <w:tcW w:w="4783" w:type="dxa"/>
            <w:gridSpan w:val="2"/>
            <w:tcBorders>
              <w:top w:val="dashed" w:sz="4" w:space="0" w:color="auto"/>
              <w:bottom w:val="dashed" w:sz="4" w:space="0" w:color="auto"/>
            </w:tcBorders>
          </w:tcPr>
          <w:p w14:paraId="59BAFF95" w14:textId="77777777" w:rsidR="00760F0E" w:rsidRDefault="00760F0E" w:rsidP="00A94955">
            <w:pPr>
              <w:spacing w:line="288" w:lineRule="auto"/>
              <w:jc w:val="both"/>
              <w:rPr>
                <w:rFonts w:eastAsia="Calibri"/>
                <w:szCs w:val="28"/>
              </w:rPr>
            </w:pPr>
            <w:r w:rsidRPr="00A94955">
              <w:rPr>
                <w:rFonts w:eastAsia="Calibri"/>
                <w:szCs w:val="28"/>
              </w:rPr>
              <w:lastRenderedPageBreak/>
              <w:t>–HS quan sát hình, đọc nội dung trong hộp thông tin và thảo luận nhóm.</w:t>
            </w:r>
          </w:p>
          <w:p w14:paraId="75EBDA8E" w14:textId="77777777" w:rsidR="00760F0E" w:rsidRPr="00A94955" w:rsidRDefault="00760F0E" w:rsidP="00A94955">
            <w:pPr>
              <w:spacing w:line="288" w:lineRule="auto"/>
              <w:jc w:val="both"/>
              <w:rPr>
                <w:rFonts w:eastAsia="Calibri"/>
                <w:szCs w:val="28"/>
              </w:rPr>
            </w:pPr>
          </w:p>
          <w:p w14:paraId="742C7B36" w14:textId="77777777" w:rsidR="00760F0E" w:rsidRPr="00A94955" w:rsidRDefault="00760F0E" w:rsidP="00A94955">
            <w:pPr>
              <w:spacing w:line="288" w:lineRule="auto"/>
              <w:jc w:val="both"/>
              <w:rPr>
                <w:rFonts w:eastAsia="Calibri"/>
                <w:szCs w:val="28"/>
              </w:rPr>
            </w:pPr>
            <w:r w:rsidRPr="00A94955">
              <w:rPr>
                <w:rFonts w:eastAsia="Calibri"/>
                <w:szCs w:val="28"/>
              </w:rPr>
              <w:t>–HS trả lời:</w:t>
            </w:r>
          </w:p>
          <w:p w14:paraId="697FA9BF" w14:textId="77777777" w:rsidR="00760F0E" w:rsidRPr="00A94955" w:rsidRDefault="00760F0E" w:rsidP="00A94955">
            <w:pPr>
              <w:spacing w:line="288" w:lineRule="auto"/>
              <w:jc w:val="both"/>
              <w:rPr>
                <w:rFonts w:eastAsia="Calibri"/>
                <w:szCs w:val="28"/>
              </w:rPr>
            </w:pPr>
            <w:r w:rsidRPr="00A94955">
              <w:rPr>
                <w:rFonts w:eastAsia="Calibri"/>
                <w:szCs w:val="28"/>
              </w:rPr>
              <w:t>+ Cặp hình 1 – 2: Con người khai thác rừng quá mức để lấy gỗ.</w:t>
            </w:r>
          </w:p>
          <w:p w14:paraId="619FEA36" w14:textId="77777777" w:rsidR="00760F0E" w:rsidRPr="00A94955" w:rsidRDefault="00760F0E" w:rsidP="00A94955">
            <w:pPr>
              <w:spacing w:line="288" w:lineRule="auto"/>
              <w:jc w:val="both"/>
              <w:rPr>
                <w:rFonts w:eastAsia="Calibri"/>
                <w:szCs w:val="28"/>
              </w:rPr>
            </w:pPr>
            <w:r w:rsidRPr="00A94955">
              <w:rPr>
                <w:rFonts w:eastAsia="Calibri"/>
                <w:szCs w:val="28"/>
              </w:rPr>
              <w:t xml:space="preserve">+ Cặp hình 3 – 4: Con người phá rừng </w:t>
            </w:r>
            <w:r w:rsidRPr="00A94955">
              <w:rPr>
                <w:rFonts w:eastAsia="Calibri"/>
                <w:szCs w:val="28"/>
              </w:rPr>
              <w:lastRenderedPageBreak/>
              <w:t>ngập mặn để nuôi trồng thuỷ sản.</w:t>
            </w:r>
          </w:p>
          <w:p w14:paraId="4EE9140D" w14:textId="77777777" w:rsidR="00760F0E" w:rsidRPr="00A94955" w:rsidRDefault="00760F0E" w:rsidP="00A94955">
            <w:pPr>
              <w:spacing w:line="288" w:lineRule="auto"/>
              <w:jc w:val="both"/>
              <w:rPr>
                <w:rFonts w:eastAsia="Calibri"/>
                <w:szCs w:val="28"/>
              </w:rPr>
            </w:pPr>
            <w:r w:rsidRPr="00A94955">
              <w:rPr>
                <w:rFonts w:eastAsia="Calibri"/>
                <w:szCs w:val="28"/>
              </w:rPr>
              <w:t>+ Hình 5: Con người sử dụng đất nông nghiệp vào việc xây nhà cao tầng.</w:t>
            </w:r>
          </w:p>
          <w:p w14:paraId="5EB308EB" w14:textId="77777777" w:rsidR="00760F0E" w:rsidRPr="00A94955" w:rsidRDefault="00760F0E" w:rsidP="00A94955">
            <w:pPr>
              <w:spacing w:line="288" w:lineRule="auto"/>
              <w:jc w:val="both"/>
              <w:rPr>
                <w:rFonts w:eastAsia="Calibri"/>
                <w:szCs w:val="28"/>
              </w:rPr>
            </w:pPr>
            <w:r w:rsidRPr="00A94955">
              <w:rPr>
                <w:rFonts w:eastAsia="Calibri"/>
                <w:szCs w:val="28"/>
              </w:rPr>
              <w:t>+ Hình 6: Con người xả rác thải vào môi trường.</w:t>
            </w:r>
          </w:p>
          <w:p w14:paraId="156A032E" w14:textId="77777777" w:rsidR="00760F0E" w:rsidRPr="00A94955" w:rsidRDefault="00760F0E" w:rsidP="00A94955">
            <w:pPr>
              <w:spacing w:line="288" w:lineRule="auto"/>
              <w:jc w:val="both"/>
              <w:rPr>
                <w:rFonts w:eastAsia="Calibri"/>
                <w:szCs w:val="28"/>
              </w:rPr>
            </w:pPr>
            <w:r w:rsidRPr="00A94955">
              <w:rPr>
                <w:rFonts w:eastAsia="Calibri"/>
                <w:szCs w:val="28"/>
              </w:rPr>
              <w:t>+ Hình 7: Con người xả nước thải vào môi trường.</w:t>
            </w:r>
          </w:p>
          <w:p w14:paraId="1F08AD17" w14:textId="77777777" w:rsidR="00760F0E" w:rsidRPr="00A94955" w:rsidRDefault="00760F0E" w:rsidP="00A94955">
            <w:pPr>
              <w:spacing w:line="288" w:lineRule="auto"/>
              <w:jc w:val="both"/>
              <w:rPr>
                <w:rFonts w:eastAsia="Calibri"/>
                <w:szCs w:val="28"/>
              </w:rPr>
            </w:pPr>
            <w:r w:rsidRPr="00A94955">
              <w:rPr>
                <w:rFonts w:eastAsia="Calibri"/>
                <w:szCs w:val="28"/>
              </w:rPr>
              <w:t>+ Hình 8: Con người phun xịt hoá chất gây ô nhiễm môi trường.</w:t>
            </w:r>
          </w:p>
          <w:p w14:paraId="2AE519BB" w14:textId="77777777" w:rsidR="00760F0E" w:rsidRPr="00A94955" w:rsidRDefault="00760F0E" w:rsidP="00A94955">
            <w:pPr>
              <w:spacing w:line="288" w:lineRule="auto"/>
              <w:jc w:val="both"/>
              <w:rPr>
                <w:rFonts w:eastAsia="Calibri"/>
                <w:szCs w:val="28"/>
              </w:rPr>
            </w:pPr>
            <w:r w:rsidRPr="00A94955">
              <w:rPr>
                <w:rFonts w:eastAsia="Calibri"/>
                <w:szCs w:val="28"/>
              </w:rPr>
              <w:t>+ Hình 9: Con người chặt phá rừng.</w:t>
            </w:r>
          </w:p>
          <w:p w14:paraId="3218F4A0" w14:textId="77777777" w:rsidR="00760F0E" w:rsidRPr="00A94955" w:rsidRDefault="00760F0E" w:rsidP="00A94955">
            <w:pPr>
              <w:spacing w:line="288" w:lineRule="auto"/>
              <w:jc w:val="both"/>
              <w:rPr>
                <w:rFonts w:eastAsia="Calibri"/>
                <w:szCs w:val="28"/>
              </w:rPr>
            </w:pPr>
            <w:r w:rsidRPr="00A94955">
              <w:rPr>
                <w:rFonts w:eastAsia="Calibri"/>
                <w:szCs w:val="28"/>
              </w:rPr>
              <w:t>+ Những tác động đó đã dẫn đến hậu quả: đất bị xói mòn, sạt lở, động vật mất nơi sống và thiếu thức ăn,...; ô nhiễm môi trường nước mặn, động vật mất nơi sống,...; gây ô nhiễm môi trường đất, không khí, nước,...; tài nguyên thiên nhiên bị khai thác cạn kiệt,...</w:t>
            </w:r>
          </w:p>
          <w:p w14:paraId="026D61DD" w14:textId="77777777" w:rsidR="00760F0E" w:rsidRPr="00A94955" w:rsidRDefault="00760F0E" w:rsidP="00A94955">
            <w:pPr>
              <w:spacing w:line="288" w:lineRule="auto"/>
              <w:jc w:val="both"/>
              <w:rPr>
                <w:rFonts w:eastAsia="Calibri"/>
                <w:szCs w:val="28"/>
              </w:rPr>
            </w:pPr>
            <w:r w:rsidRPr="00A94955">
              <w:rPr>
                <w:rFonts w:eastAsia="Calibri"/>
                <w:szCs w:val="28"/>
              </w:rPr>
              <w:t>–HS trả lời và nhận xét lẫn nhau.</w:t>
            </w:r>
          </w:p>
          <w:p w14:paraId="3950168E" w14:textId="77777777" w:rsidR="00760F0E" w:rsidRPr="00A94955" w:rsidRDefault="00760F0E" w:rsidP="00A94955">
            <w:pPr>
              <w:spacing w:line="288" w:lineRule="auto"/>
              <w:jc w:val="both"/>
              <w:rPr>
                <w:rFonts w:eastAsia="Calibri"/>
                <w:szCs w:val="28"/>
              </w:rPr>
            </w:pPr>
          </w:p>
          <w:p w14:paraId="507E1310" w14:textId="77777777" w:rsidR="00760F0E" w:rsidRPr="00A94955" w:rsidRDefault="00760F0E" w:rsidP="00A94955">
            <w:pPr>
              <w:spacing w:line="288" w:lineRule="auto"/>
              <w:jc w:val="both"/>
              <w:rPr>
                <w:rFonts w:eastAsia="Calibri"/>
                <w:szCs w:val="28"/>
              </w:rPr>
            </w:pPr>
            <w:r w:rsidRPr="00A94955">
              <w:rPr>
                <w:rFonts w:eastAsia="Calibri"/>
                <w:szCs w:val="28"/>
              </w:rPr>
              <w:t>–HS lắng nghe.</w:t>
            </w:r>
          </w:p>
          <w:p w14:paraId="0FAE369D" w14:textId="77777777" w:rsidR="00760F0E" w:rsidRPr="00A94955" w:rsidRDefault="00760F0E" w:rsidP="00A94955">
            <w:pPr>
              <w:spacing w:line="288" w:lineRule="auto"/>
              <w:jc w:val="both"/>
              <w:rPr>
                <w:rFonts w:eastAsia="Calibri"/>
                <w:szCs w:val="28"/>
              </w:rPr>
            </w:pPr>
          </w:p>
          <w:p w14:paraId="2971EACC" w14:textId="77777777" w:rsidR="00760F0E" w:rsidRPr="00A94955" w:rsidRDefault="00760F0E" w:rsidP="00A94955">
            <w:pPr>
              <w:spacing w:line="288" w:lineRule="auto"/>
              <w:jc w:val="both"/>
              <w:rPr>
                <w:rFonts w:eastAsia="Calibri"/>
                <w:szCs w:val="28"/>
              </w:rPr>
            </w:pPr>
          </w:p>
          <w:p w14:paraId="12494BB6" w14:textId="77777777" w:rsidR="00760F0E" w:rsidRPr="00E038A1" w:rsidRDefault="00760F0E" w:rsidP="00A94955">
            <w:pPr>
              <w:spacing w:line="288" w:lineRule="auto"/>
              <w:jc w:val="both"/>
              <w:rPr>
                <w:i/>
                <w:iCs/>
              </w:rPr>
            </w:pPr>
            <w:r w:rsidRPr="00A94955">
              <w:rPr>
                <w:rFonts w:eastAsia="Calibri"/>
                <w:szCs w:val="28"/>
              </w:rPr>
              <w:t xml:space="preserve">–HS lắng nghe và rút ra kết luận: </w:t>
            </w:r>
            <w:r w:rsidRPr="00A94955">
              <w:rPr>
                <w:rFonts w:eastAsia="Calibri"/>
                <w:i/>
                <w:iCs/>
                <w:szCs w:val="28"/>
              </w:rPr>
              <w:t>Con người đã có những tác động tiêu cực đến môi trường như: phá rừng, đô thị hoá, sử dụng thuốc trừ sâu hoá học, khai thác quá mức nguồn tài nguyên thiên nhiên,… gây ô nhiễm môi trường.</w:t>
            </w:r>
          </w:p>
        </w:tc>
      </w:tr>
      <w:tr w:rsidR="00760F0E" w:rsidRPr="003D4361" w14:paraId="29882E64" w14:textId="77777777" w:rsidTr="00DD1A4D">
        <w:tc>
          <w:tcPr>
            <w:tcW w:w="10278" w:type="dxa"/>
            <w:gridSpan w:val="3"/>
            <w:tcBorders>
              <w:top w:val="dashed" w:sz="4" w:space="0" w:color="auto"/>
              <w:bottom w:val="dashed" w:sz="4" w:space="0" w:color="auto"/>
            </w:tcBorders>
          </w:tcPr>
          <w:p w14:paraId="53423FA2" w14:textId="77777777" w:rsidR="00760F0E" w:rsidRDefault="00760F0E" w:rsidP="00A24B3C">
            <w:pPr>
              <w:spacing w:line="288" w:lineRule="auto"/>
              <w:ind w:right="52"/>
              <w:jc w:val="both"/>
              <w:rPr>
                <w:b/>
                <w:bCs/>
              </w:rPr>
            </w:pPr>
            <w:r w:rsidRPr="00D616C9">
              <w:rPr>
                <w:b/>
                <w:bCs/>
              </w:rPr>
              <w:lastRenderedPageBreak/>
              <w:t>2.2</w:t>
            </w:r>
            <w:r>
              <w:rPr>
                <w:b/>
                <w:bCs/>
              </w:rPr>
              <w:t>.</w:t>
            </w:r>
            <w:r>
              <w:t xml:space="preserve"> </w:t>
            </w:r>
            <w:r w:rsidRPr="00A94955">
              <w:rPr>
                <w:b/>
                <w:bCs/>
              </w:rPr>
              <w:t>Hoạt động 2: Tìm hiểu những tác động tích cực của con người đến môi trường</w:t>
            </w:r>
          </w:p>
          <w:p w14:paraId="2F900CAF" w14:textId="77777777" w:rsidR="00760F0E" w:rsidRDefault="00760F0E" w:rsidP="00A24B3C">
            <w:pPr>
              <w:spacing w:line="288" w:lineRule="auto"/>
              <w:ind w:right="52"/>
              <w:jc w:val="both"/>
            </w:pPr>
            <w:r w:rsidRPr="003D4361">
              <w:rPr>
                <w:b/>
                <w:bCs/>
              </w:rPr>
              <w:t xml:space="preserve">a)Mục tiêu: </w:t>
            </w:r>
            <w:r w:rsidRPr="00A94955">
              <w:t>HS tìm hiểu được một số tác động tích cực của con người đến môi trường.</w:t>
            </w:r>
          </w:p>
          <w:p w14:paraId="44435F74" w14:textId="77777777" w:rsidR="00760F0E" w:rsidRDefault="00760F0E" w:rsidP="00A24B3C">
            <w:pPr>
              <w:spacing w:line="288" w:lineRule="auto"/>
              <w:ind w:right="52"/>
              <w:jc w:val="both"/>
            </w:pPr>
            <w:r w:rsidRPr="003D4361">
              <w:rPr>
                <w:b/>
                <w:bCs/>
              </w:rPr>
              <w:t>b)Phương pháp và kĩ thuật dạy học:</w:t>
            </w:r>
            <w:r w:rsidRPr="003D4361">
              <w:t xml:space="preserve"> </w:t>
            </w:r>
            <w:r w:rsidRPr="00A94955">
              <w:t xml:space="preserve"> Phương pháp nêu và giải quyết vấn đề, phương pháp trực quan, phương pháp dạy học hợp tác.</w:t>
            </w:r>
          </w:p>
          <w:p w14:paraId="67B1C2B9" w14:textId="77777777" w:rsidR="00760F0E" w:rsidRPr="003D4361" w:rsidRDefault="00760F0E" w:rsidP="00A24B3C">
            <w:pPr>
              <w:spacing w:line="288" w:lineRule="auto"/>
              <w:ind w:right="52"/>
              <w:jc w:val="both"/>
              <w:rPr>
                <w:rFonts w:eastAsia="Calibri"/>
                <w:szCs w:val="28"/>
              </w:rPr>
            </w:pPr>
            <w:r w:rsidRPr="003D4361">
              <w:rPr>
                <w:b/>
                <w:bCs/>
              </w:rPr>
              <w:t>c)Tiến trình tổ chức hoạt động:</w:t>
            </w:r>
          </w:p>
        </w:tc>
      </w:tr>
      <w:tr w:rsidR="00760F0E" w:rsidRPr="003D4361" w14:paraId="1DFFA9D4" w14:textId="77777777" w:rsidTr="002F7D94">
        <w:tc>
          <w:tcPr>
            <w:tcW w:w="5495" w:type="dxa"/>
            <w:tcBorders>
              <w:top w:val="dashed" w:sz="4" w:space="0" w:color="auto"/>
              <w:bottom w:val="dashed" w:sz="4" w:space="0" w:color="auto"/>
            </w:tcBorders>
          </w:tcPr>
          <w:p w14:paraId="68687D7B" w14:textId="77777777" w:rsidR="00760F0E" w:rsidRDefault="00760F0E" w:rsidP="00A94955">
            <w:pPr>
              <w:spacing w:line="288" w:lineRule="auto"/>
              <w:ind w:right="52"/>
              <w:jc w:val="both"/>
            </w:pPr>
            <w:r>
              <w:t xml:space="preserve">– GV chia lớp thành các nhóm, yêu cầu HS quan sát các hình 10, 11, 12, 13 (SGK trang </w:t>
            </w:r>
            <w:r>
              <w:lastRenderedPageBreak/>
              <w:t>101), đọc nội dung trong hộp thông tin và thảo luận nhóm để trả lời các câu hỏi:</w:t>
            </w:r>
          </w:p>
          <w:p w14:paraId="0BA2B8A5" w14:textId="77777777" w:rsidR="00760F0E" w:rsidRDefault="00760F0E" w:rsidP="00A94955">
            <w:pPr>
              <w:spacing w:line="288" w:lineRule="auto"/>
              <w:ind w:right="52"/>
              <w:jc w:val="both"/>
            </w:pPr>
            <w:r>
              <w:t>+ Con người đã có những tác động tích cực đến môi trường như thế nào?</w:t>
            </w:r>
          </w:p>
          <w:p w14:paraId="7C924710" w14:textId="77777777" w:rsidR="00760F0E" w:rsidRDefault="00760F0E" w:rsidP="00A94955">
            <w:pPr>
              <w:spacing w:line="288" w:lineRule="auto"/>
              <w:ind w:right="52"/>
              <w:jc w:val="both"/>
            </w:pPr>
            <w:r>
              <w:t>+ Những tác động đó đã mang lại những kết quả gì?</w:t>
            </w:r>
          </w:p>
          <w:p w14:paraId="12BD28B3" w14:textId="77777777" w:rsidR="00760F0E" w:rsidRDefault="00760F0E" w:rsidP="00A94955">
            <w:pPr>
              <w:spacing w:line="288" w:lineRule="auto"/>
              <w:ind w:right="52"/>
              <w:jc w:val="both"/>
            </w:pPr>
            <w:r>
              <w:t>–GV có thể đặt thêm câu lệnh để gợi mở cho HS thảo luận:</w:t>
            </w:r>
          </w:p>
          <w:p w14:paraId="7DCF267A" w14:textId="77777777" w:rsidR="00760F0E" w:rsidRDefault="00760F0E" w:rsidP="00A94955">
            <w:pPr>
              <w:spacing w:line="288" w:lineRule="auto"/>
              <w:ind w:right="52"/>
              <w:jc w:val="both"/>
            </w:pPr>
            <w:r>
              <w:t>+ Mô tả những tác động tích cực của con người đến môi trường trong các hình.</w:t>
            </w:r>
          </w:p>
          <w:p w14:paraId="0F041327" w14:textId="77777777" w:rsidR="00760F0E" w:rsidRDefault="00760F0E" w:rsidP="00A94955">
            <w:pPr>
              <w:spacing w:line="288" w:lineRule="auto"/>
              <w:ind w:right="52"/>
              <w:jc w:val="both"/>
            </w:pPr>
            <w:r>
              <w:t>+ Nêu kết quả của những tác động đó.</w:t>
            </w:r>
          </w:p>
          <w:p w14:paraId="2A5F8A53" w14:textId="77777777" w:rsidR="00760F0E" w:rsidRDefault="00760F0E" w:rsidP="00A94955">
            <w:pPr>
              <w:spacing w:line="288" w:lineRule="auto"/>
              <w:ind w:right="52"/>
              <w:jc w:val="both"/>
            </w:pPr>
          </w:p>
          <w:p w14:paraId="2E4A4CBF" w14:textId="77777777" w:rsidR="00760F0E" w:rsidRDefault="00760F0E" w:rsidP="00A94955">
            <w:pPr>
              <w:spacing w:line="288" w:lineRule="auto"/>
              <w:ind w:right="52"/>
              <w:jc w:val="both"/>
            </w:pPr>
          </w:p>
          <w:p w14:paraId="736F16DF" w14:textId="77777777" w:rsidR="00760F0E" w:rsidRDefault="00760F0E" w:rsidP="00A94955">
            <w:pPr>
              <w:spacing w:line="288" w:lineRule="auto"/>
              <w:ind w:right="52"/>
              <w:jc w:val="both"/>
            </w:pPr>
          </w:p>
          <w:p w14:paraId="07CD60E7" w14:textId="77777777" w:rsidR="00760F0E" w:rsidRDefault="00760F0E" w:rsidP="00A94955">
            <w:pPr>
              <w:spacing w:line="288" w:lineRule="auto"/>
              <w:ind w:right="52"/>
              <w:jc w:val="both"/>
            </w:pPr>
          </w:p>
          <w:p w14:paraId="6D0B2301" w14:textId="77777777" w:rsidR="00760F0E" w:rsidRDefault="00760F0E" w:rsidP="00A94955">
            <w:pPr>
              <w:spacing w:line="288" w:lineRule="auto"/>
              <w:ind w:right="52"/>
              <w:jc w:val="both"/>
            </w:pPr>
          </w:p>
          <w:p w14:paraId="5F4ADA31" w14:textId="77777777" w:rsidR="00760F0E" w:rsidRDefault="00760F0E" w:rsidP="00A94955">
            <w:pPr>
              <w:spacing w:line="288" w:lineRule="auto"/>
              <w:ind w:right="52"/>
              <w:jc w:val="both"/>
            </w:pPr>
            <w:r>
              <w:t>–GV mời một số HS chia sẻ câu trả lời trước lớp. Các HS khác nhận xét và bổ sung.</w:t>
            </w:r>
          </w:p>
          <w:p w14:paraId="55A17B51" w14:textId="77777777" w:rsidR="00760F0E" w:rsidRDefault="00760F0E" w:rsidP="00A94955">
            <w:pPr>
              <w:spacing w:line="288" w:lineRule="auto"/>
              <w:ind w:right="52"/>
              <w:jc w:val="both"/>
            </w:pPr>
            <w:r>
              <w:t>–GV khen ngợi những HS có câu trả lời đúng và bổ sung, sửa chữa đối với những HS trả lời chưa đúng.</w:t>
            </w:r>
          </w:p>
          <w:p w14:paraId="2F04B362" w14:textId="77777777" w:rsidR="00760F0E" w:rsidRDefault="00760F0E" w:rsidP="00A94955">
            <w:pPr>
              <w:spacing w:line="288" w:lineRule="auto"/>
              <w:ind w:right="52"/>
              <w:jc w:val="both"/>
            </w:pPr>
            <w:r>
              <w:t>–GV khuyến khích HS kể thêm những tác động tích cực khác của bản thân và người dân địa phương đến môi trường.</w:t>
            </w:r>
          </w:p>
          <w:p w14:paraId="62629216" w14:textId="77777777" w:rsidR="00760F0E" w:rsidRPr="00E038A1" w:rsidRDefault="00760F0E" w:rsidP="00A94955">
            <w:pPr>
              <w:spacing w:line="288" w:lineRule="auto"/>
              <w:ind w:right="52"/>
              <w:jc w:val="both"/>
            </w:pPr>
            <w:r>
              <w:t>–GV hướng dẫn HS rút ra kết luận.</w:t>
            </w:r>
          </w:p>
        </w:tc>
        <w:tc>
          <w:tcPr>
            <w:tcW w:w="4783" w:type="dxa"/>
            <w:gridSpan w:val="2"/>
            <w:tcBorders>
              <w:top w:val="dashed" w:sz="4" w:space="0" w:color="auto"/>
              <w:bottom w:val="dashed" w:sz="4" w:space="0" w:color="auto"/>
            </w:tcBorders>
          </w:tcPr>
          <w:p w14:paraId="7A8B4DE0" w14:textId="77777777" w:rsidR="00760F0E" w:rsidRDefault="00760F0E" w:rsidP="00A94955">
            <w:pPr>
              <w:spacing w:line="288" w:lineRule="auto"/>
              <w:jc w:val="both"/>
              <w:rPr>
                <w:lang w:val="nl-NL"/>
              </w:rPr>
            </w:pPr>
            <w:r w:rsidRPr="00A94955">
              <w:rPr>
                <w:lang w:val="nl-NL"/>
              </w:rPr>
              <w:lastRenderedPageBreak/>
              <w:t>–HS quan sát hình, đọc nội dung trong hộp thông tin và thảo luận nhóm.</w:t>
            </w:r>
          </w:p>
          <w:p w14:paraId="4D377C31" w14:textId="77777777" w:rsidR="00760F0E" w:rsidRPr="00A94955" w:rsidRDefault="00760F0E" w:rsidP="00A94955">
            <w:pPr>
              <w:spacing w:line="288" w:lineRule="auto"/>
              <w:jc w:val="both"/>
              <w:rPr>
                <w:lang w:val="nl-NL"/>
              </w:rPr>
            </w:pPr>
          </w:p>
          <w:p w14:paraId="64A43A57" w14:textId="77777777" w:rsidR="00760F0E" w:rsidRPr="00A94955" w:rsidRDefault="00760F0E" w:rsidP="00A94955">
            <w:pPr>
              <w:spacing w:line="288" w:lineRule="auto"/>
              <w:jc w:val="both"/>
              <w:rPr>
                <w:lang w:val="nl-NL"/>
              </w:rPr>
            </w:pPr>
            <w:r w:rsidRPr="00A94955">
              <w:rPr>
                <w:lang w:val="nl-NL"/>
              </w:rPr>
              <w:t>–HS trả lời:</w:t>
            </w:r>
          </w:p>
          <w:p w14:paraId="0B5F13F2" w14:textId="77777777" w:rsidR="00760F0E" w:rsidRPr="00A94955" w:rsidRDefault="00760F0E" w:rsidP="00A94955">
            <w:pPr>
              <w:spacing w:line="288" w:lineRule="auto"/>
              <w:jc w:val="both"/>
              <w:rPr>
                <w:lang w:val="nl-NL"/>
              </w:rPr>
            </w:pPr>
            <w:r w:rsidRPr="00A94955">
              <w:rPr>
                <w:lang w:val="nl-NL"/>
              </w:rPr>
              <w:t>+ Hình 10: Con người đã khôi phục các đồi trọc, rừng trọc bằng cách trồng thêm nhiều cây xanh.</w:t>
            </w:r>
          </w:p>
          <w:p w14:paraId="598CD373" w14:textId="77777777" w:rsidR="00760F0E" w:rsidRPr="00A94955" w:rsidRDefault="00760F0E" w:rsidP="00A94955">
            <w:pPr>
              <w:spacing w:line="288" w:lineRule="auto"/>
              <w:jc w:val="both"/>
              <w:rPr>
                <w:lang w:val="nl-NL"/>
              </w:rPr>
            </w:pPr>
            <w:r w:rsidRPr="00A94955">
              <w:rPr>
                <w:lang w:val="nl-NL"/>
              </w:rPr>
              <w:t>+ Hình 11: GV và HS tham quan khu bảo tồn, nâng cao ý thức bảo vệ động vật và thực vật.</w:t>
            </w:r>
          </w:p>
          <w:p w14:paraId="0A98C6E3" w14:textId="77777777" w:rsidR="00760F0E" w:rsidRPr="00A94955" w:rsidRDefault="00760F0E" w:rsidP="00A94955">
            <w:pPr>
              <w:spacing w:line="288" w:lineRule="auto"/>
              <w:jc w:val="both"/>
              <w:rPr>
                <w:lang w:val="nl-NL"/>
              </w:rPr>
            </w:pPr>
            <w:r w:rsidRPr="00A94955">
              <w:rPr>
                <w:lang w:val="nl-NL"/>
              </w:rPr>
              <w:t>+ Hình 12, 13: Con người đã xây dựng các khu vực xử lí nước thải trước khi xả vào môi trường.</w:t>
            </w:r>
          </w:p>
          <w:p w14:paraId="2212995B" w14:textId="77777777" w:rsidR="00760F0E" w:rsidRPr="00A94955" w:rsidRDefault="00760F0E" w:rsidP="00A94955">
            <w:pPr>
              <w:spacing w:line="288" w:lineRule="auto"/>
              <w:jc w:val="both"/>
              <w:rPr>
                <w:lang w:val="nl-NL"/>
              </w:rPr>
            </w:pPr>
            <w:r w:rsidRPr="00A94955">
              <w:rPr>
                <w:lang w:val="nl-NL"/>
              </w:rPr>
              <w:t>+ Những tác động tích cực đến môi trường như: trồng rừng, bảo vệ động vật và thực vật quý hiếm, xử lí các nguồn gây ô nhiễm,... góp phần bảo vệ môi trường.</w:t>
            </w:r>
          </w:p>
          <w:p w14:paraId="3E91F5F3" w14:textId="77777777" w:rsidR="00760F0E" w:rsidRPr="00A94955" w:rsidRDefault="00760F0E" w:rsidP="00A94955">
            <w:pPr>
              <w:spacing w:line="288" w:lineRule="auto"/>
              <w:jc w:val="both"/>
              <w:rPr>
                <w:lang w:val="nl-NL"/>
              </w:rPr>
            </w:pPr>
            <w:r w:rsidRPr="00A94955">
              <w:rPr>
                <w:lang w:val="nl-NL"/>
              </w:rPr>
              <w:t>–HS trả lời và nhận xét lẫn nhau.</w:t>
            </w:r>
          </w:p>
          <w:p w14:paraId="00954678" w14:textId="77777777" w:rsidR="00760F0E" w:rsidRPr="00A94955" w:rsidRDefault="00760F0E" w:rsidP="00A94955">
            <w:pPr>
              <w:spacing w:line="288" w:lineRule="auto"/>
              <w:jc w:val="both"/>
              <w:rPr>
                <w:lang w:val="nl-NL"/>
              </w:rPr>
            </w:pPr>
          </w:p>
          <w:p w14:paraId="79BD1F3D" w14:textId="77777777" w:rsidR="00760F0E" w:rsidRPr="00A94955" w:rsidRDefault="00760F0E" w:rsidP="00A94955">
            <w:pPr>
              <w:spacing w:line="288" w:lineRule="auto"/>
              <w:jc w:val="both"/>
              <w:rPr>
                <w:lang w:val="nl-NL"/>
              </w:rPr>
            </w:pPr>
            <w:r w:rsidRPr="00A94955">
              <w:rPr>
                <w:lang w:val="nl-NL"/>
              </w:rPr>
              <w:t>–HS lắng nghe.</w:t>
            </w:r>
          </w:p>
          <w:p w14:paraId="67646976" w14:textId="77777777" w:rsidR="00760F0E" w:rsidRPr="00A94955" w:rsidRDefault="00760F0E" w:rsidP="00A94955">
            <w:pPr>
              <w:spacing w:line="288" w:lineRule="auto"/>
              <w:jc w:val="both"/>
              <w:rPr>
                <w:lang w:val="nl-NL"/>
              </w:rPr>
            </w:pPr>
          </w:p>
          <w:p w14:paraId="122EB474" w14:textId="77777777" w:rsidR="00760F0E" w:rsidRPr="00A94955" w:rsidRDefault="00760F0E" w:rsidP="00A94955">
            <w:pPr>
              <w:spacing w:line="288" w:lineRule="auto"/>
              <w:jc w:val="both"/>
              <w:rPr>
                <w:lang w:val="nl-NL"/>
              </w:rPr>
            </w:pPr>
          </w:p>
          <w:p w14:paraId="24CD7ECA" w14:textId="77777777" w:rsidR="00760F0E" w:rsidRDefault="00760F0E" w:rsidP="00A94955">
            <w:pPr>
              <w:spacing w:line="288" w:lineRule="auto"/>
              <w:jc w:val="both"/>
              <w:rPr>
                <w:lang w:val="nl-NL"/>
              </w:rPr>
            </w:pPr>
            <w:r w:rsidRPr="00A94955">
              <w:rPr>
                <w:lang w:val="nl-NL"/>
              </w:rPr>
              <w:t>–HS kể thêm những tác động tích cực khác mà em biết.</w:t>
            </w:r>
          </w:p>
          <w:p w14:paraId="7A85CB25" w14:textId="77777777" w:rsidR="00760F0E" w:rsidRPr="00A94955" w:rsidRDefault="00760F0E" w:rsidP="00A94955">
            <w:pPr>
              <w:spacing w:line="288" w:lineRule="auto"/>
              <w:jc w:val="both"/>
              <w:rPr>
                <w:lang w:val="nl-NL"/>
              </w:rPr>
            </w:pPr>
          </w:p>
          <w:p w14:paraId="79CF3A62" w14:textId="77777777" w:rsidR="00760F0E" w:rsidRPr="00D616C9" w:rsidRDefault="00760F0E" w:rsidP="00A94955">
            <w:pPr>
              <w:spacing w:line="288" w:lineRule="auto"/>
              <w:jc w:val="both"/>
              <w:rPr>
                <w:i/>
                <w:iCs/>
                <w:lang w:val="nl-NL"/>
              </w:rPr>
            </w:pPr>
            <w:r w:rsidRPr="00A94955">
              <w:rPr>
                <w:lang w:val="nl-NL"/>
              </w:rPr>
              <w:t xml:space="preserve">–HS lắng nghe và rút ra kết luận: </w:t>
            </w:r>
            <w:r w:rsidRPr="00A94955">
              <w:rPr>
                <w:i/>
                <w:iCs/>
                <w:lang w:val="nl-NL"/>
              </w:rPr>
              <w:t>Con người đã có những tác động tích cực đến môi trường như: trồng rừng, bảo vệ động vật và thực vật quý hiếm, xử lí các nguồn gây ô nhiễm,... góp phần bảo vệ môi trường.</w:t>
            </w:r>
          </w:p>
        </w:tc>
      </w:tr>
      <w:tr w:rsidR="00760F0E" w:rsidRPr="003D4361" w14:paraId="5BB191FB" w14:textId="77777777" w:rsidTr="00141E81">
        <w:trPr>
          <w:trHeight w:val="338"/>
        </w:trPr>
        <w:tc>
          <w:tcPr>
            <w:tcW w:w="10278" w:type="dxa"/>
            <w:gridSpan w:val="3"/>
            <w:tcBorders>
              <w:top w:val="dashed" w:sz="4" w:space="0" w:color="auto"/>
              <w:bottom w:val="dashed" w:sz="4" w:space="0" w:color="auto"/>
            </w:tcBorders>
          </w:tcPr>
          <w:p w14:paraId="7422F6F7" w14:textId="77777777" w:rsidR="00760F0E" w:rsidRPr="003D4361" w:rsidRDefault="00760F0E" w:rsidP="00606718">
            <w:pPr>
              <w:spacing w:line="288" w:lineRule="auto"/>
              <w:rPr>
                <w:b/>
                <w:lang w:val="nl-NL"/>
              </w:rPr>
            </w:pPr>
            <w:r w:rsidRPr="003D4361">
              <w:rPr>
                <w:b/>
                <w:lang w:val="nl-NL"/>
              </w:rPr>
              <w:lastRenderedPageBreak/>
              <w:t>4. Hoạt động nối tiếp</w:t>
            </w:r>
          </w:p>
          <w:p w14:paraId="7C695079" w14:textId="77777777" w:rsidR="00760F0E" w:rsidRPr="003D4361" w:rsidRDefault="00760F0E" w:rsidP="00606718">
            <w:pPr>
              <w:spacing w:line="288" w:lineRule="auto"/>
              <w:rPr>
                <w:lang w:val="nl-NL"/>
              </w:rPr>
            </w:pPr>
            <w:r w:rsidRPr="003D4361">
              <w:rPr>
                <w:lang w:val="nl-NL"/>
              </w:rPr>
              <w:t>- Mục tiêu:</w:t>
            </w:r>
          </w:p>
          <w:p w14:paraId="6F411DC7" w14:textId="77777777" w:rsidR="00760F0E" w:rsidRPr="003D4361" w:rsidRDefault="00760F0E" w:rsidP="00606718">
            <w:pPr>
              <w:spacing w:line="288" w:lineRule="auto"/>
            </w:pPr>
            <w:r w:rsidRPr="003D4361">
              <w:t>+ Củng cố những kiến thức đã học trong tiết học để học sinh khắc sâu nội dung.</w:t>
            </w:r>
          </w:p>
          <w:p w14:paraId="302043D2" w14:textId="77777777" w:rsidR="00760F0E" w:rsidRPr="003D4361" w:rsidRDefault="00760F0E" w:rsidP="00606718">
            <w:pPr>
              <w:spacing w:line="288" w:lineRule="auto"/>
            </w:pPr>
            <w:r w:rsidRPr="003D4361">
              <w:t>+ Tạo không khí vui vẻ, hào hứng, lưu luyến sau khi học sinh bài học.</w:t>
            </w:r>
          </w:p>
          <w:p w14:paraId="60D691C0" w14:textId="77777777" w:rsidR="00760F0E" w:rsidRPr="003D4361" w:rsidRDefault="00760F0E" w:rsidP="00606718">
            <w:pPr>
              <w:spacing w:line="288" w:lineRule="auto"/>
            </w:pPr>
            <w:r w:rsidRPr="003D4361">
              <w:t xml:space="preserve">+ Chuẩn bị bài cho tiết sau. </w:t>
            </w:r>
          </w:p>
          <w:p w14:paraId="22A25103" w14:textId="77777777" w:rsidR="00760F0E" w:rsidRPr="003D4361" w:rsidRDefault="00760F0E" w:rsidP="00606718">
            <w:pPr>
              <w:spacing w:line="288" w:lineRule="auto"/>
              <w:rPr>
                <w:lang w:val="nl-NL"/>
              </w:rPr>
            </w:pPr>
            <w:r w:rsidRPr="003D4361">
              <w:rPr>
                <w:lang w:val="nl-NL"/>
              </w:rPr>
              <w:lastRenderedPageBreak/>
              <w:t xml:space="preserve">+ Phát triển năng lực khoa học. </w:t>
            </w:r>
          </w:p>
          <w:p w14:paraId="480AA6E6" w14:textId="77777777" w:rsidR="00760F0E" w:rsidRPr="003D4361" w:rsidRDefault="00760F0E" w:rsidP="00606718">
            <w:pPr>
              <w:spacing w:line="288" w:lineRule="auto"/>
              <w:rPr>
                <w:rFonts w:eastAsia="Calibri"/>
                <w:szCs w:val="28"/>
                <w:lang w:val="nl-NL"/>
              </w:rPr>
            </w:pPr>
            <w:r w:rsidRPr="003D4361">
              <w:t>- Cách tiến hành:</w:t>
            </w:r>
          </w:p>
        </w:tc>
      </w:tr>
      <w:tr w:rsidR="00760F0E" w:rsidRPr="003D4361" w14:paraId="2DA44D76" w14:textId="77777777" w:rsidTr="00901A42">
        <w:trPr>
          <w:trHeight w:val="338"/>
        </w:trPr>
        <w:tc>
          <w:tcPr>
            <w:tcW w:w="6045" w:type="dxa"/>
            <w:gridSpan w:val="2"/>
            <w:tcBorders>
              <w:top w:val="dashed" w:sz="4" w:space="0" w:color="auto"/>
              <w:bottom w:val="dashed" w:sz="4" w:space="0" w:color="auto"/>
              <w:right w:val="dashed" w:sz="4" w:space="0" w:color="auto"/>
            </w:tcBorders>
          </w:tcPr>
          <w:p w14:paraId="463A2E83" w14:textId="77777777" w:rsidR="00760F0E" w:rsidRDefault="00760F0E" w:rsidP="00640814">
            <w:pPr>
              <w:spacing w:line="288" w:lineRule="auto"/>
              <w:jc w:val="both"/>
              <w:rPr>
                <w:bCs/>
                <w:lang w:val="nl-NL"/>
              </w:rPr>
            </w:pPr>
            <w:r w:rsidRPr="003D4361">
              <w:rPr>
                <w:b/>
                <w:lang w:val="nl-NL"/>
              </w:rPr>
              <w:lastRenderedPageBreak/>
              <w:t xml:space="preserve">- </w:t>
            </w:r>
            <w:r w:rsidRPr="003D4361">
              <w:rPr>
                <w:bCs/>
                <w:lang w:val="nl-NL"/>
              </w:rPr>
              <w:t xml:space="preserve">GV đặt câu hỏi: </w:t>
            </w:r>
            <w:r w:rsidRPr="00B92591">
              <w:rPr>
                <w:bCs/>
                <w:lang w:val="nl-NL"/>
              </w:rPr>
              <w:t xml:space="preserve">Nêu </w:t>
            </w:r>
            <w:r>
              <w:rPr>
                <w:bCs/>
                <w:lang w:val="nl-NL"/>
              </w:rPr>
              <w:t xml:space="preserve">lại </w:t>
            </w:r>
            <w:r w:rsidRPr="0058422A">
              <w:rPr>
                <w:bCs/>
                <w:lang w:val="nl-NL"/>
              </w:rPr>
              <w:t>một số tác động tiêu cực của con người đến môi trường</w:t>
            </w:r>
            <w:r w:rsidRPr="001E5B23">
              <w:rPr>
                <w:bCs/>
                <w:lang w:val="nl-NL"/>
              </w:rPr>
              <w:t>.</w:t>
            </w:r>
          </w:p>
          <w:p w14:paraId="411739BF" w14:textId="77777777" w:rsidR="00760F0E" w:rsidRPr="003D4361" w:rsidRDefault="00760F0E" w:rsidP="00640814">
            <w:pPr>
              <w:spacing w:line="288" w:lineRule="auto"/>
              <w:jc w:val="both"/>
              <w:rPr>
                <w:rFonts w:eastAsia="Calibri"/>
                <w:szCs w:val="28"/>
                <w:lang w:val="nl-NL"/>
              </w:rPr>
            </w:pPr>
            <w:r w:rsidRPr="003D4361">
              <w:rPr>
                <w:bCs/>
                <w:lang w:val="nl-NL"/>
              </w:rPr>
              <w:t>- GV yêu cầu HS về nhà tìm hiểu để chuẩn bị cho tiết sau.</w:t>
            </w:r>
          </w:p>
        </w:tc>
        <w:tc>
          <w:tcPr>
            <w:tcW w:w="4233" w:type="dxa"/>
            <w:tcBorders>
              <w:top w:val="dashed" w:sz="4" w:space="0" w:color="auto"/>
              <w:left w:val="dashed" w:sz="4" w:space="0" w:color="auto"/>
              <w:bottom w:val="dashed" w:sz="4" w:space="0" w:color="auto"/>
            </w:tcBorders>
          </w:tcPr>
          <w:p w14:paraId="330F2C47" w14:textId="77777777" w:rsidR="00760F0E" w:rsidRPr="003D4361" w:rsidRDefault="00760F0E" w:rsidP="00EC52F1">
            <w:pPr>
              <w:spacing w:line="288" w:lineRule="auto"/>
              <w:jc w:val="both"/>
              <w:rPr>
                <w:lang w:val="nl-NL"/>
              </w:rPr>
            </w:pPr>
            <w:r w:rsidRPr="003D4361">
              <w:rPr>
                <w:lang w:val="nl-NL"/>
              </w:rPr>
              <w:t>- HS trả lời</w:t>
            </w:r>
          </w:p>
          <w:p w14:paraId="68227C1A" w14:textId="77777777" w:rsidR="00760F0E" w:rsidRPr="003D4361" w:rsidRDefault="00760F0E" w:rsidP="00EC52F1">
            <w:pPr>
              <w:spacing w:line="288" w:lineRule="auto"/>
              <w:jc w:val="both"/>
              <w:rPr>
                <w:lang w:val="nl-NL"/>
              </w:rPr>
            </w:pPr>
          </w:p>
          <w:p w14:paraId="0DFFE942" w14:textId="77777777" w:rsidR="00760F0E" w:rsidRPr="003D4361" w:rsidRDefault="00760F0E" w:rsidP="00EC52F1">
            <w:pPr>
              <w:spacing w:line="288" w:lineRule="auto"/>
              <w:jc w:val="both"/>
              <w:rPr>
                <w:rFonts w:eastAsia="Calibri"/>
                <w:szCs w:val="28"/>
                <w:lang w:val="nl-NL"/>
              </w:rPr>
            </w:pPr>
            <w:r w:rsidRPr="003D4361">
              <w:t>-HS lắng nghe và ghi lại dặn dò.</w:t>
            </w:r>
          </w:p>
        </w:tc>
      </w:tr>
      <w:tr w:rsidR="00760F0E" w:rsidRPr="003D4361" w14:paraId="78527027" w14:textId="77777777" w:rsidTr="00640814">
        <w:trPr>
          <w:trHeight w:val="1700"/>
        </w:trPr>
        <w:tc>
          <w:tcPr>
            <w:tcW w:w="10278" w:type="dxa"/>
            <w:gridSpan w:val="3"/>
            <w:tcBorders>
              <w:top w:val="dashed" w:sz="4" w:space="0" w:color="auto"/>
            </w:tcBorders>
          </w:tcPr>
          <w:p w14:paraId="133C8275" w14:textId="77777777" w:rsidR="00760F0E" w:rsidRPr="003D4361" w:rsidRDefault="00760F0E" w:rsidP="00606718">
            <w:pPr>
              <w:spacing w:line="288" w:lineRule="auto"/>
              <w:rPr>
                <w:rFonts w:eastAsia="Calibri"/>
                <w:b/>
                <w:szCs w:val="28"/>
                <w:lang w:val="nl-NL"/>
              </w:rPr>
            </w:pPr>
            <w:r w:rsidRPr="003D4361">
              <w:rPr>
                <w:rFonts w:eastAsia="Calibri"/>
                <w:b/>
                <w:szCs w:val="28"/>
                <w:lang w:val="nl-NL"/>
              </w:rPr>
              <w:t>IV. ĐIỀU CHỈNH BỔ SUNG</w:t>
            </w:r>
          </w:p>
          <w:p w14:paraId="13658D23" w14:textId="77777777" w:rsidR="00760F0E" w:rsidRPr="003D4361" w:rsidRDefault="00760F0E" w:rsidP="00606718">
            <w:pPr>
              <w:spacing w:line="288" w:lineRule="auto"/>
              <w:rPr>
                <w:rFonts w:eastAsia="Calibri"/>
                <w:szCs w:val="28"/>
                <w:lang w:val="nl-NL"/>
              </w:rPr>
            </w:pPr>
            <w:r w:rsidRPr="003D4361">
              <w:rPr>
                <w:rFonts w:eastAsia="Calibri"/>
                <w:szCs w:val="28"/>
                <w:lang w:val="nl-NL"/>
              </w:rPr>
              <w:t>.............................................................................................................................................</w:t>
            </w:r>
          </w:p>
          <w:p w14:paraId="39E427E5" w14:textId="77777777" w:rsidR="00760F0E" w:rsidRPr="003D4361" w:rsidRDefault="00760F0E" w:rsidP="00606718">
            <w:pPr>
              <w:spacing w:line="288" w:lineRule="auto"/>
              <w:rPr>
                <w:rFonts w:eastAsia="Calibri"/>
                <w:szCs w:val="28"/>
                <w:lang w:val="nl-NL"/>
              </w:rPr>
            </w:pPr>
            <w:r w:rsidRPr="003D4361">
              <w:rPr>
                <w:rFonts w:eastAsia="Calibri"/>
                <w:szCs w:val="28"/>
                <w:lang w:val="nl-NL"/>
              </w:rPr>
              <w:t>.............................................................................................................................................</w:t>
            </w:r>
          </w:p>
          <w:p w14:paraId="00DB4E2B" w14:textId="77777777" w:rsidR="00760F0E" w:rsidRPr="003D4361" w:rsidRDefault="00760F0E" w:rsidP="00606718">
            <w:pPr>
              <w:spacing w:line="288" w:lineRule="auto"/>
              <w:rPr>
                <w:rFonts w:eastAsia="Calibri"/>
                <w:b/>
                <w:szCs w:val="28"/>
                <w:lang w:val="nl-NL"/>
              </w:rPr>
            </w:pPr>
            <w:r w:rsidRPr="003D4361">
              <w:rPr>
                <w:rFonts w:eastAsia="Calibri"/>
                <w:szCs w:val="28"/>
                <w:lang w:val="nl-NL"/>
              </w:rPr>
              <w:t>.............................................................................................................................................</w:t>
            </w:r>
          </w:p>
        </w:tc>
      </w:tr>
    </w:tbl>
    <w:p w14:paraId="0DA592A4" w14:textId="77777777" w:rsidR="00760F0E" w:rsidRPr="003D4361" w:rsidRDefault="00760F0E" w:rsidP="00F07DBE">
      <w:pPr>
        <w:spacing w:line="288" w:lineRule="auto"/>
        <w:jc w:val="center"/>
        <w:rPr>
          <w:b/>
          <w:bCs/>
          <w:u w:val="single"/>
          <w:lang w:val="nl-NL"/>
        </w:rPr>
      </w:pPr>
      <w:r w:rsidRPr="003D4361">
        <w:rPr>
          <w:b/>
          <w:bCs/>
          <w:u w:val="single"/>
          <w:lang w:val="nl-NL"/>
        </w:rPr>
        <w:t>-----------------------------------------------------------------------</w:t>
      </w:r>
    </w:p>
    <w:p w14:paraId="23F75002" w14:textId="77777777" w:rsidR="00760F0E" w:rsidRPr="003D4361" w:rsidRDefault="00760F0E" w:rsidP="00606718">
      <w:pPr>
        <w:spacing w:line="288" w:lineRule="auto"/>
        <w:rPr>
          <w:lang w:val="vi-VN"/>
        </w:rPr>
      </w:pPr>
    </w:p>
    <w:p w14:paraId="09B25E0A" w14:textId="77777777" w:rsidR="00760F0E" w:rsidRPr="003D4361" w:rsidRDefault="00760F0E" w:rsidP="00D550F3">
      <w:pPr>
        <w:spacing w:line="288" w:lineRule="auto"/>
        <w:jc w:val="center"/>
        <w:rPr>
          <w:b/>
        </w:rPr>
      </w:pPr>
      <w:r w:rsidRPr="003D4361">
        <w:rPr>
          <w:b/>
        </w:rPr>
        <w:t xml:space="preserve">TIẾT </w:t>
      </w:r>
      <w:r>
        <w:rPr>
          <w:b/>
        </w:rPr>
        <w:t>2</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550"/>
        <w:gridCol w:w="4233"/>
      </w:tblGrid>
      <w:tr w:rsidR="00760F0E" w:rsidRPr="003D4361" w14:paraId="29F8D074" w14:textId="77777777" w:rsidTr="00CF6D36">
        <w:tc>
          <w:tcPr>
            <w:tcW w:w="5495" w:type="dxa"/>
            <w:tcBorders>
              <w:bottom w:val="dashed" w:sz="4" w:space="0" w:color="auto"/>
            </w:tcBorders>
          </w:tcPr>
          <w:p w14:paraId="1ACE55F7" w14:textId="77777777" w:rsidR="00760F0E" w:rsidRPr="003D4361" w:rsidRDefault="00760F0E" w:rsidP="00CF6D36">
            <w:pPr>
              <w:spacing w:line="288" w:lineRule="auto"/>
              <w:jc w:val="center"/>
              <w:rPr>
                <w:rFonts w:eastAsia="Calibri"/>
                <w:b/>
                <w:szCs w:val="28"/>
                <w:lang w:val="nl-NL"/>
              </w:rPr>
            </w:pPr>
            <w:r w:rsidRPr="003D4361">
              <w:rPr>
                <w:rFonts w:eastAsia="Calibri"/>
                <w:b/>
                <w:szCs w:val="28"/>
                <w:lang w:val="nl-NL"/>
              </w:rPr>
              <w:t>Hoạt động của giáo viên</w:t>
            </w:r>
          </w:p>
        </w:tc>
        <w:tc>
          <w:tcPr>
            <w:tcW w:w="4783" w:type="dxa"/>
            <w:gridSpan w:val="2"/>
            <w:tcBorders>
              <w:bottom w:val="dashed" w:sz="4" w:space="0" w:color="auto"/>
            </w:tcBorders>
          </w:tcPr>
          <w:p w14:paraId="78C49E46" w14:textId="77777777" w:rsidR="00760F0E" w:rsidRPr="003D4361" w:rsidRDefault="00760F0E" w:rsidP="00CF6D36">
            <w:pPr>
              <w:spacing w:line="288" w:lineRule="auto"/>
              <w:jc w:val="center"/>
              <w:rPr>
                <w:rFonts w:eastAsia="Calibri"/>
                <w:b/>
                <w:szCs w:val="28"/>
                <w:lang w:val="nl-NL"/>
              </w:rPr>
            </w:pPr>
            <w:r w:rsidRPr="003D4361">
              <w:rPr>
                <w:rFonts w:eastAsia="Calibri"/>
                <w:b/>
                <w:szCs w:val="28"/>
                <w:lang w:val="nl-NL"/>
              </w:rPr>
              <w:t>Hoạt động của học sinh</w:t>
            </w:r>
          </w:p>
        </w:tc>
      </w:tr>
      <w:tr w:rsidR="00760F0E" w:rsidRPr="003D4361" w14:paraId="7A6B994C" w14:textId="77777777" w:rsidTr="00CF6D36">
        <w:tc>
          <w:tcPr>
            <w:tcW w:w="10278" w:type="dxa"/>
            <w:gridSpan w:val="3"/>
            <w:tcBorders>
              <w:bottom w:val="dashed" w:sz="4" w:space="0" w:color="auto"/>
            </w:tcBorders>
          </w:tcPr>
          <w:p w14:paraId="4961B0B5" w14:textId="77777777" w:rsidR="00760F0E" w:rsidRPr="003D4361" w:rsidRDefault="00760F0E" w:rsidP="00CF6D36">
            <w:pPr>
              <w:spacing w:line="288" w:lineRule="auto"/>
              <w:rPr>
                <w:bCs/>
                <w:i/>
                <w:lang w:val="nl-NL"/>
              </w:rPr>
            </w:pPr>
            <w:r w:rsidRPr="003D4361">
              <w:rPr>
                <w:b/>
                <w:bCs/>
                <w:lang w:val="nl-NL"/>
              </w:rPr>
              <w:t>1. Khởi động.</w:t>
            </w:r>
          </w:p>
          <w:p w14:paraId="43C4DCEE" w14:textId="77777777" w:rsidR="00760F0E" w:rsidRDefault="00760F0E" w:rsidP="00CF6D36">
            <w:pPr>
              <w:spacing w:line="288" w:lineRule="auto"/>
              <w:rPr>
                <w:b/>
                <w:bCs/>
                <w:lang w:val="nl-NL"/>
              </w:rPr>
            </w:pPr>
            <w:r w:rsidRPr="003D4361">
              <w:rPr>
                <w:b/>
                <w:bCs/>
                <w:lang w:val="nl-NL"/>
              </w:rPr>
              <w:t>a)Mục tiêu</w:t>
            </w:r>
            <w:r w:rsidRPr="001E5B23">
              <w:t>:</w:t>
            </w:r>
            <w:r>
              <w:t xml:space="preserve"> </w:t>
            </w:r>
            <w:r w:rsidRPr="0058422A">
              <w:rPr>
                <w:lang w:val="nl-NL"/>
              </w:rPr>
              <w:t>Tạo hứng thú và ôn lại những kiến thức HS đã học được ở tiết 1 về một số tác động tiêu cực, tích cực của con người đến môi trường để dẫn dắt vào tiết 2 của bài học.</w:t>
            </w:r>
          </w:p>
          <w:p w14:paraId="725C73BE" w14:textId="77777777" w:rsidR="00760F0E" w:rsidRDefault="00760F0E" w:rsidP="00CF6D36">
            <w:pPr>
              <w:spacing w:line="288" w:lineRule="auto"/>
              <w:rPr>
                <w:lang w:val="nl-NL"/>
              </w:rPr>
            </w:pPr>
            <w:r w:rsidRPr="003D4361">
              <w:rPr>
                <w:b/>
                <w:bCs/>
                <w:lang w:val="nl-NL"/>
              </w:rPr>
              <w:t xml:space="preserve">b)Phương pháp và kĩ thuật dạy học: </w:t>
            </w:r>
            <w:r w:rsidRPr="00787E89">
              <w:rPr>
                <w:lang w:val="nl-NL"/>
              </w:rPr>
              <w:t>: Phương pháp trò chơi.</w:t>
            </w:r>
          </w:p>
          <w:p w14:paraId="5FD145B2" w14:textId="77777777" w:rsidR="00760F0E" w:rsidRPr="003D4361" w:rsidRDefault="00760F0E" w:rsidP="00CF6D36">
            <w:pPr>
              <w:spacing w:line="288" w:lineRule="auto"/>
              <w:rPr>
                <w:rFonts w:eastAsia="Calibri"/>
              </w:rPr>
            </w:pPr>
            <w:r w:rsidRPr="003D4361">
              <w:rPr>
                <w:b/>
                <w:bCs/>
                <w:lang w:val="nl-NL"/>
              </w:rPr>
              <w:t>c)Tiến trình tổ chức hoạt động:</w:t>
            </w:r>
          </w:p>
        </w:tc>
      </w:tr>
      <w:tr w:rsidR="00760F0E" w:rsidRPr="003D4361" w14:paraId="5DA8C5D6" w14:textId="77777777" w:rsidTr="00CF6D36">
        <w:tc>
          <w:tcPr>
            <w:tcW w:w="5495" w:type="dxa"/>
            <w:tcBorders>
              <w:bottom w:val="dashed" w:sz="4" w:space="0" w:color="auto"/>
            </w:tcBorders>
          </w:tcPr>
          <w:p w14:paraId="0CE4FE6F" w14:textId="77777777" w:rsidR="00760F0E" w:rsidRPr="0058422A" w:rsidRDefault="00760F0E" w:rsidP="0058422A">
            <w:pPr>
              <w:spacing w:line="288" w:lineRule="auto"/>
              <w:jc w:val="both"/>
              <w:rPr>
                <w:bCs/>
                <w:lang w:val="nl-NL"/>
              </w:rPr>
            </w:pPr>
            <w:r w:rsidRPr="003D4361">
              <w:rPr>
                <w:bCs/>
                <w:lang w:val="nl-NL"/>
              </w:rPr>
              <w:t xml:space="preserve">- </w:t>
            </w:r>
            <w:r w:rsidRPr="0058422A">
              <w:rPr>
                <w:bCs/>
                <w:lang w:val="nl-NL"/>
              </w:rPr>
              <w:t>GV chia lớp thành hai đội và tổ chức cho HS thi đua viết, vẽ những tác động tiêu cực hoặc tích cực đến môi trường. Hoặc GV có thể thiết kế trò chơi “Ô chữ kì diệu” với các từ khoá liên quan đến tác động tích cực và tác động tiêu cực của con người đến môi trường.</w:t>
            </w:r>
          </w:p>
          <w:p w14:paraId="4801ABAF" w14:textId="77777777" w:rsidR="00760F0E" w:rsidRPr="0058422A" w:rsidRDefault="00760F0E" w:rsidP="0058422A">
            <w:pPr>
              <w:spacing w:line="288" w:lineRule="auto"/>
              <w:jc w:val="both"/>
              <w:rPr>
                <w:bCs/>
                <w:lang w:val="nl-NL"/>
              </w:rPr>
            </w:pPr>
            <w:r w:rsidRPr="0058422A">
              <w:rPr>
                <w:rFonts w:ascii="Cambria Math" w:hAnsi="Cambria Math" w:cs="Cambria Math"/>
                <w:bCs/>
                <w:lang w:val="nl-NL"/>
              </w:rPr>
              <w:t>‒</w:t>
            </w:r>
            <w:r w:rsidRPr="0058422A">
              <w:rPr>
                <w:bCs/>
                <w:lang w:val="nl-NL"/>
              </w:rPr>
              <w:t xml:space="preserve"> GV mời đại diện của hai đội lên trình bày sản phẩm trước lớp.</w:t>
            </w:r>
          </w:p>
          <w:p w14:paraId="03243DBB" w14:textId="77777777" w:rsidR="00760F0E" w:rsidRPr="003D4361" w:rsidRDefault="00760F0E" w:rsidP="0058422A">
            <w:pPr>
              <w:spacing w:line="288" w:lineRule="auto"/>
              <w:jc w:val="both"/>
              <w:rPr>
                <w:bCs/>
                <w:lang w:val="nl-NL"/>
              </w:rPr>
            </w:pPr>
            <w:r w:rsidRPr="0058422A">
              <w:rPr>
                <w:rFonts w:ascii="Cambria Math" w:hAnsi="Cambria Math" w:cs="Cambria Math"/>
                <w:bCs/>
                <w:lang w:val="nl-NL"/>
              </w:rPr>
              <w:t>‒</w:t>
            </w:r>
            <w:r w:rsidRPr="0058422A">
              <w:rPr>
                <w:bCs/>
                <w:lang w:val="nl-NL"/>
              </w:rPr>
              <w:t xml:space="preserve"> GV nhận xét chung và dẫn dắt vào tiết 2 của bài học.</w:t>
            </w:r>
            <w:r w:rsidRPr="001E5B23">
              <w:rPr>
                <w:bCs/>
                <w:lang w:val="nl-NL"/>
              </w:rPr>
              <w:t>.</w:t>
            </w:r>
          </w:p>
        </w:tc>
        <w:tc>
          <w:tcPr>
            <w:tcW w:w="4783" w:type="dxa"/>
            <w:gridSpan w:val="2"/>
            <w:tcBorders>
              <w:bottom w:val="dashed" w:sz="4" w:space="0" w:color="auto"/>
            </w:tcBorders>
          </w:tcPr>
          <w:p w14:paraId="2060EAA7" w14:textId="77777777" w:rsidR="00760F0E" w:rsidRPr="0058422A" w:rsidRDefault="00760F0E" w:rsidP="0058422A">
            <w:pPr>
              <w:spacing w:line="288" w:lineRule="auto"/>
              <w:jc w:val="both"/>
              <w:rPr>
                <w:lang w:val="nl-NL"/>
              </w:rPr>
            </w:pPr>
            <w:r w:rsidRPr="0058422A">
              <w:rPr>
                <w:lang w:val="nl-NL"/>
              </w:rPr>
              <w:t>–HS chia nhóm và nhận nhiệm vụ.</w:t>
            </w:r>
          </w:p>
          <w:p w14:paraId="4116D998" w14:textId="77777777" w:rsidR="00760F0E" w:rsidRPr="0058422A" w:rsidRDefault="00760F0E" w:rsidP="0058422A">
            <w:pPr>
              <w:spacing w:line="288" w:lineRule="auto"/>
              <w:jc w:val="both"/>
              <w:rPr>
                <w:lang w:val="nl-NL"/>
              </w:rPr>
            </w:pPr>
          </w:p>
          <w:p w14:paraId="24A66D4B" w14:textId="77777777" w:rsidR="00760F0E" w:rsidRPr="0058422A" w:rsidRDefault="00760F0E" w:rsidP="0058422A">
            <w:pPr>
              <w:spacing w:line="288" w:lineRule="auto"/>
              <w:jc w:val="both"/>
              <w:rPr>
                <w:lang w:val="nl-NL"/>
              </w:rPr>
            </w:pPr>
          </w:p>
          <w:p w14:paraId="1FBB9E41" w14:textId="77777777" w:rsidR="00760F0E" w:rsidRPr="0058422A" w:rsidRDefault="00760F0E" w:rsidP="0058422A">
            <w:pPr>
              <w:spacing w:line="288" w:lineRule="auto"/>
              <w:jc w:val="both"/>
              <w:rPr>
                <w:lang w:val="nl-NL"/>
              </w:rPr>
            </w:pPr>
            <w:r w:rsidRPr="0058422A">
              <w:rPr>
                <w:lang w:val="nl-NL"/>
              </w:rPr>
              <w:t>–HS tham gia trò chơi.</w:t>
            </w:r>
          </w:p>
          <w:p w14:paraId="7BB2EC71" w14:textId="77777777" w:rsidR="00760F0E" w:rsidRPr="0058422A" w:rsidRDefault="00760F0E" w:rsidP="0058422A">
            <w:pPr>
              <w:spacing w:line="288" w:lineRule="auto"/>
              <w:jc w:val="both"/>
              <w:rPr>
                <w:lang w:val="nl-NL"/>
              </w:rPr>
            </w:pPr>
          </w:p>
          <w:p w14:paraId="1A259A2C" w14:textId="77777777" w:rsidR="00760F0E" w:rsidRPr="0058422A" w:rsidRDefault="00760F0E" w:rsidP="0058422A">
            <w:pPr>
              <w:spacing w:line="288" w:lineRule="auto"/>
              <w:jc w:val="both"/>
              <w:rPr>
                <w:lang w:val="nl-NL"/>
              </w:rPr>
            </w:pPr>
          </w:p>
          <w:p w14:paraId="2F984BD9" w14:textId="77777777" w:rsidR="00760F0E" w:rsidRPr="0058422A" w:rsidRDefault="00760F0E" w:rsidP="0058422A">
            <w:pPr>
              <w:spacing w:line="288" w:lineRule="auto"/>
              <w:jc w:val="both"/>
              <w:rPr>
                <w:lang w:val="nl-NL"/>
              </w:rPr>
            </w:pPr>
            <w:r w:rsidRPr="0058422A">
              <w:rPr>
                <w:lang w:val="nl-NL"/>
              </w:rPr>
              <w:t>–HS đại diện nhóm lên trình bày.</w:t>
            </w:r>
          </w:p>
          <w:p w14:paraId="00A290B6" w14:textId="77777777" w:rsidR="00760F0E" w:rsidRPr="0058422A" w:rsidRDefault="00760F0E" w:rsidP="0058422A">
            <w:pPr>
              <w:spacing w:line="288" w:lineRule="auto"/>
              <w:jc w:val="both"/>
              <w:rPr>
                <w:lang w:val="nl-NL"/>
              </w:rPr>
            </w:pPr>
          </w:p>
          <w:p w14:paraId="77965787" w14:textId="77777777" w:rsidR="00760F0E" w:rsidRPr="003D4361" w:rsidRDefault="00760F0E" w:rsidP="0058422A">
            <w:pPr>
              <w:spacing w:line="288" w:lineRule="auto"/>
              <w:jc w:val="both"/>
              <w:rPr>
                <w:rFonts w:eastAsia="Calibri"/>
                <w:szCs w:val="28"/>
                <w:lang w:val="nl-NL"/>
              </w:rPr>
            </w:pPr>
            <w:r w:rsidRPr="0058422A">
              <w:rPr>
                <w:lang w:val="nl-NL"/>
              </w:rPr>
              <w:t>–HS lắng nghe.</w:t>
            </w:r>
          </w:p>
        </w:tc>
      </w:tr>
      <w:tr w:rsidR="00760F0E" w:rsidRPr="003D4361" w14:paraId="45105D5E" w14:textId="77777777" w:rsidTr="00CF6D36">
        <w:tc>
          <w:tcPr>
            <w:tcW w:w="10278" w:type="dxa"/>
            <w:gridSpan w:val="3"/>
            <w:tcBorders>
              <w:top w:val="dashed" w:sz="4" w:space="0" w:color="auto"/>
              <w:bottom w:val="dashed" w:sz="4" w:space="0" w:color="auto"/>
            </w:tcBorders>
          </w:tcPr>
          <w:p w14:paraId="2EBA886C" w14:textId="77777777" w:rsidR="00760F0E" w:rsidRPr="003D4361" w:rsidRDefault="00760F0E" w:rsidP="00CF6D36">
            <w:pPr>
              <w:spacing w:line="288" w:lineRule="auto"/>
              <w:rPr>
                <w:b/>
                <w:bCs/>
                <w:iCs/>
                <w:lang w:val="nl-NL"/>
              </w:rPr>
            </w:pPr>
            <w:r w:rsidRPr="003D4361">
              <w:rPr>
                <w:b/>
                <w:bCs/>
                <w:iCs/>
                <w:lang w:val="nl-NL"/>
              </w:rPr>
              <w:t>2.</w:t>
            </w:r>
            <w:r w:rsidRPr="00B92591">
              <w:rPr>
                <w:b/>
                <w:bCs/>
                <w:iCs/>
                <w:lang w:val="nl-NL"/>
              </w:rPr>
              <w:t xml:space="preserve">Hoạt động luyện tập: </w:t>
            </w:r>
            <w:r w:rsidRPr="0058422A">
              <w:rPr>
                <w:b/>
                <w:bCs/>
                <w:iCs/>
                <w:lang w:val="nl-NL"/>
              </w:rPr>
              <w:t>Em tập làm nhà khoa học</w:t>
            </w:r>
          </w:p>
        </w:tc>
      </w:tr>
      <w:tr w:rsidR="00760F0E" w:rsidRPr="003D4361" w14:paraId="44E2022A" w14:textId="77777777" w:rsidTr="00CF6D36">
        <w:tc>
          <w:tcPr>
            <w:tcW w:w="10278" w:type="dxa"/>
            <w:gridSpan w:val="3"/>
            <w:tcBorders>
              <w:top w:val="dashed" w:sz="4" w:space="0" w:color="auto"/>
              <w:bottom w:val="dashed" w:sz="4" w:space="0" w:color="auto"/>
            </w:tcBorders>
          </w:tcPr>
          <w:p w14:paraId="1FDAB997" w14:textId="77777777" w:rsidR="00760F0E" w:rsidRDefault="00760F0E" w:rsidP="00CF6D36">
            <w:pPr>
              <w:spacing w:line="288" w:lineRule="auto"/>
            </w:pPr>
            <w:r>
              <w:rPr>
                <w:b/>
                <w:bCs/>
              </w:rPr>
              <w:t xml:space="preserve">- </w:t>
            </w:r>
            <w:r w:rsidRPr="003D4361">
              <w:rPr>
                <w:b/>
                <w:bCs/>
              </w:rPr>
              <w:t xml:space="preserve">Mục tiêu: </w:t>
            </w:r>
            <w:r w:rsidRPr="0058422A">
              <w:t>HS bước đầu có kĩ năng nghiên cứu, khảo sát, thu thập thông tin về những việc làm tiêu cực, những việc làm tích cực của gia đình và người dân địa phương đến môi trường; vận dụng những kiến thức đã học để liên hệ thực tiễn ở gia đình và địa phương.</w:t>
            </w:r>
          </w:p>
          <w:p w14:paraId="250E928D" w14:textId="77777777" w:rsidR="00760F0E" w:rsidRDefault="00760F0E" w:rsidP="00CF6D36">
            <w:pPr>
              <w:spacing w:line="288" w:lineRule="auto"/>
            </w:pPr>
            <w:r w:rsidRPr="003D4361">
              <w:rPr>
                <w:b/>
                <w:bCs/>
              </w:rPr>
              <w:lastRenderedPageBreak/>
              <w:t xml:space="preserve">–Phương pháp và kĩ thuật dạy học: </w:t>
            </w:r>
            <w:r w:rsidRPr="0058422A">
              <w:t>Phương pháp nêu và giải quyết vấn đề, phương pháp trực quan, phương pháp thí nghiệm, phương pháp dạy học hợp tác.</w:t>
            </w:r>
          </w:p>
          <w:p w14:paraId="3B18E3A5" w14:textId="77777777" w:rsidR="00760F0E" w:rsidRPr="003D4361" w:rsidRDefault="00760F0E" w:rsidP="00CF6D36">
            <w:pPr>
              <w:spacing w:line="288" w:lineRule="auto"/>
              <w:rPr>
                <w:b/>
                <w:bCs/>
              </w:rPr>
            </w:pPr>
            <w:r w:rsidRPr="003D4361">
              <w:rPr>
                <w:b/>
                <w:bCs/>
              </w:rPr>
              <w:t>–Tiến trình tổ chức hoạt động:</w:t>
            </w:r>
          </w:p>
        </w:tc>
      </w:tr>
      <w:tr w:rsidR="00760F0E" w:rsidRPr="003D4361" w14:paraId="267AA630" w14:textId="77777777" w:rsidTr="00CF6D36">
        <w:tc>
          <w:tcPr>
            <w:tcW w:w="5495" w:type="dxa"/>
            <w:tcBorders>
              <w:top w:val="dashed" w:sz="4" w:space="0" w:color="auto"/>
              <w:bottom w:val="dashed" w:sz="4" w:space="0" w:color="auto"/>
            </w:tcBorders>
          </w:tcPr>
          <w:p w14:paraId="2D79DB34" w14:textId="77777777" w:rsidR="00760F0E" w:rsidRDefault="00760F0E" w:rsidP="0058422A">
            <w:pPr>
              <w:spacing w:line="288" w:lineRule="auto"/>
              <w:jc w:val="both"/>
            </w:pPr>
            <w:r>
              <w:lastRenderedPageBreak/>
              <w:t>–GV chia lớp thành các nhóm và tổ chức cho HS đọc nội dung các yêu cầu, thực hiện nhiệm vụ vào giấy khổ A3 hoặc A0 (tuỳ điều kiện của nhà trường) như phiếu gợi ý ở trang 102 của SGK.</w:t>
            </w:r>
          </w:p>
          <w:p w14:paraId="36DB1A7B" w14:textId="77777777" w:rsidR="00760F0E" w:rsidRDefault="00760F0E" w:rsidP="0058422A">
            <w:pPr>
              <w:spacing w:line="288" w:lineRule="auto"/>
              <w:jc w:val="both"/>
            </w:pPr>
            <w:r>
              <w:t>–GV mời đại diện các nhóm trình bày sản phẩm của nhóm theo các nội dung đã hoàn thành trong phiếu.</w:t>
            </w:r>
          </w:p>
          <w:p w14:paraId="0E93AA31" w14:textId="77777777" w:rsidR="00760F0E" w:rsidRDefault="00760F0E" w:rsidP="0058422A">
            <w:pPr>
              <w:spacing w:line="288" w:lineRule="auto"/>
              <w:jc w:val="both"/>
            </w:pPr>
            <w:r>
              <w:t>–GV mời HS các nhóm khác nhận xét lẫn nhau.</w:t>
            </w:r>
          </w:p>
          <w:p w14:paraId="51F4D48B" w14:textId="77777777" w:rsidR="00760F0E" w:rsidRDefault="00760F0E" w:rsidP="0058422A">
            <w:pPr>
              <w:spacing w:line="288" w:lineRule="auto"/>
              <w:jc w:val="both"/>
            </w:pPr>
            <w:r>
              <w:t>–GV gợi mở để HS kể thêm các việc làm tích cực, tiêu cực tác động đến môi trường của gia đình và người dân địa phương. GV cần khuyến khích sự sáng tạo và năng lực vẽ, viết, thuyết trình của HS sao cho tất cả các HS đều phát huy được năng lực của mình.</w:t>
            </w:r>
          </w:p>
          <w:p w14:paraId="388AC1EC" w14:textId="77777777" w:rsidR="00760F0E" w:rsidRDefault="00760F0E" w:rsidP="0058422A">
            <w:pPr>
              <w:spacing w:line="288" w:lineRule="auto"/>
              <w:jc w:val="both"/>
            </w:pPr>
            <w:r>
              <w:t>–GV đặt câu hỏi: Vậy chúng ta cần làm gì để góp phần bảo vệ tài nguyên thiên nhiên và môi trường?</w:t>
            </w:r>
          </w:p>
          <w:p w14:paraId="3E3E4404" w14:textId="77777777" w:rsidR="00760F0E" w:rsidRPr="003D4361" w:rsidRDefault="00760F0E" w:rsidP="0058422A">
            <w:pPr>
              <w:spacing w:line="288" w:lineRule="auto"/>
              <w:jc w:val="both"/>
            </w:pPr>
            <w:r>
              <w:t>–GV nhận xét chung và chuyển ý qua hoạt động tiếp theo.</w:t>
            </w:r>
          </w:p>
        </w:tc>
        <w:tc>
          <w:tcPr>
            <w:tcW w:w="4783" w:type="dxa"/>
            <w:gridSpan w:val="2"/>
            <w:tcBorders>
              <w:top w:val="dashed" w:sz="4" w:space="0" w:color="auto"/>
              <w:bottom w:val="dashed" w:sz="4" w:space="0" w:color="auto"/>
            </w:tcBorders>
          </w:tcPr>
          <w:p w14:paraId="75C419A7" w14:textId="77777777" w:rsidR="00760F0E" w:rsidRPr="0058422A" w:rsidRDefault="00760F0E" w:rsidP="0058422A">
            <w:pPr>
              <w:spacing w:line="288" w:lineRule="auto"/>
              <w:jc w:val="both"/>
              <w:rPr>
                <w:rFonts w:eastAsia="Calibri"/>
                <w:szCs w:val="28"/>
              </w:rPr>
            </w:pPr>
            <w:r w:rsidRPr="0058422A">
              <w:rPr>
                <w:rFonts w:eastAsia="Calibri"/>
                <w:szCs w:val="28"/>
              </w:rPr>
              <w:t>–HS chia nhóm và thực hiện theo hướng dẫn của GV.</w:t>
            </w:r>
          </w:p>
          <w:p w14:paraId="7F191174" w14:textId="77777777" w:rsidR="00760F0E" w:rsidRPr="0058422A" w:rsidRDefault="00760F0E" w:rsidP="0058422A">
            <w:pPr>
              <w:spacing w:line="288" w:lineRule="auto"/>
              <w:jc w:val="both"/>
              <w:rPr>
                <w:rFonts w:eastAsia="Calibri"/>
                <w:szCs w:val="28"/>
              </w:rPr>
            </w:pPr>
          </w:p>
          <w:p w14:paraId="7FBF7DA8" w14:textId="77777777" w:rsidR="00760F0E" w:rsidRPr="0058422A" w:rsidRDefault="00760F0E" w:rsidP="0058422A">
            <w:pPr>
              <w:spacing w:line="288" w:lineRule="auto"/>
              <w:jc w:val="both"/>
              <w:rPr>
                <w:rFonts w:eastAsia="Calibri"/>
                <w:szCs w:val="28"/>
              </w:rPr>
            </w:pPr>
          </w:p>
          <w:p w14:paraId="7044933C" w14:textId="77777777" w:rsidR="00760F0E" w:rsidRPr="0058422A" w:rsidRDefault="00760F0E" w:rsidP="0058422A">
            <w:pPr>
              <w:spacing w:line="288" w:lineRule="auto"/>
              <w:jc w:val="both"/>
              <w:rPr>
                <w:rFonts w:eastAsia="Calibri"/>
                <w:szCs w:val="28"/>
              </w:rPr>
            </w:pPr>
          </w:p>
          <w:p w14:paraId="11D152B8" w14:textId="77777777" w:rsidR="00760F0E" w:rsidRPr="0058422A" w:rsidRDefault="00760F0E" w:rsidP="0058422A">
            <w:pPr>
              <w:spacing w:line="288" w:lineRule="auto"/>
              <w:jc w:val="both"/>
              <w:rPr>
                <w:rFonts w:eastAsia="Calibri"/>
                <w:szCs w:val="28"/>
              </w:rPr>
            </w:pPr>
            <w:r w:rsidRPr="0058422A">
              <w:rPr>
                <w:rFonts w:eastAsia="Calibri"/>
                <w:szCs w:val="28"/>
              </w:rPr>
              <w:t>–HS đại diện nhóm trình bày.</w:t>
            </w:r>
          </w:p>
          <w:p w14:paraId="265F224E" w14:textId="77777777" w:rsidR="00760F0E" w:rsidRPr="0058422A" w:rsidRDefault="00760F0E" w:rsidP="0058422A">
            <w:pPr>
              <w:spacing w:line="288" w:lineRule="auto"/>
              <w:jc w:val="both"/>
              <w:rPr>
                <w:rFonts w:eastAsia="Calibri"/>
                <w:szCs w:val="28"/>
              </w:rPr>
            </w:pPr>
          </w:p>
          <w:p w14:paraId="2AB3CC6D" w14:textId="77777777" w:rsidR="00760F0E" w:rsidRPr="0058422A" w:rsidRDefault="00760F0E" w:rsidP="0058422A">
            <w:pPr>
              <w:spacing w:line="288" w:lineRule="auto"/>
              <w:jc w:val="both"/>
              <w:rPr>
                <w:rFonts w:eastAsia="Calibri"/>
                <w:szCs w:val="28"/>
              </w:rPr>
            </w:pPr>
          </w:p>
          <w:p w14:paraId="4EB62D04" w14:textId="77777777" w:rsidR="00760F0E" w:rsidRPr="0058422A" w:rsidRDefault="00760F0E" w:rsidP="0058422A">
            <w:pPr>
              <w:spacing w:line="288" w:lineRule="auto"/>
              <w:jc w:val="both"/>
              <w:rPr>
                <w:rFonts w:eastAsia="Calibri"/>
                <w:szCs w:val="28"/>
              </w:rPr>
            </w:pPr>
            <w:r w:rsidRPr="0058422A">
              <w:rPr>
                <w:rFonts w:eastAsia="Calibri"/>
                <w:szCs w:val="28"/>
              </w:rPr>
              <w:t>–HS các nhóm khác nhận xét, bổ sung và đặt câu hỏi (nếu có).</w:t>
            </w:r>
          </w:p>
          <w:p w14:paraId="3DE9CDDE" w14:textId="77777777" w:rsidR="00760F0E" w:rsidRPr="0058422A" w:rsidRDefault="00760F0E" w:rsidP="0058422A">
            <w:pPr>
              <w:spacing w:line="288" w:lineRule="auto"/>
              <w:jc w:val="both"/>
              <w:rPr>
                <w:rFonts w:eastAsia="Calibri"/>
                <w:szCs w:val="28"/>
              </w:rPr>
            </w:pPr>
          </w:p>
          <w:p w14:paraId="4D8B8834" w14:textId="77777777" w:rsidR="00760F0E" w:rsidRPr="0058422A" w:rsidRDefault="00760F0E" w:rsidP="0058422A">
            <w:pPr>
              <w:spacing w:line="288" w:lineRule="auto"/>
              <w:jc w:val="both"/>
              <w:rPr>
                <w:rFonts w:eastAsia="Calibri"/>
                <w:szCs w:val="28"/>
              </w:rPr>
            </w:pPr>
          </w:p>
          <w:p w14:paraId="7CF50276" w14:textId="77777777" w:rsidR="00760F0E" w:rsidRPr="0058422A" w:rsidRDefault="00760F0E" w:rsidP="0058422A">
            <w:pPr>
              <w:spacing w:line="288" w:lineRule="auto"/>
              <w:jc w:val="both"/>
              <w:rPr>
                <w:rFonts w:eastAsia="Calibri"/>
                <w:szCs w:val="28"/>
              </w:rPr>
            </w:pPr>
          </w:p>
          <w:p w14:paraId="5E6C6552" w14:textId="77777777" w:rsidR="00760F0E" w:rsidRPr="0058422A" w:rsidRDefault="00760F0E" w:rsidP="0058422A">
            <w:pPr>
              <w:spacing w:line="288" w:lineRule="auto"/>
              <w:jc w:val="both"/>
              <w:rPr>
                <w:rFonts w:eastAsia="Calibri"/>
                <w:szCs w:val="28"/>
              </w:rPr>
            </w:pPr>
          </w:p>
          <w:p w14:paraId="7F77EFC0" w14:textId="77777777" w:rsidR="00760F0E" w:rsidRPr="0058422A" w:rsidRDefault="00760F0E" w:rsidP="0058422A">
            <w:pPr>
              <w:spacing w:line="288" w:lineRule="auto"/>
              <w:jc w:val="both"/>
              <w:rPr>
                <w:rFonts w:eastAsia="Calibri"/>
                <w:szCs w:val="28"/>
              </w:rPr>
            </w:pPr>
          </w:p>
          <w:p w14:paraId="37358758" w14:textId="77777777" w:rsidR="00760F0E" w:rsidRPr="0058422A" w:rsidRDefault="00760F0E" w:rsidP="0058422A">
            <w:pPr>
              <w:spacing w:line="288" w:lineRule="auto"/>
              <w:jc w:val="both"/>
              <w:rPr>
                <w:rFonts w:eastAsia="Calibri"/>
                <w:szCs w:val="28"/>
              </w:rPr>
            </w:pPr>
          </w:p>
          <w:p w14:paraId="1B9618B5" w14:textId="77777777" w:rsidR="00760F0E" w:rsidRPr="0058422A" w:rsidRDefault="00760F0E" w:rsidP="0058422A">
            <w:pPr>
              <w:spacing w:line="288" w:lineRule="auto"/>
              <w:jc w:val="both"/>
              <w:rPr>
                <w:rFonts w:eastAsia="Calibri"/>
                <w:szCs w:val="28"/>
              </w:rPr>
            </w:pPr>
            <w:r w:rsidRPr="0058422A">
              <w:rPr>
                <w:rFonts w:eastAsia="Calibri"/>
                <w:szCs w:val="28"/>
              </w:rPr>
              <w:t>–HS trả lời theo khả năng hiểu biết của bản thân.</w:t>
            </w:r>
          </w:p>
          <w:p w14:paraId="683E9425" w14:textId="77777777" w:rsidR="00760F0E" w:rsidRPr="0058422A" w:rsidRDefault="00760F0E" w:rsidP="0058422A">
            <w:pPr>
              <w:spacing w:line="288" w:lineRule="auto"/>
              <w:jc w:val="both"/>
              <w:rPr>
                <w:rFonts w:eastAsia="Calibri"/>
                <w:szCs w:val="28"/>
              </w:rPr>
            </w:pPr>
          </w:p>
          <w:p w14:paraId="43C638B7" w14:textId="77777777" w:rsidR="00760F0E" w:rsidRPr="003D4361" w:rsidRDefault="00760F0E" w:rsidP="0058422A">
            <w:pPr>
              <w:spacing w:line="288" w:lineRule="auto"/>
              <w:jc w:val="both"/>
              <w:rPr>
                <w:rFonts w:eastAsia="Calibri"/>
                <w:szCs w:val="28"/>
              </w:rPr>
            </w:pPr>
            <w:r w:rsidRPr="0058422A">
              <w:rPr>
                <w:rFonts w:eastAsia="Calibri"/>
                <w:szCs w:val="28"/>
              </w:rPr>
              <w:t>–HS lắng nghe.</w:t>
            </w:r>
          </w:p>
        </w:tc>
      </w:tr>
      <w:tr w:rsidR="00760F0E" w:rsidRPr="003D4361" w14:paraId="28D23019" w14:textId="77777777" w:rsidTr="00CF6D36">
        <w:tc>
          <w:tcPr>
            <w:tcW w:w="10278" w:type="dxa"/>
            <w:gridSpan w:val="3"/>
            <w:tcBorders>
              <w:top w:val="dashed" w:sz="4" w:space="0" w:color="auto"/>
              <w:bottom w:val="dashed" w:sz="4" w:space="0" w:color="auto"/>
            </w:tcBorders>
          </w:tcPr>
          <w:p w14:paraId="4A4653E2" w14:textId="77777777" w:rsidR="00760F0E" w:rsidRDefault="00760F0E" w:rsidP="00B8188D">
            <w:pPr>
              <w:spacing w:line="288" w:lineRule="auto"/>
              <w:ind w:right="52"/>
              <w:jc w:val="both"/>
              <w:rPr>
                <w:b/>
                <w:bCs/>
              </w:rPr>
            </w:pPr>
            <w:r w:rsidRPr="00B92591">
              <w:rPr>
                <w:b/>
                <w:bCs/>
              </w:rPr>
              <w:t>3.</w:t>
            </w:r>
            <w:r>
              <w:t xml:space="preserve"> </w:t>
            </w:r>
            <w:r w:rsidRPr="0058422A">
              <w:rPr>
                <w:b/>
                <w:bCs/>
              </w:rPr>
              <w:t xml:space="preserve">Hoạt động khám phá và hình thành kiến thức: Tìm hiểu một số việc cần làm để góp phần bảo vệ tài nguyên thiên nhiên và môi trường </w:t>
            </w:r>
          </w:p>
          <w:p w14:paraId="070CD3C8" w14:textId="77777777" w:rsidR="00760F0E" w:rsidRDefault="00760F0E" w:rsidP="00B8188D">
            <w:pPr>
              <w:spacing w:line="288" w:lineRule="auto"/>
              <w:ind w:right="52"/>
              <w:jc w:val="both"/>
            </w:pPr>
            <w:r>
              <w:rPr>
                <w:b/>
                <w:bCs/>
              </w:rPr>
              <w:t xml:space="preserve">a) </w:t>
            </w:r>
            <w:r w:rsidRPr="00B8188D">
              <w:rPr>
                <w:b/>
                <w:bCs/>
              </w:rPr>
              <w:t xml:space="preserve">Mục tiêu: </w:t>
            </w:r>
            <w:r w:rsidRPr="0058422A">
              <w:t>HS nhận biết được một số việc cần làm để góp phần bảo vệ tài nguyên thiên nhiên và môi trường.</w:t>
            </w:r>
          </w:p>
          <w:p w14:paraId="1225487F" w14:textId="77777777" w:rsidR="00760F0E" w:rsidRDefault="00760F0E" w:rsidP="00B8188D">
            <w:pPr>
              <w:spacing w:line="288" w:lineRule="auto"/>
              <w:ind w:right="52"/>
              <w:jc w:val="both"/>
            </w:pPr>
            <w:r w:rsidRPr="00B8188D">
              <w:rPr>
                <w:b/>
                <w:bCs/>
              </w:rPr>
              <w:t xml:space="preserve">b)Phương pháp và kĩ thuật dạy học: </w:t>
            </w:r>
            <w:r w:rsidRPr="00683D44">
              <w:t>Phương pháp vấn đáp.</w:t>
            </w:r>
          </w:p>
          <w:p w14:paraId="3B5AE363" w14:textId="77777777" w:rsidR="00760F0E" w:rsidRPr="003D4361" w:rsidRDefault="00760F0E" w:rsidP="00B8188D">
            <w:pPr>
              <w:spacing w:line="288" w:lineRule="auto"/>
              <w:ind w:right="52"/>
              <w:jc w:val="both"/>
              <w:rPr>
                <w:rFonts w:eastAsia="Calibri"/>
                <w:szCs w:val="28"/>
              </w:rPr>
            </w:pPr>
            <w:r w:rsidRPr="00B8188D">
              <w:rPr>
                <w:b/>
                <w:bCs/>
              </w:rPr>
              <w:t>c)Tiến trình tổ chức hoạt động:</w:t>
            </w:r>
          </w:p>
        </w:tc>
      </w:tr>
      <w:tr w:rsidR="00760F0E" w:rsidRPr="003D4361" w14:paraId="5D4AAED8" w14:textId="77777777" w:rsidTr="00CF6D36">
        <w:tc>
          <w:tcPr>
            <w:tcW w:w="5495" w:type="dxa"/>
            <w:tcBorders>
              <w:top w:val="dashed" w:sz="4" w:space="0" w:color="auto"/>
              <w:bottom w:val="dashed" w:sz="4" w:space="0" w:color="auto"/>
            </w:tcBorders>
          </w:tcPr>
          <w:p w14:paraId="228BEE79" w14:textId="77777777" w:rsidR="00760F0E" w:rsidRDefault="00760F0E" w:rsidP="0058422A">
            <w:pPr>
              <w:spacing w:line="288" w:lineRule="auto"/>
              <w:ind w:right="52"/>
              <w:jc w:val="both"/>
            </w:pPr>
            <w:r>
              <w:t>– GV chia lớp thành các nhóm và yêu cầu HS quan sát các hình 14, 15, 16, 17, 18, 19 (SGK trang 102, 103), đọc thông tin và thảo luận nhóm để thực hiện các nhiệm vụ sau:</w:t>
            </w:r>
          </w:p>
          <w:p w14:paraId="6D48650E" w14:textId="77777777" w:rsidR="00760F0E" w:rsidRPr="00B92591" w:rsidRDefault="00760F0E" w:rsidP="0058422A">
            <w:pPr>
              <w:spacing w:line="288" w:lineRule="auto"/>
              <w:ind w:right="52"/>
              <w:jc w:val="both"/>
            </w:pPr>
            <w:r>
              <w:t>+ Phân tích ý nghĩa của từng hình</w:t>
            </w:r>
          </w:p>
          <w:p w14:paraId="0D59C6C5" w14:textId="77777777" w:rsidR="00760F0E" w:rsidRDefault="00760F0E" w:rsidP="0058422A">
            <w:pPr>
              <w:spacing w:line="288" w:lineRule="auto"/>
              <w:ind w:right="52"/>
              <w:jc w:val="both"/>
            </w:pPr>
            <w:r>
              <w:lastRenderedPageBreak/>
              <w:t>+ Nêu những việc cần làm để góp phần bảo vệ tài nguyên thiên nhiên và môi trường.</w:t>
            </w:r>
          </w:p>
          <w:p w14:paraId="482B30A2" w14:textId="77777777" w:rsidR="00760F0E" w:rsidRDefault="00760F0E" w:rsidP="0058422A">
            <w:pPr>
              <w:spacing w:line="288" w:lineRule="auto"/>
              <w:ind w:right="52"/>
              <w:jc w:val="both"/>
            </w:pPr>
          </w:p>
          <w:p w14:paraId="3BF5921D" w14:textId="77777777" w:rsidR="00760F0E" w:rsidRDefault="00760F0E" w:rsidP="0058422A">
            <w:pPr>
              <w:spacing w:line="288" w:lineRule="auto"/>
              <w:ind w:right="52"/>
              <w:jc w:val="both"/>
            </w:pPr>
          </w:p>
          <w:p w14:paraId="56F34584" w14:textId="77777777" w:rsidR="00760F0E" w:rsidRDefault="00760F0E" w:rsidP="0058422A">
            <w:pPr>
              <w:spacing w:line="288" w:lineRule="auto"/>
              <w:ind w:right="52"/>
              <w:jc w:val="both"/>
            </w:pPr>
          </w:p>
          <w:p w14:paraId="4DBEB0C5" w14:textId="77777777" w:rsidR="00760F0E" w:rsidRDefault="00760F0E" w:rsidP="0058422A">
            <w:pPr>
              <w:spacing w:line="288" w:lineRule="auto"/>
              <w:ind w:right="52"/>
              <w:jc w:val="both"/>
            </w:pPr>
          </w:p>
          <w:p w14:paraId="27904AE9" w14:textId="77777777" w:rsidR="00760F0E" w:rsidRDefault="00760F0E" w:rsidP="0058422A">
            <w:pPr>
              <w:spacing w:line="288" w:lineRule="auto"/>
              <w:ind w:right="52"/>
              <w:jc w:val="both"/>
            </w:pPr>
          </w:p>
          <w:p w14:paraId="6596A236" w14:textId="77777777" w:rsidR="00760F0E" w:rsidRDefault="00760F0E" w:rsidP="0058422A">
            <w:pPr>
              <w:spacing w:line="288" w:lineRule="auto"/>
              <w:ind w:right="52"/>
              <w:jc w:val="both"/>
            </w:pPr>
          </w:p>
          <w:p w14:paraId="5ED9DC17" w14:textId="77777777" w:rsidR="00760F0E" w:rsidRDefault="00760F0E" w:rsidP="0058422A">
            <w:pPr>
              <w:spacing w:line="288" w:lineRule="auto"/>
              <w:ind w:right="52"/>
              <w:jc w:val="both"/>
            </w:pPr>
          </w:p>
          <w:p w14:paraId="66DD3C77" w14:textId="77777777" w:rsidR="00760F0E" w:rsidRDefault="00760F0E" w:rsidP="0058422A">
            <w:pPr>
              <w:spacing w:line="288" w:lineRule="auto"/>
              <w:ind w:right="52"/>
              <w:jc w:val="both"/>
            </w:pPr>
          </w:p>
          <w:p w14:paraId="50658077" w14:textId="77777777" w:rsidR="00760F0E" w:rsidRDefault="00760F0E" w:rsidP="0058422A">
            <w:pPr>
              <w:spacing w:line="288" w:lineRule="auto"/>
              <w:ind w:right="52"/>
              <w:jc w:val="both"/>
            </w:pPr>
          </w:p>
          <w:p w14:paraId="60FE29E6" w14:textId="77777777" w:rsidR="00760F0E" w:rsidRDefault="00760F0E" w:rsidP="0058422A">
            <w:pPr>
              <w:spacing w:line="288" w:lineRule="auto"/>
              <w:ind w:right="52"/>
              <w:jc w:val="both"/>
            </w:pPr>
          </w:p>
          <w:p w14:paraId="119A4023" w14:textId="77777777" w:rsidR="00760F0E" w:rsidRDefault="00760F0E" w:rsidP="0058422A">
            <w:pPr>
              <w:spacing w:line="288" w:lineRule="auto"/>
              <w:ind w:right="52"/>
              <w:jc w:val="both"/>
            </w:pPr>
          </w:p>
          <w:p w14:paraId="659B418D" w14:textId="77777777" w:rsidR="00760F0E" w:rsidRDefault="00760F0E" w:rsidP="0058422A">
            <w:pPr>
              <w:spacing w:line="288" w:lineRule="auto"/>
              <w:ind w:right="52"/>
              <w:jc w:val="both"/>
            </w:pPr>
          </w:p>
          <w:p w14:paraId="102E98F7" w14:textId="77777777" w:rsidR="00760F0E" w:rsidRDefault="00760F0E" w:rsidP="0058422A">
            <w:pPr>
              <w:spacing w:line="288" w:lineRule="auto"/>
              <w:ind w:right="52"/>
              <w:jc w:val="both"/>
            </w:pPr>
          </w:p>
          <w:p w14:paraId="66AEEDEE" w14:textId="77777777" w:rsidR="00760F0E" w:rsidRDefault="00760F0E" w:rsidP="0058422A">
            <w:pPr>
              <w:spacing w:line="288" w:lineRule="auto"/>
              <w:ind w:right="52"/>
              <w:jc w:val="both"/>
            </w:pPr>
          </w:p>
          <w:p w14:paraId="5FEAB81F" w14:textId="77777777" w:rsidR="00760F0E" w:rsidRDefault="00760F0E" w:rsidP="0058422A">
            <w:pPr>
              <w:spacing w:line="288" w:lineRule="auto"/>
              <w:ind w:right="52"/>
              <w:jc w:val="both"/>
            </w:pPr>
          </w:p>
          <w:p w14:paraId="4AA67658" w14:textId="77777777" w:rsidR="00760F0E" w:rsidRDefault="00760F0E" w:rsidP="0058422A">
            <w:pPr>
              <w:spacing w:line="288" w:lineRule="auto"/>
              <w:ind w:right="52"/>
              <w:jc w:val="both"/>
            </w:pPr>
          </w:p>
          <w:p w14:paraId="6F16FC30" w14:textId="77777777" w:rsidR="00760F0E" w:rsidRDefault="00760F0E" w:rsidP="0058422A">
            <w:pPr>
              <w:spacing w:line="288" w:lineRule="auto"/>
              <w:ind w:right="52"/>
              <w:jc w:val="both"/>
            </w:pPr>
          </w:p>
          <w:p w14:paraId="5FD59EB1" w14:textId="77777777" w:rsidR="00760F0E" w:rsidRDefault="00760F0E" w:rsidP="0058422A">
            <w:pPr>
              <w:spacing w:line="288" w:lineRule="auto"/>
              <w:ind w:right="52"/>
              <w:jc w:val="both"/>
            </w:pPr>
          </w:p>
          <w:p w14:paraId="2135E3D0" w14:textId="77777777" w:rsidR="00760F0E" w:rsidRDefault="00760F0E" w:rsidP="0058422A">
            <w:pPr>
              <w:spacing w:line="288" w:lineRule="auto"/>
              <w:ind w:right="52"/>
              <w:jc w:val="both"/>
            </w:pPr>
          </w:p>
          <w:p w14:paraId="2B71718A" w14:textId="77777777" w:rsidR="00760F0E" w:rsidRDefault="00760F0E" w:rsidP="0058422A">
            <w:pPr>
              <w:spacing w:line="288" w:lineRule="auto"/>
              <w:ind w:right="52"/>
              <w:jc w:val="both"/>
            </w:pPr>
          </w:p>
          <w:p w14:paraId="3A1D7FD8" w14:textId="77777777" w:rsidR="00760F0E" w:rsidRDefault="00760F0E" w:rsidP="0058422A">
            <w:pPr>
              <w:spacing w:line="288" w:lineRule="auto"/>
              <w:ind w:right="52"/>
              <w:jc w:val="both"/>
            </w:pPr>
            <w:r>
              <w:t>–GV mời đại diện các nhóm lên chia sẻ câu trả lời trước lớp.</w:t>
            </w:r>
          </w:p>
          <w:p w14:paraId="18BE4A9A" w14:textId="77777777" w:rsidR="00760F0E" w:rsidRDefault="00760F0E" w:rsidP="0058422A">
            <w:pPr>
              <w:spacing w:line="288" w:lineRule="auto"/>
              <w:ind w:right="52"/>
              <w:jc w:val="both"/>
            </w:pPr>
            <w:r>
              <w:t>–GV mời HS các nhóm khác nhận xét.</w:t>
            </w:r>
          </w:p>
          <w:p w14:paraId="5740B436" w14:textId="77777777" w:rsidR="00760F0E" w:rsidRDefault="00760F0E" w:rsidP="0058422A">
            <w:pPr>
              <w:spacing w:line="288" w:lineRule="auto"/>
              <w:ind w:right="52"/>
              <w:jc w:val="both"/>
            </w:pPr>
            <w:r>
              <w:t>–GV có thể gợi mở để HS nêu thêm những việc cần làm để góp phần bảo vệ tài nguyên thiên nhiên và môi trường như sử dụng tiết kiệm các vật dụng; năng lượng điện, chất đốt; thức ăn, đồ uống,…</w:t>
            </w:r>
          </w:p>
          <w:p w14:paraId="684E5348" w14:textId="77777777" w:rsidR="00760F0E" w:rsidRDefault="00760F0E" w:rsidP="0058422A">
            <w:pPr>
              <w:spacing w:line="288" w:lineRule="auto"/>
              <w:ind w:right="52"/>
              <w:jc w:val="both"/>
            </w:pPr>
            <w:r>
              <w:t>–GV khen ngợi những nhóm có câu trả lời tốt, sáng tạo.</w:t>
            </w:r>
          </w:p>
          <w:p w14:paraId="1FDDDEEE" w14:textId="77777777" w:rsidR="00760F0E" w:rsidRPr="00B92591" w:rsidRDefault="00760F0E" w:rsidP="0058422A">
            <w:pPr>
              <w:spacing w:line="288" w:lineRule="auto"/>
              <w:ind w:right="52"/>
              <w:jc w:val="both"/>
            </w:pPr>
            <w:r>
              <w:t>–GV yêu cầu HS rút ra kết luận.</w:t>
            </w:r>
          </w:p>
        </w:tc>
        <w:tc>
          <w:tcPr>
            <w:tcW w:w="4783" w:type="dxa"/>
            <w:gridSpan w:val="2"/>
            <w:tcBorders>
              <w:top w:val="dashed" w:sz="4" w:space="0" w:color="auto"/>
              <w:bottom w:val="dashed" w:sz="4" w:space="0" w:color="auto"/>
            </w:tcBorders>
          </w:tcPr>
          <w:p w14:paraId="1DBE07E9" w14:textId="77777777" w:rsidR="00760F0E" w:rsidRDefault="00760F0E" w:rsidP="0058422A">
            <w:pPr>
              <w:spacing w:line="288" w:lineRule="auto"/>
              <w:jc w:val="both"/>
              <w:rPr>
                <w:lang w:val="nl-NL"/>
              </w:rPr>
            </w:pPr>
            <w:r w:rsidRPr="0058422A">
              <w:rPr>
                <w:lang w:val="nl-NL"/>
              </w:rPr>
              <w:lastRenderedPageBreak/>
              <w:t>–HS chia nhóm, quan sát hình, đọc thông tin và thảo luận nhóm.</w:t>
            </w:r>
          </w:p>
          <w:p w14:paraId="1E423902" w14:textId="77777777" w:rsidR="00760F0E" w:rsidRPr="0058422A" w:rsidRDefault="00760F0E" w:rsidP="0058422A">
            <w:pPr>
              <w:spacing w:line="288" w:lineRule="auto"/>
              <w:jc w:val="both"/>
              <w:rPr>
                <w:lang w:val="nl-NL"/>
              </w:rPr>
            </w:pPr>
          </w:p>
          <w:p w14:paraId="6D91C084" w14:textId="77777777" w:rsidR="00760F0E" w:rsidRPr="0058422A" w:rsidRDefault="00760F0E" w:rsidP="0058422A">
            <w:pPr>
              <w:spacing w:line="288" w:lineRule="auto"/>
              <w:jc w:val="both"/>
              <w:rPr>
                <w:lang w:val="nl-NL"/>
              </w:rPr>
            </w:pPr>
            <w:r w:rsidRPr="0058422A">
              <w:rPr>
                <w:lang w:val="nl-NL"/>
              </w:rPr>
              <w:t>–HS trả lời:</w:t>
            </w:r>
          </w:p>
          <w:p w14:paraId="0B936A0A" w14:textId="77777777" w:rsidR="00760F0E" w:rsidRPr="00683D44" w:rsidRDefault="00760F0E" w:rsidP="0058422A">
            <w:pPr>
              <w:spacing w:line="288" w:lineRule="auto"/>
              <w:jc w:val="both"/>
              <w:rPr>
                <w:lang w:val="nl-NL"/>
              </w:rPr>
            </w:pPr>
            <w:r w:rsidRPr="0058422A">
              <w:rPr>
                <w:lang w:val="nl-NL"/>
              </w:rPr>
              <w:t xml:space="preserve">+ Hình 14: Cần tuân thủ nguyên tắc 3R: </w:t>
            </w:r>
            <w:r w:rsidRPr="0058422A">
              <w:rPr>
                <w:lang w:val="nl-NL"/>
              </w:rPr>
              <w:lastRenderedPageBreak/>
              <w:t>tiết giảm, tái sử dụng, tái chế.</w:t>
            </w:r>
          </w:p>
          <w:p w14:paraId="3157AC45" w14:textId="77777777" w:rsidR="00760F0E" w:rsidRPr="0058422A" w:rsidRDefault="00760F0E" w:rsidP="0058422A">
            <w:pPr>
              <w:spacing w:line="288" w:lineRule="auto"/>
              <w:jc w:val="both"/>
              <w:rPr>
                <w:lang w:val="nl-NL"/>
              </w:rPr>
            </w:pPr>
            <w:r w:rsidRPr="0058422A">
              <w:rPr>
                <w:lang w:val="nl-NL"/>
              </w:rPr>
              <w:t>+ Hình 15: Cần sử dụng các chế phẩm sinh học trong sản xuất nông nghiệp.</w:t>
            </w:r>
          </w:p>
          <w:p w14:paraId="0B78941C" w14:textId="77777777" w:rsidR="00760F0E" w:rsidRPr="0058422A" w:rsidRDefault="00760F0E" w:rsidP="0058422A">
            <w:pPr>
              <w:spacing w:line="288" w:lineRule="auto"/>
              <w:jc w:val="both"/>
              <w:rPr>
                <w:lang w:val="nl-NL"/>
              </w:rPr>
            </w:pPr>
            <w:r w:rsidRPr="0058422A">
              <w:rPr>
                <w:lang w:val="nl-NL"/>
              </w:rPr>
              <w:t>+ Hình 16: Cần khai thác rừng bền vững, tránh chặt phá hàng loạt,…</w:t>
            </w:r>
          </w:p>
          <w:p w14:paraId="2BD69CC3" w14:textId="77777777" w:rsidR="00760F0E" w:rsidRPr="0058422A" w:rsidRDefault="00760F0E" w:rsidP="0058422A">
            <w:pPr>
              <w:spacing w:line="288" w:lineRule="auto"/>
              <w:jc w:val="both"/>
              <w:rPr>
                <w:lang w:val="nl-NL"/>
              </w:rPr>
            </w:pPr>
            <w:r w:rsidRPr="0058422A">
              <w:rPr>
                <w:lang w:val="nl-NL"/>
              </w:rPr>
              <w:t>+ Hình 17: Cần tích cực trồng rừng nói chung và rừng ngập mặn nói riêng để bảo vệ môi trường, phòng chống ô nhiễm môi trường nước mặn,…</w:t>
            </w:r>
          </w:p>
          <w:p w14:paraId="6348AD38" w14:textId="77777777" w:rsidR="00760F0E" w:rsidRPr="0058422A" w:rsidRDefault="00760F0E" w:rsidP="0058422A">
            <w:pPr>
              <w:spacing w:line="288" w:lineRule="auto"/>
              <w:jc w:val="both"/>
              <w:rPr>
                <w:lang w:val="nl-NL"/>
              </w:rPr>
            </w:pPr>
            <w:r w:rsidRPr="0058422A">
              <w:rPr>
                <w:lang w:val="nl-NL"/>
              </w:rPr>
              <w:t>+ Hình 18: Cần thu gom và xử lí rác đúng quy định để bảo vệ môi trường nói chung và môi trường nước nói riêng.</w:t>
            </w:r>
          </w:p>
          <w:p w14:paraId="762A2903" w14:textId="77777777" w:rsidR="00760F0E" w:rsidRPr="0058422A" w:rsidRDefault="00760F0E" w:rsidP="0058422A">
            <w:pPr>
              <w:spacing w:line="288" w:lineRule="auto"/>
              <w:jc w:val="both"/>
              <w:rPr>
                <w:lang w:val="nl-NL"/>
              </w:rPr>
            </w:pPr>
            <w:r w:rsidRPr="0058422A">
              <w:rPr>
                <w:lang w:val="nl-NL"/>
              </w:rPr>
              <w:t>+ Hình 19: Tuyên truyền mọi người chung tay bảo vệ môi trường và đa dạng sinh học.</w:t>
            </w:r>
          </w:p>
          <w:p w14:paraId="4A7458F7" w14:textId="77777777" w:rsidR="00760F0E" w:rsidRPr="0058422A" w:rsidRDefault="00760F0E" w:rsidP="0058422A">
            <w:pPr>
              <w:spacing w:line="288" w:lineRule="auto"/>
              <w:jc w:val="both"/>
              <w:rPr>
                <w:lang w:val="nl-NL"/>
              </w:rPr>
            </w:pPr>
            <w:r w:rsidRPr="0058422A">
              <w:rPr>
                <w:lang w:val="nl-NL"/>
              </w:rPr>
              <w:t>+ Để góp phần bảo vệ tài nguyên thiên nhiên và môi trường, chúng ta cần tiêu dùng tiết kiệm; sử dụng các chế phẩm thân thiện với môi trường; thu gom và xử lí rác thải theo đúng quy định; khai thác tài nguyên hợp lí; trồng rừng và cải tạo rừng.</w:t>
            </w:r>
          </w:p>
          <w:p w14:paraId="6C85E5C0" w14:textId="77777777" w:rsidR="00760F0E" w:rsidRPr="0058422A" w:rsidRDefault="00760F0E" w:rsidP="0058422A">
            <w:pPr>
              <w:spacing w:line="288" w:lineRule="auto"/>
              <w:jc w:val="both"/>
              <w:rPr>
                <w:lang w:val="nl-NL"/>
              </w:rPr>
            </w:pPr>
            <w:r w:rsidRPr="0058422A">
              <w:rPr>
                <w:lang w:val="nl-NL"/>
              </w:rPr>
              <w:t>–HS đại diện nhóm lên trình bày.</w:t>
            </w:r>
          </w:p>
          <w:p w14:paraId="67CBF7C6" w14:textId="77777777" w:rsidR="00760F0E" w:rsidRPr="0058422A" w:rsidRDefault="00760F0E" w:rsidP="0058422A">
            <w:pPr>
              <w:spacing w:line="288" w:lineRule="auto"/>
              <w:jc w:val="both"/>
              <w:rPr>
                <w:lang w:val="nl-NL"/>
              </w:rPr>
            </w:pPr>
          </w:p>
          <w:p w14:paraId="16ED5F0B" w14:textId="77777777" w:rsidR="00760F0E" w:rsidRPr="0058422A" w:rsidRDefault="00760F0E" w:rsidP="0058422A">
            <w:pPr>
              <w:spacing w:line="288" w:lineRule="auto"/>
              <w:jc w:val="both"/>
              <w:rPr>
                <w:lang w:val="nl-NL"/>
              </w:rPr>
            </w:pPr>
            <w:r w:rsidRPr="0058422A">
              <w:rPr>
                <w:lang w:val="nl-NL"/>
              </w:rPr>
              <w:t>–HS các nhóm khác nhận xét, bổ sung (nếu có).</w:t>
            </w:r>
          </w:p>
          <w:p w14:paraId="2B63E2FE" w14:textId="77777777" w:rsidR="00760F0E" w:rsidRPr="0058422A" w:rsidRDefault="00760F0E" w:rsidP="0058422A">
            <w:pPr>
              <w:spacing w:line="288" w:lineRule="auto"/>
              <w:jc w:val="both"/>
              <w:rPr>
                <w:lang w:val="nl-NL"/>
              </w:rPr>
            </w:pPr>
            <w:r w:rsidRPr="0058422A">
              <w:rPr>
                <w:lang w:val="nl-NL"/>
              </w:rPr>
              <w:t>–HS lắng nghe và thực hiện.</w:t>
            </w:r>
          </w:p>
          <w:p w14:paraId="3207F461" w14:textId="77777777" w:rsidR="00760F0E" w:rsidRPr="0058422A" w:rsidRDefault="00760F0E" w:rsidP="0058422A">
            <w:pPr>
              <w:spacing w:line="288" w:lineRule="auto"/>
              <w:jc w:val="both"/>
              <w:rPr>
                <w:lang w:val="nl-NL"/>
              </w:rPr>
            </w:pPr>
          </w:p>
          <w:p w14:paraId="7636F95D" w14:textId="77777777" w:rsidR="00760F0E" w:rsidRPr="0058422A" w:rsidRDefault="00760F0E" w:rsidP="0058422A">
            <w:pPr>
              <w:spacing w:line="288" w:lineRule="auto"/>
              <w:jc w:val="both"/>
              <w:rPr>
                <w:lang w:val="nl-NL"/>
              </w:rPr>
            </w:pPr>
          </w:p>
          <w:p w14:paraId="3609539B" w14:textId="77777777" w:rsidR="00760F0E" w:rsidRPr="0058422A" w:rsidRDefault="00760F0E" w:rsidP="0058422A">
            <w:pPr>
              <w:spacing w:line="288" w:lineRule="auto"/>
              <w:jc w:val="both"/>
              <w:rPr>
                <w:lang w:val="nl-NL"/>
              </w:rPr>
            </w:pPr>
          </w:p>
          <w:p w14:paraId="1ED92DAA" w14:textId="77777777" w:rsidR="00760F0E" w:rsidRPr="0058422A" w:rsidRDefault="00760F0E" w:rsidP="0058422A">
            <w:pPr>
              <w:spacing w:line="288" w:lineRule="auto"/>
              <w:jc w:val="both"/>
              <w:rPr>
                <w:lang w:val="nl-NL"/>
              </w:rPr>
            </w:pPr>
            <w:r w:rsidRPr="0058422A">
              <w:rPr>
                <w:lang w:val="nl-NL"/>
              </w:rPr>
              <w:t>–HS lắng nghe.</w:t>
            </w:r>
          </w:p>
          <w:p w14:paraId="0CB989C2" w14:textId="77777777" w:rsidR="00760F0E" w:rsidRPr="0058422A" w:rsidRDefault="00760F0E" w:rsidP="0058422A">
            <w:pPr>
              <w:spacing w:line="288" w:lineRule="auto"/>
              <w:jc w:val="both"/>
              <w:rPr>
                <w:lang w:val="nl-NL"/>
              </w:rPr>
            </w:pPr>
          </w:p>
          <w:p w14:paraId="44E69764" w14:textId="77777777" w:rsidR="00760F0E" w:rsidRPr="00D616C9" w:rsidRDefault="00760F0E" w:rsidP="0058422A">
            <w:pPr>
              <w:spacing w:line="288" w:lineRule="auto"/>
              <w:jc w:val="both"/>
              <w:rPr>
                <w:i/>
                <w:iCs/>
                <w:lang w:val="nl-NL"/>
              </w:rPr>
            </w:pPr>
            <w:r w:rsidRPr="0058422A">
              <w:rPr>
                <w:lang w:val="nl-NL"/>
              </w:rPr>
              <w:t xml:space="preserve">–HS rút ra kết luận: </w:t>
            </w:r>
            <w:r w:rsidRPr="0058422A">
              <w:rPr>
                <w:i/>
                <w:iCs/>
                <w:lang w:val="nl-NL"/>
              </w:rPr>
              <w:t xml:space="preserve">Để sống hoà hợp với thiên nhiên, bảo vệ môi trường và đa dạng sinh học cần: tiêu dùng tiết kiệm; </w:t>
            </w:r>
            <w:r w:rsidRPr="0058422A">
              <w:rPr>
                <w:i/>
                <w:iCs/>
                <w:lang w:val="nl-NL"/>
              </w:rPr>
              <w:lastRenderedPageBreak/>
              <w:t>sử dụng các nguồn năng lượng sạch; thu</w:t>
            </w:r>
            <w:r w:rsidRPr="0058422A">
              <w:rPr>
                <w:lang w:val="nl-NL"/>
              </w:rPr>
              <w:t xml:space="preserve"> </w:t>
            </w:r>
            <w:r w:rsidRPr="0058422A">
              <w:rPr>
                <w:i/>
                <w:iCs/>
                <w:lang w:val="nl-NL"/>
              </w:rPr>
              <w:t>gom và xử lí rác thải theo đúng quy định; khai thác tài nguyên hợp lí; trồng rừng và cải tạo rừng;…</w:t>
            </w:r>
          </w:p>
        </w:tc>
      </w:tr>
      <w:tr w:rsidR="00760F0E" w:rsidRPr="003D4361" w14:paraId="7933A4BB" w14:textId="77777777" w:rsidTr="00CF6D36">
        <w:trPr>
          <w:trHeight w:val="338"/>
        </w:trPr>
        <w:tc>
          <w:tcPr>
            <w:tcW w:w="10278" w:type="dxa"/>
            <w:gridSpan w:val="3"/>
            <w:tcBorders>
              <w:top w:val="dashed" w:sz="4" w:space="0" w:color="auto"/>
              <w:bottom w:val="dashed" w:sz="4" w:space="0" w:color="auto"/>
            </w:tcBorders>
          </w:tcPr>
          <w:p w14:paraId="1522744E" w14:textId="77777777" w:rsidR="00760F0E" w:rsidRPr="003D4361" w:rsidRDefault="00760F0E" w:rsidP="00CF6D36">
            <w:pPr>
              <w:spacing w:line="288" w:lineRule="auto"/>
              <w:rPr>
                <w:b/>
                <w:lang w:val="nl-NL"/>
              </w:rPr>
            </w:pPr>
            <w:r>
              <w:rPr>
                <w:b/>
                <w:lang w:val="nl-NL"/>
              </w:rPr>
              <w:lastRenderedPageBreak/>
              <w:t>4</w:t>
            </w:r>
            <w:r w:rsidRPr="003D4361">
              <w:rPr>
                <w:b/>
                <w:lang w:val="nl-NL"/>
              </w:rPr>
              <w:t>. Hoạt động nối tiếp</w:t>
            </w:r>
          </w:p>
          <w:p w14:paraId="65D49406" w14:textId="77777777" w:rsidR="00760F0E" w:rsidRPr="003D4361" w:rsidRDefault="00760F0E" w:rsidP="00CF6D36">
            <w:pPr>
              <w:spacing w:line="288" w:lineRule="auto"/>
              <w:rPr>
                <w:lang w:val="nl-NL"/>
              </w:rPr>
            </w:pPr>
            <w:r w:rsidRPr="003D4361">
              <w:rPr>
                <w:lang w:val="nl-NL"/>
              </w:rPr>
              <w:t>- Mục tiêu:</w:t>
            </w:r>
          </w:p>
          <w:p w14:paraId="273F9328" w14:textId="77777777" w:rsidR="00760F0E" w:rsidRPr="003D4361" w:rsidRDefault="00760F0E" w:rsidP="00CF6D36">
            <w:pPr>
              <w:spacing w:line="288" w:lineRule="auto"/>
            </w:pPr>
            <w:r w:rsidRPr="003D4361">
              <w:t>+ Củng cố những kiến thức đã học trong tiết học để học sinh khắc sâu nội dung.</w:t>
            </w:r>
          </w:p>
          <w:p w14:paraId="4CFD2B5D" w14:textId="77777777" w:rsidR="00760F0E" w:rsidRPr="003D4361" w:rsidRDefault="00760F0E" w:rsidP="00CF6D36">
            <w:pPr>
              <w:spacing w:line="288" w:lineRule="auto"/>
            </w:pPr>
            <w:r w:rsidRPr="003D4361">
              <w:t>+ Tạo không khí vui vẻ, hào hứng, lưu luyến sau khi học sinh bài học.</w:t>
            </w:r>
          </w:p>
          <w:p w14:paraId="277573B7" w14:textId="77777777" w:rsidR="00760F0E" w:rsidRPr="003D4361" w:rsidRDefault="00760F0E" w:rsidP="00CF6D36">
            <w:pPr>
              <w:spacing w:line="288" w:lineRule="auto"/>
            </w:pPr>
            <w:r w:rsidRPr="003D4361">
              <w:t xml:space="preserve">+ Chuẩn bị bài cho tiết sau. </w:t>
            </w:r>
          </w:p>
          <w:p w14:paraId="5FE500A8" w14:textId="77777777" w:rsidR="00760F0E" w:rsidRPr="003D4361" w:rsidRDefault="00760F0E" w:rsidP="00CF6D36">
            <w:pPr>
              <w:spacing w:line="288" w:lineRule="auto"/>
              <w:rPr>
                <w:lang w:val="nl-NL"/>
              </w:rPr>
            </w:pPr>
            <w:r w:rsidRPr="003D4361">
              <w:rPr>
                <w:lang w:val="nl-NL"/>
              </w:rPr>
              <w:t xml:space="preserve">+ Phát triển năng lực khoa học. </w:t>
            </w:r>
          </w:p>
          <w:p w14:paraId="6F570A50" w14:textId="77777777" w:rsidR="00760F0E" w:rsidRPr="003D4361" w:rsidRDefault="00760F0E" w:rsidP="00CF6D36">
            <w:pPr>
              <w:spacing w:line="288" w:lineRule="auto"/>
              <w:rPr>
                <w:rFonts w:eastAsia="Calibri"/>
                <w:szCs w:val="28"/>
                <w:lang w:val="nl-NL"/>
              </w:rPr>
            </w:pPr>
            <w:r w:rsidRPr="003D4361">
              <w:t>- Cách tiến hành:</w:t>
            </w:r>
          </w:p>
        </w:tc>
      </w:tr>
      <w:tr w:rsidR="00760F0E" w:rsidRPr="003D4361" w14:paraId="01275868" w14:textId="77777777" w:rsidTr="00CF6D36">
        <w:trPr>
          <w:trHeight w:val="338"/>
        </w:trPr>
        <w:tc>
          <w:tcPr>
            <w:tcW w:w="6045" w:type="dxa"/>
            <w:gridSpan w:val="2"/>
            <w:tcBorders>
              <w:top w:val="dashed" w:sz="4" w:space="0" w:color="auto"/>
              <w:bottom w:val="dashed" w:sz="4" w:space="0" w:color="auto"/>
              <w:right w:val="dashed" w:sz="4" w:space="0" w:color="auto"/>
            </w:tcBorders>
          </w:tcPr>
          <w:p w14:paraId="4D439BEF" w14:textId="77777777" w:rsidR="00760F0E" w:rsidRDefault="00760F0E" w:rsidP="00CF6D36">
            <w:pPr>
              <w:spacing w:line="288" w:lineRule="auto"/>
              <w:jc w:val="both"/>
              <w:rPr>
                <w:bCs/>
                <w:lang w:val="nl-NL"/>
              </w:rPr>
            </w:pPr>
            <w:r w:rsidRPr="003D4361">
              <w:rPr>
                <w:b/>
                <w:lang w:val="nl-NL"/>
              </w:rPr>
              <w:t xml:space="preserve">- </w:t>
            </w:r>
            <w:r w:rsidRPr="003D4361">
              <w:rPr>
                <w:bCs/>
                <w:lang w:val="nl-NL"/>
              </w:rPr>
              <w:t xml:space="preserve">GV đặt câu hỏi: </w:t>
            </w:r>
            <w:r w:rsidRPr="009F684B">
              <w:rPr>
                <w:bCs/>
                <w:lang w:val="nl-NL"/>
              </w:rPr>
              <w:t xml:space="preserve">Kể </w:t>
            </w:r>
            <w:r w:rsidRPr="001A025F">
              <w:rPr>
                <w:bCs/>
                <w:lang w:val="nl-NL"/>
              </w:rPr>
              <w:t>một số việc cần làm để góp phần bảo vệ tài nguyên thiên nhiên và môi trường.</w:t>
            </w:r>
          </w:p>
          <w:p w14:paraId="35C1FF5C" w14:textId="77777777" w:rsidR="00760F0E" w:rsidRPr="003D4361" w:rsidRDefault="00760F0E" w:rsidP="00CF6D36">
            <w:pPr>
              <w:spacing w:line="288" w:lineRule="auto"/>
              <w:jc w:val="both"/>
              <w:rPr>
                <w:rFonts w:eastAsia="Calibri"/>
                <w:szCs w:val="28"/>
                <w:lang w:val="nl-NL"/>
              </w:rPr>
            </w:pPr>
            <w:r w:rsidRPr="003D4361">
              <w:rPr>
                <w:bCs/>
                <w:lang w:val="nl-NL"/>
              </w:rPr>
              <w:t>- GV yêu cầu HS về nhà tìm hiểu để chuẩn bị cho tiết sau.</w:t>
            </w:r>
          </w:p>
        </w:tc>
        <w:tc>
          <w:tcPr>
            <w:tcW w:w="4233" w:type="dxa"/>
            <w:tcBorders>
              <w:top w:val="dashed" w:sz="4" w:space="0" w:color="auto"/>
              <w:left w:val="dashed" w:sz="4" w:space="0" w:color="auto"/>
              <w:bottom w:val="dashed" w:sz="4" w:space="0" w:color="auto"/>
            </w:tcBorders>
          </w:tcPr>
          <w:p w14:paraId="6E6E3699" w14:textId="77777777" w:rsidR="00760F0E" w:rsidRPr="003D4361" w:rsidRDefault="00760F0E" w:rsidP="00CF6D36">
            <w:pPr>
              <w:spacing w:line="288" w:lineRule="auto"/>
              <w:jc w:val="both"/>
              <w:rPr>
                <w:lang w:val="nl-NL"/>
              </w:rPr>
            </w:pPr>
            <w:r w:rsidRPr="003D4361">
              <w:rPr>
                <w:lang w:val="nl-NL"/>
              </w:rPr>
              <w:t>- HS trả lời</w:t>
            </w:r>
          </w:p>
          <w:p w14:paraId="1531850B" w14:textId="77777777" w:rsidR="00760F0E" w:rsidRPr="003D4361" w:rsidRDefault="00760F0E" w:rsidP="00CF6D36">
            <w:pPr>
              <w:spacing w:line="288" w:lineRule="auto"/>
              <w:jc w:val="both"/>
              <w:rPr>
                <w:lang w:val="nl-NL"/>
              </w:rPr>
            </w:pPr>
          </w:p>
          <w:p w14:paraId="27C9BB68" w14:textId="77777777" w:rsidR="00760F0E" w:rsidRPr="003D4361" w:rsidRDefault="00760F0E" w:rsidP="00CF6D36">
            <w:pPr>
              <w:spacing w:line="288" w:lineRule="auto"/>
              <w:jc w:val="both"/>
              <w:rPr>
                <w:rFonts w:eastAsia="Calibri"/>
                <w:szCs w:val="28"/>
                <w:lang w:val="nl-NL"/>
              </w:rPr>
            </w:pPr>
            <w:r w:rsidRPr="003D4361">
              <w:t>-HS lắng nghe và ghi lại dặn dò.</w:t>
            </w:r>
          </w:p>
        </w:tc>
      </w:tr>
      <w:tr w:rsidR="00760F0E" w:rsidRPr="003D4361" w14:paraId="764AEA50" w14:textId="77777777" w:rsidTr="00CF6D36">
        <w:trPr>
          <w:trHeight w:val="1700"/>
        </w:trPr>
        <w:tc>
          <w:tcPr>
            <w:tcW w:w="10278" w:type="dxa"/>
            <w:gridSpan w:val="3"/>
            <w:tcBorders>
              <w:top w:val="dashed" w:sz="4" w:space="0" w:color="auto"/>
            </w:tcBorders>
          </w:tcPr>
          <w:p w14:paraId="5D77362B" w14:textId="77777777" w:rsidR="00760F0E" w:rsidRPr="003D4361" w:rsidRDefault="00760F0E" w:rsidP="00CF6D36">
            <w:pPr>
              <w:spacing w:line="288" w:lineRule="auto"/>
              <w:rPr>
                <w:rFonts w:eastAsia="Calibri"/>
                <w:b/>
                <w:szCs w:val="28"/>
                <w:lang w:val="nl-NL"/>
              </w:rPr>
            </w:pPr>
            <w:r w:rsidRPr="003D4361">
              <w:rPr>
                <w:rFonts w:eastAsia="Calibri"/>
                <w:b/>
                <w:szCs w:val="28"/>
                <w:lang w:val="nl-NL"/>
              </w:rPr>
              <w:t>IV. ĐIỀU CHỈNH BỔ SUNG</w:t>
            </w:r>
          </w:p>
          <w:p w14:paraId="4165E5CA" w14:textId="77777777" w:rsidR="00760F0E" w:rsidRPr="003D4361" w:rsidRDefault="00760F0E" w:rsidP="00CF6D36">
            <w:pPr>
              <w:spacing w:line="288" w:lineRule="auto"/>
              <w:rPr>
                <w:rFonts w:eastAsia="Calibri"/>
                <w:szCs w:val="28"/>
                <w:lang w:val="nl-NL"/>
              </w:rPr>
            </w:pPr>
            <w:r w:rsidRPr="003D4361">
              <w:rPr>
                <w:rFonts w:eastAsia="Calibri"/>
                <w:szCs w:val="28"/>
                <w:lang w:val="nl-NL"/>
              </w:rPr>
              <w:t>.............................................................................................................................................</w:t>
            </w:r>
          </w:p>
          <w:p w14:paraId="7D2D5756" w14:textId="77777777" w:rsidR="00760F0E" w:rsidRPr="003D4361" w:rsidRDefault="00760F0E" w:rsidP="00CF6D36">
            <w:pPr>
              <w:spacing w:line="288" w:lineRule="auto"/>
              <w:rPr>
                <w:rFonts w:eastAsia="Calibri"/>
                <w:szCs w:val="28"/>
                <w:lang w:val="nl-NL"/>
              </w:rPr>
            </w:pPr>
            <w:r w:rsidRPr="003D4361">
              <w:rPr>
                <w:rFonts w:eastAsia="Calibri"/>
                <w:szCs w:val="28"/>
                <w:lang w:val="nl-NL"/>
              </w:rPr>
              <w:t>.............................................................................................................................................</w:t>
            </w:r>
          </w:p>
          <w:p w14:paraId="4F7C8018" w14:textId="77777777" w:rsidR="00760F0E" w:rsidRPr="003D4361" w:rsidRDefault="00760F0E" w:rsidP="00CF6D36">
            <w:pPr>
              <w:spacing w:line="288" w:lineRule="auto"/>
              <w:rPr>
                <w:rFonts w:eastAsia="Calibri"/>
                <w:b/>
                <w:szCs w:val="28"/>
                <w:lang w:val="nl-NL"/>
              </w:rPr>
            </w:pPr>
            <w:r w:rsidRPr="003D4361">
              <w:rPr>
                <w:rFonts w:eastAsia="Calibri"/>
                <w:szCs w:val="28"/>
                <w:lang w:val="nl-NL"/>
              </w:rPr>
              <w:t>.............................................................................................................................................</w:t>
            </w:r>
          </w:p>
        </w:tc>
      </w:tr>
    </w:tbl>
    <w:p w14:paraId="330BF7D9" w14:textId="77777777" w:rsidR="00760F0E" w:rsidRPr="003D4361" w:rsidRDefault="00760F0E" w:rsidP="00D550F3">
      <w:pPr>
        <w:spacing w:line="288" w:lineRule="auto"/>
        <w:jc w:val="center"/>
        <w:rPr>
          <w:b/>
          <w:bCs/>
          <w:u w:val="single"/>
          <w:lang w:val="nl-NL"/>
        </w:rPr>
      </w:pPr>
      <w:r w:rsidRPr="003D4361">
        <w:rPr>
          <w:b/>
          <w:bCs/>
          <w:u w:val="single"/>
          <w:lang w:val="nl-NL"/>
        </w:rPr>
        <w:t>-----------------------------------------------------------------------</w:t>
      </w:r>
    </w:p>
    <w:p w14:paraId="6D30122D" w14:textId="77777777" w:rsidR="00760F0E" w:rsidRPr="003D4361" w:rsidRDefault="00760F0E" w:rsidP="00D550F3">
      <w:pPr>
        <w:spacing w:line="288" w:lineRule="auto"/>
        <w:rPr>
          <w:lang w:val="vi-VN"/>
        </w:rPr>
      </w:pPr>
    </w:p>
    <w:p w14:paraId="035F5402" w14:textId="77777777" w:rsidR="00760F0E" w:rsidRPr="003D4361" w:rsidRDefault="00760F0E" w:rsidP="009F684B">
      <w:pPr>
        <w:spacing w:line="288" w:lineRule="auto"/>
        <w:jc w:val="center"/>
        <w:rPr>
          <w:b/>
        </w:rPr>
      </w:pPr>
      <w:r w:rsidRPr="003D4361">
        <w:rPr>
          <w:b/>
        </w:rPr>
        <w:t xml:space="preserve">TIẾT </w:t>
      </w:r>
      <w:r>
        <w:rPr>
          <w:b/>
        </w:rPr>
        <w:t>3+4</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4783"/>
      </w:tblGrid>
      <w:tr w:rsidR="00760F0E" w:rsidRPr="003D4361" w14:paraId="234C8714" w14:textId="77777777" w:rsidTr="00CF6D36">
        <w:tc>
          <w:tcPr>
            <w:tcW w:w="5495" w:type="dxa"/>
            <w:tcBorders>
              <w:bottom w:val="dashed" w:sz="4" w:space="0" w:color="auto"/>
            </w:tcBorders>
          </w:tcPr>
          <w:p w14:paraId="7B26876C" w14:textId="77777777" w:rsidR="00760F0E" w:rsidRPr="003D4361" w:rsidRDefault="00760F0E" w:rsidP="00CF6D36">
            <w:pPr>
              <w:spacing w:line="288" w:lineRule="auto"/>
              <w:jc w:val="center"/>
              <w:rPr>
                <w:rFonts w:eastAsia="Calibri"/>
                <w:b/>
                <w:szCs w:val="28"/>
                <w:lang w:val="nl-NL"/>
              </w:rPr>
            </w:pPr>
            <w:r w:rsidRPr="003D4361">
              <w:rPr>
                <w:rFonts w:eastAsia="Calibri"/>
                <w:b/>
                <w:szCs w:val="28"/>
                <w:lang w:val="nl-NL"/>
              </w:rPr>
              <w:t>Hoạt động của giáo viên</w:t>
            </w:r>
          </w:p>
        </w:tc>
        <w:tc>
          <w:tcPr>
            <w:tcW w:w="4783" w:type="dxa"/>
            <w:tcBorders>
              <w:bottom w:val="dashed" w:sz="4" w:space="0" w:color="auto"/>
            </w:tcBorders>
          </w:tcPr>
          <w:p w14:paraId="10262B01" w14:textId="77777777" w:rsidR="00760F0E" w:rsidRPr="003D4361" w:rsidRDefault="00760F0E" w:rsidP="00CF6D36">
            <w:pPr>
              <w:spacing w:line="288" w:lineRule="auto"/>
              <w:jc w:val="center"/>
              <w:rPr>
                <w:rFonts w:eastAsia="Calibri"/>
                <w:b/>
                <w:szCs w:val="28"/>
                <w:lang w:val="nl-NL"/>
              </w:rPr>
            </w:pPr>
            <w:r w:rsidRPr="003D4361">
              <w:rPr>
                <w:rFonts w:eastAsia="Calibri"/>
                <w:b/>
                <w:szCs w:val="28"/>
                <w:lang w:val="nl-NL"/>
              </w:rPr>
              <w:t>Hoạt động của học sinh</w:t>
            </w:r>
          </w:p>
        </w:tc>
      </w:tr>
      <w:tr w:rsidR="00760F0E" w:rsidRPr="003D4361" w14:paraId="28ED6046" w14:textId="77777777" w:rsidTr="00CF6D36">
        <w:tc>
          <w:tcPr>
            <w:tcW w:w="10278" w:type="dxa"/>
            <w:gridSpan w:val="2"/>
            <w:tcBorders>
              <w:bottom w:val="dashed" w:sz="4" w:space="0" w:color="auto"/>
            </w:tcBorders>
          </w:tcPr>
          <w:p w14:paraId="49E6C935" w14:textId="77777777" w:rsidR="00760F0E" w:rsidRPr="003D4361" w:rsidRDefault="00760F0E" w:rsidP="00CF6D36">
            <w:pPr>
              <w:spacing w:line="288" w:lineRule="auto"/>
              <w:rPr>
                <w:bCs/>
                <w:i/>
                <w:lang w:val="nl-NL"/>
              </w:rPr>
            </w:pPr>
            <w:r w:rsidRPr="003D4361">
              <w:rPr>
                <w:b/>
                <w:bCs/>
                <w:lang w:val="nl-NL"/>
              </w:rPr>
              <w:t>1. Khởi động.</w:t>
            </w:r>
          </w:p>
          <w:p w14:paraId="35C1BFE9" w14:textId="77777777" w:rsidR="00760F0E" w:rsidRPr="001A025F" w:rsidRDefault="00760F0E" w:rsidP="00CF6D36">
            <w:pPr>
              <w:spacing w:line="288" w:lineRule="auto"/>
              <w:rPr>
                <w:lang w:val="nl-NL"/>
              </w:rPr>
            </w:pPr>
            <w:r w:rsidRPr="003D4361">
              <w:rPr>
                <w:b/>
                <w:bCs/>
                <w:lang w:val="nl-NL"/>
              </w:rPr>
              <w:t>a)Mục tiêu</w:t>
            </w:r>
            <w:r w:rsidRPr="001E5B23">
              <w:t>:</w:t>
            </w:r>
            <w:r>
              <w:t xml:space="preserve"> </w:t>
            </w:r>
            <w:r w:rsidRPr="001A025F">
              <w:rPr>
                <w:lang w:val="nl-NL"/>
              </w:rPr>
              <w:t>: Tạo tâm thế vui vẻ và ôn lại kiến thức đã học về những tác động tiêu cực, tích cực của con người đến môi trường và những việc cần làm để bảo vệ tài nguyên thiên nhiên, môi trường để dẫn dắt vào tiết học mới.</w:t>
            </w:r>
          </w:p>
          <w:p w14:paraId="64EC1653" w14:textId="77777777" w:rsidR="00760F0E" w:rsidRDefault="00760F0E" w:rsidP="00CF6D36">
            <w:pPr>
              <w:spacing w:line="288" w:lineRule="auto"/>
              <w:rPr>
                <w:lang w:val="nl-NL"/>
              </w:rPr>
            </w:pPr>
            <w:r w:rsidRPr="003D4361">
              <w:rPr>
                <w:b/>
                <w:bCs/>
                <w:lang w:val="nl-NL"/>
              </w:rPr>
              <w:t xml:space="preserve">b)Phương pháp và kĩ thuật dạy học: </w:t>
            </w:r>
            <w:r w:rsidRPr="009F684B">
              <w:rPr>
                <w:lang w:val="nl-NL"/>
              </w:rPr>
              <w:t xml:space="preserve">Phương </w:t>
            </w:r>
            <w:r>
              <w:rPr>
                <w:lang w:val="nl-NL"/>
              </w:rPr>
              <w:t>trò chơi</w:t>
            </w:r>
          </w:p>
          <w:p w14:paraId="50214F55" w14:textId="77777777" w:rsidR="00760F0E" w:rsidRPr="003D4361" w:rsidRDefault="00760F0E" w:rsidP="00CF6D36">
            <w:pPr>
              <w:spacing w:line="288" w:lineRule="auto"/>
              <w:rPr>
                <w:rFonts w:eastAsia="Calibri"/>
              </w:rPr>
            </w:pPr>
            <w:r w:rsidRPr="003D4361">
              <w:rPr>
                <w:b/>
                <w:bCs/>
                <w:lang w:val="nl-NL"/>
              </w:rPr>
              <w:t>c)Tiến trình tổ chức hoạt động:</w:t>
            </w:r>
          </w:p>
        </w:tc>
      </w:tr>
      <w:tr w:rsidR="00760F0E" w:rsidRPr="003D4361" w14:paraId="04CDBA2B" w14:textId="77777777" w:rsidTr="00CF6D36">
        <w:tc>
          <w:tcPr>
            <w:tcW w:w="5495" w:type="dxa"/>
            <w:tcBorders>
              <w:bottom w:val="dashed" w:sz="4" w:space="0" w:color="auto"/>
            </w:tcBorders>
          </w:tcPr>
          <w:p w14:paraId="35932297" w14:textId="77777777" w:rsidR="00760F0E" w:rsidRPr="001A025F" w:rsidRDefault="00760F0E" w:rsidP="001A025F">
            <w:pPr>
              <w:spacing w:line="288" w:lineRule="auto"/>
              <w:jc w:val="both"/>
              <w:rPr>
                <w:bCs/>
                <w:lang w:val="nl-NL"/>
              </w:rPr>
            </w:pPr>
            <w:r w:rsidRPr="001A025F">
              <w:rPr>
                <w:bCs/>
                <w:lang w:val="nl-NL"/>
              </w:rPr>
              <w:t xml:space="preserve">–GV chia lớp thành hai đội chơi và tổ chức cho hai đội thi đua tìm một số từ khoá liên quan đến những tác động tiêu cực và tác động tích cực tới môi trường của con người; những việc cần làm để góp phần bảo vệ tài nguyên </w:t>
            </w:r>
            <w:r w:rsidRPr="001A025F">
              <w:rPr>
                <w:bCs/>
                <w:lang w:val="nl-NL"/>
              </w:rPr>
              <w:lastRenderedPageBreak/>
              <w:t>thiên nhiên, môi trường và đa dạng sinh học.</w:t>
            </w:r>
          </w:p>
          <w:p w14:paraId="68A2C76E" w14:textId="77777777" w:rsidR="00760F0E" w:rsidRPr="001A025F" w:rsidRDefault="00760F0E" w:rsidP="001A025F">
            <w:pPr>
              <w:spacing w:line="288" w:lineRule="auto"/>
              <w:jc w:val="both"/>
              <w:rPr>
                <w:bCs/>
                <w:lang w:val="nl-NL"/>
              </w:rPr>
            </w:pPr>
            <w:r w:rsidRPr="001A025F">
              <w:rPr>
                <w:bCs/>
                <w:lang w:val="nl-NL"/>
              </w:rPr>
              <w:t>–GV yêu cầu HS của hai đội viết các từ khoá ra giấy khổ A4 hoặc viết lên bảng. Trong thời gian quy định, nhóm nào tìm đúng và được nhiều từ khoá nhất sẽ là đội thắng cuộc.</w:t>
            </w:r>
          </w:p>
          <w:p w14:paraId="47C9B93A" w14:textId="77777777" w:rsidR="00760F0E" w:rsidRPr="001A025F" w:rsidRDefault="00760F0E" w:rsidP="001A025F">
            <w:pPr>
              <w:spacing w:line="288" w:lineRule="auto"/>
              <w:jc w:val="both"/>
              <w:rPr>
                <w:bCs/>
                <w:lang w:val="nl-NL"/>
              </w:rPr>
            </w:pPr>
          </w:p>
          <w:p w14:paraId="20D3BFFD" w14:textId="77777777" w:rsidR="00760F0E" w:rsidRPr="001A025F" w:rsidRDefault="00760F0E" w:rsidP="001A025F">
            <w:pPr>
              <w:spacing w:line="288" w:lineRule="auto"/>
              <w:jc w:val="both"/>
              <w:rPr>
                <w:bCs/>
                <w:lang w:val="nl-NL"/>
              </w:rPr>
            </w:pPr>
          </w:p>
          <w:p w14:paraId="7678FF2F" w14:textId="77777777" w:rsidR="00760F0E" w:rsidRPr="001A025F" w:rsidRDefault="00760F0E" w:rsidP="001A025F">
            <w:pPr>
              <w:spacing w:line="288" w:lineRule="auto"/>
              <w:jc w:val="both"/>
              <w:rPr>
                <w:bCs/>
                <w:lang w:val="nl-NL"/>
              </w:rPr>
            </w:pPr>
          </w:p>
          <w:p w14:paraId="1AE2A9B5" w14:textId="77777777" w:rsidR="00760F0E" w:rsidRPr="001A025F" w:rsidRDefault="00760F0E" w:rsidP="001A025F">
            <w:pPr>
              <w:spacing w:line="288" w:lineRule="auto"/>
              <w:jc w:val="both"/>
              <w:rPr>
                <w:bCs/>
                <w:lang w:val="nl-NL"/>
              </w:rPr>
            </w:pPr>
          </w:p>
          <w:p w14:paraId="04955382" w14:textId="77777777" w:rsidR="00760F0E" w:rsidRDefault="00760F0E" w:rsidP="001A025F">
            <w:pPr>
              <w:spacing w:line="288" w:lineRule="auto"/>
              <w:jc w:val="both"/>
              <w:rPr>
                <w:bCs/>
                <w:lang w:val="nl-NL"/>
              </w:rPr>
            </w:pPr>
          </w:p>
          <w:p w14:paraId="6FB15207" w14:textId="77777777" w:rsidR="00760F0E" w:rsidRPr="001A025F" w:rsidRDefault="00760F0E" w:rsidP="001A025F">
            <w:pPr>
              <w:spacing w:line="288" w:lineRule="auto"/>
              <w:jc w:val="both"/>
              <w:rPr>
                <w:bCs/>
                <w:lang w:val="nl-NL"/>
              </w:rPr>
            </w:pPr>
          </w:p>
          <w:p w14:paraId="00A4D267" w14:textId="77777777" w:rsidR="00760F0E" w:rsidRPr="003D4361" w:rsidRDefault="00760F0E" w:rsidP="001A025F">
            <w:pPr>
              <w:spacing w:line="288" w:lineRule="auto"/>
              <w:jc w:val="both"/>
              <w:rPr>
                <w:bCs/>
                <w:lang w:val="nl-NL"/>
              </w:rPr>
            </w:pPr>
            <w:r w:rsidRPr="001A025F">
              <w:rPr>
                <w:bCs/>
                <w:lang w:val="nl-NL"/>
              </w:rPr>
              <w:t>–GV nhận xét chung và dẫn dắt vào tiết 3 &amp; 4 của bài học</w:t>
            </w:r>
          </w:p>
        </w:tc>
        <w:tc>
          <w:tcPr>
            <w:tcW w:w="4783" w:type="dxa"/>
            <w:tcBorders>
              <w:bottom w:val="dashed" w:sz="4" w:space="0" w:color="auto"/>
            </w:tcBorders>
          </w:tcPr>
          <w:p w14:paraId="4E2876A2" w14:textId="77777777" w:rsidR="00760F0E" w:rsidRPr="001A025F" w:rsidRDefault="00760F0E" w:rsidP="001A025F">
            <w:pPr>
              <w:spacing w:line="288" w:lineRule="auto"/>
              <w:jc w:val="both"/>
              <w:rPr>
                <w:lang w:val="nl-NL"/>
              </w:rPr>
            </w:pPr>
            <w:r w:rsidRPr="001A025F">
              <w:rPr>
                <w:lang w:val="nl-NL"/>
              </w:rPr>
              <w:lastRenderedPageBreak/>
              <w:t>–HS chia đội và lắng nghe yêu cầu của trò chơi.</w:t>
            </w:r>
          </w:p>
          <w:p w14:paraId="015C0E0E" w14:textId="77777777" w:rsidR="00760F0E" w:rsidRPr="001A025F" w:rsidRDefault="00760F0E" w:rsidP="001A025F">
            <w:pPr>
              <w:spacing w:line="288" w:lineRule="auto"/>
              <w:jc w:val="both"/>
              <w:rPr>
                <w:lang w:val="nl-NL"/>
              </w:rPr>
            </w:pPr>
          </w:p>
          <w:p w14:paraId="4393EEED" w14:textId="77777777" w:rsidR="00760F0E" w:rsidRPr="001A025F" w:rsidRDefault="00760F0E" w:rsidP="001A025F">
            <w:pPr>
              <w:spacing w:line="288" w:lineRule="auto"/>
              <w:jc w:val="both"/>
              <w:rPr>
                <w:lang w:val="nl-NL"/>
              </w:rPr>
            </w:pPr>
          </w:p>
          <w:p w14:paraId="1D41CAA6" w14:textId="77777777" w:rsidR="00760F0E" w:rsidRPr="001A025F" w:rsidRDefault="00760F0E" w:rsidP="001A025F">
            <w:pPr>
              <w:spacing w:line="288" w:lineRule="auto"/>
              <w:jc w:val="both"/>
              <w:rPr>
                <w:lang w:val="nl-NL"/>
              </w:rPr>
            </w:pPr>
          </w:p>
          <w:p w14:paraId="00080B5D" w14:textId="77777777" w:rsidR="00760F0E" w:rsidRPr="001A025F" w:rsidRDefault="00760F0E" w:rsidP="001A025F">
            <w:pPr>
              <w:spacing w:line="288" w:lineRule="auto"/>
              <w:jc w:val="both"/>
              <w:rPr>
                <w:lang w:val="nl-NL"/>
              </w:rPr>
            </w:pPr>
          </w:p>
          <w:p w14:paraId="4FA8A615" w14:textId="77777777" w:rsidR="00760F0E" w:rsidRPr="001A025F" w:rsidRDefault="00760F0E" w:rsidP="001A025F">
            <w:pPr>
              <w:spacing w:line="288" w:lineRule="auto"/>
              <w:jc w:val="both"/>
              <w:rPr>
                <w:lang w:val="nl-NL"/>
              </w:rPr>
            </w:pPr>
            <w:r w:rsidRPr="001A025F">
              <w:rPr>
                <w:lang w:val="nl-NL"/>
              </w:rPr>
              <w:t>–HS tham gia trò chơi: viết các từ khoá tìm được. Ví dụ:</w:t>
            </w:r>
          </w:p>
          <w:p w14:paraId="13F84F6C" w14:textId="77777777" w:rsidR="00760F0E" w:rsidRPr="001A025F" w:rsidRDefault="00760F0E" w:rsidP="001A025F">
            <w:pPr>
              <w:spacing w:line="288" w:lineRule="auto"/>
              <w:jc w:val="both"/>
              <w:rPr>
                <w:lang w:val="nl-NL"/>
              </w:rPr>
            </w:pPr>
            <w:r w:rsidRPr="001A025F">
              <w:rPr>
                <w:lang w:val="nl-NL"/>
              </w:rPr>
              <w:t>+ Tác động tiêu cực: phá rừng, đô thị hoá, rác thải, thải khí thải,…</w:t>
            </w:r>
          </w:p>
          <w:p w14:paraId="380B908A" w14:textId="77777777" w:rsidR="00760F0E" w:rsidRPr="001A025F" w:rsidRDefault="00760F0E" w:rsidP="001A025F">
            <w:pPr>
              <w:spacing w:line="288" w:lineRule="auto"/>
              <w:jc w:val="both"/>
              <w:rPr>
                <w:lang w:val="nl-NL"/>
              </w:rPr>
            </w:pPr>
            <w:r w:rsidRPr="001A025F">
              <w:rPr>
                <w:lang w:val="nl-NL"/>
              </w:rPr>
              <w:t>+ Tác động tích cực: trồng rừng, bảo tồn động vật và thực vật, xử lí rác thải,…</w:t>
            </w:r>
          </w:p>
          <w:p w14:paraId="2EB4E1B7" w14:textId="77777777" w:rsidR="00760F0E" w:rsidRPr="001A025F" w:rsidRDefault="00760F0E" w:rsidP="001A025F">
            <w:pPr>
              <w:spacing w:line="288" w:lineRule="auto"/>
              <w:jc w:val="both"/>
              <w:rPr>
                <w:lang w:val="nl-NL"/>
              </w:rPr>
            </w:pPr>
            <w:r w:rsidRPr="001A025F">
              <w:rPr>
                <w:lang w:val="nl-NL"/>
              </w:rPr>
              <w:t>+ Những việc cần làm để góp phần bảo vệ tài nguyên thiên nhiên và đa dạng sinh học: nguyên tắc 3R, khai thác bền vững, trồng rừng,…</w:t>
            </w:r>
          </w:p>
          <w:p w14:paraId="6C43EC50" w14:textId="77777777" w:rsidR="00760F0E" w:rsidRPr="009F684B" w:rsidRDefault="00760F0E" w:rsidP="001A025F">
            <w:pPr>
              <w:spacing w:line="288" w:lineRule="auto"/>
              <w:jc w:val="both"/>
              <w:rPr>
                <w:lang w:val="nl-NL"/>
              </w:rPr>
            </w:pPr>
            <w:r w:rsidRPr="001A025F">
              <w:rPr>
                <w:lang w:val="nl-NL"/>
              </w:rPr>
              <w:t>–HS lắng nghe.</w:t>
            </w:r>
            <w:r w:rsidRPr="009F684B">
              <w:rPr>
                <w:lang w:val="nl-NL"/>
              </w:rPr>
              <w:t>.</w:t>
            </w:r>
          </w:p>
        </w:tc>
      </w:tr>
      <w:tr w:rsidR="00760F0E" w:rsidRPr="003D4361" w14:paraId="362E0DD3" w14:textId="77777777" w:rsidTr="00CF6D36">
        <w:tc>
          <w:tcPr>
            <w:tcW w:w="10278" w:type="dxa"/>
            <w:gridSpan w:val="2"/>
            <w:tcBorders>
              <w:top w:val="dashed" w:sz="4" w:space="0" w:color="auto"/>
              <w:bottom w:val="dashed" w:sz="4" w:space="0" w:color="auto"/>
            </w:tcBorders>
          </w:tcPr>
          <w:p w14:paraId="636BB5E5" w14:textId="77777777" w:rsidR="00760F0E" w:rsidRPr="003D4361" w:rsidRDefault="00760F0E" w:rsidP="00CF6D36">
            <w:pPr>
              <w:spacing w:line="288" w:lineRule="auto"/>
              <w:rPr>
                <w:b/>
                <w:bCs/>
                <w:iCs/>
                <w:lang w:val="nl-NL"/>
              </w:rPr>
            </w:pPr>
            <w:r w:rsidRPr="003D4361">
              <w:rPr>
                <w:b/>
                <w:bCs/>
                <w:iCs/>
                <w:lang w:val="nl-NL"/>
              </w:rPr>
              <w:lastRenderedPageBreak/>
              <w:t>2.</w:t>
            </w:r>
            <w:r w:rsidRPr="00B92591">
              <w:rPr>
                <w:b/>
                <w:bCs/>
                <w:iCs/>
                <w:lang w:val="nl-NL"/>
              </w:rPr>
              <w:t xml:space="preserve">Hoạt động luyện tập: </w:t>
            </w:r>
            <w:r>
              <w:rPr>
                <w:b/>
                <w:bCs/>
                <w:iCs/>
                <w:lang w:val="nl-NL"/>
              </w:rPr>
              <w:t>Xử</w:t>
            </w:r>
            <w:r w:rsidRPr="009F684B">
              <w:rPr>
                <w:b/>
                <w:bCs/>
                <w:iCs/>
                <w:lang w:val="nl-NL"/>
              </w:rPr>
              <w:t xml:space="preserve"> lí tình huống</w:t>
            </w:r>
          </w:p>
        </w:tc>
      </w:tr>
      <w:tr w:rsidR="00760F0E" w:rsidRPr="003D4361" w14:paraId="4824A4A5" w14:textId="77777777" w:rsidTr="00CF6D36">
        <w:tc>
          <w:tcPr>
            <w:tcW w:w="10278" w:type="dxa"/>
            <w:gridSpan w:val="2"/>
            <w:tcBorders>
              <w:top w:val="dashed" w:sz="4" w:space="0" w:color="auto"/>
              <w:bottom w:val="dashed" w:sz="4" w:space="0" w:color="auto"/>
            </w:tcBorders>
          </w:tcPr>
          <w:p w14:paraId="1FD52641" w14:textId="77777777" w:rsidR="00760F0E" w:rsidRDefault="00760F0E" w:rsidP="00CF6D36">
            <w:pPr>
              <w:spacing w:line="288" w:lineRule="auto"/>
            </w:pPr>
            <w:r>
              <w:rPr>
                <w:b/>
                <w:bCs/>
              </w:rPr>
              <w:t xml:space="preserve">- </w:t>
            </w:r>
            <w:r w:rsidRPr="003D4361">
              <w:rPr>
                <w:b/>
                <w:bCs/>
              </w:rPr>
              <w:t xml:space="preserve">Mục tiêu: </w:t>
            </w:r>
            <w:r w:rsidRPr="00683D44">
              <w:t xml:space="preserve">: </w:t>
            </w:r>
            <w:r w:rsidRPr="001A025F">
              <w:t>HS củng cố lại kiến thức đã học, có ý thức bảo vệ đa dạng sinh học ở địa phương.</w:t>
            </w:r>
          </w:p>
          <w:p w14:paraId="4F2953D8" w14:textId="77777777" w:rsidR="00760F0E" w:rsidRDefault="00760F0E" w:rsidP="00CF6D36">
            <w:pPr>
              <w:spacing w:line="288" w:lineRule="auto"/>
            </w:pPr>
            <w:r w:rsidRPr="003D4361">
              <w:rPr>
                <w:b/>
                <w:bCs/>
              </w:rPr>
              <w:t xml:space="preserve">–Phương pháp và kĩ thuật dạy học: </w:t>
            </w:r>
            <w:r w:rsidRPr="001A025F">
              <w:t>Phương pháp nêu và giải quyết vấn đề, phương pháp trực quan, phương pháp dạy học hợp tác.</w:t>
            </w:r>
          </w:p>
          <w:p w14:paraId="7F826333" w14:textId="77777777" w:rsidR="00760F0E" w:rsidRPr="003D4361" w:rsidRDefault="00760F0E" w:rsidP="00CF6D36">
            <w:pPr>
              <w:spacing w:line="288" w:lineRule="auto"/>
              <w:rPr>
                <w:b/>
                <w:bCs/>
              </w:rPr>
            </w:pPr>
            <w:r w:rsidRPr="003D4361">
              <w:rPr>
                <w:b/>
                <w:bCs/>
              </w:rPr>
              <w:t>–Tiến trình tổ chức hoạt động:</w:t>
            </w:r>
          </w:p>
        </w:tc>
      </w:tr>
      <w:tr w:rsidR="00760F0E" w:rsidRPr="003D4361" w14:paraId="12B8551B" w14:textId="77777777" w:rsidTr="00CF6D36">
        <w:tc>
          <w:tcPr>
            <w:tcW w:w="5495" w:type="dxa"/>
            <w:tcBorders>
              <w:top w:val="dashed" w:sz="4" w:space="0" w:color="auto"/>
              <w:bottom w:val="dashed" w:sz="4" w:space="0" w:color="auto"/>
            </w:tcBorders>
          </w:tcPr>
          <w:p w14:paraId="40CD375E" w14:textId="77777777" w:rsidR="00760F0E" w:rsidRDefault="00760F0E" w:rsidP="009F684B">
            <w:pPr>
              <w:spacing w:line="288" w:lineRule="auto"/>
              <w:jc w:val="both"/>
            </w:pPr>
            <w:r w:rsidRPr="001A025F">
              <w:t>– GV chia lớp thành các nhóm và yêu cầu HS thảo luận nhóm để xử lí tình huống được thể hiện trong các hình 20, 21 (SGK trang 103): Em đồng tình hay không đồng tình với các bạn trong mỗi tình huống? Vì sao?</w:t>
            </w:r>
          </w:p>
          <w:p w14:paraId="1BD1DA6E" w14:textId="77777777" w:rsidR="00760F0E" w:rsidRDefault="00760F0E" w:rsidP="001A025F">
            <w:pPr>
              <w:spacing w:line="288" w:lineRule="auto"/>
              <w:jc w:val="both"/>
            </w:pPr>
          </w:p>
          <w:p w14:paraId="5CB57A29" w14:textId="77777777" w:rsidR="00760F0E" w:rsidRDefault="00760F0E" w:rsidP="001A025F">
            <w:pPr>
              <w:spacing w:line="288" w:lineRule="auto"/>
              <w:jc w:val="both"/>
            </w:pPr>
          </w:p>
          <w:p w14:paraId="391C6CAF" w14:textId="77777777" w:rsidR="00760F0E" w:rsidRDefault="00760F0E" w:rsidP="001A025F">
            <w:pPr>
              <w:spacing w:line="288" w:lineRule="auto"/>
              <w:jc w:val="both"/>
            </w:pPr>
          </w:p>
          <w:p w14:paraId="12823DBC" w14:textId="77777777" w:rsidR="00760F0E" w:rsidRDefault="00760F0E" w:rsidP="001A025F">
            <w:pPr>
              <w:spacing w:line="288" w:lineRule="auto"/>
              <w:jc w:val="both"/>
            </w:pPr>
          </w:p>
          <w:p w14:paraId="298705B4" w14:textId="77777777" w:rsidR="00760F0E" w:rsidRDefault="00760F0E" w:rsidP="001A025F">
            <w:pPr>
              <w:spacing w:line="288" w:lineRule="auto"/>
              <w:jc w:val="both"/>
            </w:pPr>
          </w:p>
          <w:p w14:paraId="3BF28AE8" w14:textId="77777777" w:rsidR="00760F0E" w:rsidRDefault="00760F0E" w:rsidP="001A025F">
            <w:pPr>
              <w:spacing w:line="288" w:lineRule="auto"/>
              <w:jc w:val="both"/>
            </w:pPr>
            <w:r>
              <w:t>–GV tổ chức cho HS đóng vai để xử lí tình huống trước lớp.</w:t>
            </w:r>
          </w:p>
          <w:p w14:paraId="62C7A8D1" w14:textId="77777777" w:rsidR="00760F0E" w:rsidRDefault="00760F0E" w:rsidP="001A025F">
            <w:pPr>
              <w:spacing w:line="288" w:lineRule="auto"/>
              <w:jc w:val="both"/>
            </w:pPr>
            <w:r>
              <w:t>–GV mời HS các nhóm khác nhận xét, bổ sung và đặt câu hỏi.</w:t>
            </w:r>
          </w:p>
          <w:p w14:paraId="20A43F28" w14:textId="77777777" w:rsidR="00760F0E" w:rsidRDefault="00760F0E" w:rsidP="001A025F">
            <w:pPr>
              <w:spacing w:line="288" w:lineRule="auto"/>
              <w:jc w:val="both"/>
            </w:pPr>
            <w:r>
              <w:t xml:space="preserve">–GV khuyến khích HS tìm thêm các tình huống khác liên quan đến việc bảo vệ môi </w:t>
            </w:r>
            <w:r>
              <w:lastRenderedPageBreak/>
              <w:t>trường, tài nguyên thiên nhiên và đa dạng sinh học để đóng vai và đưa ra cách xử lí phù hợp.</w:t>
            </w:r>
          </w:p>
          <w:p w14:paraId="5817A437" w14:textId="77777777" w:rsidR="00760F0E" w:rsidRPr="003D4361" w:rsidRDefault="00760F0E" w:rsidP="001A025F">
            <w:pPr>
              <w:spacing w:line="288" w:lineRule="auto"/>
              <w:jc w:val="both"/>
            </w:pPr>
            <w:r>
              <w:t>–GV khen ngợi nhóm xử lí tình huống sáng tạo và tìm thêm được tình huống khác liên quan đến việc bảo vệ môi trường, tài nguyên thiên nhiênvà đa dạng sinh học.</w:t>
            </w:r>
          </w:p>
        </w:tc>
        <w:tc>
          <w:tcPr>
            <w:tcW w:w="4783" w:type="dxa"/>
            <w:tcBorders>
              <w:top w:val="dashed" w:sz="4" w:space="0" w:color="auto"/>
              <w:bottom w:val="dashed" w:sz="4" w:space="0" w:color="auto"/>
            </w:tcBorders>
          </w:tcPr>
          <w:p w14:paraId="1E03C526" w14:textId="77777777" w:rsidR="00760F0E" w:rsidRPr="001A025F" w:rsidRDefault="00760F0E" w:rsidP="001A025F">
            <w:pPr>
              <w:spacing w:line="288" w:lineRule="auto"/>
              <w:jc w:val="both"/>
              <w:rPr>
                <w:rFonts w:eastAsia="Calibri"/>
                <w:szCs w:val="28"/>
              </w:rPr>
            </w:pPr>
            <w:r w:rsidRPr="001A025F">
              <w:rPr>
                <w:rFonts w:eastAsia="Calibri"/>
                <w:szCs w:val="28"/>
              </w:rPr>
              <w:lastRenderedPageBreak/>
              <w:t>– HS chia nhóm và thảo luận để xử lí tình huống.</w:t>
            </w:r>
          </w:p>
          <w:p w14:paraId="11AEFD40" w14:textId="77777777" w:rsidR="00760F0E" w:rsidRDefault="00760F0E" w:rsidP="001A025F">
            <w:pPr>
              <w:spacing w:line="288" w:lineRule="auto"/>
              <w:jc w:val="both"/>
              <w:rPr>
                <w:rFonts w:eastAsia="Calibri"/>
                <w:szCs w:val="28"/>
              </w:rPr>
            </w:pPr>
            <w:r w:rsidRPr="001A025F">
              <w:rPr>
                <w:rFonts w:eastAsia="Calibri"/>
                <w:szCs w:val="28"/>
              </w:rPr>
              <w:t>+ Tình huống 1: Đồng tình với ý kiến của bạn nữ trong hình 20 vì bạn vận động mọi người bảo vệ và trồng thêm nhiều cây dược liệu quý.</w:t>
            </w:r>
          </w:p>
          <w:p w14:paraId="01364DCE" w14:textId="77777777" w:rsidR="00760F0E" w:rsidRPr="001A025F" w:rsidRDefault="00760F0E" w:rsidP="001A025F">
            <w:pPr>
              <w:spacing w:line="288" w:lineRule="auto"/>
              <w:jc w:val="both"/>
              <w:rPr>
                <w:rFonts w:eastAsia="Calibri"/>
                <w:szCs w:val="28"/>
              </w:rPr>
            </w:pPr>
            <w:r w:rsidRPr="001A025F">
              <w:rPr>
                <w:rFonts w:eastAsia="Calibri"/>
                <w:szCs w:val="28"/>
              </w:rPr>
              <w:t>+ Tình huống 2: Không đồng tình với ý kiến của bạn nam trong hình 21 vì không nên tiêu thụ động vật hoang dã nhằm góp phần bảo vệ đa dạng sinh học.</w:t>
            </w:r>
          </w:p>
          <w:p w14:paraId="1B538B3D" w14:textId="77777777" w:rsidR="00760F0E" w:rsidRPr="001A025F" w:rsidRDefault="00760F0E" w:rsidP="001A025F">
            <w:pPr>
              <w:spacing w:line="288" w:lineRule="auto"/>
              <w:jc w:val="both"/>
              <w:rPr>
                <w:rFonts w:eastAsia="Calibri"/>
                <w:szCs w:val="28"/>
              </w:rPr>
            </w:pPr>
            <w:r w:rsidRPr="001A025F">
              <w:rPr>
                <w:rFonts w:eastAsia="Calibri"/>
                <w:szCs w:val="28"/>
              </w:rPr>
              <w:t>–HS đóng vai và xử lí tình huống trước lớp.</w:t>
            </w:r>
          </w:p>
          <w:p w14:paraId="6F116DDD" w14:textId="77777777" w:rsidR="00760F0E" w:rsidRPr="001A025F" w:rsidRDefault="00760F0E" w:rsidP="001A025F">
            <w:pPr>
              <w:spacing w:line="288" w:lineRule="auto"/>
              <w:jc w:val="both"/>
              <w:rPr>
                <w:rFonts w:eastAsia="Calibri"/>
                <w:szCs w:val="28"/>
              </w:rPr>
            </w:pPr>
            <w:r w:rsidRPr="001A025F">
              <w:rPr>
                <w:rFonts w:eastAsia="Calibri"/>
                <w:szCs w:val="28"/>
              </w:rPr>
              <w:t>–Các nhó</w:t>
            </w:r>
            <w:r>
              <w:rPr>
                <w:rFonts w:eastAsia="Calibri"/>
                <w:szCs w:val="28"/>
              </w:rPr>
              <w:t>m</w:t>
            </w:r>
            <w:r w:rsidRPr="001A025F">
              <w:rPr>
                <w:rFonts w:eastAsia="Calibri"/>
                <w:szCs w:val="28"/>
              </w:rPr>
              <w:t xml:space="preserve"> khác nhận xét, bổ sung và đặt câu hỏi (nếu có).</w:t>
            </w:r>
          </w:p>
          <w:p w14:paraId="0AB0A04D" w14:textId="77777777" w:rsidR="00760F0E" w:rsidRPr="001A025F" w:rsidRDefault="00760F0E" w:rsidP="001A025F">
            <w:pPr>
              <w:spacing w:line="288" w:lineRule="auto"/>
              <w:jc w:val="both"/>
              <w:rPr>
                <w:rFonts w:eastAsia="Calibri"/>
                <w:szCs w:val="28"/>
              </w:rPr>
            </w:pPr>
            <w:r w:rsidRPr="001A025F">
              <w:rPr>
                <w:rFonts w:eastAsia="Calibri"/>
                <w:szCs w:val="28"/>
              </w:rPr>
              <w:t>–HS lắng nghe và thực hiện.</w:t>
            </w:r>
          </w:p>
          <w:p w14:paraId="35026026" w14:textId="77777777" w:rsidR="00760F0E" w:rsidRPr="001A025F" w:rsidRDefault="00760F0E" w:rsidP="001A025F">
            <w:pPr>
              <w:spacing w:line="288" w:lineRule="auto"/>
              <w:jc w:val="both"/>
              <w:rPr>
                <w:rFonts w:eastAsia="Calibri"/>
                <w:szCs w:val="28"/>
              </w:rPr>
            </w:pPr>
          </w:p>
          <w:p w14:paraId="372F51CB" w14:textId="77777777" w:rsidR="00760F0E" w:rsidRPr="001A025F" w:rsidRDefault="00760F0E" w:rsidP="001A025F">
            <w:pPr>
              <w:spacing w:line="288" w:lineRule="auto"/>
              <w:jc w:val="both"/>
              <w:rPr>
                <w:rFonts w:eastAsia="Calibri"/>
                <w:szCs w:val="28"/>
              </w:rPr>
            </w:pPr>
          </w:p>
          <w:p w14:paraId="2D61B73B" w14:textId="77777777" w:rsidR="00760F0E" w:rsidRPr="001A025F" w:rsidRDefault="00760F0E" w:rsidP="001A025F">
            <w:pPr>
              <w:spacing w:line="288" w:lineRule="auto"/>
              <w:jc w:val="both"/>
              <w:rPr>
                <w:rFonts w:eastAsia="Calibri"/>
                <w:szCs w:val="28"/>
              </w:rPr>
            </w:pPr>
          </w:p>
          <w:p w14:paraId="18BF2E26" w14:textId="77777777" w:rsidR="00760F0E" w:rsidRPr="009F684B" w:rsidRDefault="00760F0E" w:rsidP="001A025F">
            <w:pPr>
              <w:spacing w:line="288" w:lineRule="auto"/>
              <w:jc w:val="both"/>
              <w:rPr>
                <w:rFonts w:eastAsia="Calibri"/>
                <w:szCs w:val="28"/>
              </w:rPr>
            </w:pPr>
            <w:r w:rsidRPr="001A025F">
              <w:rPr>
                <w:rFonts w:eastAsia="Calibri"/>
                <w:szCs w:val="28"/>
              </w:rPr>
              <w:t>–HS lắng nghe.</w:t>
            </w:r>
          </w:p>
          <w:p w14:paraId="795A27DD" w14:textId="77777777" w:rsidR="00760F0E" w:rsidRPr="003D4361" w:rsidRDefault="00760F0E" w:rsidP="009F684B">
            <w:pPr>
              <w:spacing w:line="288" w:lineRule="auto"/>
              <w:jc w:val="both"/>
              <w:rPr>
                <w:rFonts w:eastAsia="Calibri"/>
                <w:szCs w:val="28"/>
              </w:rPr>
            </w:pPr>
          </w:p>
        </w:tc>
      </w:tr>
      <w:tr w:rsidR="00760F0E" w:rsidRPr="003D4361" w14:paraId="1B11FAF7" w14:textId="77777777" w:rsidTr="00CF6D36">
        <w:tc>
          <w:tcPr>
            <w:tcW w:w="10278" w:type="dxa"/>
            <w:gridSpan w:val="2"/>
            <w:tcBorders>
              <w:top w:val="dashed" w:sz="4" w:space="0" w:color="auto"/>
              <w:bottom w:val="dashed" w:sz="4" w:space="0" w:color="auto"/>
            </w:tcBorders>
          </w:tcPr>
          <w:p w14:paraId="44A59E30" w14:textId="77777777" w:rsidR="00760F0E" w:rsidRDefault="00760F0E" w:rsidP="00CF6D36">
            <w:pPr>
              <w:spacing w:line="288" w:lineRule="auto"/>
              <w:ind w:right="52"/>
              <w:jc w:val="both"/>
              <w:rPr>
                <w:b/>
                <w:bCs/>
              </w:rPr>
            </w:pPr>
            <w:r w:rsidRPr="00B92591">
              <w:rPr>
                <w:b/>
                <w:bCs/>
              </w:rPr>
              <w:lastRenderedPageBreak/>
              <w:t xml:space="preserve">3.Hoạt động vận dụng: </w:t>
            </w:r>
            <w:r w:rsidRPr="001A025F">
              <w:rPr>
                <w:b/>
                <w:bCs/>
              </w:rPr>
              <w:t xml:space="preserve">Xây dựng nội dung sống hoà hợp với thiên nhiên, bảo vệ môi trường, đa dạng sinh học và vận động mọi người xung quanh cùng thực hiện </w:t>
            </w:r>
          </w:p>
          <w:p w14:paraId="20B265D1" w14:textId="77777777" w:rsidR="00760F0E" w:rsidRDefault="00760F0E" w:rsidP="00CF6D36">
            <w:pPr>
              <w:spacing w:line="288" w:lineRule="auto"/>
              <w:ind w:right="52"/>
              <w:jc w:val="both"/>
            </w:pPr>
            <w:r w:rsidRPr="00B8188D">
              <w:rPr>
                <w:b/>
                <w:bCs/>
              </w:rPr>
              <w:t xml:space="preserve">a)Mục tiêu: </w:t>
            </w:r>
            <w:r w:rsidRPr="001A025F">
              <w:t>HS ôn luyện lại toàn bộ các kiến thức quan trọng của bài học; bước đầu tập xây dựng nội dung khoa học, tuyên truyền, vận động,…; phát triển năng lực nghiên cứu khoa học ở mức độ đơn giản và phát triển năng lực tự học, tự nghiên cứu; phát triển năng lực thuyết trình, có ý thức tuyên truyền người dân sống hoà hợp với thiên nhiên, bảo vệ môi trường, đa dạng sinh học; định hướng nghề nghiệp cho HS.</w:t>
            </w:r>
          </w:p>
          <w:p w14:paraId="76F8B640" w14:textId="77777777" w:rsidR="00760F0E" w:rsidRDefault="00760F0E" w:rsidP="00CF6D36">
            <w:pPr>
              <w:spacing w:line="288" w:lineRule="auto"/>
              <w:ind w:right="52"/>
              <w:jc w:val="both"/>
            </w:pPr>
            <w:r w:rsidRPr="00B8188D">
              <w:rPr>
                <w:b/>
                <w:bCs/>
              </w:rPr>
              <w:t xml:space="preserve">b)Phương pháp và kĩ thuật dạy học: </w:t>
            </w:r>
            <w:r w:rsidRPr="001A025F">
              <w:t>Phương pháp nêu và giải quyết vấn đề, phương pháp trực quan, phương pháp dạy học hợp tác, dạy học qua dự án.</w:t>
            </w:r>
          </w:p>
          <w:p w14:paraId="3E749F59" w14:textId="77777777" w:rsidR="00760F0E" w:rsidRPr="003D4361" w:rsidRDefault="00760F0E" w:rsidP="00CF6D36">
            <w:pPr>
              <w:spacing w:line="288" w:lineRule="auto"/>
              <w:ind w:right="52"/>
              <w:jc w:val="both"/>
              <w:rPr>
                <w:rFonts w:eastAsia="Calibri"/>
                <w:szCs w:val="28"/>
              </w:rPr>
            </w:pPr>
            <w:r w:rsidRPr="00B8188D">
              <w:rPr>
                <w:b/>
                <w:bCs/>
              </w:rPr>
              <w:t>c)Tiến trình tổ chức hoạt động:</w:t>
            </w:r>
          </w:p>
        </w:tc>
      </w:tr>
      <w:tr w:rsidR="00760F0E" w:rsidRPr="003D4361" w14:paraId="0E7BFEE4" w14:textId="77777777" w:rsidTr="00CF6D36">
        <w:tc>
          <w:tcPr>
            <w:tcW w:w="5495" w:type="dxa"/>
            <w:tcBorders>
              <w:top w:val="dashed" w:sz="4" w:space="0" w:color="auto"/>
              <w:bottom w:val="dashed" w:sz="4" w:space="0" w:color="auto"/>
            </w:tcBorders>
          </w:tcPr>
          <w:p w14:paraId="1BD5A335" w14:textId="77777777" w:rsidR="00760F0E" w:rsidRDefault="00760F0E" w:rsidP="001A025F">
            <w:pPr>
              <w:spacing w:line="288" w:lineRule="auto"/>
              <w:ind w:right="52"/>
              <w:jc w:val="both"/>
            </w:pPr>
            <w:r>
              <w:t>–GV chia lớp thành các nhóm.</w:t>
            </w:r>
          </w:p>
          <w:p w14:paraId="6DE2FB0C" w14:textId="77777777" w:rsidR="00760F0E" w:rsidRDefault="00760F0E" w:rsidP="001A025F">
            <w:pPr>
              <w:spacing w:line="288" w:lineRule="auto"/>
              <w:ind w:right="52"/>
              <w:jc w:val="both"/>
            </w:pPr>
            <w:r>
              <w:t>–GV yêu cầu mỗi nhóm sẽ lựa chọn một trong các nội dung sau để xây dựng nội dung sống hoà hợp với thiên nhiên, bảo vệ môi trường, đa dạng sinh học và vận động mọi người xung quanh cùng thực hiện:</w:t>
            </w:r>
          </w:p>
          <w:p w14:paraId="37C5F08C" w14:textId="77777777" w:rsidR="00760F0E" w:rsidRDefault="00760F0E" w:rsidP="001A025F">
            <w:pPr>
              <w:spacing w:line="288" w:lineRule="auto"/>
              <w:ind w:right="52"/>
              <w:jc w:val="both"/>
            </w:pPr>
            <w:r>
              <w:t>+ Thu gom và xử lí rác thải.</w:t>
            </w:r>
          </w:p>
          <w:p w14:paraId="3FAA07FF" w14:textId="77777777" w:rsidR="00760F0E" w:rsidRDefault="00760F0E" w:rsidP="001A025F">
            <w:pPr>
              <w:spacing w:line="288" w:lineRule="auto"/>
              <w:ind w:right="52"/>
              <w:jc w:val="both"/>
            </w:pPr>
            <w:r>
              <w:t>+ Trồng rừng và cải tạo rừng.</w:t>
            </w:r>
          </w:p>
          <w:p w14:paraId="79019301" w14:textId="77777777" w:rsidR="00760F0E" w:rsidRDefault="00760F0E" w:rsidP="001A025F">
            <w:pPr>
              <w:spacing w:line="288" w:lineRule="auto"/>
              <w:ind w:right="52"/>
              <w:jc w:val="both"/>
            </w:pPr>
            <w:r>
              <w:t>+ Bảo vệ động, thực vật quý hiếm.</w:t>
            </w:r>
          </w:p>
          <w:p w14:paraId="4C71979B" w14:textId="77777777" w:rsidR="00760F0E" w:rsidRDefault="00760F0E" w:rsidP="001A025F">
            <w:pPr>
              <w:spacing w:line="288" w:lineRule="auto"/>
              <w:ind w:right="52"/>
              <w:jc w:val="both"/>
            </w:pPr>
            <w:r>
              <w:t>–GV hướng dẫn các nhóm thực hiện theo từng bước đã gợi ý trong SGK trang 104. GV khuyến khích sự sáng tạo của từng nhóm để có sản phẩm đa dạng và phát huy được tối đa năng lực của từng HS.</w:t>
            </w:r>
          </w:p>
          <w:p w14:paraId="3CD1F418" w14:textId="77777777" w:rsidR="00760F0E" w:rsidRDefault="00760F0E" w:rsidP="001A025F">
            <w:pPr>
              <w:spacing w:line="288" w:lineRule="auto"/>
              <w:ind w:right="52"/>
              <w:jc w:val="both"/>
            </w:pPr>
            <w:r>
              <w:t>–GV mời các nhóm lên trình bày sản phẩm trước lớp.</w:t>
            </w:r>
          </w:p>
          <w:p w14:paraId="5D8E0DF1" w14:textId="77777777" w:rsidR="00760F0E" w:rsidRDefault="00760F0E" w:rsidP="001A025F">
            <w:pPr>
              <w:spacing w:line="288" w:lineRule="auto"/>
              <w:ind w:right="52"/>
              <w:jc w:val="both"/>
            </w:pPr>
            <w:r>
              <w:t>–GV mời HS các nhóm khác nhận xét.</w:t>
            </w:r>
          </w:p>
          <w:p w14:paraId="2DB9AC7F" w14:textId="77777777" w:rsidR="00760F0E" w:rsidRDefault="00760F0E" w:rsidP="001A025F">
            <w:pPr>
              <w:spacing w:line="288" w:lineRule="auto"/>
              <w:ind w:right="52"/>
              <w:jc w:val="both"/>
            </w:pPr>
            <w:r>
              <w:t xml:space="preserve">–GV nhận xét chung, khen ngợi nhóm có sản phẩm hay, khả năng tuyên truyền tốt, tự tin, </w:t>
            </w:r>
            <w:r>
              <w:lastRenderedPageBreak/>
              <w:t>sáng tạo,...</w:t>
            </w:r>
          </w:p>
          <w:p w14:paraId="471B44BA" w14:textId="77777777" w:rsidR="00760F0E" w:rsidRDefault="00760F0E" w:rsidP="001A025F">
            <w:pPr>
              <w:spacing w:line="288" w:lineRule="auto"/>
              <w:ind w:right="52"/>
              <w:jc w:val="both"/>
            </w:pPr>
            <w:r>
              <w:t>–GV khuyến khích HS đọc nội dung trong mục Em tìm hiểu thêm (SGK trang 103) để có thêm thông tin về mức độ đa dạng sinh học của Việt Nam so với thế giới và những việc đã làm để hướng tới xây dựng một tương lai “Sống hài hoà với thiên nhiên” của Việt Nam.</w:t>
            </w:r>
          </w:p>
          <w:p w14:paraId="7C285D12" w14:textId="77777777" w:rsidR="00760F0E" w:rsidRDefault="00760F0E" w:rsidP="001A025F">
            <w:pPr>
              <w:spacing w:line="288" w:lineRule="auto"/>
              <w:ind w:right="52"/>
              <w:jc w:val="both"/>
            </w:pPr>
            <w:r>
              <w:t>–GV tổng kết và hệ thống lại toàn bộ kiến thức đã học về những tác động tiêu cực, tác động tích cực của con người tới môi trường; một số việc cần làm để góp phần bảo vệ tài nguyên thiên nhiên và môi trường.</w:t>
            </w:r>
          </w:p>
          <w:p w14:paraId="33878303" w14:textId="77777777" w:rsidR="00760F0E" w:rsidRDefault="00760F0E" w:rsidP="001A025F">
            <w:pPr>
              <w:spacing w:line="288" w:lineRule="auto"/>
              <w:ind w:right="52"/>
              <w:jc w:val="both"/>
            </w:pPr>
            <w:r>
              <w:t>–GV dẫn dắt để HS tìm ra các từ khoá trong bài.</w:t>
            </w:r>
          </w:p>
          <w:p w14:paraId="70B9CD26" w14:textId="77777777" w:rsidR="00760F0E" w:rsidRDefault="00760F0E" w:rsidP="001A025F">
            <w:pPr>
              <w:spacing w:line="288" w:lineRule="auto"/>
              <w:ind w:right="52"/>
              <w:jc w:val="both"/>
            </w:pPr>
          </w:p>
          <w:p w14:paraId="23001A73" w14:textId="77777777" w:rsidR="00760F0E" w:rsidRDefault="00760F0E" w:rsidP="001A025F">
            <w:pPr>
              <w:spacing w:line="288" w:lineRule="auto"/>
              <w:ind w:right="52"/>
              <w:jc w:val="both"/>
            </w:pPr>
            <w:r>
              <w:t>–GV yêu cầu HS về nhà thực hiện và vận động người thân cùng tham gia bảo vệ tài nguyên thiên nhiên, môi trường và đa dạng sinh học.</w:t>
            </w:r>
          </w:p>
          <w:p w14:paraId="56037A21" w14:textId="77777777" w:rsidR="00760F0E" w:rsidRPr="00B92591" w:rsidRDefault="00760F0E" w:rsidP="001A025F">
            <w:pPr>
              <w:spacing w:line="288" w:lineRule="auto"/>
              <w:ind w:right="52"/>
              <w:jc w:val="both"/>
            </w:pPr>
            <w:r>
              <w:t>–GV khuyến khích HS hoàn thiện sản phẩm vừa xây dựng để có thể trưng bày ở góc học tập của lớp, trường.</w:t>
            </w:r>
          </w:p>
        </w:tc>
        <w:tc>
          <w:tcPr>
            <w:tcW w:w="4783" w:type="dxa"/>
            <w:tcBorders>
              <w:top w:val="dashed" w:sz="4" w:space="0" w:color="auto"/>
              <w:bottom w:val="dashed" w:sz="4" w:space="0" w:color="auto"/>
            </w:tcBorders>
          </w:tcPr>
          <w:p w14:paraId="5E712159" w14:textId="77777777" w:rsidR="00760F0E" w:rsidRPr="001A025F" w:rsidRDefault="00760F0E" w:rsidP="001A025F">
            <w:pPr>
              <w:spacing w:line="288" w:lineRule="auto"/>
              <w:jc w:val="both"/>
              <w:rPr>
                <w:lang w:val="nl-NL"/>
              </w:rPr>
            </w:pPr>
            <w:r w:rsidRPr="001A025F">
              <w:rPr>
                <w:lang w:val="nl-NL"/>
              </w:rPr>
              <w:lastRenderedPageBreak/>
              <w:t>–HS chia nhóm.</w:t>
            </w:r>
          </w:p>
          <w:p w14:paraId="3519399C" w14:textId="77777777" w:rsidR="00760F0E" w:rsidRDefault="00760F0E" w:rsidP="001A025F">
            <w:pPr>
              <w:spacing w:line="288" w:lineRule="auto"/>
              <w:jc w:val="both"/>
              <w:rPr>
                <w:lang w:val="nl-NL"/>
              </w:rPr>
            </w:pPr>
            <w:r w:rsidRPr="001A025F">
              <w:rPr>
                <w:lang w:val="nl-NL"/>
              </w:rPr>
              <w:t>–Mỗi nhóm chọn một nội dung để thực hiện.</w:t>
            </w:r>
          </w:p>
          <w:p w14:paraId="23C3ED31" w14:textId="77777777" w:rsidR="00760F0E" w:rsidRDefault="00760F0E" w:rsidP="001A025F">
            <w:pPr>
              <w:spacing w:line="288" w:lineRule="auto"/>
              <w:jc w:val="both"/>
              <w:rPr>
                <w:lang w:val="nl-NL"/>
              </w:rPr>
            </w:pPr>
          </w:p>
          <w:p w14:paraId="2E6F2A46" w14:textId="77777777" w:rsidR="00760F0E" w:rsidRDefault="00760F0E" w:rsidP="001A025F">
            <w:pPr>
              <w:spacing w:line="288" w:lineRule="auto"/>
              <w:jc w:val="both"/>
              <w:rPr>
                <w:lang w:val="nl-NL"/>
              </w:rPr>
            </w:pPr>
          </w:p>
          <w:p w14:paraId="79B57F1E" w14:textId="77777777" w:rsidR="00760F0E" w:rsidRDefault="00760F0E" w:rsidP="001A025F">
            <w:pPr>
              <w:spacing w:line="288" w:lineRule="auto"/>
              <w:jc w:val="both"/>
              <w:rPr>
                <w:lang w:val="nl-NL"/>
              </w:rPr>
            </w:pPr>
          </w:p>
          <w:p w14:paraId="42DA8AE0" w14:textId="77777777" w:rsidR="00760F0E" w:rsidRDefault="00760F0E" w:rsidP="001A025F">
            <w:pPr>
              <w:spacing w:line="288" w:lineRule="auto"/>
              <w:jc w:val="both"/>
              <w:rPr>
                <w:lang w:val="nl-NL"/>
              </w:rPr>
            </w:pPr>
          </w:p>
          <w:p w14:paraId="550E7948" w14:textId="77777777" w:rsidR="00760F0E" w:rsidRDefault="00760F0E" w:rsidP="001A025F">
            <w:pPr>
              <w:spacing w:line="288" w:lineRule="auto"/>
              <w:jc w:val="both"/>
              <w:rPr>
                <w:lang w:val="nl-NL"/>
              </w:rPr>
            </w:pPr>
          </w:p>
          <w:p w14:paraId="274FAB0E" w14:textId="77777777" w:rsidR="00760F0E" w:rsidRDefault="00760F0E" w:rsidP="001A025F">
            <w:pPr>
              <w:spacing w:line="288" w:lineRule="auto"/>
              <w:jc w:val="both"/>
              <w:rPr>
                <w:lang w:val="nl-NL"/>
              </w:rPr>
            </w:pPr>
          </w:p>
          <w:p w14:paraId="36620124" w14:textId="77777777" w:rsidR="00760F0E" w:rsidRPr="001A025F" w:rsidRDefault="00760F0E" w:rsidP="001A025F">
            <w:pPr>
              <w:spacing w:line="288" w:lineRule="auto"/>
              <w:jc w:val="both"/>
              <w:rPr>
                <w:lang w:val="nl-NL"/>
              </w:rPr>
            </w:pPr>
            <w:r w:rsidRPr="001A025F">
              <w:rPr>
                <w:lang w:val="nl-NL"/>
              </w:rPr>
              <w:t>–HS thực hiện theo sự hướng dẫn của GV.</w:t>
            </w:r>
          </w:p>
          <w:p w14:paraId="68D29FBC" w14:textId="77777777" w:rsidR="00760F0E" w:rsidRDefault="00760F0E" w:rsidP="001A025F">
            <w:pPr>
              <w:spacing w:line="288" w:lineRule="auto"/>
              <w:jc w:val="both"/>
              <w:rPr>
                <w:lang w:val="nl-NL"/>
              </w:rPr>
            </w:pPr>
          </w:p>
          <w:p w14:paraId="7346F172" w14:textId="77777777" w:rsidR="00760F0E" w:rsidRPr="001A025F" w:rsidRDefault="00760F0E" w:rsidP="001A025F">
            <w:pPr>
              <w:spacing w:line="288" w:lineRule="auto"/>
              <w:jc w:val="both"/>
              <w:rPr>
                <w:lang w:val="nl-NL"/>
              </w:rPr>
            </w:pPr>
          </w:p>
          <w:p w14:paraId="03A98FD0" w14:textId="77777777" w:rsidR="00760F0E" w:rsidRPr="001A025F" w:rsidRDefault="00760F0E" w:rsidP="001A025F">
            <w:pPr>
              <w:spacing w:line="288" w:lineRule="auto"/>
              <w:jc w:val="both"/>
              <w:rPr>
                <w:lang w:val="nl-NL"/>
              </w:rPr>
            </w:pPr>
          </w:p>
          <w:p w14:paraId="1AFED989" w14:textId="77777777" w:rsidR="00760F0E" w:rsidRPr="001A025F" w:rsidRDefault="00760F0E" w:rsidP="001A025F">
            <w:pPr>
              <w:spacing w:line="288" w:lineRule="auto"/>
              <w:jc w:val="both"/>
              <w:rPr>
                <w:lang w:val="nl-NL"/>
              </w:rPr>
            </w:pPr>
            <w:r w:rsidRPr="001A025F">
              <w:rPr>
                <w:lang w:val="nl-NL"/>
              </w:rPr>
              <w:t>–HS đại diện nhóm lên trình bày sản phẩm.</w:t>
            </w:r>
          </w:p>
          <w:p w14:paraId="3DEC0E5F" w14:textId="77777777" w:rsidR="00760F0E" w:rsidRPr="001A025F" w:rsidRDefault="00760F0E" w:rsidP="001A025F">
            <w:pPr>
              <w:spacing w:line="288" w:lineRule="auto"/>
              <w:jc w:val="both"/>
              <w:rPr>
                <w:lang w:val="nl-NL"/>
              </w:rPr>
            </w:pPr>
            <w:r w:rsidRPr="001A025F">
              <w:rPr>
                <w:lang w:val="nl-NL"/>
              </w:rPr>
              <w:t>–HS các nhóm khác nhận xét.</w:t>
            </w:r>
          </w:p>
          <w:p w14:paraId="23F035CB" w14:textId="77777777" w:rsidR="00760F0E" w:rsidRPr="001A025F" w:rsidRDefault="00760F0E" w:rsidP="001A025F">
            <w:pPr>
              <w:spacing w:line="288" w:lineRule="auto"/>
              <w:jc w:val="both"/>
              <w:rPr>
                <w:lang w:val="nl-NL"/>
              </w:rPr>
            </w:pPr>
            <w:r w:rsidRPr="001A025F">
              <w:rPr>
                <w:lang w:val="nl-NL"/>
              </w:rPr>
              <w:t>–HS lắng nghe.</w:t>
            </w:r>
          </w:p>
          <w:p w14:paraId="514C7A12" w14:textId="77777777" w:rsidR="00760F0E" w:rsidRPr="001A025F" w:rsidRDefault="00760F0E" w:rsidP="001A025F">
            <w:pPr>
              <w:spacing w:line="288" w:lineRule="auto"/>
              <w:jc w:val="both"/>
              <w:rPr>
                <w:lang w:val="nl-NL"/>
              </w:rPr>
            </w:pPr>
          </w:p>
          <w:p w14:paraId="7DF3EFC2" w14:textId="77777777" w:rsidR="00760F0E" w:rsidRPr="001A025F" w:rsidRDefault="00760F0E" w:rsidP="001A025F">
            <w:pPr>
              <w:spacing w:line="288" w:lineRule="auto"/>
              <w:jc w:val="both"/>
              <w:rPr>
                <w:lang w:val="nl-NL"/>
              </w:rPr>
            </w:pPr>
          </w:p>
          <w:p w14:paraId="1241E2E9" w14:textId="77777777" w:rsidR="00760F0E" w:rsidRPr="001A025F" w:rsidRDefault="00760F0E" w:rsidP="001A025F">
            <w:pPr>
              <w:spacing w:line="288" w:lineRule="auto"/>
              <w:jc w:val="both"/>
              <w:rPr>
                <w:lang w:val="nl-NL"/>
              </w:rPr>
            </w:pPr>
            <w:r w:rsidRPr="001A025F">
              <w:rPr>
                <w:lang w:val="nl-NL"/>
              </w:rPr>
              <w:t>–HS lắng nghe và thực hiện.</w:t>
            </w:r>
          </w:p>
          <w:p w14:paraId="04AABAD2" w14:textId="77777777" w:rsidR="00760F0E" w:rsidRPr="001A025F" w:rsidRDefault="00760F0E" w:rsidP="001A025F">
            <w:pPr>
              <w:spacing w:line="288" w:lineRule="auto"/>
              <w:jc w:val="both"/>
              <w:rPr>
                <w:lang w:val="nl-NL"/>
              </w:rPr>
            </w:pPr>
          </w:p>
          <w:p w14:paraId="24CDCA48" w14:textId="77777777" w:rsidR="00760F0E" w:rsidRPr="001A025F" w:rsidRDefault="00760F0E" w:rsidP="001A025F">
            <w:pPr>
              <w:spacing w:line="288" w:lineRule="auto"/>
              <w:jc w:val="both"/>
              <w:rPr>
                <w:lang w:val="nl-NL"/>
              </w:rPr>
            </w:pPr>
          </w:p>
          <w:p w14:paraId="05D5E448" w14:textId="77777777" w:rsidR="00760F0E" w:rsidRPr="001A025F" w:rsidRDefault="00760F0E" w:rsidP="001A025F">
            <w:pPr>
              <w:spacing w:line="288" w:lineRule="auto"/>
              <w:jc w:val="both"/>
              <w:rPr>
                <w:lang w:val="nl-NL"/>
              </w:rPr>
            </w:pPr>
          </w:p>
          <w:p w14:paraId="79A35381" w14:textId="77777777" w:rsidR="00760F0E" w:rsidRPr="001A025F" w:rsidRDefault="00760F0E" w:rsidP="001A025F">
            <w:pPr>
              <w:spacing w:line="288" w:lineRule="auto"/>
              <w:jc w:val="both"/>
              <w:rPr>
                <w:lang w:val="nl-NL"/>
              </w:rPr>
            </w:pPr>
          </w:p>
          <w:p w14:paraId="09C7624B" w14:textId="77777777" w:rsidR="00760F0E" w:rsidRPr="001A025F" w:rsidRDefault="00760F0E" w:rsidP="001A025F">
            <w:pPr>
              <w:spacing w:line="288" w:lineRule="auto"/>
              <w:jc w:val="both"/>
              <w:rPr>
                <w:lang w:val="nl-NL"/>
              </w:rPr>
            </w:pPr>
          </w:p>
          <w:p w14:paraId="41129669" w14:textId="77777777" w:rsidR="00760F0E" w:rsidRPr="001A025F" w:rsidRDefault="00760F0E" w:rsidP="001A025F">
            <w:pPr>
              <w:spacing w:line="288" w:lineRule="auto"/>
              <w:jc w:val="both"/>
              <w:rPr>
                <w:lang w:val="nl-NL"/>
              </w:rPr>
            </w:pPr>
            <w:r w:rsidRPr="001A025F">
              <w:rPr>
                <w:lang w:val="nl-NL"/>
              </w:rPr>
              <w:t>–HS lắng nghe.</w:t>
            </w:r>
          </w:p>
          <w:p w14:paraId="012118B5" w14:textId="77777777" w:rsidR="00760F0E" w:rsidRPr="001A025F" w:rsidRDefault="00760F0E" w:rsidP="001A025F">
            <w:pPr>
              <w:spacing w:line="288" w:lineRule="auto"/>
              <w:jc w:val="both"/>
              <w:rPr>
                <w:lang w:val="nl-NL"/>
              </w:rPr>
            </w:pPr>
          </w:p>
          <w:p w14:paraId="6DBD9412" w14:textId="77777777" w:rsidR="00760F0E" w:rsidRPr="001A025F" w:rsidRDefault="00760F0E" w:rsidP="001A025F">
            <w:pPr>
              <w:spacing w:line="288" w:lineRule="auto"/>
              <w:jc w:val="both"/>
              <w:rPr>
                <w:lang w:val="nl-NL"/>
              </w:rPr>
            </w:pPr>
          </w:p>
          <w:p w14:paraId="1CE658D9" w14:textId="77777777" w:rsidR="00760F0E" w:rsidRPr="001A025F" w:rsidRDefault="00760F0E" w:rsidP="001A025F">
            <w:pPr>
              <w:spacing w:line="288" w:lineRule="auto"/>
              <w:jc w:val="both"/>
              <w:rPr>
                <w:lang w:val="nl-NL"/>
              </w:rPr>
            </w:pPr>
          </w:p>
          <w:p w14:paraId="4BEB47D6" w14:textId="77777777" w:rsidR="00760F0E" w:rsidRPr="001A025F" w:rsidRDefault="00760F0E" w:rsidP="001A025F">
            <w:pPr>
              <w:spacing w:line="288" w:lineRule="auto"/>
              <w:jc w:val="both"/>
              <w:rPr>
                <w:lang w:val="nl-NL"/>
              </w:rPr>
            </w:pPr>
          </w:p>
          <w:p w14:paraId="1C2FAFC4" w14:textId="77777777" w:rsidR="00760F0E" w:rsidRPr="001A025F" w:rsidRDefault="00760F0E" w:rsidP="001A025F">
            <w:pPr>
              <w:spacing w:line="288" w:lineRule="auto"/>
              <w:jc w:val="both"/>
              <w:rPr>
                <w:lang w:val="nl-NL"/>
              </w:rPr>
            </w:pPr>
            <w:r w:rsidRPr="001A025F">
              <w:rPr>
                <w:lang w:val="nl-NL"/>
              </w:rPr>
              <w:t>–HS tìm và nêu các từ khoá: Tác động tích cực; Tác động tiêu cực; Tài nguyên thiên nhiên; Bảo vệ môi trường.</w:t>
            </w:r>
          </w:p>
          <w:p w14:paraId="6C76AF91" w14:textId="77777777" w:rsidR="00760F0E" w:rsidRPr="001A025F" w:rsidRDefault="00760F0E" w:rsidP="001A025F">
            <w:pPr>
              <w:spacing w:line="288" w:lineRule="auto"/>
              <w:jc w:val="both"/>
              <w:rPr>
                <w:lang w:val="nl-NL"/>
              </w:rPr>
            </w:pPr>
            <w:r w:rsidRPr="001A025F">
              <w:rPr>
                <w:lang w:val="nl-NL"/>
              </w:rPr>
              <w:t>–HS lắng nghe và thực hiện.</w:t>
            </w:r>
          </w:p>
          <w:p w14:paraId="203A44D0" w14:textId="77777777" w:rsidR="00760F0E" w:rsidRPr="001A025F" w:rsidRDefault="00760F0E" w:rsidP="001A025F">
            <w:pPr>
              <w:spacing w:line="288" w:lineRule="auto"/>
              <w:jc w:val="both"/>
              <w:rPr>
                <w:lang w:val="nl-NL"/>
              </w:rPr>
            </w:pPr>
          </w:p>
          <w:p w14:paraId="766EB235" w14:textId="77777777" w:rsidR="00760F0E" w:rsidRDefault="00760F0E" w:rsidP="001A025F">
            <w:pPr>
              <w:spacing w:line="288" w:lineRule="auto"/>
              <w:jc w:val="both"/>
              <w:rPr>
                <w:lang w:val="nl-NL"/>
              </w:rPr>
            </w:pPr>
          </w:p>
          <w:p w14:paraId="0FB78282" w14:textId="77777777" w:rsidR="00760F0E" w:rsidRPr="001A025F" w:rsidRDefault="00760F0E" w:rsidP="001A025F">
            <w:pPr>
              <w:spacing w:line="288" w:lineRule="auto"/>
              <w:jc w:val="both"/>
              <w:rPr>
                <w:lang w:val="nl-NL"/>
              </w:rPr>
            </w:pPr>
          </w:p>
          <w:p w14:paraId="0E167465" w14:textId="77777777" w:rsidR="00760F0E" w:rsidRPr="00D616C9" w:rsidRDefault="00760F0E" w:rsidP="001A025F">
            <w:pPr>
              <w:spacing w:line="288" w:lineRule="auto"/>
              <w:jc w:val="both"/>
              <w:rPr>
                <w:i/>
                <w:iCs/>
                <w:lang w:val="nl-NL"/>
              </w:rPr>
            </w:pPr>
            <w:r w:rsidRPr="001A025F">
              <w:rPr>
                <w:lang w:val="nl-NL"/>
              </w:rPr>
              <w:t>–HS lắng nghe và thực hiện.</w:t>
            </w:r>
          </w:p>
        </w:tc>
      </w:tr>
      <w:tr w:rsidR="00760F0E" w:rsidRPr="003D4361" w14:paraId="173E9A12" w14:textId="77777777" w:rsidTr="00CF6D36">
        <w:trPr>
          <w:trHeight w:val="1700"/>
        </w:trPr>
        <w:tc>
          <w:tcPr>
            <w:tcW w:w="10278" w:type="dxa"/>
            <w:gridSpan w:val="2"/>
            <w:tcBorders>
              <w:top w:val="dashed" w:sz="4" w:space="0" w:color="auto"/>
            </w:tcBorders>
          </w:tcPr>
          <w:p w14:paraId="45EE2D25" w14:textId="77777777" w:rsidR="00760F0E" w:rsidRPr="003D4361" w:rsidRDefault="00760F0E" w:rsidP="00CF6D36">
            <w:pPr>
              <w:spacing w:line="288" w:lineRule="auto"/>
              <w:rPr>
                <w:rFonts w:eastAsia="Calibri"/>
                <w:b/>
                <w:szCs w:val="28"/>
                <w:lang w:val="nl-NL"/>
              </w:rPr>
            </w:pPr>
            <w:r w:rsidRPr="003D4361">
              <w:rPr>
                <w:rFonts w:eastAsia="Calibri"/>
                <w:b/>
                <w:szCs w:val="28"/>
                <w:lang w:val="nl-NL"/>
              </w:rPr>
              <w:lastRenderedPageBreak/>
              <w:t>IV. ĐIỀU CHỈNH BỔ SUNG</w:t>
            </w:r>
          </w:p>
          <w:p w14:paraId="5D46C6BF" w14:textId="77777777" w:rsidR="00760F0E" w:rsidRPr="003D4361" w:rsidRDefault="00760F0E" w:rsidP="00CF6D36">
            <w:pPr>
              <w:spacing w:line="288" w:lineRule="auto"/>
              <w:rPr>
                <w:rFonts w:eastAsia="Calibri"/>
                <w:szCs w:val="28"/>
                <w:lang w:val="nl-NL"/>
              </w:rPr>
            </w:pPr>
            <w:r w:rsidRPr="003D4361">
              <w:rPr>
                <w:rFonts w:eastAsia="Calibri"/>
                <w:szCs w:val="28"/>
                <w:lang w:val="nl-NL"/>
              </w:rPr>
              <w:t>.............................................................................................................................................</w:t>
            </w:r>
          </w:p>
          <w:p w14:paraId="7F437336" w14:textId="77777777" w:rsidR="00760F0E" w:rsidRPr="003D4361" w:rsidRDefault="00760F0E" w:rsidP="00CF6D36">
            <w:pPr>
              <w:spacing w:line="288" w:lineRule="auto"/>
              <w:rPr>
                <w:rFonts w:eastAsia="Calibri"/>
                <w:szCs w:val="28"/>
                <w:lang w:val="nl-NL"/>
              </w:rPr>
            </w:pPr>
            <w:r w:rsidRPr="003D4361">
              <w:rPr>
                <w:rFonts w:eastAsia="Calibri"/>
                <w:szCs w:val="28"/>
                <w:lang w:val="nl-NL"/>
              </w:rPr>
              <w:t>.............................................................................................................................................</w:t>
            </w:r>
          </w:p>
          <w:p w14:paraId="59A7D90C" w14:textId="77777777" w:rsidR="00760F0E" w:rsidRPr="003D4361" w:rsidRDefault="00760F0E" w:rsidP="00CF6D36">
            <w:pPr>
              <w:spacing w:line="288" w:lineRule="auto"/>
              <w:rPr>
                <w:rFonts w:eastAsia="Calibri"/>
                <w:b/>
                <w:szCs w:val="28"/>
                <w:lang w:val="nl-NL"/>
              </w:rPr>
            </w:pPr>
            <w:r w:rsidRPr="003D4361">
              <w:rPr>
                <w:rFonts w:eastAsia="Calibri"/>
                <w:szCs w:val="28"/>
                <w:lang w:val="nl-NL"/>
              </w:rPr>
              <w:t>.............................................................................................................................................</w:t>
            </w:r>
          </w:p>
        </w:tc>
      </w:tr>
    </w:tbl>
    <w:p w14:paraId="57A96FEA" w14:textId="77777777" w:rsidR="00760F0E" w:rsidRPr="003D4361" w:rsidRDefault="00760F0E" w:rsidP="009F684B">
      <w:pPr>
        <w:spacing w:line="288" w:lineRule="auto"/>
        <w:jc w:val="center"/>
        <w:rPr>
          <w:b/>
          <w:bCs/>
          <w:u w:val="single"/>
          <w:lang w:val="nl-NL"/>
        </w:rPr>
      </w:pPr>
      <w:r w:rsidRPr="003D4361">
        <w:rPr>
          <w:b/>
          <w:bCs/>
          <w:u w:val="single"/>
          <w:lang w:val="nl-NL"/>
        </w:rPr>
        <w:t>-----------------------------------------------------------------------</w:t>
      </w:r>
    </w:p>
    <w:p w14:paraId="1A3759DF" w14:textId="77777777" w:rsidR="00760F0E" w:rsidRPr="003D4361" w:rsidRDefault="00760F0E" w:rsidP="00BE172E">
      <w:pPr>
        <w:spacing w:line="288" w:lineRule="auto"/>
        <w:jc w:val="center"/>
      </w:pPr>
    </w:p>
    <w:p w14:paraId="4794110A" w14:textId="77777777" w:rsidR="00760F0E" w:rsidRPr="003D4361" w:rsidRDefault="00760F0E" w:rsidP="00606718">
      <w:pPr>
        <w:spacing w:line="288" w:lineRule="auto"/>
        <w:jc w:val="center"/>
        <w:rPr>
          <w:b/>
          <w:bCs/>
          <w:lang w:val="nl-NL"/>
        </w:rPr>
      </w:pPr>
      <w:r w:rsidRPr="003D4361">
        <w:rPr>
          <w:b/>
          <w:bCs/>
          <w:lang w:val="nl-NL"/>
        </w:rPr>
        <w:t>Chủ đề 5: CON NGƯỜI VÀ SỨC KHOẺ</w:t>
      </w:r>
    </w:p>
    <w:p w14:paraId="165E8ABF" w14:textId="77777777" w:rsidR="00760F0E" w:rsidRPr="00FD6BC2" w:rsidRDefault="00760F0E" w:rsidP="00FD6BC2">
      <w:pPr>
        <w:spacing w:line="288" w:lineRule="auto"/>
        <w:jc w:val="center"/>
        <w:rPr>
          <w:b/>
          <w:bCs/>
          <w:lang w:val="nl-NL"/>
        </w:rPr>
      </w:pPr>
      <w:r w:rsidRPr="003D4361">
        <w:rPr>
          <w:b/>
          <w:bCs/>
          <w:lang w:val="nl-NL"/>
        </w:rPr>
        <w:t xml:space="preserve">Bài </w:t>
      </w:r>
      <w:r>
        <w:rPr>
          <w:b/>
          <w:bCs/>
          <w:lang w:val="nl-NL"/>
        </w:rPr>
        <w:t>30</w:t>
      </w:r>
      <w:r w:rsidRPr="003D4361">
        <w:rPr>
          <w:b/>
          <w:bCs/>
          <w:lang w:val="nl-NL"/>
        </w:rPr>
        <w:t xml:space="preserve">: </w:t>
      </w:r>
      <w:r w:rsidRPr="00FD6BC2">
        <w:rPr>
          <w:b/>
          <w:bCs/>
          <w:lang w:val="nl-NL"/>
        </w:rPr>
        <w:t>ÔN TẬP</w:t>
      </w:r>
    </w:p>
    <w:p w14:paraId="43FD7A42" w14:textId="77777777" w:rsidR="00760F0E" w:rsidRDefault="00760F0E" w:rsidP="00FD6BC2">
      <w:pPr>
        <w:spacing w:line="288" w:lineRule="auto"/>
        <w:jc w:val="center"/>
        <w:rPr>
          <w:b/>
          <w:bCs/>
          <w:lang w:val="nl-NL"/>
        </w:rPr>
      </w:pPr>
      <w:r w:rsidRPr="00FD6BC2">
        <w:rPr>
          <w:b/>
          <w:bCs/>
          <w:lang w:val="nl-NL"/>
        </w:rPr>
        <w:t>CHỦ ĐỀ SINH VẬT VÀ MÔI TRƯỜNG</w:t>
      </w:r>
    </w:p>
    <w:p w14:paraId="6E480AA5" w14:textId="77777777" w:rsidR="00760F0E" w:rsidRPr="003D4361" w:rsidRDefault="00760F0E" w:rsidP="00A94955">
      <w:pPr>
        <w:spacing w:line="288" w:lineRule="auto"/>
        <w:rPr>
          <w:b/>
          <w:bCs/>
          <w:lang w:val="nl-NL"/>
        </w:rPr>
      </w:pPr>
      <w:r w:rsidRPr="003D4361">
        <w:rPr>
          <w:b/>
          <w:bCs/>
          <w:lang w:val="nl-NL"/>
        </w:rPr>
        <w:t>I. YÊU CẦU CẦN ĐẠT:</w:t>
      </w:r>
    </w:p>
    <w:p w14:paraId="5CCD3F85" w14:textId="77777777" w:rsidR="00760F0E" w:rsidRPr="003D4361" w:rsidRDefault="00760F0E" w:rsidP="00606718">
      <w:pPr>
        <w:spacing w:line="288" w:lineRule="auto"/>
        <w:ind w:firstLine="360"/>
        <w:rPr>
          <w:b/>
          <w:lang w:val="nl-NL"/>
        </w:rPr>
      </w:pPr>
      <w:r w:rsidRPr="003D4361">
        <w:rPr>
          <w:b/>
          <w:lang w:val="nl-NL"/>
        </w:rPr>
        <w:t>1. Năng lực đặc thù.</w:t>
      </w:r>
    </w:p>
    <w:p w14:paraId="490ABA97" w14:textId="77777777" w:rsidR="00760F0E" w:rsidRDefault="00760F0E" w:rsidP="00A94955">
      <w:pPr>
        <w:spacing w:line="288" w:lineRule="auto"/>
        <w:ind w:firstLine="360"/>
        <w:rPr>
          <w:bCs/>
          <w:lang w:val="nl-NL"/>
        </w:rPr>
      </w:pPr>
      <w:r w:rsidRPr="00FD6BC2">
        <w:rPr>
          <w:bCs/>
          <w:lang w:val="nl-NL"/>
        </w:rPr>
        <w:t>Vẽ được sơ đồ tư duy để hệ thống lại kiến thức về các chức năng của môi trường, những tác động của con người đến môi trường.</w:t>
      </w:r>
    </w:p>
    <w:p w14:paraId="3BA51490" w14:textId="77777777" w:rsidR="00760F0E" w:rsidRPr="003D4361" w:rsidRDefault="00760F0E" w:rsidP="00A94955">
      <w:pPr>
        <w:spacing w:line="288" w:lineRule="auto"/>
        <w:ind w:firstLine="360"/>
        <w:rPr>
          <w:b/>
        </w:rPr>
      </w:pPr>
      <w:r w:rsidRPr="003D4361">
        <w:rPr>
          <w:b/>
        </w:rPr>
        <w:lastRenderedPageBreak/>
        <w:t>2. Năng lực chung.</w:t>
      </w:r>
    </w:p>
    <w:p w14:paraId="4712ACC2" w14:textId="77777777" w:rsidR="00760F0E" w:rsidRDefault="00760F0E" w:rsidP="00FD6BC2">
      <w:pPr>
        <w:spacing w:line="288" w:lineRule="auto"/>
        <w:ind w:firstLine="360"/>
      </w:pPr>
      <w:r>
        <w:t>–</w:t>
      </w:r>
      <w:r>
        <w:tab/>
        <w:t>Năng lực tự chủ và tự học trong việc tổng kết bài học và hoàn thành các nhiệm vụ được phân công ở trường, ở lớp.</w:t>
      </w:r>
    </w:p>
    <w:p w14:paraId="327A5D27" w14:textId="77777777" w:rsidR="00760F0E" w:rsidRDefault="00760F0E" w:rsidP="00FD6BC2">
      <w:pPr>
        <w:spacing w:line="288" w:lineRule="auto"/>
        <w:ind w:firstLine="360"/>
      </w:pPr>
      <w:r>
        <w:t>–</w:t>
      </w:r>
      <w:r>
        <w:tab/>
        <w:t>Năng lực giao tiếp và hợp tác trong tiến hành tạo sản phẩm, điều tra, thảo luận.</w:t>
      </w:r>
    </w:p>
    <w:p w14:paraId="1B54705F" w14:textId="77777777" w:rsidR="00760F0E" w:rsidRDefault="00760F0E" w:rsidP="00FD6BC2">
      <w:pPr>
        <w:spacing w:line="288" w:lineRule="auto"/>
        <w:ind w:firstLine="360"/>
      </w:pPr>
      <w:r>
        <w:t>–</w:t>
      </w:r>
      <w:r>
        <w:tab/>
        <w:t>Năng lực giải quyết vấn đề và sáng tạo thông qua thiết kế sơ đồ tư duy, xây dựng dự án.</w:t>
      </w:r>
    </w:p>
    <w:p w14:paraId="11679FC4" w14:textId="77777777" w:rsidR="00760F0E" w:rsidRPr="003D4361" w:rsidRDefault="00760F0E" w:rsidP="00FD6BC2">
      <w:pPr>
        <w:spacing w:line="288" w:lineRule="auto"/>
        <w:ind w:firstLine="360"/>
        <w:rPr>
          <w:b/>
        </w:rPr>
      </w:pPr>
      <w:r w:rsidRPr="003D4361">
        <w:rPr>
          <w:b/>
        </w:rPr>
        <w:t>3. Phẩm chất.</w:t>
      </w:r>
    </w:p>
    <w:p w14:paraId="4F68DEF8" w14:textId="77777777" w:rsidR="00760F0E" w:rsidRPr="00FD6BC2" w:rsidRDefault="00760F0E" w:rsidP="00FD6BC2">
      <w:pPr>
        <w:spacing w:line="288" w:lineRule="auto"/>
        <w:ind w:firstLine="360"/>
      </w:pPr>
      <w:r w:rsidRPr="00FD6BC2">
        <w:t>–</w:t>
      </w:r>
      <w:r w:rsidRPr="00FD6BC2">
        <w:tab/>
        <w:t>Trách nhiệm: Cẩn thận, tuân thủ theo các hướng dẫn của giáo viên.</w:t>
      </w:r>
    </w:p>
    <w:p w14:paraId="053EB5DA" w14:textId="77777777" w:rsidR="00760F0E" w:rsidRPr="00FD6BC2" w:rsidRDefault="00760F0E" w:rsidP="00FD6BC2">
      <w:pPr>
        <w:spacing w:line="288" w:lineRule="auto"/>
        <w:ind w:firstLine="360"/>
      </w:pPr>
      <w:r w:rsidRPr="00FD6BC2">
        <w:t>–</w:t>
      </w:r>
      <w:r w:rsidRPr="00FD6BC2">
        <w:tab/>
        <w:t>Trung thực trong quá trình hoạt động nhóm, thảo luận, xây dựng dự án.</w:t>
      </w:r>
    </w:p>
    <w:p w14:paraId="51D312EF" w14:textId="77777777" w:rsidR="00760F0E" w:rsidRPr="00FD6BC2" w:rsidRDefault="00760F0E" w:rsidP="00FD6BC2">
      <w:pPr>
        <w:spacing w:line="288" w:lineRule="auto"/>
        <w:ind w:firstLine="360"/>
      </w:pPr>
      <w:r w:rsidRPr="00FD6BC2">
        <w:t>–</w:t>
      </w:r>
      <w:r w:rsidRPr="00FD6BC2">
        <w:tab/>
        <w:t>Chăm chỉ: Ham hiểu biết, tìm hiểu các vấn đề về môi trường, từ đó biết đề xuất một số biện pháp để vận dụng vào đời sống: bảo vệ môi trường, tài nguyên thiên nhiên và đa dạng sinh học.</w:t>
      </w:r>
    </w:p>
    <w:p w14:paraId="298A3125" w14:textId="77777777" w:rsidR="00760F0E" w:rsidRPr="003D4361" w:rsidRDefault="00760F0E" w:rsidP="00FD6BC2">
      <w:pPr>
        <w:spacing w:line="288" w:lineRule="auto"/>
        <w:ind w:firstLine="360"/>
        <w:rPr>
          <w:b/>
        </w:rPr>
      </w:pPr>
      <w:r w:rsidRPr="003D4361">
        <w:rPr>
          <w:b/>
        </w:rPr>
        <w:t xml:space="preserve">II. ĐỒ DÙNG DẠY HỌC </w:t>
      </w:r>
    </w:p>
    <w:p w14:paraId="358C1582" w14:textId="77777777" w:rsidR="00760F0E" w:rsidRPr="003D4361" w:rsidRDefault="00760F0E" w:rsidP="00606718">
      <w:pPr>
        <w:spacing w:line="288" w:lineRule="auto"/>
        <w:ind w:firstLine="360"/>
      </w:pPr>
      <w:r w:rsidRPr="003D4361">
        <w:t>- GV: Các hình trong SGK.</w:t>
      </w:r>
    </w:p>
    <w:p w14:paraId="5A21F77D" w14:textId="77777777" w:rsidR="00760F0E" w:rsidRPr="003D4361" w:rsidRDefault="00760F0E" w:rsidP="002F7D94">
      <w:pPr>
        <w:spacing w:line="288" w:lineRule="auto"/>
        <w:ind w:firstLine="360"/>
      </w:pPr>
      <w:r w:rsidRPr="003D4361">
        <w:t xml:space="preserve">- HS: SGK, VBT. </w:t>
      </w:r>
    </w:p>
    <w:p w14:paraId="64205963" w14:textId="77777777" w:rsidR="00760F0E" w:rsidRPr="003D4361" w:rsidRDefault="00760F0E" w:rsidP="002F7D94">
      <w:pPr>
        <w:spacing w:line="288" w:lineRule="auto"/>
        <w:ind w:firstLine="360"/>
        <w:rPr>
          <w:b/>
        </w:rPr>
      </w:pPr>
      <w:r w:rsidRPr="003D4361">
        <w:rPr>
          <w:b/>
        </w:rPr>
        <w:t>III. HOẠT ĐỘNG DẠY HỌC:</w:t>
      </w:r>
    </w:p>
    <w:p w14:paraId="48122925" w14:textId="77777777" w:rsidR="00760F0E" w:rsidRPr="003D4361" w:rsidRDefault="00760F0E" w:rsidP="002F7D94">
      <w:pPr>
        <w:spacing w:line="288" w:lineRule="auto"/>
        <w:jc w:val="center"/>
        <w:rPr>
          <w:b/>
        </w:rPr>
      </w:pP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550"/>
        <w:gridCol w:w="4233"/>
      </w:tblGrid>
      <w:tr w:rsidR="00760F0E" w:rsidRPr="003D4361" w14:paraId="2FA6361E" w14:textId="77777777" w:rsidTr="002F7D94">
        <w:tc>
          <w:tcPr>
            <w:tcW w:w="5495" w:type="dxa"/>
            <w:tcBorders>
              <w:bottom w:val="dashed" w:sz="4" w:space="0" w:color="auto"/>
            </w:tcBorders>
          </w:tcPr>
          <w:p w14:paraId="7BC145C8" w14:textId="77777777" w:rsidR="00760F0E" w:rsidRPr="003D4361" w:rsidRDefault="00760F0E" w:rsidP="00606718">
            <w:pPr>
              <w:spacing w:line="288" w:lineRule="auto"/>
              <w:jc w:val="center"/>
              <w:rPr>
                <w:rFonts w:eastAsia="Calibri"/>
                <w:b/>
                <w:szCs w:val="28"/>
                <w:lang w:val="nl-NL"/>
              </w:rPr>
            </w:pPr>
            <w:r w:rsidRPr="003D4361">
              <w:rPr>
                <w:rFonts w:eastAsia="Calibri"/>
                <w:b/>
                <w:szCs w:val="28"/>
                <w:lang w:val="nl-NL"/>
              </w:rPr>
              <w:t>Hoạt động của giáo viên</w:t>
            </w:r>
          </w:p>
        </w:tc>
        <w:tc>
          <w:tcPr>
            <w:tcW w:w="4783" w:type="dxa"/>
            <w:gridSpan w:val="2"/>
            <w:tcBorders>
              <w:bottom w:val="dashed" w:sz="4" w:space="0" w:color="auto"/>
            </w:tcBorders>
          </w:tcPr>
          <w:p w14:paraId="409F0597" w14:textId="77777777" w:rsidR="00760F0E" w:rsidRPr="003D4361" w:rsidRDefault="00760F0E" w:rsidP="00606718">
            <w:pPr>
              <w:spacing w:line="288" w:lineRule="auto"/>
              <w:jc w:val="center"/>
              <w:rPr>
                <w:rFonts w:eastAsia="Calibri"/>
                <w:b/>
                <w:szCs w:val="28"/>
                <w:lang w:val="nl-NL"/>
              </w:rPr>
            </w:pPr>
            <w:r w:rsidRPr="003D4361">
              <w:rPr>
                <w:rFonts w:eastAsia="Calibri"/>
                <w:b/>
                <w:szCs w:val="28"/>
                <w:lang w:val="nl-NL"/>
              </w:rPr>
              <w:t>Hoạt động của học sinh</w:t>
            </w:r>
          </w:p>
        </w:tc>
      </w:tr>
      <w:tr w:rsidR="00760F0E" w:rsidRPr="003D4361" w14:paraId="4BD77BBD" w14:textId="77777777" w:rsidTr="00DD1A4D">
        <w:tc>
          <w:tcPr>
            <w:tcW w:w="10278" w:type="dxa"/>
            <w:gridSpan w:val="3"/>
            <w:tcBorders>
              <w:bottom w:val="dashed" w:sz="4" w:space="0" w:color="auto"/>
            </w:tcBorders>
          </w:tcPr>
          <w:p w14:paraId="1676E296" w14:textId="77777777" w:rsidR="00760F0E" w:rsidRPr="003D4361" w:rsidRDefault="00760F0E" w:rsidP="00606718">
            <w:pPr>
              <w:spacing w:line="288" w:lineRule="auto"/>
              <w:rPr>
                <w:bCs/>
                <w:i/>
                <w:lang w:val="nl-NL"/>
              </w:rPr>
            </w:pPr>
            <w:r w:rsidRPr="003D4361">
              <w:rPr>
                <w:b/>
                <w:bCs/>
                <w:lang w:val="nl-NL"/>
              </w:rPr>
              <w:t>1. Khởi động.</w:t>
            </w:r>
          </w:p>
          <w:p w14:paraId="69DF451E" w14:textId="77777777" w:rsidR="00760F0E" w:rsidRDefault="00760F0E" w:rsidP="002A774F">
            <w:pPr>
              <w:spacing w:line="288" w:lineRule="auto"/>
              <w:rPr>
                <w:lang w:val="nl-NL"/>
              </w:rPr>
            </w:pPr>
            <w:r w:rsidRPr="003D4361">
              <w:rPr>
                <w:b/>
                <w:bCs/>
                <w:lang w:val="nl-NL"/>
              </w:rPr>
              <w:t xml:space="preserve">a)Mục tiêu: </w:t>
            </w:r>
            <w:r w:rsidRPr="003D4361">
              <w:rPr>
                <w:lang w:val="nl-NL"/>
              </w:rPr>
              <w:t xml:space="preserve"> </w:t>
            </w:r>
            <w:r w:rsidRPr="00FD6BC2">
              <w:rPr>
                <w:lang w:val="nl-NL"/>
              </w:rPr>
              <w:t>: Tạo hứng thú và khơi gợi để HS nhớ lại những kiến thức đã học trong chủ đề Sinh vật và môi trường.</w:t>
            </w:r>
          </w:p>
          <w:p w14:paraId="356B8BAE" w14:textId="77777777" w:rsidR="00760F0E" w:rsidRDefault="00760F0E" w:rsidP="002A774F">
            <w:pPr>
              <w:spacing w:line="288" w:lineRule="auto"/>
              <w:rPr>
                <w:lang w:val="nl-NL"/>
              </w:rPr>
            </w:pPr>
            <w:r w:rsidRPr="003D4361">
              <w:rPr>
                <w:b/>
                <w:bCs/>
                <w:lang w:val="nl-NL"/>
              </w:rPr>
              <w:t xml:space="preserve">b)Phương pháp và kĩ thuật dạy học: </w:t>
            </w:r>
            <w:r w:rsidRPr="00FD6BC2">
              <w:rPr>
                <w:lang w:val="nl-NL"/>
              </w:rPr>
              <w:t>Phương pháp trò chơi.</w:t>
            </w:r>
          </w:p>
          <w:p w14:paraId="79DA6EBF" w14:textId="77777777" w:rsidR="00760F0E" w:rsidRPr="003D4361" w:rsidRDefault="00760F0E" w:rsidP="002A774F">
            <w:pPr>
              <w:spacing w:line="288" w:lineRule="auto"/>
              <w:rPr>
                <w:rFonts w:eastAsia="Calibri"/>
              </w:rPr>
            </w:pPr>
            <w:r w:rsidRPr="003D4361">
              <w:rPr>
                <w:b/>
                <w:bCs/>
                <w:lang w:val="nl-NL"/>
              </w:rPr>
              <w:t>c)Tiến trình tổ chức hoạt động:</w:t>
            </w:r>
          </w:p>
        </w:tc>
      </w:tr>
      <w:tr w:rsidR="00760F0E" w:rsidRPr="003D4361" w14:paraId="1ADA85E5" w14:textId="77777777" w:rsidTr="002F7D94">
        <w:tc>
          <w:tcPr>
            <w:tcW w:w="5495" w:type="dxa"/>
            <w:tcBorders>
              <w:bottom w:val="dashed" w:sz="4" w:space="0" w:color="auto"/>
            </w:tcBorders>
          </w:tcPr>
          <w:p w14:paraId="24B2E04C" w14:textId="77777777" w:rsidR="00760F0E" w:rsidRPr="00FD6BC2" w:rsidRDefault="00760F0E" w:rsidP="00FD6BC2">
            <w:pPr>
              <w:spacing w:line="288" w:lineRule="auto"/>
              <w:jc w:val="both"/>
              <w:rPr>
                <w:bCs/>
                <w:lang w:val="nl-NL"/>
              </w:rPr>
            </w:pPr>
            <w:r w:rsidRPr="00FD6BC2">
              <w:rPr>
                <w:bCs/>
                <w:lang w:val="nl-NL"/>
              </w:rPr>
              <w:t>–GV chia lớp thành hai đội chơi.</w:t>
            </w:r>
          </w:p>
          <w:p w14:paraId="7D5386E4" w14:textId="77777777" w:rsidR="00760F0E" w:rsidRDefault="00760F0E" w:rsidP="00FD6BC2">
            <w:pPr>
              <w:spacing w:line="288" w:lineRule="auto"/>
              <w:jc w:val="both"/>
              <w:rPr>
                <w:bCs/>
                <w:lang w:val="nl-NL"/>
              </w:rPr>
            </w:pPr>
            <w:r w:rsidRPr="00FD6BC2">
              <w:rPr>
                <w:bCs/>
                <w:lang w:val="nl-NL"/>
              </w:rPr>
              <w:t>–GV tổ chức cho hai đội thi đua tìm tên bài hát hoặc những câu hát, câu thơ hoặc câu đố có nội dung liên quan đến chủ đề Sinh vật và môi trường.</w:t>
            </w:r>
          </w:p>
          <w:p w14:paraId="086ADD61" w14:textId="77777777" w:rsidR="00760F0E" w:rsidRDefault="00760F0E" w:rsidP="00FD6BC2">
            <w:pPr>
              <w:spacing w:line="288" w:lineRule="auto"/>
              <w:jc w:val="both"/>
              <w:rPr>
                <w:bCs/>
                <w:lang w:val="nl-NL"/>
              </w:rPr>
            </w:pPr>
          </w:p>
          <w:p w14:paraId="06BB9228" w14:textId="77777777" w:rsidR="00760F0E" w:rsidRPr="00FD6BC2" w:rsidRDefault="00760F0E" w:rsidP="00FD6BC2">
            <w:pPr>
              <w:spacing w:line="288" w:lineRule="auto"/>
              <w:jc w:val="both"/>
              <w:rPr>
                <w:bCs/>
                <w:lang w:val="nl-NL"/>
              </w:rPr>
            </w:pPr>
          </w:p>
          <w:p w14:paraId="64E2B9AF" w14:textId="77777777" w:rsidR="00760F0E" w:rsidRPr="003D4361" w:rsidRDefault="00760F0E" w:rsidP="00FD6BC2">
            <w:pPr>
              <w:spacing w:line="288" w:lineRule="auto"/>
              <w:jc w:val="both"/>
              <w:rPr>
                <w:bCs/>
                <w:lang w:val="nl-NL"/>
              </w:rPr>
            </w:pPr>
            <w:r w:rsidRPr="00FD6BC2">
              <w:rPr>
                <w:bCs/>
                <w:lang w:val="nl-NL"/>
              </w:rPr>
              <w:t>–GV nhận xét chung và dẫn dắt vào bài học “Ôn tập chủ đề Sinh vật và môi trường”.</w:t>
            </w:r>
          </w:p>
        </w:tc>
        <w:tc>
          <w:tcPr>
            <w:tcW w:w="4783" w:type="dxa"/>
            <w:gridSpan w:val="2"/>
            <w:tcBorders>
              <w:bottom w:val="dashed" w:sz="4" w:space="0" w:color="auto"/>
            </w:tcBorders>
          </w:tcPr>
          <w:p w14:paraId="68FA4E68" w14:textId="77777777" w:rsidR="00760F0E" w:rsidRPr="00FD6BC2" w:rsidRDefault="00760F0E" w:rsidP="00FD6BC2">
            <w:pPr>
              <w:spacing w:line="288" w:lineRule="auto"/>
              <w:jc w:val="both"/>
              <w:rPr>
                <w:lang w:val="nl-NL"/>
              </w:rPr>
            </w:pPr>
            <w:r w:rsidRPr="00FD6BC2">
              <w:rPr>
                <w:lang w:val="nl-NL"/>
              </w:rPr>
              <w:t>–HS chia đội.</w:t>
            </w:r>
          </w:p>
          <w:p w14:paraId="659ED1D5" w14:textId="77777777" w:rsidR="00760F0E" w:rsidRPr="00FD6BC2" w:rsidRDefault="00760F0E" w:rsidP="00FD6BC2">
            <w:pPr>
              <w:spacing w:line="288" w:lineRule="auto"/>
              <w:jc w:val="both"/>
              <w:rPr>
                <w:lang w:val="nl-NL"/>
              </w:rPr>
            </w:pPr>
            <w:r w:rsidRPr="00FD6BC2">
              <w:rPr>
                <w:lang w:val="nl-NL"/>
              </w:rPr>
              <w:t>–HS tham gia trò chơi. Tuỳ theo năng lực của từng nhóm, HS có thể tìm các bài hát hay câu thơ,… Ví dụ: tên bài hát Trái Đất này là của chúng mình, Điều đó tuỳ thuộc hành động của bạn, Hát cho hành tinh xanh,…</w:t>
            </w:r>
          </w:p>
          <w:p w14:paraId="18E4C15B" w14:textId="77777777" w:rsidR="00760F0E" w:rsidRPr="003D4361" w:rsidRDefault="00760F0E" w:rsidP="00FD6BC2">
            <w:pPr>
              <w:spacing w:line="288" w:lineRule="auto"/>
              <w:jc w:val="both"/>
              <w:rPr>
                <w:rFonts w:eastAsia="Calibri"/>
                <w:szCs w:val="28"/>
                <w:lang w:val="nl-NL"/>
              </w:rPr>
            </w:pPr>
            <w:r w:rsidRPr="00FD6BC2">
              <w:rPr>
                <w:lang w:val="nl-NL"/>
              </w:rPr>
              <w:t>–HS lắng nghe.</w:t>
            </w:r>
          </w:p>
        </w:tc>
      </w:tr>
      <w:tr w:rsidR="00760F0E" w:rsidRPr="003D4361" w14:paraId="406D8EEA" w14:textId="77777777" w:rsidTr="00DD1A4D">
        <w:tc>
          <w:tcPr>
            <w:tcW w:w="10278" w:type="dxa"/>
            <w:gridSpan w:val="3"/>
            <w:tcBorders>
              <w:top w:val="dashed" w:sz="4" w:space="0" w:color="auto"/>
              <w:bottom w:val="dashed" w:sz="4" w:space="0" w:color="auto"/>
            </w:tcBorders>
          </w:tcPr>
          <w:p w14:paraId="4C4F60C2" w14:textId="77777777" w:rsidR="00760F0E" w:rsidRDefault="00760F0E" w:rsidP="003B3DFC">
            <w:pPr>
              <w:spacing w:line="288" w:lineRule="auto"/>
              <w:rPr>
                <w:b/>
                <w:bCs/>
                <w:iCs/>
                <w:lang w:val="nl-NL"/>
              </w:rPr>
            </w:pPr>
            <w:r w:rsidRPr="00FD6BC2">
              <w:rPr>
                <w:b/>
                <w:bCs/>
                <w:iCs/>
                <w:lang w:val="nl-NL"/>
              </w:rPr>
              <w:t xml:space="preserve">2.Hoạt động 1: Sơ đồ hoá chủ đề Sinh vật và môi trường </w:t>
            </w:r>
          </w:p>
          <w:p w14:paraId="1C3FBFA8" w14:textId="77777777" w:rsidR="00760F0E" w:rsidRDefault="00760F0E" w:rsidP="003B3DFC">
            <w:pPr>
              <w:spacing w:line="288" w:lineRule="auto"/>
            </w:pPr>
            <w:r>
              <w:rPr>
                <w:b/>
                <w:bCs/>
              </w:rPr>
              <w:t xml:space="preserve">- </w:t>
            </w:r>
            <w:r w:rsidRPr="003D4361">
              <w:rPr>
                <w:b/>
                <w:bCs/>
              </w:rPr>
              <w:t xml:space="preserve">Mục tiêu: </w:t>
            </w:r>
            <w:r w:rsidRPr="00FD6BC2">
              <w:t>HS vẽ được sơ đồ tư duy củng cố kiến thức, ôn tập và khái quát hoá nội dung về chủ đề Sinh vật và môi trường.</w:t>
            </w:r>
          </w:p>
          <w:p w14:paraId="54A846F4" w14:textId="77777777" w:rsidR="00760F0E" w:rsidRDefault="00760F0E" w:rsidP="003B3DFC">
            <w:pPr>
              <w:spacing w:line="288" w:lineRule="auto"/>
            </w:pPr>
            <w:r w:rsidRPr="003D4361">
              <w:rPr>
                <w:b/>
                <w:bCs/>
              </w:rPr>
              <w:lastRenderedPageBreak/>
              <w:t xml:space="preserve">–Phương pháp và kĩ thuật dạy học: </w:t>
            </w:r>
            <w:r w:rsidRPr="00FD6BC2">
              <w:t>Phương pháp thực hành, phương pháp dạy học hợp tác, kĩ thuật sơ đồ tư duy, kĩ thuật phòng tranh.</w:t>
            </w:r>
          </w:p>
          <w:p w14:paraId="56B6DDF3" w14:textId="77777777" w:rsidR="00760F0E" w:rsidRPr="003D4361" w:rsidRDefault="00760F0E" w:rsidP="003B3DFC">
            <w:pPr>
              <w:spacing w:line="288" w:lineRule="auto"/>
              <w:rPr>
                <w:b/>
                <w:bCs/>
              </w:rPr>
            </w:pPr>
            <w:r w:rsidRPr="003D4361">
              <w:rPr>
                <w:b/>
                <w:bCs/>
              </w:rPr>
              <w:t>–Tiến trình tổ chức hoạt động:</w:t>
            </w:r>
          </w:p>
        </w:tc>
      </w:tr>
      <w:tr w:rsidR="00760F0E" w:rsidRPr="003D4361" w14:paraId="3D6189AC" w14:textId="77777777" w:rsidTr="002F7D94">
        <w:tc>
          <w:tcPr>
            <w:tcW w:w="5495" w:type="dxa"/>
            <w:tcBorders>
              <w:top w:val="dashed" w:sz="4" w:space="0" w:color="auto"/>
              <w:bottom w:val="dashed" w:sz="4" w:space="0" w:color="auto"/>
            </w:tcBorders>
          </w:tcPr>
          <w:p w14:paraId="46108677" w14:textId="77777777" w:rsidR="00760F0E" w:rsidRDefault="00760F0E" w:rsidP="00FD6BC2">
            <w:pPr>
              <w:spacing w:line="288" w:lineRule="auto"/>
              <w:jc w:val="both"/>
            </w:pPr>
            <w:r>
              <w:lastRenderedPageBreak/>
              <w:t>–GV chia lớp thành các nhóm.</w:t>
            </w:r>
          </w:p>
          <w:p w14:paraId="03036CCF" w14:textId="77777777" w:rsidR="00760F0E" w:rsidRDefault="00760F0E" w:rsidP="00FD6BC2">
            <w:pPr>
              <w:spacing w:line="288" w:lineRule="auto"/>
              <w:jc w:val="both"/>
            </w:pPr>
            <w:r>
              <w:t>–GV yêu cầu HS tham khảo sơ đồ gợi ý (SGK trang 105), thảo luận nhóm để thực hiện nhiệm vụ: Viết, vẽ những điều em đã học được trong chủ đề Sinh vật và môi trường.</w:t>
            </w:r>
          </w:p>
          <w:p w14:paraId="3571F20E" w14:textId="77777777" w:rsidR="00760F0E" w:rsidRDefault="00760F0E" w:rsidP="00FD6BC2">
            <w:pPr>
              <w:spacing w:line="288" w:lineRule="auto"/>
              <w:jc w:val="both"/>
            </w:pPr>
            <w:r>
              <w:t>–GV hướng dẫn, gợi mở để HS nhớ lại các kiến thức cốt lõi đã học được trong chủ đề Sinh vật và môi trường. GV cần khuyến khích HS sáng tạo, phát huy các năng lực như vẽ, viết,… để hoàn thành sơ đồ khái quát các kiến thức đã học được trong chủ đề một cách đầy đủ và đẹp nhất.</w:t>
            </w:r>
          </w:p>
          <w:p w14:paraId="6F5FC70C" w14:textId="77777777" w:rsidR="00760F0E" w:rsidRDefault="00760F0E" w:rsidP="00FD6BC2">
            <w:pPr>
              <w:spacing w:line="288" w:lineRule="auto"/>
              <w:jc w:val="both"/>
            </w:pPr>
            <w:r>
              <w:t>* Lưu ý: GV khuyến khích HS vẽ, viết bằng sơ đồ tư duy theo nhiều cách sáng tạo khác nhau.</w:t>
            </w:r>
          </w:p>
          <w:p w14:paraId="4863FE89" w14:textId="77777777" w:rsidR="00760F0E" w:rsidRDefault="00760F0E" w:rsidP="00FD6BC2">
            <w:pPr>
              <w:spacing w:line="288" w:lineRule="auto"/>
              <w:jc w:val="both"/>
            </w:pPr>
            <w:r>
              <w:t>–GV tổ chức cho các nhóm treo sản phẩm lên kệ tranh (đặt ở xung quanh lớp) để chia sẻ với bạn.</w:t>
            </w:r>
          </w:p>
          <w:p w14:paraId="3F28AC41" w14:textId="77777777" w:rsidR="00760F0E" w:rsidRDefault="00760F0E" w:rsidP="00FD6BC2">
            <w:pPr>
              <w:spacing w:line="288" w:lineRule="auto"/>
              <w:jc w:val="both"/>
            </w:pPr>
            <w:r>
              <w:t>–GV tổ chức cho HS của các nhóm tham quan và nhận xét lẫn nhau.</w:t>
            </w:r>
          </w:p>
          <w:p w14:paraId="16651554" w14:textId="77777777" w:rsidR="00760F0E" w:rsidRDefault="00760F0E" w:rsidP="00FD6BC2">
            <w:pPr>
              <w:spacing w:line="288" w:lineRule="auto"/>
              <w:jc w:val="both"/>
            </w:pPr>
            <w:r>
              <w:t>–GV mời một số nhóm chia sẻ sản phẩm trước lớp.</w:t>
            </w:r>
          </w:p>
          <w:p w14:paraId="3EEFF794" w14:textId="77777777" w:rsidR="00760F0E" w:rsidRDefault="00760F0E" w:rsidP="00FD6BC2">
            <w:pPr>
              <w:spacing w:line="288" w:lineRule="auto"/>
              <w:jc w:val="both"/>
            </w:pPr>
            <w:r>
              <w:t>–GV mời HS các nhóm khác nhận xét, bổ sung.</w:t>
            </w:r>
          </w:p>
          <w:p w14:paraId="16F9CE39" w14:textId="77777777" w:rsidR="00760F0E" w:rsidRPr="003D4361" w:rsidRDefault="00760F0E" w:rsidP="00FD6BC2">
            <w:pPr>
              <w:spacing w:line="288" w:lineRule="auto"/>
              <w:jc w:val="both"/>
            </w:pPr>
            <w:r>
              <w:t>–GV nhận xét chung và nhắc lại các kiến thức cốt lõi đã học được trong chủ đề Sinh vật và môi trường.</w:t>
            </w:r>
          </w:p>
        </w:tc>
        <w:tc>
          <w:tcPr>
            <w:tcW w:w="4783" w:type="dxa"/>
            <w:gridSpan w:val="2"/>
            <w:tcBorders>
              <w:top w:val="dashed" w:sz="4" w:space="0" w:color="auto"/>
              <w:bottom w:val="dashed" w:sz="4" w:space="0" w:color="auto"/>
            </w:tcBorders>
          </w:tcPr>
          <w:p w14:paraId="086911F0" w14:textId="77777777" w:rsidR="00760F0E" w:rsidRPr="00FD6BC2" w:rsidRDefault="00760F0E" w:rsidP="00FD6BC2">
            <w:pPr>
              <w:spacing w:line="288" w:lineRule="auto"/>
              <w:jc w:val="both"/>
              <w:rPr>
                <w:rFonts w:eastAsia="Calibri"/>
                <w:szCs w:val="28"/>
              </w:rPr>
            </w:pPr>
            <w:r w:rsidRPr="00FD6BC2">
              <w:rPr>
                <w:rFonts w:eastAsia="Calibri"/>
                <w:szCs w:val="28"/>
              </w:rPr>
              <w:t>–HS chia nhóm.</w:t>
            </w:r>
          </w:p>
          <w:p w14:paraId="41E1E4A0" w14:textId="77777777" w:rsidR="00760F0E" w:rsidRPr="00FD6BC2" w:rsidRDefault="00760F0E" w:rsidP="00FD6BC2">
            <w:pPr>
              <w:spacing w:line="288" w:lineRule="auto"/>
              <w:jc w:val="both"/>
              <w:rPr>
                <w:rFonts w:eastAsia="Calibri"/>
                <w:szCs w:val="28"/>
              </w:rPr>
            </w:pPr>
            <w:r w:rsidRPr="00FD6BC2">
              <w:rPr>
                <w:rFonts w:eastAsia="Calibri"/>
                <w:szCs w:val="28"/>
              </w:rPr>
              <w:t>–HS các nhóm thảo luận và vẽ sơ đồ tư duy trong thời gian 7 phút.</w:t>
            </w:r>
          </w:p>
          <w:p w14:paraId="120CB00F" w14:textId="77777777" w:rsidR="00760F0E" w:rsidRPr="00FD6BC2" w:rsidRDefault="00760F0E" w:rsidP="00FD6BC2">
            <w:pPr>
              <w:spacing w:line="288" w:lineRule="auto"/>
              <w:jc w:val="both"/>
              <w:rPr>
                <w:rFonts w:eastAsia="Calibri"/>
                <w:szCs w:val="28"/>
              </w:rPr>
            </w:pPr>
          </w:p>
          <w:p w14:paraId="0BCAF270" w14:textId="77777777" w:rsidR="00760F0E" w:rsidRPr="00FD6BC2" w:rsidRDefault="00760F0E" w:rsidP="00FD6BC2">
            <w:pPr>
              <w:spacing w:line="288" w:lineRule="auto"/>
              <w:jc w:val="both"/>
              <w:rPr>
                <w:rFonts w:eastAsia="Calibri"/>
                <w:szCs w:val="28"/>
              </w:rPr>
            </w:pPr>
          </w:p>
          <w:p w14:paraId="03C37501" w14:textId="77777777" w:rsidR="00760F0E" w:rsidRPr="00FD6BC2" w:rsidRDefault="00760F0E" w:rsidP="00FD6BC2">
            <w:pPr>
              <w:spacing w:line="288" w:lineRule="auto"/>
              <w:jc w:val="both"/>
              <w:rPr>
                <w:rFonts w:eastAsia="Calibri"/>
                <w:szCs w:val="28"/>
              </w:rPr>
            </w:pPr>
            <w:r w:rsidRPr="00FD6BC2">
              <w:rPr>
                <w:rFonts w:eastAsia="Calibri"/>
                <w:szCs w:val="28"/>
              </w:rPr>
              <w:t>–HS lắng nghe và thực hiện.</w:t>
            </w:r>
          </w:p>
          <w:p w14:paraId="7C6C5152" w14:textId="77777777" w:rsidR="00760F0E" w:rsidRPr="00FD6BC2" w:rsidRDefault="00760F0E" w:rsidP="00FD6BC2">
            <w:pPr>
              <w:spacing w:line="288" w:lineRule="auto"/>
              <w:jc w:val="both"/>
              <w:rPr>
                <w:rFonts w:eastAsia="Calibri"/>
                <w:szCs w:val="28"/>
              </w:rPr>
            </w:pPr>
          </w:p>
          <w:p w14:paraId="6278AC33" w14:textId="77777777" w:rsidR="00760F0E" w:rsidRPr="00FD6BC2" w:rsidRDefault="00760F0E" w:rsidP="00FD6BC2">
            <w:pPr>
              <w:spacing w:line="288" w:lineRule="auto"/>
              <w:jc w:val="both"/>
              <w:rPr>
                <w:rFonts w:eastAsia="Calibri"/>
                <w:szCs w:val="28"/>
              </w:rPr>
            </w:pPr>
          </w:p>
          <w:p w14:paraId="4A7312A5" w14:textId="77777777" w:rsidR="00760F0E" w:rsidRPr="00FD6BC2" w:rsidRDefault="00760F0E" w:rsidP="00FD6BC2">
            <w:pPr>
              <w:spacing w:line="288" w:lineRule="auto"/>
              <w:jc w:val="both"/>
              <w:rPr>
                <w:rFonts w:eastAsia="Calibri"/>
                <w:szCs w:val="28"/>
              </w:rPr>
            </w:pPr>
          </w:p>
          <w:p w14:paraId="3B9F0FEB" w14:textId="77777777" w:rsidR="00760F0E" w:rsidRPr="00FD6BC2" w:rsidRDefault="00760F0E" w:rsidP="00FD6BC2">
            <w:pPr>
              <w:spacing w:line="288" w:lineRule="auto"/>
              <w:jc w:val="both"/>
              <w:rPr>
                <w:rFonts w:eastAsia="Calibri"/>
                <w:szCs w:val="28"/>
              </w:rPr>
            </w:pPr>
          </w:p>
          <w:p w14:paraId="60328B40" w14:textId="77777777" w:rsidR="00760F0E" w:rsidRPr="00FD6BC2" w:rsidRDefault="00760F0E" w:rsidP="00FD6BC2">
            <w:pPr>
              <w:spacing w:line="288" w:lineRule="auto"/>
              <w:jc w:val="both"/>
              <w:rPr>
                <w:rFonts w:eastAsia="Calibri"/>
                <w:szCs w:val="28"/>
              </w:rPr>
            </w:pPr>
          </w:p>
          <w:p w14:paraId="0E151123" w14:textId="77777777" w:rsidR="00760F0E" w:rsidRPr="00FD6BC2" w:rsidRDefault="00760F0E" w:rsidP="00FD6BC2">
            <w:pPr>
              <w:spacing w:line="288" w:lineRule="auto"/>
              <w:jc w:val="both"/>
              <w:rPr>
                <w:rFonts w:eastAsia="Calibri"/>
                <w:szCs w:val="28"/>
              </w:rPr>
            </w:pPr>
          </w:p>
          <w:p w14:paraId="593F1AFE" w14:textId="77777777" w:rsidR="00760F0E" w:rsidRPr="00FD6BC2" w:rsidRDefault="00760F0E" w:rsidP="00FD6BC2">
            <w:pPr>
              <w:spacing w:line="288" w:lineRule="auto"/>
              <w:jc w:val="both"/>
              <w:rPr>
                <w:rFonts w:eastAsia="Calibri"/>
                <w:szCs w:val="28"/>
              </w:rPr>
            </w:pPr>
          </w:p>
          <w:p w14:paraId="64FB73B7" w14:textId="77777777" w:rsidR="00760F0E" w:rsidRDefault="00760F0E" w:rsidP="00FD6BC2">
            <w:pPr>
              <w:spacing w:line="288" w:lineRule="auto"/>
              <w:jc w:val="both"/>
              <w:rPr>
                <w:rFonts w:eastAsia="Calibri"/>
                <w:szCs w:val="28"/>
              </w:rPr>
            </w:pPr>
          </w:p>
          <w:p w14:paraId="1D930D79" w14:textId="77777777" w:rsidR="00760F0E" w:rsidRPr="00FD6BC2" w:rsidRDefault="00760F0E" w:rsidP="00FD6BC2">
            <w:pPr>
              <w:spacing w:line="288" w:lineRule="auto"/>
              <w:jc w:val="both"/>
              <w:rPr>
                <w:rFonts w:eastAsia="Calibri"/>
                <w:szCs w:val="28"/>
              </w:rPr>
            </w:pPr>
          </w:p>
          <w:p w14:paraId="2D789434" w14:textId="77777777" w:rsidR="00760F0E" w:rsidRPr="00FD6BC2" w:rsidRDefault="00760F0E" w:rsidP="00FD6BC2">
            <w:pPr>
              <w:spacing w:line="288" w:lineRule="auto"/>
              <w:jc w:val="both"/>
              <w:rPr>
                <w:rFonts w:eastAsia="Calibri"/>
                <w:szCs w:val="28"/>
              </w:rPr>
            </w:pPr>
            <w:r w:rsidRPr="00FD6BC2">
              <w:rPr>
                <w:rFonts w:eastAsia="Calibri"/>
                <w:szCs w:val="28"/>
              </w:rPr>
              <w:t>–Các nhóm đính sản phẩm lên kệ tranh.</w:t>
            </w:r>
          </w:p>
          <w:p w14:paraId="05DA600B" w14:textId="77777777" w:rsidR="00760F0E" w:rsidRDefault="00760F0E" w:rsidP="00FD6BC2">
            <w:pPr>
              <w:spacing w:line="288" w:lineRule="auto"/>
              <w:jc w:val="both"/>
              <w:rPr>
                <w:rFonts w:eastAsia="Calibri"/>
                <w:szCs w:val="28"/>
              </w:rPr>
            </w:pPr>
          </w:p>
          <w:p w14:paraId="25A32E9C" w14:textId="77777777" w:rsidR="00760F0E" w:rsidRPr="00FD6BC2" w:rsidRDefault="00760F0E" w:rsidP="00FD6BC2">
            <w:pPr>
              <w:spacing w:line="288" w:lineRule="auto"/>
              <w:jc w:val="both"/>
              <w:rPr>
                <w:rFonts w:eastAsia="Calibri"/>
                <w:szCs w:val="28"/>
              </w:rPr>
            </w:pPr>
          </w:p>
          <w:p w14:paraId="003FDB63" w14:textId="77777777" w:rsidR="00760F0E" w:rsidRPr="00FD6BC2" w:rsidRDefault="00760F0E" w:rsidP="00FD6BC2">
            <w:pPr>
              <w:spacing w:line="288" w:lineRule="auto"/>
              <w:jc w:val="both"/>
              <w:rPr>
                <w:rFonts w:eastAsia="Calibri"/>
                <w:szCs w:val="28"/>
              </w:rPr>
            </w:pPr>
            <w:r w:rsidRPr="00FD6BC2">
              <w:rPr>
                <w:rFonts w:eastAsia="Calibri"/>
                <w:szCs w:val="28"/>
              </w:rPr>
              <w:t>–Tất cả HS di chuyển trật tự để quan sát sản phẩm của nhóm bạn và nhận xét.</w:t>
            </w:r>
          </w:p>
          <w:p w14:paraId="2CD007BC" w14:textId="77777777" w:rsidR="00760F0E" w:rsidRPr="00FD6BC2" w:rsidRDefault="00760F0E" w:rsidP="00FD6BC2">
            <w:pPr>
              <w:spacing w:line="288" w:lineRule="auto"/>
              <w:jc w:val="both"/>
              <w:rPr>
                <w:rFonts w:eastAsia="Calibri"/>
                <w:szCs w:val="28"/>
              </w:rPr>
            </w:pPr>
            <w:r w:rsidRPr="00FD6BC2">
              <w:rPr>
                <w:rFonts w:eastAsia="Calibri"/>
                <w:szCs w:val="28"/>
              </w:rPr>
              <w:t>–Đại diện một số nhóm lên chia sẻ sản phẩm.</w:t>
            </w:r>
          </w:p>
          <w:p w14:paraId="43C57590" w14:textId="77777777" w:rsidR="00760F0E" w:rsidRDefault="00760F0E" w:rsidP="00FD6BC2">
            <w:pPr>
              <w:spacing w:line="288" w:lineRule="auto"/>
              <w:jc w:val="both"/>
              <w:rPr>
                <w:rFonts w:eastAsia="Calibri"/>
                <w:szCs w:val="28"/>
              </w:rPr>
            </w:pPr>
            <w:r w:rsidRPr="00FD6BC2">
              <w:rPr>
                <w:rFonts w:eastAsia="Calibri"/>
                <w:szCs w:val="28"/>
              </w:rPr>
              <w:t>–HS các nhóm khác nhận xét, bổ sung.</w:t>
            </w:r>
          </w:p>
          <w:p w14:paraId="093BFB5E" w14:textId="77777777" w:rsidR="00760F0E" w:rsidRPr="00FD6BC2" w:rsidRDefault="00760F0E" w:rsidP="00FD6BC2">
            <w:pPr>
              <w:spacing w:line="288" w:lineRule="auto"/>
              <w:jc w:val="both"/>
              <w:rPr>
                <w:rFonts w:eastAsia="Calibri"/>
                <w:szCs w:val="28"/>
              </w:rPr>
            </w:pPr>
          </w:p>
          <w:p w14:paraId="5D2707C2" w14:textId="77777777" w:rsidR="00760F0E" w:rsidRPr="00E038A1" w:rsidRDefault="00760F0E" w:rsidP="00FD6BC2">
            <w:pPr>
              <w:spacing w:line="288" w:lineRule="auto"/>
              <w:jc w:val="both"/>
              <w:rPr>
                <w:i/>
                <w:iCs/>
              </w:rPr>
            </w:pPr>
            <w:r w:rsidRPr="00FD6BC2">
              <w:rPr>
                <w:rFonts w:eastAsia="Calibri"/>
                <w:szCs w:val="28"/>
              </w:rPr>
              <w:t>–HS lắng nghe và ghi nhớ.</w:t>
            </w:r>
          </w:p>
        </w:tc>
      </w:tr>
      <w:tr w:rsidR="00760F0E" w:rsidRPr="003D4361" w14:paraId="3822EF12" w14:textId="77777777" w:rsidTr="00DD1A4D">
        <w:tc>
          <w:tcPr>
            <w:tcW w:w="10278" w:type="dxa"/>
            <w:gridSpan w:val="3"/>
            <w:tcBorders>
              <w:top w:val="dashed" w:sz="4" w:space="0" w:color="auto"/>
              <w:bottom w:val="dashed" w:sz="4" w:space="0" w:color="auto"/>
            </w:tcBorders>
          </w:tcPr>
          <w:p w14:paraId="61EB7069" w14:textId="77777777" w:rsidR="00760F0E" w:rsidRDefault="00760F0E" w:rsidP="00A24B3C">
            <w:pPr>
              <w:spacing w:line="288" w:lineRule="auto"/>
              <w:ind w:right="52"/>
              <w:jc w:val="both"/>
              <w:rPr>
                <w:b/>
                <w:bCs/>
              </w:rPr>
            </w:pPr>
            <w:r w:rsidRPr="00D616C9">
              <w:rPr>
                <w:b/>
                <w:bCs/>
              </w:rPr>
              <w:t>2</w:t>
            </w:r>
            <w:r>
              <w:rPr>
                <w:b/>
                <w:bCs/>
              </w:rPr>
              <w:t>.</w:t>
            </w:r>
            <w:r>
              <w:t xml:space="preserve"> </w:t>
            </w:r>
            <w:r w:rsidRPr="00FD6BC2">
              <w:rPr>
                <w:b/>
                <w:bCs/>
              </w:rPr>
              <w:t>Hoạt động 2: Em tập làm tuyên truyền viên</w:t>
            </w:r>
          </w:p>
          <w:p w14:paraId="20445FB0" w14:textId="77777777" w:rsidR="00760F0E" w:rsidRDefault="00760F0E" w:rsidP="00A24B3C">
            <w:pPr>
              <w:spacing w:line="288" w:lineRule="auto"/>
              <w:ind w:right="52"/>
              <w:jc w:val="both"/>
            </w:pPr>
            <w:r w:rsidRPr="003D4361">
              <w:rPr>
                <w:b/>
                <w:bCs/>
              </w:rPr>
              <w:t xml:space="preserve">a)Mục tiêu: </w:t>
            </w:r>
            <w:r w:rsidRPr="00FD6BC2">
              <w:t>HS củng cố, ôn tập kiến thức về các nội dung chính đã học (chức năng của môi trường đối với sinh vật, những tác động của con người đến môi trường, một số việc cần làm để bảo vệ tài nguyên thiên nhiên và môi trường); phát triển năng lực tìm tòi khám phá và thuyết trình.</w:t>
            </w:r>
          </w:p>
          <w:p w14:paraId="7A1799DB" w14:textId="77777777" w:rsidR="00760F0E" w:rsidRDefault="00760F0E" w:rsidP="00A24B3C">
            <w:pPr>
              <w:spacing w:line="288" w:lineRule="auto"/>
              <w:ind w:right="52"/>
              <w:jc w:val="both"/>
            </w:pPr>
            <w:r w:rsidRPr="003D4361">
              <w:rPr>
                <w:b/>
                <w:bCs/>
              </w:rPr>
              <w:lastRenderedPageBreak/>
              <w:t>b)Phương pháp và kĩ thuật dạy học:</w:t>
            </w:r>
            <w:r w:rsidRPr="003D4361">
              <w:t xml:space="preserve"> </w:t>
            </w:r>
            <w:r w:rsidRPr="00A94955">
              <w:t xml:space="preserve"> </w:t>
            </w:r>
            <w:r w:rsidRPr="00FD6BC2">
              <w:t>Phương pháp thực hành, phương pháp dạy học hợp tác.</w:t>
            </w:r>
          </w:p>
          <w:p w14:paraId="76766C3A" w14:textId="77777777" w:rsidR="00760F0E" w:rsidRPr="003D4361" w:rsidRDefault="00760F0E" w:rsidP="00A24B3C">
            <w:pPr>
              <w:spacing w:line="288" w:lineRule="auto"/>
              <w:ind w:right="52"/>
              <w:jc w:val="both"/>
              <w:rPr>
                <w:rFonts w:eastAsia="Calibri"/>
                <w:szCs w:val="28"/>
              </w:rPr>
            </w:pPr>
            <w:r w:rsidRPr="003D4361">
              <w:rPr>
                <w:b/>
                <w:bCs/>
              </w:rPr>
              <w:t>c)Tiến trình tổ chức hoạt động:</w:t>
            </w:r>
          </w:p>
        </w:tc>
      </w:tr>
      <w:tr w:rsidR="00760F0E" w:rsidRPr="003D4361" w14:paraId="712FA237" w14:textId="77777777" w:rsidTr="002F7D94">
        <w:tc>
          <w:tcPr>
            <w:tcW w:w="5495" w:type="dxa"/>
            <w:tcBorders>
              <w:top w:val="dashed" w:sz="4" w:space="0" w:color="auto"/>
              <w:bottom w:val="dashed" w:sz="4" w:space="0" w:color="auto"/>
            </w:tcBorders>
          </w:tcPr>
          <w:p w14:paraId="2F3A6513" w14:textId="77777777" w:rsidR="00760F0E" w:rsidRDefault="00760F0E" w:rsidP="00FD6BC2">
            <w:pPr>
              <w:spacing w:line="288" w:lineRule="auto"/>
              <w:ind w:right="52"/>
              <w:jc w:val="both"/>
            </w:pPr>
            <w:r>
              <w:lastRenderedPageBreak/>
              <w:t>–GV chia lớp thành các nhóm và tổ chức cho HS đọc yêu cầu của mục 2 trong SGK trang 105.</w:t>
            </w:r>
          </w:p>
          <w:p w14:paraId="6E445414" w14:textId="77777777" w:rsidR="00760F0E" w:rsidRDefault="00760F0E" w:rsidP="00FD6BC2">
            <w:pPr>
              <w:spacing w:line="288" w:lineRule="auto"/>
              <w:ind w:right="52"/>
              <w:jc w:val="both"/>
            </w:pPr>
            <w:r>
              <w:t>–GV yêu cầu mỗi nhóm lựa chọn một trong các chủ đề sau để sưu tầm tranh, ảnh và làm thành một bộ sưu tập:</w:t>
            </w:r>
          </w:p>
          <w:p w14:paraId="4E5A7CB9" w14:textId="77777777" w:rsidR="00760F0E" w:rsidRDefault="00760F0E" w:rsidP="00FD6BC2">
            <w:pPr>
              <w:spacing w:line="288" w:lineRule="auto"/>
              <w:ind w:right="52"/>
              <w:jc w:val="both"/>
            </w:pPr>
            <w:r>
              <w:t>+ Chức năng của môi trường đối với sinh vật.</w:t>
            </w:r>
          </w:p>
          <w:p w14:paraId="006FAFFC" w14:textId="77777777" w:rsidR="00760F0E" w:rsidRDefault="00760F0E" w:rsidP="00FD6BC2">
            <w:pPr>
              <w:spacing w:line="288" w:lineRule="auto"/>
              <w:ind w:right="52"/>
              <w:jc w:val="both"/>
            </w:pPr>
            <w:r>
              <w:t>+ Những tác động của con người đến môi trường.</w:t>
            </w:r>
          </w:p>
          <w:p w14:paraId="57BF03CD" w14:textId="77777777" w:rsidR="00760F0E" w:rsidRDefault="00760F0E" w:rsidP="00FD6BC2">
            <w:pPr>
              <w:spacing w:line="288" w:lineRule="auto"/>
              <w:ind w:right="52"/>
              <w:jc w:val="both"/>
            </w:pPr>
            <w:r>
              <w:t>+ Chung tay bảo vệ tài nguyên thiên nhiên và môi trường.</w:t>
            </w:r>
          </w:p>
          <w:p w14:paraId="5601C496" w14:textId="77777777" w:rsidR="00760F0E" w:rsidRDefault="00760F0E" w:rsidP="00FD6BC2">
            <w:pPr>
              <w:spacing w:line="288" w:lineRule="auto"/>
              <w:ind w:right="52"/>
              <w:jc w:val="both"/>
            </w:pPr>
            <w:r>
              <w:t>* Lưu ý: Tuỳ điều kiện thực tế, GV có thể yêu cầu các nhóm vẽ, viết các nội dung theo chủ đề đã lựa chọn thay cho hoạt động sưu tầm tranh, ảnh.</w:t>
            </w:r>
          </w:p>
          <w:p w14:paraId="1CDF9020" w14:textId="77777777" w:rsidR="00760F0E" w:rsidRDefault="00760F0E" w:rsidP="00FD6BC2">
            <w:pPr>
              <w:spacing w:line="288" w:lineRule="auto"/>
              <w:ind w:right="52"/>
              <w:jc w:val="both"/>
            </w:pPr>
            <w:r>
              <w:t>–GV mời đại diện một số nhóm lên thuyết trình, đóng vai là các nhà tuyên truyền viên.</w:t>
            </w:r>
          </w:p>
          <w:p w14:paraId="47A8E91A" w14:textId="77777777" w:rsidR="00760F0E" w:rsidRDefault="00760F0E" w:rsidP="00FD6BC2">
            <w:pPr>
              <w:spacing w:line="288" w:lineRule="auto"/>
              <w:ind w:right="52"/>
              <w:jc w:val="both"/>
            </w:pPr>
          </w:p>
          <w:p w14:paraId="36035D3E" w14:textId="77777777" w:rsidR="00760F0E" w:rsidRDefault="00760F0E" w:rsidP="00FD6BC2">
            <w:pPr>
              <w:spacing w:line="288" w:lineRule="auto"/>
              <w:ind w:right="52"/>
              <w:jc w:val="both"/>
            </w:pPr>
            <w:r>
              <w:t>–GV tổ chức cho các nhóm nhận xét lẫn nhau.</w:t>
            </w:r>
          </w:p>
          <w:p w14:paraId="3A1CE259" w14:textId="77777777" w:rsidR="00760F0E" w:rsidRDefault="00760F0E" w:rsidP="00FD6BC2">
            <w:pPr>
              <w:spacing w:line="288" w:lineRule="auto"/>
              <w:ind w:right="52"/>
              <w:jc w:val="both"/>
            </w:pPr>
          </w:p>
          <w:p w14:paraId="01244D79" w14:textId="77777777" w:rsidR="00760F0E" w:rsidRDefault="00760F0E" w:rsidP="00FD6BC2">
            <w:pPr>
              <w:spacing w:line="288" w:lineRule="auto"/>
              <w:ind w:right="52"/>
              <w:jc w:val="both"/>
            </w:pPr>
            <w:r>
              <w:t>–GV nhận xét chung, khen ngợi các nhóm có nội dung tuyên truyền sáng tạo, thuyết trình tự tin, lưu loát,...</w:t>
            </w:r>
          </w:p>
          <w:p w14:paraId="68BCC5F7" w14:textId="77777777" w:rsidR="00760F0E" w:rsidRDefault="00760F0E" w:rsidP="00FD6BC2">
            <w:pPr>
              <w:spacing w:line="288" w:lineRule="auto"/>
              <w:ind w:right="52"/>
              <w:jc w:val="both"/>
            </w:pPr>
            <w:r>
              <w:t>–GV yêu cầu HS nhắc lại các kiến thức cốt lõi về:</w:t>
            </w:r>
          </w:p>
          <w:p w14:paraId="2D03789D" w14:textId="77777777" w:rsidR="00760F0E" w:rsidRDefault="00760F0E" w:rsidP="00FD6BC2">
            <w:pPr>
              <w:spacing w:line="288" w:lineRule="auto"/>
              <w:ind w:right="52"/>
              <w:jc w:val="both"/>
            </w:pPr>
            <w:r>
              <w:t>+ Các chức năng của môi trường đối với sinh vật.</w:t>
            </w:r>
          </w:p>
          <w:p w14:paraId="7936E2D8" w14:textId="77777777" w:rsidR="00760F0E" w:rsidRDefault="00760F0E" w:rsidP="00FD6BC2">
            <w:pPr>
              <w:spacing w:line="288" w:lineRule="auto"/>
              <w:ind w:right="52"/>
              <w:jc w:val="both"/>
            </w:pPr>
            <w:r>
              <w:t>+ Những tác động của con người đến môi trường.</w:t>
            </w:r>
          </w:p>
          <w:p w14:paraId="49A96112" w14:textId="77777777" w:rsidR="00760F0E" w:rsidRPr="00E038A1" w:rsidRDefault="00760F0E" w:rsidP="00FD6BC2">
            <w:pPr>
              <w:spacing w:line="288" w:lineRule="auto"/>
              <w:ind w:right="52"/>
              <w:jc w:val="both"/>
            </w:pPr>
            <w:r>
              <w:t>+ Các biện pháp bảo vệ tài nguyên thiên nhiên và môi trường.</w:t>
            </w:r>
          </w:p>
        </w:tc>
        <w:tc>
          <w:tcPr>
            <w:tcW w:w="4783" w:type="dxa"/>
            <w:gridSpan w:val="2"/>
            <w:tcBorders>
              <w:top w:val="dashed" w:sz="4" w:space="0" w:color="auto"/>
              <w:bottom w:val="dashed" w:sz="4" w:space="0" w:color="auto"/>
            </w:tcBorders>
          </w:tcPr>
          <w:p w14:paraId="01FDB8E6" w14:textId="77777777" w:rsidR="00760F0E" w:rsidRDefault="00760F0E" w:rsidP="00FD6BC2">
            <w:pPr>
              <w:spacing w:line="288" w:lineRule="auto"/>
              <w:jc w:val="both"/>
              <w:rPr>
                <w:lang w:val="nl-NL"/>
              </w:rPr>
            </w:pPr>
            <w:r w:rsidRPr="00FD6BC2">
              <w:rPr>
                <w:lang w:val="nl-NL"/>
              </w:rPr>
              <w:t>–HS chia nhóm và đọc yêu cầu của mục 2 trong SGK trang 105.</w:t>
            </w:r>
          </w:p>
          <w:p w14:paraId="7DAAFC5C" w14:textId="77777777" w:rsidR="00760F0E" w:rsidRPr="00FD6BC2" w:rsidRDefault="00760F0E" w:rsidP="00FD6BC2">
            <w:pPr>
              <w:spacing w:line="288" w:lineRule="auto"/>
              <w:jc w:val="both"/>
              <w:rPr>
                <w:lang w:val="nl-NL"/>
              </w:rPr>
            </w:pPr>
          </w:p>
          <w:p w14:paraId="23A04718" w14:textId="77777777" w:rsidR="00760F0E" w:rsidRPr="00FD6BC2" w:rsidRDefault="00760F0E" w:rsidP="00FD6BC2">
            <w:pPr>
              <w:spacing w:line="288" w:lineRule="auto"/>
              <w:jc w:val="both"/>
              <w:rPr>
                <w:lang w:val="nl-NL"/>
              </w:rPr>
            </w:pPr>
            <w:r w:rsidRPr="00FD6BC2">
              <w:rPr>
                <w:lang w:val="nl-NL"/>
              </w:rPr>
              <w:t>–Mỗi nhóm chọn chủ đề và thực hiện theo sự hướng dẫn của GV.</w:t>
            </w:r>
          </w:p>
          <w:p w14:paraId="56D41CE3" w14:textId="77777777" w:rsidR="00760F0E" w:rsidRPr="00FD6BC2" w:rsidRDefault="00760F0E" w:rsidP="00FD6BC2">
            <w:pPr>
              <w:spacing w:line="288" w:lineRule="auto"/>
              <w:jc w:val="both"/>
              <w:rPr>
                <w:lang w:val="nl-NL"/>
              </w:rPr>
            </w:pPr>
          </w:p>
          <w:p w14:paraId="22652102" w14:textId="77777777" w:rsidR="00760F0E" w:rsidRPr="00FD6BC2" w:rsidRDefault="00760F0E" w:rsidP="00FD6BC2">
            <w:pPr>
              <w:spacing w:line="288" w:lineRule="auto"/>
              <w:jc w:val="both"/>
              <w:rPr>
                <w:lang w:val="nl-NL"/>
              </w:rPr>
            </w:pPr>
          </w:p>
          <w:p w14:paraId="1CB01CD3" w14:textId="77777777" w:rsidR="00760F0E" w:rsidRPr="00FD6BC2" w:rsidRDefault="00760F0E" w:rsidP="00FD6BC2">
            <w:pPr>
              <w:spacing w:line="288" w:lineRule="auto"/>
              <w:jc w:val="both"/>
              <w:rPr>
                <w:lang w:val="nl-NL"/>
              </w:rPr>
            </w:pPr>
          </w:p>
          <w:p w14:paraId="2B4E8EFD" w14:textId="77777777" w:rsidR="00760F0E" w:rsidRPr="00FD6BC2" w:rsidRDefault="00760F0E" w:rsidP="00FD6BC2">
            <w:pPr>
              <w:spacing w:line="288" w:lineRule="auto"/>
              <w:jc w:val="both"/>
              <w:rPr>
                <w:lang w:val="nl-NL"/>
              </w:rPr>
            </w:pPr>
          </w:p>
          <w:p w14:paraId="7FD04C8F" w14:textId="77777777" w:rsidR="00760F0E" w:rsidRPr="00FD6BC2" w:rsidRDefault="00760F0E" w:rsidP="00FD6BC2">
            <w:pPr>
              <w:spacing w:line="288" w:lineRule="auto"/>
              <w:jc w:val="both"/>
              <w:rPr>
                <w:lang w:val="nl-NL"/>
              </w:rPr>
            </w:pPr>
          </w:p>
          <w:p w14:paraId="7516032E" w14:textId="77777777" w:rsidR="00760F0E" w:rsidRPr="00FD6BC2" w:rsidRDefault="00760F0E" w:rsidP="00FD6BC2">
            <w:pPr>
              <w:spacing w:line="288" w:lineRule="auto"/>
              <w:jc w:val="both"/>
              <w:rPr>
                <w:lang w:val="nl-NL"/>
              </w:rPr>
            </w:pPr>
          </w:p>
          <w:p w14:paraId="6884F804" w14:textId="77777777" w:rsidR="00760F0E" w:rsidRDefault="00760F0E" w:rsidP="00FD6BC2">
            <w:pPr>
              <w:spacing w:line="288" w:lineRule="auto"/>
              <w:jc w:val="both"/>
              <w:rPr>
                <w:lang w:val="nl-NL"/>
              </w:rPr>
            </w:pPr>
          </w:p>
          <w:p w14:paraId="502B987B" w14:textId="77777777" w:rsidR="00760F0E" w:rsidRDefault="00760F0E" w:rsidP="00FD6BC2">
            <w:pPr>
              <w:spacing w:line="288" w:lineRule="auto"/>
              <w:jc w:val="both"/>
              <w:rPr>
                <w:lang w:val="nl-NL"/>
              </w:rPr>
            </w:pPr>
          </w:p>
          <w:p w14:paraId="33857728" w14:textId="77777777" w:rsidR="00760F0E" w:rsidRDefault="00760F0E" w:rsidP="00FD6BC2">
            <w:pPr>
              <w:spacing w:line="288" w:lineRule="auto"/>
              <w:jc w:val="both"/>
              <w:rPr>
                <w:lang w:val="nl-NL"/>
              </w:rPr>
            </w:pPr>
          </w:p>
          <w:p w14:paraId="22391685" w14:textId="77777777" w:rsidR="00760F0E" w:rsidRPr="00FD6BC2" w:rsidRDefault="00760F0E" w:rsidP="00FD6BC2">
            <w:pPr>
              <w:spacing w:line="288" w:lineRule="auto"/>
              <w:jc w:val="both"/>
              <w:rPr>
                <w:lang w:val="nl-NL"/>
              </w:rPr>
            </w:pPr>
          </w:p>
          <w:p w14:paraId="0321AFC2" w14:textId="77777777" w:rsidR="00760F0E" w:rsidRPr="00FD6BC2" w:rsidRDefault="00760F0E" w:rsidP="00FD6BC2">
            <w:pPr>
              <w:spacing w:line="288" w:lineRule="auto"/>
              <w:jc w:val="both"/>
              <w:rPr>
                <w:lang w:val="nl-NL"/>
              </w:rPr>
            </w:pPr>
            <w:r w:rsidRPr="00FD6BC2">
              <w:rPr>
                <w:lang w:val="nl-NL"/>
              </w:rPr>
              <w:t>–Đại diện các nhóm đóng vai là tuyên truyền viên để để trình bày sản phẩm trước lớp.</w:t>
            </w:r>
          </w:p>
          <w:p w14:paraId="3E6044DF" w14:textId="77777777" w:rsidR="00760F0E" w:rsidRPr="00FD6BC2" w:rsidRDefault="00760F0E" w:rsidP="00FD6BC2">
            <w:pPr>
              <w:spacing w:line="288" w:lineRule="auto"/>
              <w:jc w:val="both"/>
              <w:rPr>
                <w:lang w:val="nl-NL"/>
              </w:rPr>
            </w:pPr>
            <w:r w:rsidRPr="00FD6BC2">
              <w:rPr>
                <w:lang w:val="nl-NL"/>
              </w:rPr>
              <w:t>–HS các nhóm nhận xét và bổ sung (nếu có).</w:t>
            </w:r>
          </w:p>
          <w:p w14:paraId="0E3EFCFA" w14:textId="77777777" w:rsidR="00760F0E" w:rsidRPr="00FD6BC2" w:rsidRDefault="00760F0E" w:rsidP="00FD6BC2">
            <w:pPr>
              <w:spacing w:line="288" w:lineRule="auto"/>
              <w:jc w:val="both"/>
              <w:rPr>
                <w:lang w:val="nl-NL"/>
              </w:rPr>
            </w:pPr>
            <w:r w:rsidRPr="00FD6BC2">
              <w:rPr>
                <w:lang w:val="nl-NL"/>
              </w:rPr>
              <w:t>–HS lắng nghe.</w:t>
            </w:r>
          </w:p>
          <w:p w14:paraId="217BC4C2" w14:textId="77777777" w:rsidR="00760F0E" w:rsidRPr="00FD6BC2" w:rsidRDefault="00760F0E" w:rsidP="00FD6BC2">
            <w:pPr>
              <w:spacing w:line="288" w:lineRule="auto"/>
              <w:jc w:val="both"/>
              <w:rPr>
                <w:lang w:val="nl-NL"/>
              </w:rPr>
            </w:pPr>
          </w:p>
          <w:p w14:paraId="24381A53" w14:textId="77777777" w:rsidR="00760F0E" w:rsidRPr="00FD6BC2" w:rsidRDefault="00760F0E" w:rsidP="00FD6BC2">
            <w:pPr>
              <w:spacing w:line="288" w:lineRule="auto"/>
              <w:jc w:val="both"/>
              <w:rPr>
                <w:lang w:val="nl-NL"/>
              </w:rPr>
            </w:pPr>
          </w:p>
          <w:p w14:paraId="17569F72" w14:textId="77777777" w:rsidR="00760F0E" w:rsidRPr="00D616C9" w:rsidRDefault="00760F0E" w:rsidP="00FD6BC2">
            <w:pPr>
              <w:spacing w:line="288" w:lineRule="auto"/>
              <w:jc w:val="both"/>
              <w:rPr>
                <w:i/>
                <w:iCs/>
                <w:lang w:val="nl-NL"/>
              </w:rPr>
            </w:pPr>
            <w:r w:rsidRPr="00FD6BC2">
              <w:rPr>
                <w:lang w:val="nl-NL"/>
              </w:rPr>
              <w:t>–HS lắng nghe và thực hiện.</w:t>
            </w:r>
          </w:p>
        </w:tc>
      </w:tr>
      <w:tr w:rsidR="00760F0E" w:rsidRPr="003D4361" w14:paraId="62A34D4E" w14:textId="77777777" w:rsidTr="00141E81">
        <w:trPr>
          <w:trHeight w:val="338"/>
        </w:trPr>
        <w:tc>
          <w:tcPr>
            <w:tcW w:w="10278" w:type="dxa"/>
            <w:gridSpan w:val="3"/>
            <w:tcBorders>
              <w:top w:val="dashed" w:sz="4" w:space="0" w:color="auto"/>
              <w:bottom w:val="dashed" w:sz="4" w:space="0" w:color="auto"/>
            </w:tcBorders>
          </w:tcPr>
          <w:p w14:paraId="4B6F14F6" w14:textId="77777777" w:rsidR="00760F0E" w:rsidRPr="003D4361" w:rsidRDefault="00760F0E" w:rsidP="00606718">
            <w:pPr>
              <w:spacing w:line="288" w:lineRule="auto"/>
              <w:rPr>
                <w:b/>
                <w:lang w:val="nl-NL"/>
              </w:rPr>
            </w:pPr>
            <w:r w:rsidRPr="003D4361">
              <w:rPr>
                <w:b/>
                <w:lang w:val="nl-NL"/>
              </w:rPr>
              <w:t>4. Hoạt động nối tiếp</w:t>
            </w:r>
          </w:p>
          <w:p w14:paraId="7F83FA4E" w14:textId="77777777" w:rsidR="00760F0E" w:rsidRPr="003D4361" w:rsidRDefault="00760F0E" w:rsidP="00606718">
            <w:pPr>
              <w:spacing w:line="288" w:lineRule="auto"/>
              <w:rPr>
                <w:lang w:val="nl-NL"/>
              </w:rPr>
            </w:pPr>
            <w:r w:rsidRPr="003D4361">
              <w:rPr>
                <w:lang w:val="nl-NL"/>
              </w:rPr>
              <w:lastRenderedPageBreak/>
              <w:t>- Mục tiêu:</w:t>
            </w:r>
          </w:p>
          <w:p w14:paraId="0526737B" w14:textId="77777777" w:rsidR="00760F0E" w:rsidRPr="003D4361" w:rsidRDefault="00760F0E" w:rsidP="00606718">
            <w:pPr>
              <w:spacing w:line="288" w:lineRule="auto"/>
            </w:pPr>
            <w:r w:rsidRPr="003D4361">
              <w:t>+ Củng cố những kiến thức đã học trong tiết học để học sinh khắc sâu nội dung.</w:t>
            </w:r>
          </w:p>
          <w:p w14:paraId="2F28F3F3" w14:textId="77777777" w:rsidR="00760F0E" w:rsidRPr="003D4361" w:rsidRDefault="00760F0E" w:rsidP="00606718">
            <w:pPr>
              <w:spacing w:line="288" w:lineRule="auto"/>
            </w:pPr>
            <w:r w:rsidRPr="003D4361">
              <w:t>+ Tạo không khí vui vẻ, hào hứng, lưu luyến sau khi học sinh bài học.</w:t>
            </w:r>
          </w:p>
          <w:p w14:paraId="512388F1" w14:textId="77777777" w:rsidR="00760F0E" w:rsidRPr="003D4361" w:rsidRDefault="00760F0E" w:rsidP="00606718">
            <w:pPr>
              <w:spacing w:line="288" w:lineRule="auto"/>
            </w:pPr>
            <w:r w:rsidRPr="003D4361">
              <w:t xml:space="preserve">+ Chuẩn bị bài cho tiết sau. </w:t>
            </w:r>
          </w:p>
          <w:p w14:paraId="5B497352" w14:textId="77777777" w:rsidR="00760F0E" w:rsidRPr="003D4361" w:rsidRDefault="00760F0E" w:rsidP="00606718">
            <w:pPr>
              <w:spacing w:line="288" w:lineRule="auto"/>
              <w:rPr>
                <w:lang w:val="nl-NL"/>
              </w:rPr>
            </w:pPr>
            <w:r w:rsidRPr="003D4361">
              <w:rPr>
                <w:lang w:val="nl-NL"/>
              </w:rPr>
              <w:t xml:space="preserve">+ Phát triển năng lực khoa học. </w:t>
            </w:r>
          </w:p>
          <w:p w14:paraId="2BD9EE9A" w14:textId="77777777" w:rsidR="00760F0E" w:rsidRPr="003D4361" w:rsidRDefault="00760F0E" w:rsidP="00606718">
            <w:pPr>
              <w:spacing w:line="288" w:lineRule="auto"/>
              <w:rPr>
                <w:rFonts w:eastAsia="Calibri"/>
                <w:szCs w:val="28"/>
                <w:lang w:val="nl-NL"/>
              </w:rPr>
            </w:pPr>
            <w:r w:rsidRPr="003D4361">
              <w:t>- Cách tiến hành:</w:t>
            </w:r>
          </w:p>
        </w:tc>
      </w:tr>
      <w:tr w:rsidR="00760F0E" w:rsidRPr="003D4361" w14:paraId="369039B2" w14:textId="77777777" w:rsidTr="00901A42">
        <w:trPr>
          <w:trHeight w:val="338"/>
        </w:trPr>
        <w:tc>
          <w:tcPr>
            <w:tcW w:w="6045" w:type="dxa"/>
            <w:gridSpan w:val="2"/>
            <w:tcBorders>
              <w:top w:val="dashed" w:sz="4" w:space="0" w:color="auto"/>
              <w:bottom w:val="dashed" w:sz="4" w:space="0" w:color="auto"/>
              <w:right w:val="dashed" w:sz="4" w:space="0" w:color="auto"/>
            </w:tcBorders>
          </w:tcPr>
          <w:p w14:paraId="2DD98E7E" w14:textId="77777777" w:rsidR="00760F0E" w:rsidRPr="0064769F" w:rsidRDefault="00760F0E" w:rsidP="00640814">
            <w:pPr>
              <w:spacing w:line="288" w:lineRule="auto"/>
              <w:jc w:val="both"/>
              <w:rPr>
                <w:bCs/>
                <w:lang w:val="nl-NL"/>
              </w:rPr>
            </w:pPr>
            <w:r w:rsidRPr="003D4361">
              <w:rPr>
                <w:b/>
                <w:lang w:val="nl-NL"/>
              </w:rPr>
              <w:lastRenderedPageBreak/>
              <w:t xml:space="preserve">- </w:t>
            </w:r>
            <w:r w:rsidRPr="003D4361">
              <w:rPr>
                <w:bCs/>
                <w:lang w:val="nl-NL"/>
              </w:rPr>
              <w:t xml:space="preserve">GV </w:t>
            </w:r>
            <w:r>
              <w:rPr>
                <w:bCs/>
                <w:lang w:val="nl-NL"/>
              </w:rPr>
              <w:t>nhận xét tiết dạy, tuyên dương</w:t>
            </w:r>
          </w:p>
        </w:tc>
        <w:tc>
          <w:tcPr>
            <w:tcW w:w="4233" w:type="dxa"/>
            <w:tcBorders>
              <w:top w:val="dashed" w:sz="4" w:space="0" w:color="auto"/>
              <w:left w:val="dashed" w:sz="4" w:space="0" w:color="auto"/>
              <w:bottom w:val="dashed" w:sz="4" w:space="0" w:color="auto"/>
            </w:tcBorders>
          </w:tcPr>
          <w:p w14:paraId="0E3C337F" w14:textId="77777777" w:rsidR="00760F0E" w:rsidRPr="0064769F" w:rsidRDefault="00760F0E" w:rsidP="00EC52F1">
            <w:pPr>
              <w:spacing w:line="288" w:lineRule="auto"/>
              <w:jc w:val="both"/>
              <w:rPr>
                <w:lang w:val="nl-NL"/>
              </w:rPr>
            </w:pPr>
            <w:r w:rsidRPr="003D4361">
              <w:rPr>
                <w:lang w:val="nl-NL"/>
              </w:rPr>
              <w:t xml:space="preserve">- HS </w:t>
            </w:r>
            <w:r>
              <w:rPr>
                <w:lang w:val="nl-NL"/>
              </w:rPr>
              <w:t>lắng nghe</w:t>
            </w:r>
          </w:p>
        </w:tc>
      </w:tr>
      <w:tr w:rsidR="00760F0E" w:rsidRPr="003D4361" w14:paraId="4E01D27C" w14:textId="77777777" w:rsidTr="00640814">
        <w:trPr>
          <w:trHeight w:val="1700"/>
        </w:trPr>
        <w:tc>
          <w:tcPr>
            <w:tcW w:w="10278" w:type="dxa"/>
            <w:gridSpan w:val="3"/>
            <w:tcBorders>
              <w:top w:val="dashed" w:sz="4" w:space="0" w:color="auto"/>
            </w:tcBorders>
          </w:tcPr>
          <w:p w14:paraId="56024219" w14:textId="77777777" w:rsidR="00760F0E" w:rsidRPr="003D4361" w:rsidRDefault="00760F0E" w:rsidP="00606718">
            <w:pPr>
              <w:spacing w:line="288" w:lineRule="auto"/>
              <w:rPr>
                <w:rFonts w:eastAsia="Calibri"/>
                <w:b/>
                <w:szCs w:val="28"/>
                <w:lang w:val="nl-NL"/>
              </w:rPr>
            </w:pPr>
            <w:r w:rsidRPr="003D4361">
              <w:rPr>
                <w:rFonts w:eastAsia="Calibri"/>
                <w:b/>
                <w:szCs w:val="28"/>
                <w:lang w:val="nl-NL"/>
              </w:rPr>
              <w:t>IV. ĐIỀU CHỈNH BỔ SUNG</w:t>
            </w:r>
          </w:p>
          <w:p w14:paraId="2FAE8A28" w14:textId="77777777" w:rsidR="00760F0E" w:rsidRPr="003D4361" w:rsidRDefault="00760F0E" w:rsidP="00606718">
            <w:pPr>
              <w:spacing w:line="288" w:lineRule="auto"/>
              <w:rPr>
                <w:rFonts w:eastAsia="Calibri"/>
                <w:szCs w:val="28"/>
                <w:lang w:val="nl-NL"/>
              </w:rPr>
            </w:pPr>
            <w:r w:rsidRPr="003D4361">
              <w:rPr>
                <w:rFonts w:eastAsia="Calibri"/>
                <w:szCs w:val="28"/>
                <w:lang w:val="nl-NL"/>
              </w:rPr>
              <w:t>.............................................................................................................................................</w:t>
            </w:r>
          </w:p>
          <w:p w14:paraId="55F6E889" w14:textId="77777777" w:rsidR="00760F0E" w:rsidRPr="003D4361" w:rsidRDefault="00760F0E" w:rsidP="00606718">
            <w:pPr>
              <w:spacing w:line="288" w:lineRule="auto"/>
              <w:rPr>
                <w:rFonts w:eastAsia="Calibri"/>
                <w:szCs w:val="28"/>
                <w:lang w:val="nl-NL"/>
              </w:rPr>
            </w:pPr>
            <w:r w:rsidRPr="003D4361">
              <w:rPr>
                <w:rFonts w:eastAsia="Calibri"/>
                <w:szCs w:val="28"/>
                <w:lang w:val="nl-NL"/>
              </w:rPr>
              <w:t>.............................................................................................................................................</w:t>
            </w:r>
          </w:p>
          <w:p w14:paraId="7C43BEF6" w14:textId="77777777" w:rsidR="00760F0E" w:rsidRPr="003D4361" w:rsidRDefault="00760F0E" w:rsidP="00606718">
            <w:pPr>
              <w:spacing w:line="288" w:lineRule="auto"/>
              <w:rPr>
                <w:rFonts w:eastAsia="Calibri"/>
                <w:b/>
                <w:szCs w:val="28"/>
                <w:lang w:val="nl-NL"/>
              </w:rPr>
            </w:pPr>
            <w:r w:rsidRPr="003D4361">
              <w:rPr>
                <w:rFonts w:eastAsia="Calibri"/>
                <w:szCs w:val="28"/>
                <w:lang w:val="nl-NL"/>
              </w:rPr>
              <w:t>.............................................................................................................................................</w:t>
            </w:r>
          </w:p>
        </w:tc>
      </w:tr>
    </w:tbl>
    <w:p w14:paraId="6D687DDC" w14:textId="77777777" w:rsidR="00396DC2" w:rsidRPr="00F07D9D" w:rsidRDefault="00396DC2" w:rsidP="00606718">
      <w:pPr>
        <w:spacing w:line="288" w:lineRule="auto"/>
      </w:pPr>
      <w:bookmarkStart w:id="0" w:name="_GoBack"/>
      <w:bookmarkEnd w:id="0"/>
    </w:p>
    <w:sectPr w:rsidR="00396DC2" w:rsidRPr="00F07D9D" w:rsidSect="005536B0">
      <w:headerReference w:type="default" r:id="rId21"/>
      <w:footerReference w:type="default" r:id="rId22"/>
      <w:type w:val="continuous"/>
      <w:pgSz w:w="12240" w:h="15840"/>
      <w:pgMar w:top="674" w:right="990" w:bottom="1440" w:left="1440" w:header="284" w:footer="433"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360A9EC" w14:textId="77777777" w:rsidR="00A759A5" w:rsidRDefault="00A759A5" w:rsidP="00AA6D01">
      <w:r>
        <w:separator/>
      </w:r>
    </w:p>
  </w:endnote>
  <w:endnote w:type="continuationSeparator" w:id="0">
    <w:p w14:paraId="49925D97" w14:textId="77777777" w:rsidR="00A759A5" w:rsidRDefault="00A759A5" w:rsidP="00AA6D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Myriad Pro">
    <w:altName w:val="Source Sans Pro"/>
    <w:panose1 w:val="00000000000000000000"/>
    <w:charset w:val="00"/>
    <w:family w:val="swiss"/>
    <w:notTrueType/>
    <w:pitch w:val="variable"/>
    <w:sig w:usb0="00000001" w:usb1="00000001" w:usb2="00000000"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inionPro-Regular">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1FEF04" w14:textId="29831882" w:rsidR="005536B0" w:rsidRPr="005536B0" w:rsidRDefault="005536B0" w:rsidP="005536B0">
    <w:pPr>
      <w:widowControl w:val="0"/>
      <w:tabs>
        <w:tab w:val="center" w:pos="4680"/>
        <w:tab w:val="right" w:pos="9360"/>
        <w:tab w:val="right" w:pos="10348"/>
      </w:tabs>
      <w:spacing w:before="120" w:after="120"/>
      <w:rPr>
        <w:rFonts w:eastAsia="SimSun"/>
        <w:color w:val="000000"/>
        <w:kern w:val="2"/>
        <w:sz w:val="24"/>
        <w:lang w:eastAsia="zh-CN"/>
      </w:rPr>
    </w:pPr>
    <w:r w:rsidRPr="005536B0">
      <w:rPr>
        <w:rFonts w:eastAsia="SimSun"/>
        <w:b/>
        <w:color w:val="000000"/>
        <w:kern w:val="2"/>
        <w:sz w:val="24"/>
        <w:lang w:val="nl-NL" w:eastAsia="zh-CN"/>
      </w:rPr>
      <w:t xml:space="preserve">                                                      </w:t>
    </w:r>
    <w:r>
      <w:rPr>
        <w:rFonts w:eastAsia="SimSun"/>
        <w:b/>
        <w:color w:val="000000"/>
        <w:kern w:val="2"/>
        <w:sz w:val="24"/>
        <w:lang w:val="nl-NL" w:eastAsia="zh-CN"/>
      </w:rPr>
      <w:t xml:space="preserve"> </w:t>
    </w:r>
    <w:r w:rsidRPr="005536B0">
      <w:rPr>
        <w:rFonts w:eastAsia="SimSun"/>
        <w:b/>
        <w:color w:val="000000"/>
        <w:kern w:val="2"/>
        <w:sz w:val="24"/>
        <w:lang w:val="nl-NL" w:eastAsia="zh-CN"/>
      </w:rPr>
      <w:t xml:space="preserve">           </w:t>
    </w:r>
    <w:r w:rsidRPr="005536B0">
      <w:rPr>
        <w:rFonts w:eastAsia="SimSun"/>
        <w:b/>
        <w:color w:val="00B0F0"/>
        <w:kern w:val="2"/>
        <w:sz w:val="24"/>
        <w:lang w:val="nl-NL" w:eastAsia="zh-CN"/>
      </w:rPr>
      <w:t/>
    </w:r>
    <w:r w:rsidRPr="005536B0">
      <w:rPr>
        <w:rFonts w:eastAsia="SimSun"/>
        <w:b/>
        <w:color w:val="FF0000"/>
        <w:kern w:val="2"/>
        <w:sz w:val="24"/>
        <w:lang w:val="nl-NL" w:eastAsia="zh-CN"/>
      </w:rPr>
      <w:t xml:space="preserve"/>
    </w:r>
    <w:r w:rsidRPr="005536B0">
      <w:rPr>
        <w:rFonts w:eastAsia="SimSun"/>
        <w:b/>
        <w:color w:val="000000"/>
        <w:kern w:val="2"/>
        <w:sz w:val="24"/>
        <w:lang w:eastAsia="zh-CN"/>
      </w:rPr>
      <w:t xml:space="preserve">                                </w:t>
    </w:r>
    <w:r w:rsidRPr="005536B0">
      <w:rPr>
        <w:rFonts w:eastAsia="SimSun"/>
        <w:b/>
        <w:color w:val="FF0000"/>
        <w:kern w:val="2"/>
        <w:sz w:val="24"/>
        <w:lang w:eastAsia="zh-CN"/>
      </w:rPr>
      <w:t>Trang</w:t>
    </w:r>
    <w:r w:rsidRPr="005536B0">
      <w:rPr>
        <w:rFonts w:eastAsia="SimSun"/>
        <w:b/>
        <w:color w:val="0070C0"/>
        <w:kern w:val="2"/>
        <w:sz w:val="24"/>
        <w:lang w:eastAsia="zh-CN"/>
      </w:rPr>
      <w:t xml:space="preserve"> </w:t>
    </w:r>
    <w:r w:rsidRPr="005536B0">
      <w:rPr>
        <w:rFonts w:eastAsia="SimSun"/>
        <w:b/>
        <w:color w:val="0070C0"/>
        <w:kern w:val="2"/>
        <w:sz w:val="24"/>
        <w:lang w:eastAsia="zh-CN"/>
      </w:rPr>
      <w:fldChar w:fldCharType="begin"/>
    </w:r>
    <w:r w:rsidRPr="005536B0">
      <w:rPr>
        <w:rFonts w:eastAsia="SimSun"/>
        <w:b/>
        <w:color w:val="0070C0"/>
        <w:kern w:val="2"/>
        <w:sz w:val="24"/>
        <w:lang w:eastAsia="zh-CN"/>
      </w:rPr>
      <w:instrText xml:space="preserve"> PAGE   \* MERGEFORMAT </w:instrText>
    </w:r>
    <w:r w:rsidRPr="005536B0">
      <w:rPr>
        <w:rFonts w:eastAsia="SimSun"/>
        <w:b/>
        <w:color w:val="0070C0"/>
        <w:kern w:val="2"/>
        <w:sz w:val="24"/>
        <w:lang w:eastAsia="zh-CN"/>
      </w:rPr>
      <w:fldChar w:fldCharType="separate"/>
    </w:r>
    <w:r>
      <w:rPr>
        <w:rFonts w:eastAsia="SimSun"/>
        <w:b/>
        <w:noProof/>
        <w:color w:val="0070C0"/>
        <w:kern w:val="2"/>
        <w:sz w:val="24"/>
        <w:lang w:eastAsia="zh-CN"/>
      </w:rPr>
      <w:t>1</w:t>
    </w:r>
    <w:r w:rsidRPr="005536B0">
      <w:rPr>
        <w:rFonts w:eastAsia="SimSun"/>
        <w:b/>
        <w:color w:val="0070C0"/>
        <w:kern w:val="2"/>
        <w:sz w:val="24"/>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A65DCF2" w14:textId="77777777" w:rsidR="00A759A5" w:rsidRDefault="00A759A5" w:rsidP="00AA6D01">
      <w:r>
        <w:separator/>
      </w:r>
    </w:p>
  </w:footnote>
  <w:footnote w:type="continuationSeparator" w:id="0">
    <w:p w14:paraId="2B8EF66E" w14:textId="77777777" w:rsidR="00A759A5" w:rsidRDefault="00A759A5" w:rsidP="00AA6D0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FF0BB" w14:textId="77777777" w:rsidR="005536B0" w:rsidRPr="005536B0" w:rsidRDefault="005536B0" w:rsidP="005536B0">
    <w:pPr>
      <w:widowControl w:val="0"/>
      <w:tabs>
        <w:tab w:val="center" w:pos="4513"/>
        <w:tab w:val="right" w:pos="9026"/>
      </w:tabs>
      <w:autoSpaceDE w:val="0"/>
      <w:autoSpaceDN w:val="0"/>
      <w:jc w:val="center"/>
      <w:rPr>
        <w:rFonts w:eastAsia="Times New Roman"/>
        <w:sz w:val="22"/>
        <w:szCs w:val="22"/>
        <w:lang w:val="vi"/>
      </w:rPr>
    </w:pPr>
    <w:r w:rsidRPr="005536B0">
      <w:rPr>
        <w:rFonts w:eastAsia="Calibri"/>
        <w:b/>
        <w:color w:val="00B0F0"/>
        <w:sz w:val="24"/>
        <w:lang w:val="nl-NL"/>
      </w:rPr>
      <w:t/>
    </w:r>
    <w:r w:rsidRPr="005536B0">
      <w:rPr>
        <w:rFonts w:eastAsia="Calibri"/>
        <w:b/>
        <w:color w:val="FF0000"/>
        <w:sz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71802"/>
    <w:multiLevelType w:val="hybridMultilevel"/>
    <w:tmpl w:val="77D0E5B2"/>
    <w:lvl w:ilvl="0" w:tplc="86A6234C">
      <w:numFmt w:val="bullet"/>
      <w:lvlText w:val="–"/>
      <w:lvlJc w:val="left"/>
      <w:pPr>
        <w:ind w:left="244"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6B0041C6">
      <w:numFmt w:val="bullet"/>
      <w:lvlText w:val="•"/>
      <w:lvlJc w:val="left"/>
      <w:pPr>
        <w:ind w:left="654" w:hanging="165"/>
      </w:pPr>
      <w:rPr>
        <w:rFonts w:hint="default"/>
        <w:lang w:val="vi" w:eastAsia="en-US" w:bidi="ar-SA"/>
      </w:rPr>
    </w:lvl>
    <w:lvl w:ilvl="2" w:tplc="B93A80DA">
      <w:numFmt w:val="bullet"/>
      <w:lvlText w:val="•"/>
      <w:lvlJc w:val="left"/>
      <w:pPr>
        <w:ind w:left="1068" w:hanging="165"/>
      </w:pPr>
      <w:rPr>
        <w:rFonts w:hint="default"/>
        <w:lang w:val="vi" w:eastAsia="en-US" w:bidi="ar-SA"/>
      </w:rPr>
    </w:lvl>
    <w:lvl w:ilvl="3" w:tplc="C3C87880">
      <w:numFmt w:val="bullet"/>
      <w:lvlText w:val="•"/>
      <w:lvlJc w:val="left"/>
      <w:pPr>
        <w:ind w:left="1483" w:hanging="165"/>
      </w:pPr>
      <w:rPr>
        <w:rFonts w:hint="default"/>
        <w:lang w:val="vi" w:eastAsia="en-US" w:bidi="ar-SA"/>
      </w:rPr>
    </w:lvl>
    <w:lvl w:ilvl="4" w:tplc="36E2CDB4">
      <w:numFmt w:val="bullet"/>
      <w:lvlText w:val="•"/>
      <w:lvlJc w:val="left"/>
      <w:pPr>
        <w:ind w:left="1897" w:hanging="165"/>
      </w:pPr>
      <w:rPr>
        <w:rFonts w:hint="default"/>
        <w:lang w:val="vi" w:eastAsia="en-US" w:bidi="ar-SA"/>
      </w:rPr>
    </w:lvl>
    <w:lvl w:ilvl="5" w:tplc="1748643C">
      <w:numFmt w:val="bullet"/>
      <w:lvlText w:val="•"/>
      <w:lvlJc w:val="left"/>
      <w:pPr>
        <w:ind w:left="2312" w:hanging="165"/>
      </w:pPr>
      <w:rPr>
        <w:rFonts w:hint="default"/>
        <w:lang w:val="vi" w:eastAsia="en-US" w:bidi="ar-SA"/>
      </w:rPr>
    </w:lvl>
    <w:lvl w:ilvl="6" w:tplc="E3AAA3E4">
      <w:numFmt w:val="bullet"/>
      <w:lvlText w:val="•"/>
      <w:lvlJc w:val="left"/>
      <w:pPr>
        <w:ind w:left="2726" w:hanging="165"/>
      </w:pPr>
      <w:rPr>
        <w:rFonts w:hint="default"/>
        <w:lang w:val="vi" w:eastAsia="en-US" w:bidi="ar-SA"/>
      </w:rPr>
    </w:lvl>
    <w:lvl w:ilvl="7" w:tplc="EEEEE2B6">
      <w:numFmt w:val="bullet"/>
      <w:lvlText w:val="•"/>
      <w:lvlJc w:val="left"/>
      <w:pPr>
        <w:ind w:left="3140" w:hanging="165"/>
      </w:pPr>
      <w:rPr>
        <w:rFonts w:hint="default"/>
        <w:lang w:val="vi" w:eastAsia="en-US" w:bidi="ar-SA"/>
      </w:rPr>
    </w:lvl>
    <w:lvl w:ilvl="8" w:tplc="F81E5F3A">
      <w:numFmt w:val="bullet"/>
      <w:lvlText w:val="•"/>
      <w:lvlJc w:val="left"/>
      <w:pPr>
        <w:ind w:left="3555" w:hanging="165"/>
      </w:pPr>
      <w:rPr>
        <w:rFonts w:hint="default"/>
        <w:lang w:val="vi" w:eastAsia="en-US" w:bidi="ar-SA"/>
      </w:rPr>
    </w:lvl>
  </w:abstractNum>
  <w:abstractNum w:abstractNumId="1">
    <w:nsid w:val="02F35081"/>
    <w:multiLevelType w:val="hybridMultilevel"/>
    <w:tmpl w:val="4CBC45D8"/>
    <w:lvl w:ilvl="0" w:tplc="07327DC0">
      <w:numFmt w:val="bullet"/>
      <w:lvlText w:val="–"/>
      <w:lvlJc w:val="left"/>
      <w:pPr>
        <w:ind w:left="338"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AB682F2A">
      <w:numFmt w:val="bullet"/>
      <w:lvlText w:val="•"/>
      <w:lvlJc w:val="left"/>
      <w:pPr>
        <w:ind w:left="763" w:hanging="165"/>
      </w:pPr>
      <w:rPr>
        <w:rFonts w:hint="default"/>
        <w:lang w:val="vi" w:eastAsia="en-US" w:bidi="ar-SA"/>
      </w:rPr>
    </w:lvl>
    <w:lvl w:ilvl="2" w:tplc="E9BED03E">
      <w:numFmt w:val="bullet"/>
      <w:lvlText w:val="•"/>
      <w:lvlJc w:val="left"/>
      <w:pPr>
        <w:ind w:left="1186" w:hanging="165"/>
      </w:pPr>
      <w:rPr>
        <w:rFonts w:hint="default"/>
        <w:lang w:val="vi" w:eastAsia="en-US" w:bidi="ar-SA"/>
      </w:rPr>
    </w:lvl>
    <w:lvl w:ilvl="3" w:tplc="9094EB3E">
      <w:numFmt w:val="bullet"/>
      <w:lvlText w:val="•"/>
      <w:lvlJc w:val="left"/>
      <w:pPr>
        <w:ind w:left="1609" w:hanging="165"/>
      </w:pPr>
      <w:rPr>
        <w:rFonts w:hint="default"/>
        <w:lang w:val="vi" w:eastAsia="en-US" w:bidi="ar-SA"/>
      </w:rPr>
    </w:lvl>
    <w:lvl w:ilvl="4" w:tplc="2D8E0704">
      <w:numFmt w:val="bullet"/>
      <w:lvlText w:val="•"/>
      <w:lvlJc w:val="left"/>
      <w:pPr>
        <w:ind w:left="2033" w:hanging="165"/>
      </w:pPr>
      <w:rPr>
        <w:rFonts w:hint="default"/>
        <w:lang w:val="vi" w:eastAsia="en-US" w:bidi="ar-SA"/>
      </w:rPr>
    </w:lvl>
    <w:lvl w:ilvl="5" w:tplc="7ED07774">
      <w:numFmt w:val="bullet"/>
      <w:lvlText w:val="•"/>
      <w:lvlJc w:val="left"/>
      <w:pPr>
        <w:ind w:left="2456" w:hanging="165"/>
      </w:pPr>
      <w:rPr>
        <w:rFonts w:hint="default"/>
        <w:lang w:val="vi" w:eastAsia="en-US" w:bidi="ar-SA"/>
      </w:rPr>
    </w:lvl>
    <w:lvl w:ilvl="6" w:tplc="3AB476D4">
      <w:numFmt w:val="bullet"/>
      <w:lvlText w:val="•"/>
      <w:lvlJc w:val="left"/>
      <w:pPr>
        <w:ind w:left="2879" w:hanging="165"/>
      </w:pPr>
      <w:rPr>
        <w:rFonts w:hint="default"/>
        <w:lang w:val="vi" w:eastAsia="en-US" w:bidi="ar-SA"/>
      </w:rPr>
    </w:lvl>
    <w:lvl w:ilvl="7" w:tplc="0D70F65E">
      <w:numFmt w:val="bullet"/>
      <w:lvlText w:val="•"/>
      <w:lvlJc w:val="left"/>
      <w:pPr>
        <w:ind w:left="3302" w:hanging="165"/>
      </w:pPr>
      <w:rPr>
        <w:rFonts w:hint="default"/>
        <w:lang w:val="vi" w:eastAsia="en-US" w:bidi="ar-SA"/>
      </w:rPr>
    </w:lvl>
    <w:lvl w:ilvl="8" w:tplc="243086D6">
      <w:numFmt w:val="bullet"/>
      <w:lvlText w:val="•"/>
      <w:lvlJc w:val="left"/>
      <w:pPr>
        <w:ind w:left="3726" w:hanging="165"/>
      </w:pPr>
      <w:rPr>
        <w:rFonts w:hint="default"/>
        <w:lang w:val="vi" w:eastAsia="en-US" w:bidi="ar-SA"/>
      </w:rPr>
    </w:lvl>
  </w:abstractNum>
  <w:abstractNum w:abstractNumId="2">
    <w:nsid w:val="06DA05DB"/>
    <w:multiLevelType w:val="hybridMultilevel"/>
    <w:tmpl w:val="C9B48F6C"/>
    <w:lvl w:ilvl="0" w:tplc="C8FAA8E0">
      <w:numFmt w:val="bullet"/>
      <w:lvlText w:val="–"/>
      <w:lvlJc w:val="left"/>
      <w:pPr>
        <w:ind w:left="165"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3508C946">
      <w:numFmt w:val="bullet"/>
      <w:lvlText w:val="•"/>
      <w:lvlJc w:val="left"/>
      <w:pPr>
        <w:ind w:left="654" w:hanging="165"/>
      </w:pPr>
      <w:rPr>
        <w:rFonts w:hint="default"/>
        <w:lang w:val="vi" w:eastAsia="en-US" w:bidi="ar-SA"/>
      </w:rPr>
    </w:lvl>
    <w:lvl w:ilvl="2" w:tplc="277C475C">
      <w:numFmt w:val="bullet"/>
      <w:lvlText w:val="•"/>
      <w:lvlJc w:val="left"/>
      <w:pPr>
        <w:ind w:left="1068" w:hanging="165"/>
      </w:pPr>
      <w:rPr>
        <w:rFonts w:hint="default"/>
        <w:lang w:val="vi" w:eastAsia="en-US" w:bidi="ar-SA"/>
      </w:rPr>
    </w:lvl>
    <w:lvl w:ilvl="3" w:tplc="0042580A">
      <w:numFmt w:val="bullet"/>
      <w:lvlText w:val="•"/>
      <w:lvlJc w:val="left"/>
      <w:pPr>
        <w:ind w:left="1483" w:hanging="165"/>
      </w:pPr>
      <w:rPr>
        <w:rFonts w:hint="default"/>
        <w:lang w:val="vi" w:eastAsia="en-US" w:bidi="ar-SA"/>
      </w:rPr>
    </w:lvl>
    <w:lvl w:ilvl="4" w:tplc="0010D6BE">
      <w:numFmt w:val="bullet"/>
      <w:lvlText w:val="•"/>
      <w:lvlJc w:val="left"/>
      <w:pPr>
        <w:ind w:left="1897" w:hanging="165"/>
      </w:pPr>
      <w:rPr>
        <w:rFonts w:hint="default"/>
        <w:lang w:val="vi" w:eastAsia="en-US" w:bidi="ar-SA"/>
      </w:rPr>
    </w:lvl>
    <w:lvl w:ilvl="5" w:tplc="F7BED396">
      <w:numFmt w:val="bullet"/>
      <w:lvlText w:val="•"/>
      <w:lvlJc w:val="left"/>
      <w:pPr>
        <w:ind w:left="2312" w:hanging="165"/>
      </w:pPr>
      <w:rPr>
        <w:rFonts w:hint="default"/>
        <w:lang w:val="vi" w:eastAsia="en-US" w:bidi="ar-SA"/>
      </w:rPr>
    </w:lvl>
    <w:lvl w:ilvl="6" w:tplc="DAB4AA98">
      <w:numFmt w:val="bullet"/>
      <w:lvlText w:val="•"/>
      <w:lvlJc w:val="left"/>
      <w:pPr>
        <w:ind w:left="2726" w:hanging="165"/>
      </w:pPr>
      <w:rPr>
        <w:rFonts w:hint="default"/>
        <w:lang w:val="vi" w:eastAsia="en-US" w:bidi="ar-SA"/>
      </w:rPr>
    </w:lvl>
    <w:lvl w:ilvl="7" w:tplc="24320804">
      <w:numFmt w:val="bullet"/>
      <w:lvlText w:val="•"/>
      <w:lvlJc w:val="left"/>
      <w:pPr>
        <w:ind w:left="3140" w:hanging="165"/>
      </w:pPr>
      <w:rPr>
        <w:rFonts w:hint="default"/>
        <w:lang w:val="vi" w:eastAsia="en-US" w:bidi="ar-SA"/>
      </w:rPr>
    </w:lvl>
    <w:lvl w:ilvl="8" w:tplc="E7AA1086">
      <w:numFmt w:val="bullet"/>
      <w:lvlText w:val="•"/>
      <w:lvlJc w:val="left"/>
      <w:pPr>
        <w:ind w:left="3555" w:hanging="165"/>
      </w:pPr>
      <w:rPr>
        <w:rFonts w:hint="default"/>
        <w:lang w:val="vi" w:eastAsia="en-US" w:bidi="ar-SA"/>
      </w:rPr>
    </w:lvl>
  </w:abstractNum>
  <w:abstractNum w:abstractNumId="3">
    <w:nsid w:val="0818221C"/>
    <w:multiLevelType w:val="hybridMultilevel"/>
    <w:tmpl w:val="6988E008"/>
    <w:lvl w:ilvl="0" w:tplc="22384190">
      <w:numFmt w:val="bullet"/>
      <w:lvlText w:val="–"/>
      <w:lvlJc w:val="left"/>
      <w:pPr>
        <w:ind w:left="79" w:hanging="176"/>
      </w:pPr>
      <w:rPr>
        <w:rFonts w:ascii="Times New Roman" w:eastAsia="Times New Roman" w:hAnsi="Times New Roman" w:cs="Times New Roman" w:hint="default"/>
        <w:b w:val="0"/>
        <w:bCs w:val="0"/>
        <w:i w:val="0"/>
        <w:iCs w:val="0"/>
        <w:spacing w:val="0"/>
        <w:w w:val="100"/>
        <w:sz w:val="22"/>
        <w:szCs w:val="22"/>
        <w:lang w:val="vi" w:eastAsia="en-US" w:bidi="ar-SA"/>
      </w:rPr>
    </w:lvl>
    <w:lvl w:ilvl="1" w:tplc="A9A0D468">
      <w:numFmt w:val="bullet"/>
      <w:lvlText w:val="•"/>
      <w:lvlJc w:val="left"/>
      <w:pPr>
        <w:ind w:left="510" w:hanging="176"/>
      </w:pPr>
      <w:rPr>
        <w:rFonts w:hint="default"/>
        <w:lang w:val="vi" w:eastAsia="en-US" w:bidi="ar-SA"/>
      </w:rPr>
    </w:lvl>
    <w:lvl w:ilvl="2" w:tplc="1D14E4E2">
      <w:numFmt w:val="bullet"/>
      <w:lvlText w:val="•"/>
      <w:lvlJc w:val="left"/>
      <w:pPr>
        <w:ind w:left="940" w:hanging="176"/>
      </w:pPr>
      <w:rPr>
        <w:rFonts w:hint="default"/>
        <w:lang w:val="vi" w:eastAsia="en-US" w:bidi="ar-SA"/>
      </w:rPr>
    </w:lvl>
    <w:lvl w:ilvl="3" w:tplc="600076D6">
      <w:numFmt w:val="bullet"/>
      <w:lvlText w:val="•"/>
      <w:lvlJc w:val="left"/>
      <w:pPr>
        <w:ind w:left="1371" w:hanging="176"/>
      </w:pPr>
      <w:rPr>
        <w:rFonts w:hint="default"/>
        <w:lang w:val="vi" w:eastAsia="en-US" w:bidi="ar-SA"/>
      </w:rPr>
    </w:lvl>
    <w:lvl w:ilvl="4" w:tplc="7E121686">
      <w:numFmt w:val="bullet"/>
      <w:lvlText w:val="•"/>
      <w:lvlJc w:val="left"/>
      <w:pPr>
        <w:ind w:left="1801" w:hanging="176"/>
      </w:pPr>
      <w:rPr>
        <w:rFonts w:hint="default"/>
        <w:lang w:val="vi" w:eastAsia="en-US" w:bidi="ar-SA"/>
      </w:rPr>
    </w:lvl>
    <w:lvl w:ilvl="5" w:tplc="5AE097DC">
      <w:numFmt w:val="bullet"/>
      <w:lvlText w:val="•"/>
      <w:lvlJc w:val="left"/>
      <w:pPr>
        <w:ind w:left="2232" w:hanging="176"/>
      </w:pPr>
      <w:rPr>
        <w:rFonts w:hint="default"/>
        <w:lang w:val="vi" w:eastAsia="en-US" w:bidi="ar-SA"/>
      </w:rPr>
    </w:lvl>
    <w:lvl w:ilvl="6" w:tplc="4E00E580">
      <w:numFmt w:val="bullet"/>
      <w:lvlText w:val="•"/>
      <w:lvlJc w:val="left"/>
      <w:pPr>
        <w:ind w:left="2662" w:hanging="176"/>
      </w:pPr>
      <w:rPr>
        <w:rFonts w:hint="default"/>
        <w:lang w:val="vi" w:eastAsia="en-US" w:bidi="ar-SA"/>
      </w:rPr>
    </w:lvl>
    <w:lvl w:ilvl="7" w:tplc="DBB8DBF8">
      <w:numFmt w:val="bullet"/>
      <w:lvlText w:val="•"/>
      <w:lvlJc w:val="left"/>
      <w:pPr>
        <w:ind w:left="3092" w:hanging="176"/>
      </w:pPr>
      <w:rPr>
        <w:rFonts w:hint="default"/>
        <w:lang w:val="vi" w:eastAsia="en-US" w:bidi="ar-SA"/>
      </w:rPr>
    </w:lvl>
    <w:lvl w:ilvl="8" w:tplc="725E0824">
      <w:numFmt w:val="bullet"/>
      <w:lvlText w:val="•"/>
      <w:lvlJc w:val="left"/>
      <w:pPr>
        <w:ind w:left="3523" w:hanging="176"/>
      </w:pPr>
      <w:rPr>
        <w:rFonts w:hint="default"/>
        <w:lang w:val="vi" w:eastAsia="en-US" w:bidi="ar-SA"/>
      </w:rPr>
    </w:lvl>
  </w:abstractNum>
  <w:abstractNum w:abstractNumId="4">
    <w:nsid w:val="09E414EA"/>
    <w:multiLevelType w:val="hybridMultilevel"/>
    <w:tmpl w:val="041A90CC"/>
    <w:lvl w:ilvl="0" w:tplc="587AC888">
      <w:numFmt w:val="bullet"/>
      <w:lvlText w:val="–"/>
      <w:lvlJc w:val="left"/>
      <w:pPr>
        <w:ind w:left="79" w:hanging="161"/>
      </w:pPr>
      <w:rPr>
        <w:rFonts w:ascii="Times New Roman" w:eastAsia="Times New Roman" w:hAnsi="Times New Roman" w:cs="Times New Roman" w:hint="default"/>
        <w:b w:val="0"/>
        <w:bCs w:val="0"/>
        <w:i w:val="0"/>
        <w:iCs w:val="0"/>
        <w:spacing w:val="0"/>
        <w:w w:val="100"/>
        <w:sz w:val="22"/>
        <w:szCs w:val="22"/>
        <w:lang w:val="vi" w:eastAsia="en-US" w:bidi="ar-SA"/>
      </w:rPr>
    </w:lvl>
    <w:lvl w:ilvl="1" w:tplc="9FD2A9CE">
      <w:numFmt w:val="bullet"/>
      <w:lvlText w:val="•"/>
      <w:lvlJc w:val="left"/>
      <w:pPr>
        <w:ind w:left="510" w:hanging="161"/>
      </w:pPr>
      <w:rPr>
        <w:rFonts w:hint="default"/>
        <w:lang w:val="vi" w:eastAsia="en-US" w:bidi="ar-SA"/>
      </w:rPr>
    </w:lvl>
    <w:lvl w:ilvl="2" w:tplc="E5381B06">
      <w:numFmt w:val="bullet"/>
      <w:lvlText w:val="•"/>
      <w:lvlJc w:val="left"/>
      <w:pPr>
        <w:ind w:left="940" w:hanging="161"/>
      </w:pPr>
      <w:rPr>
        <w:rFonts w:hint="default"/>
        <w:lang w:val="vi" w:eastAsia="en-US" w:bidi="ar-SA"/>
      </w:rPr>
    </w:lvl>
    <w:lvl w:ilvl="3" w:tplc="049AC248">
      <w:numFmt w:val="bullet"/>
      <w:lvlText w:val="•"/>
      <w:lvlJc w:val="left"/>
      <w:pPr>
        <w:ind w:left="1371" w:hanging="161"/>
      </w:pPr>
      <w:rPr>
        <w:rFonts w:hint="default"/>
        <w:lang w:val="vi" w:eastAsia="en-US" w:bidi="ar-SA"/>
      </w:rPr>
    </w:lvl>
    <w:lvl w:ilvl="4" w:tplc="CC160A14">
      <w:numFmt w:val="bullet"/>
      <w:lvlText w:val="•"/>
      <w:lvlJc w:val="left"/>
      <w:pPr>
        <w:ind w:left="1801" w:hanging="161"/>
      </w:pPr>
      <w:rPr>
        <w:rFonts w:hint="default"/>
        <w:lang w:val="vi" w:eastAsia="en-US" w:bidi="ar-SA"/>
      </w:rPr>
    </w:lvl>
    <w:lvl w:ilvl="5" w:tplc="F9C6D430">
      <w:numFmt w:val="bullet"/>
      <w:lvlText w:val="•"/>
      <w:lvlJc w:val="left"/>
      <w:pPr>
        <w:ind w:left="2232" w:hanging="161"/>
      </w:pPr>
      <w:rPr>
        <w:rFonts w:hint="default"/>
        <w:lang w:val="vi" w:eastAsia="en-US" w:bidi="ar-SA"/>
      </w:rPr>
    </w:lvl>
    <w:lvl w:ilvl="6" w:tplc="E94485C4">
      <w:numFmt w:val="bullet"/>
      <w:lvlText w:val="•"/>
      <w:lvlJc w:val="left"/>
      <w:pPr>
        <w:ind w:left="2662" w:hanging="161"/>
      </w:pPr>
      <w:rPr>
        <w:rFonts w:hint="default"/>
        <w:lang w:val="vi" w:eastAsia="en-US" w:bidi="ar-SA"/>
      </w:rPr>
    </w:lvl>
    <w:lvl w:ilvl="7" w:tplc="4092793A">
      <w:numFmt w:val="bullet"/>
      <w:lvlText w:val="•"/>
      <w:lvlJc w:val="left"/>
      <w:pPr>
        <w:ind w:left="3092" w:hanging="161"/>
      </w:pPr>
      <w:rPr>
        <w:rFonts w:hint="default"/>
        <w:lang w:val="vi" w:eastAsia="en-US" w:bidi="ar-SA"/>
      </w:rPr>
    </w:lvl>
    <w:lvl w:ilvl="8" w:tplc="37EE3440">
      <w:numFmt w:val="bullet"/>
      <w:lvlText w:val="•"/>
      <w:lvlJc w:val="left"/>
      <w:pPr>
        <w:ind w:left="3523" w:hanging="161"/>
      </w:pPr>
      <w:rPr>
        <w:rFonts w:hint="default"/>
        <w:lang w:val="vi" w:eastAsia="en-US" w:bidi="ar-SA"/>
      </w:rPr>
    </w:lvl>
  </w:abstractNum>
  <w:abstractNum w:abstractNumId="5">
    <w:nsid w:val="0B806FEB"/>
    <w:multiLevelType w:val="hybridMultilevel"/>
    <w:tmpl w:val="BA86216C"/>
    <w:lvl w:ilvl="0" w:tplc="8614407E">
      <w:numFmt w:val="bullet"/>
      <w:lvlText w:val="–"/>
      <w:lvlJc w:val="left"/>
      <w:pPr>
        <w:ind w:left="79"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8EACF3B2">
      <w:numFmt w:val="bullet"/>
      <w:lvlText w:val="•"/>
      <w:lvlJc w:val="left"/>
      <w:pPr>
        <w:ind w:left="510" w:hanging="165"/>
      </w:pPr>
      <w:rPr>
        <w:rFonts w:hint="default"/>
        <w:lang w:val="vi" w:eastAsia="en-US" w:bidi="ar-SA"/>
      </w:rPr>
    </w:lvl>
    <w:lvl w:ilvl="2" w:tplc="AA0ACC88">
      <w:numFmt w:val="bullet"/>
      <w:lvlText w:val="•"/>
      <w:lvlJc w:val="left"/>
      <w:pPr>
        <w:ind w:left="940" w:hanging="165"/>
      </w:pPr>
      <w:rPr>
        <w:rFonts w:hint="default"/>
        <w:lang w:val="vi" w:eastAsia="en-US" w:bidi="ar-SA"/>
      </w:rPr>
    </w:lvl>
    <w:lvl w:ilvl="3" w:tplc="36FA80CA">
      <w:numFmt w:val="bullet"/>
      <w:lvlText w:val="•"/>
      <w:lvlJc w:val="left"/>
      <w:pPr>
        <w:ind w:left="1371" w:hanging="165"/>
      </w:pPr>
      <w:rPr>
        <w:rFonts w:hint="default"/>
        <w:lang w:val="vi" w:eastAsia="en-US" w:bidi="ar-SA"/>
      </w:rPr>
    </w:lvl>
    <w:lvl w:ilvl="4" w:tplc="466C1B66">
      <w:numFmt w:val="bullet"/>
      <w:lvlText w:val="•"/>
      <w:lvlJc w:val="left"/>
      <w:pPr>
        <w:ind w:left="1801" w:hanging="165"/>
      </w:pPr>
      <w:rPr>
        <w:rFonts w:hint="default"/>
        <w:lang w:val="vi" w:eastAsia="en-US" w:bidi="ar-SA"/>
      </w:rPr>
    </w:lvl>
    <w:lvl w:ilvl="5" w:tplc="7DB06F40">
      <w:numFmt w:val="bullet"/>
      <w:lvlText w:val="•"/>
      <w:lvlJc w:val="left"/>
      <w:pPr>
        <w:ind w:left="2232" w:hanging="165"/>
      </w:pPr>
      <w:rPr>
        <w:rFonts w:hint="default"/>
        <w:lang w:val="vi" w:eastAsia="en-US" w:bidi="ar-SA"/>
      </w:rPr>
    </w:lvl>
    <w:lvl w:ilvl="6" w:tplc="80DC0BB4">
      <w:numFmt w:val="bullet"/>
      <w:lvlText w:val="•"/>
      <w:lvlJc w:val="left"/>
      <w:pPr>
        <w:ind w:left="2662" w:hanging="165"/>
      </w:pPr>
      <w:rPr>
        <w:rFonts w:hint="default"/>
        <w:lang w:val="vi" w:eastAsia="en-US" w:bidi="ar-SA"/>
      </w:rPr>
    </w:lvl>
    <w:lvl w:ilvl="7" w:tplc="3ACAD48C">
      <w:numFmt w:val="bullet"/>
      <w:lvlText w:val="•"/>
      <w:lvlJc w:val="left"/>
      <w:pPr>
        <w:ind w:left="3092" w:hanging="165"/>
      </w:pPr>
      <w:rPr>
        <w:rFonts w:hint="default"/>
        <w:lang w:val="vi" w:eastAsia="en-US" w:bidi="ar-SA"/>
      </w:rPr>
    </w:lvl>
    <w:lvl w:ilvl="8" w:tplc="7BBC671C">
      <w:numFmt w:val="bullet"/>
      <w:lvlText w:val="•"/>
      <w:lvlJc w:val="left"/>
      <w:pPr>
        <w:ind w:left="3523" w:hanging="165"/>
      </w:pPr>
      <w:rPr>
        <w:rFonts w:hint="default"/>
        <w:lang w:val="vi" w:eastAsia="en-US" w:bidi="ar-SA"/>
      </w:rPr>
    </w:lvl>
  </w:abstractNum>
  <w:abstractNum w:abstractNumId="6">
    <w:nsid w:val="0C2A5009"/>
    <w:multiLevelType w:val="hybridMultilevel"/>
    <w:tmpl w:val="59A43CD6"/>
    <w:lvl w:ilvl="0" w:tplc="6F22D87A">
      <w:numFmt w:val="bullet"/>
      <w:lvlText w:val="–"/>
      <w:lvlJc w:val="left"/>
      <w:pPr>
        <w:ind w:left="79" w:hanging="190"/>
      </w:pPr>
      <w:rPr>
        <w:rFonts w:ascii="Times New Roman" w:eastAsia="Times New Roman" w:hAnsi="Times New Roman" w:cs="Times New Roman" w:hint="default"/>
        <w:b w:val="0"/>
        <w:bCs w:val="0"/>
        <w:i w:val="0"/>
        <w:iCs w:val="0"/>
        <w:spacing w:val="0"/>
        <w:w w:val="100"/>
        <w:sz w:val="22"/>
        <w:szCs w:val="22"/>
        <w:lang w:val="vi" w:eastAsia="en-US" w:bidi="ar-SA"/>
      </w:rPr>
    </w:lvl>
    <w:lvl w:ilvl="1" w:tplc="55EA50BE">
      <w:numFmt w:val="bullet"/>
      <w:lvlText w:val="•"/>
      <w:lvlJc w:val="left"/>
      <w:pPr>
        <w:ind w:left="510" w:hanging="190"/>
      </w:pPr>
      <w:rPr>
        <w:rFonts w:hint="default"/>
        <w:lang w:val="vi" w:eastAsia="en-US" w:bidi="ar-SA"/>
      </w:rPr>
    </w:lvl>
    <w:lvl w:ilvl="2" w:tplc="F75ADCBE">
      <w:numFmt w:val="bullet"/>
      <w:lvlText w:val="•"/>
      <w:lvlJc w:val="left"/>
      <w:pPr>
        <w:ind w:left="940" w:hanging="190"/>
      </w:pPr>
      <w:rPr>
        <w:rFonts w:hint="default"/>
        <w:lang w:val="vi" w:eastAsia="en-US" w:bidi="ar-SA"/>
      </w:rPr>
    </w:lvl>
    <w:lvl w:ilvl="3" w:tplc="21AAD174">
      <w:numFmt w:val="bullet"/>
      <w:lvlText w:val="•"/>
      <w:lvlJc w:val="left"/>
      <w:pPr>
        <w:ind w:left="1371" w:hanging="190"/>
      </w:pPr>
      <w:rPr>
        <w:rFonts w:hint="default"/>
        <w:lang w:val="vi" w:eastAsia="en-US" w:bidi="ar-SA"/>
      </w:rPr>
    </w:lvl>
    <w:lvl w:ilvl="4" w:tplc="05B44660">
      <w:numFmt w:val="bullet"/>
      <w:lvlText w:val="•"/>
      <w:lvlJc w:val="left"/>
      <w:pPr>
        <w:ind w:left="1801" w:hanging="190"/>
      </w:pPr>
      <w:rPr>
        <w:rFonts w:hint="default"/>
        <w:lang w:val="vi" w:eastAsia="en-US" w:bidi="ar-SA"/>
      </w:rPr>
    </w:lvl>
    <w:lvl w:ilvl="5" w:tplc="4A169034">
      <w:numFmt w:val="bullet"/>
      <w:lvlText w:val="•"/>
      <w:lvlJc w:val="left"/>
      <w:pPr>
        <w:ind w:left="2232" w:hanging="190"/>
      </w:pPr>
      <w:rPr>
        <w:rFonts w:hint="default"/>
        <w:lang w:val="vi" w:eastAsia="en-US" w:bidi="ar-SA"/>
      </w:rPr>
    </w:lvl>
    <w:lvl w:ilvl="6" w:tplc="C6CCF8CE">
      <w:numFmt w:val="bullet"/>
      <w:lvlText w:val="•"/>
      <w:lvlJc w:val="left"/>
      <w:pPr>
        <w:ind w:left="2662" w:hanging="190"/>
      </w:pPr>
      <w:rPr>
        <w:rFonts w:hint="default"/>
        <w:lang w:val="vi" w:eastAsia="en-US" w:bidi="ar-SA"/>
      </w:rPr>
    </w:lvl>
    <w:lvl w:ilvl="7" w:tplc="B96C1C40">
      <w:numFmt w:val="bullet"/>
      <w:lvlText w:val="•"/>
      <w:lvlJc w:val="left"/>
      <w:pPr>
        <w:ind w:left="3092" w:hanging="190"/>
      </w:pPr>
      <w:rPr>
        <w:rFonts w:hint="default"/>
        <w:lang w:val="vi" w:eastAsia="en-US" w:bidi="ar-SA"/>
      </w:rPr>
    </w:lvl>
    <w:lvl w:ilvl="8" w:tplc="26D62A10">
      <w:numFmt w:val="bullet"/>
      <w:lvlText w:val="•"/>
      <w:lvlJc w:val="left"/>
      <w:pPr>
        <w:ind w:left="3523" w:hanging="190"/>
      </w:pPr>
      <w:rPr>
        <w:rFonts w:hint="default"/>
        <w:lang w:val="vi" w:eastAsia="en-US" w:bidi="ar-SA"/>
      </w:rPr>
    </w:lvl>
  </w:abstractNum>
  <w:abstractNum w:abstractNumId="7">
    <w:nsid w:val="0CDC7B01"/>
    <w:multiLevelType w:val="hybridMultilevel"/>
    <w:tmpl w:val="3D4AC030"/>
    <w:lvl w:ilvl="0" w:tplc="6DB4F138">
      <w:numFmt w:val="bullet"/>
      <w:lvlText w:val="–"/>
      <w:lvlJc w:val="left"/>
      <w:pPr>
        <w:ind w:left="79" w:hanging="170"/>
      </w:pPr>
      <w:rPr>
        <w:rFonts w:ascii="Times New Roman" w:eastAsia="Times New Roman" w:hAnsi="Times New Roman" w:cs="Times New Roman" w:hint="default"/>
        <w:b w:val="0"/>
        <w:bCs w:val="0"/>
        <w:i w:val="0"/>
        <w:iCs w:val="0"/>
        <w:spacing w:val="0"/>
        <w:w w:val="100"/>
        <w:sz w:val="22"/>
        <w:szCs w:val="22"/>
        <w:lang w:val="vi" w:eastAsia="en-US" w:bidi="ar-SA"/>
      </w:rPr>
    </w:lvl>
    <w:lvl w:ilvl="1" w:tplc="8042D3B6">
      <w:numFmt w:val="bullet"/>
      <w:lvlText w:val="•"/>
      <w:lvlJc w:val="left"/>
      <w:pPr>
        <w:ind w:left="510" w:hanging="170"/>
      </w:pPr>
      <w:rPr>
        <w:rFonts w:hint="default"/>
        <w:lang w:val="vi" w:eastAsia="en-US" w:bidi="ar-SA"/>
      </w:rPr>
    </w:lvl>
    <w:lvl w:ilvl="2" w:tplc="9C2A64F2">
      <w:numFmt w:val="bullet"/>
      <w:lvlText w:val="•"/>
      <w:lvlJc w:val="left"/>
      <w:pPr>
        <w:ind w:left="940" w:hanging="170"/>
      </w:pPr>
      <w:rPr>
        <w:rFonts w:hint="default"/>
        <w:lang w:val="vi" w:eastAsia="en-US" w:bidi="ar-SA"/>
      </w:rPr>
    </w:lvl>
    <w:lvl w:ilvl="3" w:tplc="35E05A8A">
      <w:numFmt w:val="bullet"/>
      <w:lvlText w:val="•"/>
      <w:lvlJc w:val="left"/>
      <w:pPr>
        <w:ind w:left="1371" w:hanging="170"/>
      </w:pPr>
      <w:rPr>
        <w:rFonts w:hint="default"/>
        <w:lang w:val="vi" w:eastAsia="en-US" w:bidi="ar-SA"/>
      </w:rPr>
    </w:lvl>
    <w:lvl w:ilvl="4" w:tplc="F6E4386C">
      <w:numFmt w:val="bullet"/>
      <w:lvlText w:val="•"/>
      <w:lvlJc w:val="left"/>
      <w:pPr>
        <w:ind w:left="1801" w:hanging="170"/>
      </w:pPr>
      <w:rPr>
        <w:rFonts w:hint="default"/>
        <w:lang w:val="vi" w:eastAsia="en-US" w:bidi="ar-SA"/>
      </w:rPr>
    </w:lvl>
    <w:lvl w:ilvl="5" w:tplc="E2FA3ED8">
      <w:numFmt w:val="bullet"/>
      <w:lvlText w:val="•"/>
      <w:lvlJc w:val="left"/>
      <w:pPr>
        <w:ind w:left="2232" w:hanging="170"/>
      </w:pPr>
      <w:rPr>
        <w:rFonts w:hint="default"/>
        <w:lang w:val="vi" w:eastAsia="en-US" w:bidi="ar-SA"/>
      </w:rPr>
    </w:lvl>
    <w:lvl w:ilvl="6" w:tplc="33189B7A">
      <w:numFmt w:val="bullet"/>
      <w:lvlText w:val="•"/>
      <w:lvlJc w:val="left"/>
      <w:pPr>
        <w:ind w:left="2662" w:hanging="170"/>
      </w:pPr>
      <w:rPr>
        <w:rFonts w:hint="default"/>
        <w:lang w:val="vi" w:eastAsia="en-US" w:bidi="ar-SA"/>
      </w:rPr>
    </w:lvl>
    <w:lvl w:ilvl="7" w:tplc="25626C8E">
      <w:numFmt w:val="bullet"/>
      <w:lvlText w:val="•"/>
      <w:lvlJc w:val="left"/>
      <w:pPr>
        <w:ind w:left="3092" w:hanging="170"/>
      </w:pPr>
      <w:rPr>
        <w:rFonts w:hint="default"/>
        <w:lang w:val="vi" w:eastAsia="en-US" w:bidi="ar-SA"/>
      </w:rPr>
    </w:lvl>
    <w:lvl w:ilvl="8" w:tplc="FDF43D24">
      <w:numFmt w:val="bullet"/>
      <w:lvlText w:val="•"/>
      <w:lvlJc w:val="left"/>
      <w:pPr>
        <w:ind w:left="3523" w:hanging="170"/>
      </w:pPr>
      <w:rPr>
        <w:rFonts w:hint="default"/>
        <w:lang w:val="vi" w:eastAsia="en-US" w:bidi="ar-SA"/>
      </w:rPr>
    </w:lvl>
  </w:abstractNum>
  <w:abstractNum w:abstractNumId="8">
    <w:nsid w:val="0D454A5A"/>
    <w:multiLevelType w:val="hybridMultilevel"/>
    <w:tmpl w:val="3710EFD6"/>
    <w:lvl w:ilvl="0" w:tplc="9F7A9F6E">
      <w:numFmt w:val="bullet"/>
      <w:lvlText w:val="–"/>
      <w:lvlJc w:val="left"/>
      <w:pPr>
        <w:ind w:left="79" w:hanging="203"/>
      </w:pPr>
      <w:rPr>
        <w:rFonts w:ascii="Times New Roman" w:eastAsia="Times New Roman" w:hAnsi="Times New Roman" w:cs="Times New Roman" w:hint="default"/>
        <w:b w:val="0"/>
        <w:bCs w:val="0"/>
        <w:i w:val="0"/>
        <w:iCs w:val="0"/>
        <w:spacing w:val="0"/>
        <w:w w:val="100"/>
        <w:sz w:val="22"/>
        <w:szCs w:val="22"/>
        <w:lang w:val="vi" w:eastAsia="en-US" w:bidi="ar-SA"/>
      </w:rPr>
    </w:lvl>
    <w:lvl w:ilvl="1" w:tplc="D6F038BA">
      <w:numFmt w:val="bullet"/>
      <w:lvlText w:val="•"/>
      <w:lvlJc w:val="left"/>
      <w:pPr>
        <w:ind w:left="510" w:hanging="203"/>
      </w:pPr>
      <w:rPr>
        <w:rFonts w:hint="default"/>
        <w:lang w:val="vi" w:eastAsia="en-US" w:bidi="ar-SA"/>
      </w:rPr>
    </w:lvl>
    <w:lvl w:ilvl="2" w:tplc="A566E698">
      <w:numFmt w:val="bullet"/>
      <w:lvlText w:val="•"/>
      <w:lvlJc w:val="left"/>
      <w:pPr>
        <w:ind w:left="940" w:hanging="203"/>
      </w:pPr>
      <w:rPr>
        <w:rFonts w:hint="default"/>
        <w:lang w:val="vi" w:eastAsia="en-US" w:bidi="ar-SA"/>
      </w:rPr>
    </w:lvl>
    <w:lvl w:ilvl="3" w:tplc="E55E0CF4">
      <w:numFmt w:val="bullet"/>
      <w:lvlText w:val="•"/>
      <w:lvlJc w:val="left"/>
      <w:pPr>
        <w:ind w:left="1371" w:hanging="203"/>
      </w:pPr>
      <w:rPr>
        <w:rFonts w:hint="default"/>
        <w:lang w:val="vi" w:eastAsia="en-US" w:bidi="ar-SA"/>
      </w:rPr>
    </w:lvl>
    <w:lvl w:ilvl="4" w:tplc="273A3CB4">
      <w:numFmt w:val="bullet"/>
      <w:lvlText w:val="•"/>
      <w:lvlJc w:val="left"/>
      <w:pPr>
        <w:ind w:left="1801" w:hanging="203"/>
      </w:pPr>
      <w:rPr>
        <w:rFonts w:hint="default"/>
        <w:lang w:val="vi" w:eastAsia="en-US" w:bidi="ar-SA"/>
      </w:rPr>
    </w:lvl>
    <w:lvl w:ilvl="5" w:tplc="1CD8F3E4">
      <w:numFmt w:val="bullet"/>
      <w:lvlText w:val="•"/>
      <w:lvlJc w:val="left"/>
      <w:pPr>
        <w:ind w:left="2232" w:hanging="203"/>
      </w:pPr>
      <w:rPr>
        <w:rFonts w:hint="default"/>
        <w:lang w:val="vi" w:eastAsia="en-US" w:bidi="ar-SA"/>
      </w:rPr>
    </w:lvl>
    <w:lvl w:ilvl="6" w:tplc="15F6FD4C">
      <w:numFmt w:val="bullet"/>
      <w:lvlText w:val="•"/>
      <w:lvlJc w:val="left"/>
      <w:pPr>
        <w:ind w:left="2662" w:hanging="203"/>
      </w:pPr>
      <w:rPr>
        <w:rFonts w:hint="default"/>
        <w:lang w:val="vi" w:eastAsia="en-US" w:bidi="ar-SA"/>
      </w:rPr>
    </w:lvl>
    <w:lvl w:ilvl="7" w:tplc="D3C600C8">
      <w:numFmt w:val="bullet"/>
      <w:lvlText w:val="•"/>
      <w:lvlJc w:val="left"/>
      <w:pPr>
        <w:ind w:left="3092" w:hanging="203"/>
      </w:pPr>
      <w:rPr>
        <w:rFonts w:hint="default"/>
        <w:lang w:val="vi" w:eastAsia="en-US" w:bidi="ar-SA"/>
      </w:rPr>
    </w:lvl>
    <w:lvl w:ilvl="8" w:tplc="37C01208">
      <w:numFmt w:val="bullet"/>
      <w:lvlText w:val="•"/>
      <w:lvlJc w:val="left"/>
      <w:pPr>
        <w:ind w:left="3523" w:hanging="203"/>
      </w:pPr>
      <w:rPr>
        <w:rFonts w:hint="default"/>
        <w:lang w:val="vi" w:eastAsia="en-US" w:bidi="ar-SA"/>
      </w:rPr>
    </w:lvl>
  </w:abstractNum>
  <w:abstractNum w:abstractNumId="9">
    <w:nsid w:val="10EC55D9"/>
    <w:multiLevelType w:val="hybridMultilevel"/>
    <w:tmpl w:val="7C821D18"/>
    <w:lvl w:ilvl="0" w:tplc="858CDEAC">
      <w:numFmt w:val="bullet"/>
      <w:lvlText w:val="–"/>
      <w:lvlJc w:val="left"/>
      <w:pPr>
        <w:ind w:left="80" w:hanging="188"/>
      </w:pPr>
      <w:rPr>
        <w:rFonts w:ascii="Times New Roman" w:eastAsia="Times New Roman" w:hAnsi="Times New Roman" w:cs="Times New Roman" w:hint="default"/>
        <w:b w:val="0"/>
        <w:bCs w:val="0"/>
        <w:i w:val="0"/>
        <w:iCs w:val="0"/>
        <w:spacing w:val="0"/>
        <w:w w:val="100"/>
        <w:sz w:val="22"/>
        <w:szCs w:val="22"/>
        <w:lang w:val="vi" w:eastAsia="en-US" w:bidi="ar-SA"/>
      </w:rPr>
    </w:lvl>
    <w:lvl w:ilvl="1" w:tplc="0486F082">
      <w:numFmt w:val="bullet"/>
      <w:lvlText w:val="•"/>
      <w:lvlJc w:val="left"/>
      <w:pPr>
        <w:ind w:left="510" w:hanging="188"/>
      </w:pPr>
      <w:rPr>
        <w:rFonts w:hint="default"/>
        <w:lang w:val="vi" w:eastAsia="en-US" w:bidi="ar-SA"/>
      </w:rPr>
    </w:lvl>
    <w:lvl w:ilvl="2" w:tplc="3ADED0E6">
      <w:numFmt w:val="bullet"/>
      <w:lvlText w:val="•"/>
      <w:lvlJc w:val="left"/>
      <w:pPr>
        <w:ind w:left="940" w:hanging="188"/>
      </w:pPr>
      <w:rPr>
        <w:rFonts w:hint="default"/>
        <w:lang w:val="vi" w:eastAsia="en-US" w:bidi="ar-SA"/>
      </w:rPr>
    </w:lvl>
    <w:lvl w:ilvl="3" w:tplc="AA061D06">
      <w:numFmt w:val="bullet"/>
      <w:lvlText w:val="•"/>
      <w:lvlJc w:val="left"/>
      <w:pPr>
        <w:ind w:left="1371" w:hanging="188"/>
      </w:pPr>
      <w:rPr>
        <w:rFonts w:hint="default"/>
        <w:lang w:val="vi" w:eastAsia="en-US" w:bidi="ar-SA"/>
      </w:rPr>
    </w:lvl>
    <w:lvl w:ilvl="4" w:tplc="F578ACB6">
      <w:numFmt w:val="bullet"/>
      <w:lvlText w:val="•"/>
      <w:lvlJc w:val="left"/>
      <w:pPr>
        <w:ind w:left="1801" w:hanging="188"/>
      </w:pPr>
      <w:rPr>
        <w:rFonts w:hint="default"/>
        <w:lang w:val="vi" w:eastAsia="en-US" w:bidi="ar-SA"/>
      </w:rPr>
    </w:lvl>
    <w:lvl w:ilvl="5" w:tplc="4EAEF1A4">
      <w:numFmt w:val="bullet"/>
      <w:lvlText w:val="•"/>
      <w:lvlJc w:val="left"/>
      <w:pPr>
        <w:ind w:left="2232" w:hanging="188"/>
      </w:pPr>
      <w:rPr>
        <w:rFonts w:hint="default"/>
        <w:lang w:val="vi" w:eastAsia="en-US" w:bidi="ar-SA"/>
      </w:rPr>
    </w:lvl>
    <w:lvl w:ilvl="6" w:tplc="D6D66AD0">
      <w:numFmt w:val="bullet"/>
      <w:lvlText w:val="•"/>
      <w:lvlJc w:val="left"/>
      <w:pPr>
        <w:ind w:left="2662" w:hanging="188"/>
      </w:pPr>
      <w:rPr>
        <w:rFonts w:hint="default"/>
        <w:lang w:val="vi" w:eastAsia="en-US" w:bidi="ar-SA"/>
      </w:rPr>
    </w:lvl>
    <w:lvl w:ilvl="7" w:tplc="4C586190">
      <w:numFmt w:val="bullet"/>
      <w:lvlText w:val="•"/>
      <w:lvlJc w:val="left"/>
      <w:pPr>
        <w:ind w:left="3092" w:hanging="188"/>
      </w:pPr>
      <w:rPr>
        <w:rFonts w:hint="default"/>
        <w:lang w:val="vi" w:eastAsia="en-US" w:bidi="ar-SA"/>
      </w:rPr>
    </w:lvl>
    <w:lvl w:ilvl="8" w:tplc="5C1040E6">
      <w:numFmt w:val="bullet"/>
      <w:lvlText w:val="•"/>
      <w:lvlJc w:val="left"/>
      <w:pPr>
        <w:ind w:left="3523" w:hanging="188"/>
      </w:pPr>
      <w:rPr>
        <w:rFonts w:hint="default"/>
        <w:lang w:val="vi" w:eastAsia="en-US" w:bidi="ar-SA"/>
      </w:rPr>
    </w:lvl>
  </w:abstractNum>
  <w:abstractNum w:abstractNumId="10">
    <w:nsid w:val="116870BA"/>
    <w:multiLevelType w:val="hybridMultilevel"/>
    <w:tmpl w:val="9ED842E4"/>
    <w:lvl w:ilvl="0" w:tplc="B1F22FDC">
      <w:numFmt w:val="bullet"/>
      <w:lvlText w:val="–"/>
      <w:lvlJc w:val="left"/>
      <w:pPr>
        <w:ind w:left="79"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8D3CBCC6">
      <w:numFmt w:val="bullet"/>
      <w:lvlText w:val="•"/>
      <w:lvlJc w:val="left"/>
      <w:pPr>
        <w:ind w:left="510" w:hanging="165"/>
      </w:pPr>
      <w:rPr>
        <w:rFonts w:hint="default"/>
        <w:lang w:val="vi" w:eastAsia="en-US" w:bidi="ar-SA"/>
      </w:rPr>
    </w:lvl>
    <w:lvl w:ilvl="2" w:tplc="961A0872">
      <w:numFmt w:val="bullet"/>
      <w:lvlText w:val="•"/>
      <w:lvlJc w:val="left"/>
      <w:pPr>
        <w:ind w:left="940" w:hanging="165"/>
      </w:pPr>
      <w:rPr>
        <w:rFonts w:hint="default"/>
        <w:lang w:val="vi" w:eastAsia="en-US" w:bidi="ar-SA"/>
      </w:rPr>
    </w:lvl>
    <w:lvl w:ilvl="3" w:tplc="5A9A340E">
      <w:numFmt w:val="bullet"/>
      <w:lvlText w:val="•"/>
      <w:lvlJc w:val="left"/>
      <w:pPr>
        <w:ind w:left="1371" w:hanging="165"/>
      </w:pPr>
      <w:rPr>
        <w:rFonts w:hint="default"/>
        <w:lang w:val="vi" w:eastAsia="en-US" w:bidi="ar-SA"/>
      </w:rPr>
    </w:lvl>
    <w:lvl w:ilvl="4" w:tplc="4BFEB6CE">
      <w:numFmt w:val="bullet"/>
      <w:lvlText w:val="•"/>
      <w:lvlJc w:val="left"/>
      <w:pPr>
        <w:ind w:left="1801" w:hanging="165"/>
      </w:pPr>
      <w:rPr>
        <w:rFonts w:hint="default"/>
        <w:lang w:val="vi" w:eastAsia="en-US" w:bidi="ar-SA"/>
      </w:rPr>
    </w:lvl>
    <w:lvl w:ilvl="5" w:tplc="99CA5794">
      <w:numFmt w:val="bullet"/>
      <w:lvlText w:val="•"/>
      <w:lvlJc w:val="left"/>
      <w:pPr>
        <w:ind w:left="2232" w:hanging="165"/>
      </w:pPr>
      <w:rPr>
        <w:rFonts w:hint="default"/>
        <w:lang w:val="vi" w:eastAsia="en-US" w:bidi="ar-SA"/>
      </w:rPr>
    </w:lvl>
    <w:lvl w:ilvl="6" w:tplc="44B0A8C2">
      <w:numFmt w:val="bullet"/>
      <w:lvlText w:val="•"/>
      <w:lvlJc w:val="left"/>
      <w:pPr>
        <w:ind w:left="2662" w:hanging="165"/>
      </w:pPr>
      <w:rPr>
        <w:rFonts w:hint="default"/>
        <w:lang w:val="vi" w:eastAsia="en-US" w:bidi="ar-SA"/>
      </w:rPr>
    </w:lvl>
    <w:lvl w:ilvl="7" w:tplc="CE26233C">
      <w:numFmt w:val="bullet"/>
      <w:lvlText w:val="•"/>
      <w:lvlJc w:val="left"/>
      <w:pPr>
        <w:ind w:left="3092" w:hanging="165"/>
      </w:pPr>
      <w:rPr>
        <w:rFonts w:hint="default"/>
        <w:lang w:val="vi" w:eastAsia="en-US" w:bidi="ar-SA"/>
      </w:rPr>
    </w:lvl>
    <w:lvl w:ilvl="8" w:tplc="13FE6924">
      <w:numFmt w:val="bullet"/>
      <w:lvlText w:val="•"/>
      <w:lvlJc w:val="left"/>
      <w:pPr>
        <w:ind w:left="3523" w:hanging="165"/>
      </w:pPr>
      <w:rPr>
        <w:rFonts w:hint="default"/>
        <w:lang w:val="vi" w:eastAsia="en-US" w:bidi="ar-SA"/>
      </w:rPr>
    </w:lvl>
  </w:abstractNum>
  <w:abstractNum w:abstractNumId="11">
    <w:nsid w:val="13C50DFB"/>
    <w:multiLevelType w:val="hybridMultilevel"/>
    <w:tmpl w:val="08920788"/>
    <w:lvl w:ilvl="0" w:tplc="3EE2E756">
      <w:numFmt w:val="bullet"/>
      <w:lvlText w:val="–"/>
      <w:lvlJc w:val="left"/>
      <w:pPr>
        <w:ind w:left="79"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72A22A78">
      <w:numFmt w:val="bullet"/>
      <w:lvlText w:val="•"/>
      <w:lvlJc w:val="left"/>
      <w:pPr>
        <w:ind w:left="510" w:hanging="165"/>
      </w:pPr>
      <w:rPr>
        <w:rFonts w:hint="default"/>
        <w:lang w:val="vi" w:eastAsia="en-US" w:bidi="ar-SA"/>
      </w:rPr>
    </w:lvl>
    <w:lvl w:ilvl="2" w:tplc="8E107C2E">
      <w:numFmt w:val="bullet"/>
      <w:lvlText w:val="•"/>
      <w:lvlJc w:val="left"/>
      <w:pPr>
        <w:ind w:left="940" w:hanging="165"/>
      </w:pPr>
      <w:rPr>
        <w:rFonts w:hint="default"/>
        <w:lang w:val="vi" w:eastAsia="en-US" w:bidi="ar-SA"/>
      </w:rPr>
    </w:lvl>
    <w:lvl w:ilvl="3" w:tplc="8D125B40">
      <w:numFmt w:val="bullet"/>
      <w:lvlText w:val="•"/>
      <w:lvlJc w:val="left"/>
      <w:pPr>
        <w:ind w:left="1371" w:hanging="165"/>
      </w:pPr>
      <w:rPr>
        <w:rFonts w:hint="default"/>
        <w:lang w:val="vi" w:eastAsia="en-US" w:bidi="ar-SA"/>
      </w:rPr>
    </w:lvl>
    <w:lvl w:ilvl="4" w:tplc="33BE6890">
      <w:numFmt w:val="bullet"/>
      <w:lvlText w:val="•"/>
      <w:lvlJc w:val="left"/>
      <w:pPr>
        <w:ind w:left="1801" w:hanging="165"/>
      </w:pPr>
      <w:rPr>
        <w:rFonts w:hint="default"/>
        <w:lang w:val="vi" w:eastAsia="en-US" w:bidi="ar-SA"/>
      </w:rPr>
    </w:lvl>
    <w:lvl w:ilvl="5" w:tplc="C1F2D1EA">
      <w:numFmt w:val="bullet"/>
      <w:lvlText w:val="•"/>
      <w:lvlJc w:val="left"/>
      <w:pPr>
        <w:ind w:left="2232" w:hanging="165"/>
      </w:pPr>
      <w:rPr>
        <w:rFonts w:hint="default"/>
        <w:lang w:val="vi" w:eastAsia="en-US" w:bidi="ar-SA"/>
      </w:rPr>
    </w:lvl>
    <w:lvl w:ilvl="6" w:tplc="90BAC59C">
      <w:numFmt w:val="bullet"/>
      <w:lvlText w:val="•"/>
      <w:lvlJc w:val="left"/>
      <w:pPr>
        <w:ind w:left="2662" w:hanging="165"/>
      </w:pPr>
      <w:rPr>
        <w:rFonts w:hint="default"/>
        <w:lang w:val="vi" w:eastAsia="en-US" w:bidi="ar-SA"/>
      </w:rPr>
    </w:lvl>
    <w:lvl w:ilvl="7" w:tplc="9392B504">
      <w:numFmt w:val="bullet"/>
      <w:lvlText w:val="•"/>
      <w:lvlJc w:val="left"/>
      <w:pPr>
        <w:ind w:left="3092" w:hanging="165"/>
      </w:pPr>
      <w:rPr>
        <w:rFonts w:hint="default"/>
        <w:lang w:val="vi" w:eastAsia="en-US" w:bidi="ar-SA"/>
      </w:rPr>
    </w:lvl>
    <w:lvl w:ilvl="8" w:tplc="015437CC">
      <w:numFmt w:val="bullet"/>
      <w:lvlText w:val="•"/>
      <w:lvlJc w:val="left"/>
      <w:pPr>
        <w:ind w:left="3523" w:hanging="165"/>
      </w:pPr>
      <w:rPr>
        <w:rFonts w:hint="default"/>
        <w:lang w:val="vi" w:eastAsia="en-US" w:bidi="ar-SA"/>
      </w:rPr>
    </w:lvl>
  </w:abstractNum>
  <w:abstractNum w:abstractNumId="12">
    <w:nsid w:val="14967B41"/>
    <w:multiLevelType w:val="hybridMultilevel"/>
    <w:tmpl w:val="63147096"/>
    <w:lvl w:ilvl="0" w:tplc="898EA66E">
      <w:numFmt w:val="bullet"/>
      <w:lvlText w:val="–"/>
      <w:lvlJc w:val="left"/>
      <w:pPr>
        <w:ind w:left="244"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7ADA7214">
      <w:numFmt w:val="bullet"/>
      <w:lvlText w:val="•"/>
      <w:lvlJc w:val="left"/>
      <w:pPr>
        <w:ind w:left="654" w:hanging="165"/>
      </w:pPr>
      <w:rPr>
        <w:rFonts w:hint="default"/>
        <w:lang w:val="vi" w:eastAsia="en-US" w:bidi="ar-SA"/>
      </w:rPr>
    </w:lvl>
    <w:lvl w:ilvl="2" w:tplc="F44C9264">
      <w:numFmt w:val="bullet"/>
      <w:lvlText w:val="•"/>
      <w:lvlJc w:val="left"/>
      <w:pPr>
        <w:ind w:left="1068" w:hanging="165"/>
      </w:pPr>
      <w:rPr>
        <w:rFonts w:hint="default"/>
        <w:lang w:val="vi" w:eastAsia="en-US" w:bidi="ar-SA"/>
      </w:rPr>
    </w:lvl>
    <w:lvl w:ilvl="3" w:tplc="B2668114">
      <w:numFmt w:val="bullet"/>
      <w:lvlText w:val="•"/>
      <w:lvlJc w:val="left"/>
      <w:pPr>
        <w:ind w:left="1483" w:hanging="165"/>
      </w:pPr>
      <w:rPr>
        <w:rFonts w:hint="default"/>
        <w:lang w:val="vi" w:eastAsia="en-US" w:bidi="ar-SA"/>
      </w:rPr>
    </w:lvl>
    <w:lvl w:ilvl="4" w:tplc="54025FCE">
      <w:numFmt w:val="bullet"/>
      <w:lvlText w:val="•"/>
      <w:lvlJc w:val="left"/>
      <w:pPr>
        <w:ind w:left="1897" w:hanging="165"/>
      </w:pPr>
      <w:rPr>
        <w:rFonts w:hint="default"/>
        <w:lang w:val="vi" w:eastAsia="en-US" w:bidi="ar-SA"/>
      </w:rPr>
    </w:lvl>
    <w:lvl w:ilvl="5" w:tplc="FB8E03DA">
      <w:numFmt w:val="bullet"/>
      <w:lvlText w:val="•"/>
      <w:lvlJc w:val="left"/>
      <w:pPr>
        <w:ind w:left="2312" w:hanging="165"/>
      </w:pPr>
      <w:rPr>
        <w:rFonts w:hint="default"/>
        <w:lang w:val="vi" w:eastAsia="en-US" w:bidi="ar-SA"/>
      </w:rPr>
    </w:lvl>
    <w:lvl w:ilvl="6" w:tplc="30BE353E">
      <w:numFmt w:val="bullet"/>
      <w:lvlText w:val="•"/>
      <w:lvlJc w:val="left"/>
      <w:pPr>
        <w:ind w:left="2726" w:hanging="165"/>
      </w:pPr>
      <w:rPr>
        <w:rFonts w:hint="default"/>
        <w:lang w:val="vi" w:eastAsia="en-US" w:bidi="ar-SA"/>
      </w:rPr>
    </w:lvl>
    <w:lvl w:ilvl="7" w:tplc="FEEC58E0">
      <w:numFmt w:val="bullet"/>
      <w:lvlText w:val="•"/>
      <w:lvlJc w:val="left"/>
      <w:pPr>
        <w:ind w:left="3140" w:hanging="165"/>
      </w:pPr>
      <w:rPr>
        <w:rFonts w:hint="default"/>
        <w:lang w:val="vi" w:eastAsia="en-US" w:bidi="ar-SA"/>
      </w:rPr>
    </w:lvl>
    <w:lvl w:ilvl="8" w:tplc="09F20DE2">
      <w:numFmt w:val="bullet"/>
      <w:lvlText w:val="•"/>
      <w:lvlJc w:val="left"/>
      <w:pPr>
        <w:ind w:left="3555" w:hanging="165"/>
      </w:pPr>
      <w:rPr>
        <w:rFonts w:hint="default"/>
        <w:lang w:val="vi" w:eastAsia="en-US" w:bidi="ar-SA"/>
      </w:rPr>
    </w:lvl>
  </w:abstractNum>
  <w:abstractNum w:abstractNumId="13">
    <w:nsid w:val="155D3B48"/>
    <w:multiLevelType w:val="hybridMultilevel"/>
    <w:tmpl w:val="D2B045CA"/>
    <w:lvl w:ilvl="0" w:tplc="CCCAD51A">
      <w:start w:val="1"/>
      <w:numFmt w:val="lowerLetter"/>
      <w:lvlText w:val="(%1)"/>
      <w:lvlJc w:val="left"/>
      <w:pPr>
        <w:ind w:left="79" w:hanging="246"/>
      </w:pPr>
      <w:rPr>
        <w:rFonts w:ascii="Times New Roman" w:eastAsia="Times New Roman" w:hAnsi="Times New Roman" w:cs="Times New Roman" w:hint="default"/>
        <w:b w:val="0"/>
        <w:bCs w:val="0"/>
        <w:i w:val="0"/>
        <w:iCs w:val="0"/>
        <w:spacing w:val="0"/>
        <w:w w:val="100"/>
        <w:sz w:val="20"/>
        <w:szCs w:val="20"/>
        <w:lang w:val="vi" w:eastAsia="en-US" w:bidi="ar-SA"/>
      </w:rPr>
    </w:lvl>
    <w:lvl w:ilvl="1" w:tplc="D764B860">
      <w:numFmt w:val="bullet"/>
      <w:lvlText w:val="•"/>
      <w:lvlJc w:val="left"/>
      <w:pPr>
        <w:ind w:left="510" w:hanging="246"/>
      </w:pPr>
      <w:rPr>
        <w:rFonts w:hint="default"/>
        <w:lang w:val="vi" w:eastAsia="en-US" w:bidi="ar-SA"/>
      </w:rPr>
    </w:lvl>
    <w:lvl w:ilvl="2" w:tplc="F40AA796">
      <w:numFmt w:val="bullet"/>
      <w:lvlText w:val="•"/>
      <w:lvlJc w:val="left"/>
      <w:pPr>
        <w:ind w:left="940" w:hanging="246"/>
      </w:pPr>
      <w:rPr>
        <w:rFonts w:hint="default"/>
        <w:lang w:val="vi" w:eastAsia="en-US" w:bidi="ar-SA"/>
      </w:rPr>
    </w:lvl>
    <w:lvl w:ilvl="3" w:tplc="D3945746">
      <w:numFmt w:val="bullet"/>
      <w:lvlText w:val="•"/>
      <w:lvlJc w:val="left"/>
      <w:pPr>
        <w:ind w:left="1371" w:hanging="246"/>
      </w:pPr>
      <w:rPr>
        <w:rFonts w:hint="default"/>
        <w:lang w:val="vi" w:eastAsia="en-US" w:bidi="ar-SA"/>
      </w:rPr>
    </w:lvl>
    <w:lvl w:ilvl="4" w:tplc="795637D2">
      <w:numFmt w:val="bullet"/>
      <w:lvlText w:val="•"/>
      <w:lvlJc w:val="left"/>
      <w:pPr>
        <w:ind w:left="1801" w:hanging="246"/>
      </w:pPr>
      <w:rPr>
        <w:rFonts w:hint="default"/>
        <w:lang w:val="vi" w:eastAsia="en-US" w:bidi="ar-SA"/>
      </w:rPr>
    </w:lvl>
    <w:lvl w:ilvl="5" w:tplc="0590A37C">
      <w:numFmt w:val="bullet"/>
      <w:lvlText w:val="•"/>
      <w:lvlJc w:val="left"/>
      <w:pPr>
        <w:ind w:left="2232" w:hanging="246"/>
      </w:pPr>
      <w:rPr>
        <w:rFonts w:hint="default"/>
        <w:lang w:val="vi" w:eastAsia="en-US" w:bidi="ar-SA"/>
      </w:rPr>
    </w:lvl>
    <w:lvl w:ilvl="6" w:tplc="597C8568">
      <w:numFmt w:val="bullet"/>
      <w:lvlText w:val="•"/>
      <w:lvlJc w:val="left"/>
      <w:pPr>
        <w:ind w:left="2662" w:hanging="246"/>
      </w:pPr>
      <w:rPr>
        <w:rFonts w:hint="default"/>
        <w:lang w:val="vi" w:eastAsia="en-US" w:bidi="ar-SA"/>
      </w:rPr>
    </w:lvl>
    <w:lvl w:ilvl="7" w:tplc="7E8E8050">
      <w:numFmt w:val="bullet"/>
      <w:lvlText w:val="•"/>
      <w:lvlJc w:val="left"/>
      <w:pPr>
        <w:ind w:left="3092" w:hanging="246"/>
      </w:pPr>
      <w:rPr>
        <w:rFonts w:hint="default"/>
        <w:lang w:val="vi" w:eastAsia="en-US" w:bidi="ar-SA"/>
      </w:rPr>
    </w:lvl>
    <w:lvl w:ilvl="8" w:tplc="24BE164C">
      <w:numFmt w:val="bullet"/>
      <w:lvlText w:val="•"/>
      <w:lvlJc w:val="left"/>
      <w:pPr>
        <w:ind w:left="3523" w:hanging="246"/>
      </w:pPr>
      <w:rPr>
        <w:rFonts w:hint="default"/>
        <w:lang w:val="vi" w:eastAsia="en-US" w:bidi="ar-SA"/>
      </w:rPr>
    </w:lvl>
  </w:abstractNum>
  <w:abstractNum w:abstractNumId="14">
    <w:nsid w:val="158D7863"/>
    <w:multiLevelType w:val="hybridMultilevel"/>
    <w:tmpl w:val="6270C2A2"/>
    <w:lvl w:ilvl="0" w:tplc="7B84E2BC">
      <w:numFmt w:val="bullet"/>
      <w:lvlText w:val="–"/>
      <w:lvlJc w:val="left"/>
      <w:pPr>
        <w:ind w:left="244"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09B0F778">
      <w:numFmt w:val="bullet"/>
      <w:lvlText w:val="•"/>
      <w:lvlJc w:val="left"/>
      <w:pPr>
        <w:ind w:left="654" w:hanging="165"/>
      </w:pPr>
      <w:rPr>
        <w:rFonts w:hint="default"/>
        <w:lang w:val="vi" w:eastAsia="en-US" w:bidi="ar-SA"/>
      </w:rPr>
    </w:lvl>
    <w:lvl w:ilvl="2" w:tplc="4A840E7E">
      <w:numFmt w:val="bullet"/>
      <w:lvlText w:val="•"/>
      <w:lvlJc w:val="left"/>
      <w:pPr>
        <w:ind w:left="1068" w:hanging="165"/>
      </w:pPr>
      <w:rPr>
        <w:rFonts w:hint="default"/>
        <w:lang w:val="vi" w:eastAsia="en-US" w:bidi="ar-SA"/>
      </w:rPr>
    </w:lvl>
    <w:lvl w:ilvl="3" w:tplc="64CE93F8">
      <w:numFmt w:val="bullet"/>
      <w:lvlText w:val="•"/>
      <w:lvlJc w:val="left"/>
      <w:pPr>
        <w:ind w:left="1483" w:hanging="165"/>
      </w:pPr>
      <w:rPr>
        <w:rFonts w:hint="default"/>
        <w:lang w:val="vi" w:eastAsia="en-US" w:bidi="ar-SA"/>
      </w:rPr>
    </w:lvl>
    <w:lvl w:ilvl="4" w:tplc="2AAC7F3E">
      <w:numFmt w:val="bullet"/>
      <w:lvlText w:val="•"/>
      <w:lvlJc w:val="left"/>
      <w:pPr>
        <w:ind w:left="1897" w:hanging="165"/>
      </w:pPr>
      <w:rPr>
        <w:rFonts w:hint="default"/>
        <w:lang w:val="vi" w:eastAsia="en-US" w:bidi="ar-SA"/>
      </w:rPr>
    </w:lvl>
    <w:lvl w:ilvl="5" w:tplc="EB584496">
      <w:numFmt w:val="bullet"/>
      <w:lvlText w:val="•"/>
      <w:lvlJc w:val="left"/>
      <w:pPr>
        <w:ind w:left="2312" w:hanging="165"/>
      </w:pPr>
      <w:rPr>
        <w:rFonts w:hint="default"/>
        <w:lang w:val="vi" w:eastAsia="en-US" w:bidi="ar-SA"/>
      </w:rPr>
    </w:lvl>
    <w:lvl w:ilvl="6" w:tplc="9CC4AD00">
      <w:numFmt w:val="bullet"/>
      <w:lvlText w:val="•"/>
      <w:lvlJc w:val="left"/>
      <w:pPr>
        <w:ind w:left="2726" w:hanging="165"/>
      </w:pPr>
      <w:rPr>
        <w:rFonts w:hint="default"/>
        <w:lang w:val="vi" w:eastAsia="en-US" w:bidi="ar-SA"/>
      </w:rPr>
    </w:lvl>
    <w:lvl w:ilvl="7" w:tplc="84C4D5AA">
      <w:numFmt w:val="bullet"/>
      <w:lvlText w:val="•"/>
      <w:lvlJc w:val="left"/>
      <w:pPr>
        <w:ind w:left="3140" w:hanging="165"/>
      </w:pPr>
      <w:rPr>
        <w:rFonts w:hint="default"/>
        <w:lang w:val="vi" w:eastAsia="en-US" w:bidi="ar-SA"/>
      </w:rPr>
    </w:lvl>
    <w:lvl w:ilvl="8" w:tplc="91B44C96">
      <w:numFmt w:val="bullet"/>
      <w:lvlText w:val="•"/>
      <w:lvlJc w:val="left"/>
      <w:pPr>
        <w:ind w:left="3555" w:hanging="165"/>
      </w:pPr>
      <w:rPr>
        <w:rFonts w:hint="default"/>
        <w:lang w:val="vi" w:eastAsia="en-US" w:bidi="ar-SA"/>
      </w:rPr>
    </w:lvl>
  </w:abstractNum>
  <w:abstractNum w:abstractNumId="15">
    <w:nsid w:val="1A475858"/>
    <w:multiLevelType w:val="hybridMultilevel"/>
    <w:tmpl w:val="C88C2D82"/>
    <w:lvl w:ilvl="0" w:tplc="18BC45EE">
      <w:numFmt w:val="bullet"/>
      <w:lvlText w:val="•"/>
      <w:lvlJc w:val="left"/>
      <w:pPr>
        <w:ind w:left="211" w:hanging="132"/>
      </w:pPr>
      <w:rPr>
        <w:rFonts w:ascii="Times New Roman" w:eastAsia="Times New Roman" w:hAnsi="Times New Roman" w:cs="Times New Roman" w:hint="default"/>
        <w:b w:val="0"/>
        <w:bCs w:val="0"/>
        <w:i w:val="0"/>
        <w:iCs w:val="0"/>
        <w:spacing w:val="0"/>
        <w:w w:val="100"/>
        <w:sz w:val="22"/>
        <w:szCs w:val="22"/>
        <w:lang w:val="vi" w:eastAsia="en-US" w:bidi="ar-SA"/>
      </w:rPr>
    </w:lvl>
    <w:lvl w:ilvl="1" w:tplc="19B454E8">
      <w:numFmt w:val="bullet"/>
      <w:lvlText w:val="•"/>
      <w:lvlJc w:val="left"/>
      <w:pPr>
        <w:ind w:left="636" w:hanging="132"/>
      </w:pPr>
      <w:rPr>
        <w:rFonts w:hint="default"/>
        <w:lang w:val="vi" w:eastAsia="en-US" w:bidi="ar-SA"/>
      </w:rPr>
    </w:lvl>
    <w:lvl w:ilvl="2" w:tplc="A142E4B8">
      <w:numFmt w:val="bullet"/>
      <w:lvlText w:val="•"/>
      <w:lvlJc w:val="left"/>
      <w:pPr>
        <w:ind w:left="1052" w:hanging="132"/>
      </w:pPr>
      <w:rPr>
        <w:rFonts w:hint="default"/>
        <w:lang w:val="vi" w:eastAsia="en-US" w:bidi="ar-SA"/>
      </w:rPr>
    </w:lvl>
    <w:lvl w:ilvl="3" w:tplc="F5046564">
      <w:numFmt w:val="bullet"/>
      <w:lvlText w:val="•"/>
      <w:lvlJc w:val="left"/>
      <w:pPr>
        <w:ind w:left="1469" w:hanging="132"/>
      </w:pPr>
      <w:rPr>
        <w:rFonts w:hint="default"/>
        <w:lang w:val="vi" w:eastAsia="en-US" w:bidi="ar-SA"/>
      </w:rPr>
    </w:lvl>
    <w:lvl w:ilvl="4" w:tplc="2FB8259A">
      <w:numFmt w:val="bullet"/>
      <w:lvlText w:val="•"/>
      <w:lvlJc w:val="left"/>
      <w:pPr>
        <w:ind w:left="1885" w:hanging="132"/>
      </w:pPr>
      <w:rPr>
        <w:rFonts w:hint="default"/>
        <w:lang w:val="vi" w:eastAsia="en-US" w:bidi="ar-SA"/>
      </w:rPr>
    </w:lvl>
    <w:lvl w:ilvl="5" w:tplc="1054A704">
      <w:numFmt w:val="bullet"/>
      <w:lvlText w:val="•"/>
      <w:lvlJc w:val="left"/>
      <w:pPr>
        <w:ind w:left="2302" w:hanging="132"/>
      </w:pPr>
      <w:rPr>
        <w:rFonts w:hint="default"/>
        <w:lang w:val="vi" w:eastAsia="en-US" w:bidi="ar-SA"/>
      </w:rPr>
    </w:lvl>
    <w:lvl w:ilvl="6" w:tplc="AD7E40D4">
      <w:numFmt w:val="bullet"/>
      <w:lvlText w:val="•"/>
      <w:lvlJc w:val="left"/>
      <w:pPr>
        <w:ind w:left="2718" w:hanging="132"/>
      </w:pPr>
      <w:rPr>
        <w:rFonts w:hint="default"/>
        <w:lang w:val="vi" w:eastAsia="en-US" w:bidi="ar-SA"/>
      </w:rPr>
    </w:lvl>
    <w:lvl w:ilvl="7" w:tplc="54082D8C">
      <w:numFmt w:val="bullet"/>
      <w:lvlText w:val="•"/>
      <w:lvlJc w:val="left"/>
      <w:pPr>
        <w:ind w:left="3134" w:hanging="132"/>
      </w:pPr>
      <w:rPr>
        <w:rFonts w:hint="default"/>
        <w:lang w:val="vi" w:eastAsia="en-US" w:bidi="ar-SA"/>
      </w:rPr>
    </w:lvl>
    <w:lvl w:ilvl="8" w:tplc="C0923BCA">
      <w:numFmt w:val="bullet"/>
      <w:lvlText w:val="•"/>
      <w:lvlJc w:val="left"/>
      <w:pPr>
        <w:ind w:left="3551" w:hanging="132"/>
      </w:pPr>
      <w:rPr>
        <w:rFonts w:hint="default"/>
        <w:lang w:val="vi" w:eastAsia="en-US" w:bidi="ar-SA"/>
      </w:rPr>
    </w:lvl>
  </w:abstractNum>
  <w:abstractNum w:abstractNumId="16">
    <w:nsid w:val="1BDF7794"/>
    <w:multiLevelType w:val="hybridMultilevel"/>
    <w:tmpl w:val="848EADC0"/>
    <w:lvl w:ilvl="0" w:tplc="4F5AAB3A">
      <w:numFmt w:val="bullet"/>
      <w:lvlText w:val="–"/>
      <w:lvlJc w:val="left"/>
      <w:pPr>
        <w:ind w:left="244"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7E90EF16">
      <w:numFmt w:val="bullet"/>
      <w:lvlText w:val="•"/>
      <w:lvlJc w:val="left"/>
      <w:pPr>
        <w:ind w:left="654" w:hanging="165"/>
      </w:pPr>
      <w:rPr>
        <w:rFonts w:hint="default"/>
        <w:lang w:val="vi" w:eastAsia="en-US" w:bidi="ar-SA"/>
      </w:rPr>
    </w:lvl>
    <w:lvl w:ilvl="2" w:tplc="DCE6E244">
      <w:numFmt w:val="bullet"/>
      <w:lvlText w:val="•"/>
      <w:lvlJc w:val="left"/>
      <w:pPr>
        <w:ind w:left="1068" w:hanging="165"/>
      </w:pPr>
      <w:rPr>
        <w:rFonts w:hint="default"/>
        <w:lang w:val="vi" w:eastAsia="en-US" w:bidi="ar-SA"/>
      </w:rPr>
    </w:lvl>
    <w:lvl w:ilvl="3" w:tplc="FDB843E8">
      <w:numFmt w:val="bullet"/>
      <w:lvlText w:val="•"/>
      <w:lvlJc w:val="left"/>
      <w:pPr>
        <w:ind w:left="1483" w:hanging="165"/>
      </w:pPr>
      <w:rPr>
        <w:rFonts w:hint="default"/>
        <w:lang w:val="vi" w:eastAsia="en-US" w:bidi="ar-SA"/>
      </w:rPr>
    </w:lvl>
    <w:lvl w:ilvl="4" w:tplc="6F58EC5C">
      <w:numFmt w:val="bullet"/>
      <w:lvlText w:val="•"/>
      <w:lvlJc w:val="left"/>
      <w:pPr>
        <w:ind w:left="1897" w:hanging="165"/>
      </w:pPr>
      <w:rPr>
        <w:rFonts w:hint="default"/>
        <w:lang w:val="vi" w:eastAsia="en-US" w:bidi="ar-SA"/>
      </w:rPr>
    </w:lvl>
    <w:lvl w:ilvl="5" w:tplc="1CB83962">
      <w:numFmt w:val="bullet"/>
      <w:lvlText w:val="•"/>
      <w:lvlJc w:val="left"/>
      <w:pPr>
        <w:ind w:left="2312" w:hanging="165"/>
      </w:pPr>
      <w:rPr>
        <w:rFonts w:hint="default"/>
        <w:lang w:val="vi" w:eastAsia="en-US" w:bidi="ar-SA"/>
      </w:rPr>
    </w:lvl>
    <w:lvl w:ilvl="6" w:tplc="D19E1632">
      <w:numFmt w:val="bullet"/>
      <w:lvlText w:val="•"/>
      <w:lvlJc w:val="left"/>
      <w:pPr>
        <w:ind w:left="2726" w:hanging="165"/>
      </w:pPr>
      <w:rPr>
        <w:rFonts w:hint="default"/>
        <w:lang w:val="vi" w:eastAsia="en-US" w:bidi="ar-SA"/>
      </w:rPr>
    </w:lvl>
    <w:lvl w:ilvl="7" w:tplc="F738C540">
      <w:numFmt w:val="bullet"/>
      <w:lvlText w:val="•"/>
      <w:lvlJc w:val="left"/>
      <w:pPr>
        <w:ind w:left="3140" w:hanging="165"/>
      </w:pPr>
      <w:rPr>
        <w:rFonts w:hint="default"/>
        <w:lang w:val="vi" w:eastAsia="en-US" w:bidi="ar-SA"/>
      </w:rPr>
    </w:lvl>
    <w:lvl w:ilvl="8" w:tplc="B1D23630">
      <w:numFmt w:val="bullet"/>
      <w:lvlText w:val="•"/>
      <w:lvlJc w:val="left"/>
      <w:pPr>
        <w:ind w:left="3555" w:hanging="165"/>
      </w:pPr>
      <w:rPr>
        <w:rFonts w:hint="default"/>
        <w:lang w:val="vi" w:eastAsia="en-US" w:bidi="ar-SA"/>
      </w:rPr>
    </w:lvl>
  </w:abstractNum>
  <w:abstractNum w:abstractNumId="17">
    <w:nsid w:val="1CD84961"/>
    <w:multiLevelType w:val="hybridMultilevel"/>
    <w:tmpl w:val="BFBE7390"/>
    <w:lvl w:ilvl="0" w:tplc="B4F4AD22">
      <w:numFmt w:val="bullet"/>
      <w:lvlText w:val="–"/>
      <w:lvlJc w:val="left"/>
      <w:pPr>
        <w:ind w:left="139" w:hanging="198"/>
      </w:pPr>
      <w:rPr>
        <w:rFonts w:ascii="Times New Roman" w:eastAsia="Times New Roman" w:hAnsi="Times New Roman" w:cs="Times New Roman" w:hint="default"/>
        <w:b w:val="0"/>
        <w:bCs w:val="0"/>
        <w:i w:val="0"/>
        <w:iCs w:val="0"/>
        <w:spacing w:val="0"/>
        <w:w w:val="100"/>
        <w:sz w:val="22"/>
        <w:szCs w:val="22"/>
        <w:lang w:val="vi" w:eastAsia="en-US" w:bidi="ar-SA"/>
      </w:rPr>
    </w:lvl>
    <w:lvl w:ilvl="1" w:tplc="877E635A">
      <w:numFmt w:val="bullet"/>
      <w:lvlText w:val="•"/>
      <w:lvlJc w:val="left"/>
      <w:pPr>
        <w:ind w:left="1132" w:hanging="198"/>
      </w:pPr>
      <w:rPr>
        <w:rFonts w:hint="default"/>
        <w:lang w:val="vi" w:eastAsia="en-US" w:bidi="ar-SA"/>
      </w:rPr>
    </w:lvl>
    <w:lvl w:ilvl="2" w:tplc="136EC6E0">
      <w:numFmt w:val="bullet"/>
      <w:lvlText w:val="•"/>
      <w:lvlJc w:val="left"/>
      <w:pPr>
        <w:ind w:left="2124" w:hanging="198"/>
      </w:pPr>
      <w:rPr>
        <w:rFonts w:hint="default"/>
        <w:lang w:val="vi" w:eastAsia="en-US" w:bidi="ar-SA"/>
      </w:rPr>
    </w:lvl>
    <w:lvl w:ilvl="3" w:tplc="0414C4D6">
      <w:numFmt w:val="bullet"/>
      <w:lvlText w:val="•"/>
      <w:lvlJc w:val="left"/>
      <w:pPr>
        <w:ind w:left="3116" w:hanging="198"/>
      </w:pPr>
      <w:rPr>
        <w:rFonts w:hint="default"/>
        <w:lang w:val="vi" w:eastAsia="en-US" w:bidi="ar-SA"/>
      </w:rPr>
    </w:lvl>
    <w:lvl w:ilvl="4" w:tplc="D29A0BD8">
      <w:numFmt w:val="bullet"/>
      <w:lvlText w:val="•"/>
      <w:lvlJc w:val="left"/>
      <w:pPr>
        <w:ind w:left="4108" w:hanging="198"/>
      </w:pPr>
      <w:rPr>
        <w:rFonts w:hint="default"/>
        <w:lang w:val="vi" w:eastAsia="en-US" w:bidi="ar-SA"/>
      </w:rPr>
    </w:lvl>
    <w:lvl w:ilvl="5" w:tplc="DCD0BB36">
      <w:numFmt w:val="bullet"/>
      <w:lvlText w:val="•"/>
      <w:lvlJc w:val="left"/>
      <w:pPr>
        <w:ind w:left="5100" w:hanging="198"/>
      </w:pPr>
      <w:rPr>
        <w:rFonts w:hint="default"/>
        <w:lang w:val="vi" w:eastAsia="en-US" w:bidi="ar-SA"/>
      </w:rPr>
    </w:lvl>
    <w:lvl w:ilvl="6" w:tplc="850456B2">
      <w:numFmt w:val="bullet"/>
      <w:lvlText w:val="•"/>
      <w:lvlJc w:val="left"/>
      <w:pPr>
        <w:ind w:left="6093" w:hanging="198"/>
      </w:pPr>
      <w:rPr>
        <w:rFonts w:hint="default"/>
        <w:lang w:val="vi" w:eastAsia="en-US" w:bidi="ar-SA"/>
      </w:rPr>
    </w:lvl>
    <w:lvl w:ilvl="7" w:tplc="49C0B41E">
      <w:numFmt w:val="bullet"/>
      <w:lvlText w:val="•"/>
      <w:lvlJc w:val="left"/>
      <w:pPr>
        <w:ind w:left="7085" w:hanging="198"/>
      </w:pPr>
      <w:rPr>
        <w:rFonts w:hint="default"/>
        <w:lang w:val="vi" w:eastAsia="en-US" w:bidi="ar-SA"/>
      </w:rPr>
    </w:lvl>
    <w:lvl w:ilvl="8" w:tplc="70500CC6">
      <w:numFmt w:val="bullet"/>
      <w:lvlText w:val="•"/>
      <w:lvlJc w:val="left"/>
      <w:pPr>
        <w:ind w:left="8077" w:hanging="198"/>
      </w:pPr>
      <w:rPr>
        <w:rFonts w:hint="default"/>
        <w:lang w:val="vi" w:eastAsia="en-US" w:bidi="ar-SA"/>
      </w:rPr>
    </w:lvl>
  </w:abstractNum>
  <w:abstractNum w:abstractNumId="18">
    <w:nsid w:val="1E6007D4"/>
    <w:multiLevelType w:val="hybridMultilevel"/>
    <w:tmpl w:val="DB665F0E"/>
    <w:lvl w:ilvl="0" w:tplc="A2EE1952">
      <w:start w:val="2"/>
      <w:numFmt w:val="bullet"/>
      <w:lvlText w:val="-"/>
      <w:lvlJc w:val="left"/>
      <w:pPr>
        <w:ind w:left="439" w:hanging="360"/>
      </w:pPr>
      <w:rPr>
        <w:rFonts w:ascii="Times New Roman" w:eastAsia="Times New Roman" w:hAnsi="Times New Roman" w:cs="Times New Roman" w:hint="default"/>
      </w:rPr>
    </w:lvl>
    <w:lvl w:ilvl="1" w:tplc="04090003" w:tentative="1">
      <w:start w:val="1"/>
      <w:numFmt w:val="bullet"/>
      <w:lvlText w:val="o"/>
      <w:lvlJc w:val="left"/>
      <w:pPr>
        <w:ind w:left="1159" w:hanging="360"/>
      </w:pPr>
      <w:rPr>
        <w:rFonts w:ascii="Courier New" w:hAnsi="Courier New" w:cs="Courier New" w:hint="default"/>
      </w:rPr>
    </w:lvl>
    <w:lvl w:ilvl="2" w:tplc="04090005" w:tentative="1">
      <w:start w:val="1"/>
      <w:numFmt w:val="bullet"/>
      <w:lvlText w:val=""/>
      <w:lvlJc w:val="left"/>
      <w:pPr>
        <w:ind w:left="1879" w:hanging="360"/>
      </w:pPr>
      <w:rPr>
        <w:rFonts w:ascii="Wingdings" w:hAnsi="Wingdings" w:hint="default"/>
      </w:rPr>
    </w:lvl>
    <w:lvl w:ilvl="3" w:tplc="04090001" w:tentative="1">
      <w:start w:val="1"/>
      <w:numFmt w:val="bullet"/>
      <w:lvlText w:val=""/>
      <w:lvlJc w:val="left"/>
      <w:pPr>
        <w:ind w:left="2599" w:hanging="360"/>
      </w:pPr>
      <w:rPr>
        <w:rFonts w:ascii="Symbol" w:hAnsi="Symbol" w:hint="default"/>
      </w:rPr>
    </w:lvl>
    <w:lvl w:ilvl="4" w:tplc="04090003" w:tentative="1">
      <w:start w:val="1"/>
      <w:numFmt w:val="bullet"/>
      <w:lvlText w:val="o"/>
      <w:lvlJc w:val="left"/>
      <w:pPr>
        <w:ind w:left="3319" w:hanging="360"/>
      </w:pPr>
      <w:rPr>
        <w:rFonts w:ascii="Courier New" w:hAnsi="Courier New" w:cs="Courier New" w:hint="default"/>
      </w:rPr>
    </w:lvl>
    <w:lvl w:ilvl="5" w:tplc="04090005" w:tentative="1">
      <w:start w:val="1"/>
      <w:numFmt w:val="bullet"/>
      <w:lvlText w:val=""/>
      <w:lvlJc w:val="left"/>
      <w:pPr>
        <w:ind w:left="4039" w:hanging="360"/>
      </w:pPr>
      <w:rPr>
        <w:rFonts w:ascii="Wingdings" w:hAnsi="Wingdings" w:hint="default"/>
      </w:rPr>
    </w:lvl>
    <w:lvl w:ilvl="6" w:tplc="04090001" w:tentative="1">
      <w:start w:val="1"/>
      <w:numFmt w:val="bullet"/>
      <w:lvlText w:val=""/>
      <w:lvlJc w:val="left"/>
      <w:pPr>
        <w:ind w:left="4759" w:hanging="360"/>
      </w:pPr>
      <w:rPr>
        <w:rFonts w:ascii="Symbol" w:hAnsi="Symbol" w:hint="default"/>
      </w:rPr>
    </w:lvl>
    <w:lvl w:ilvl="7" w:tplc="04090003" w:tentative="1">
      <w:start w:val="1"/>
      <w:numFmt w:val="bullet"/>
      <w:lvlText w:val="o"/>
      <w:lvlJc w:val="left"/>
      <w:pPr>
        <w:ind w:left="5479" w:hanging="360"/>
      </w:pPr>
      <w:rPr>
        <w:rFonts w:ascii="Courier New" w:hAnsi="Courier New" w:cs="Courier New" w:hint="default"/>
      </w:rPr>
    </w:lvl>
    <w:lvl w:ilvl="8" w:tplc="04090005" w:tentative="1">
      <w:start w:val="1"/>
      <w:numFmt w:val="bullet"/>
      <w:lvlText w:val=""/>
      <w:lvlJc w:val="left"/>
      <w:pPr>
        <w:ind w:left="6199" w:hanging="360"/>
      </w:pPr>
      <w:rPr>
        <w:rFonts w:ascii="Wingdings" w:hAnsi="Wingdings" w:hint="default"/>
      </w:rPr>
    </w:lvl>
  </w:abstractNum>
  <w:abstractNum w:abstractNumId="19">
    <w:nsid w:val="20977789"/>
    <w:multiLevelType w:val="hybridMultilevel"/>
    <w:tmpl w:val="0BD2B49E"/>
    <w:lvl w:ilvl="0" w:tplc="B59A850C">
      <w:numFmt w:val="bullet"/>
      <w:lvlText w:val="–"/>
      <w:lvlJc w:val="left"/>
      <w:pPr>
        <w:ind w:left="79"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A3580A3C">
      <w:numFmt w:val="bullet"/>
      <w:lvlText w:val="•"/>
      <w:lvlJc w:val="left"/>
      <w:pPr>
        <w:ind w:left="510" w:hanging="165"/>
      </w:pPr>
      <w:rPr>
        <w:rFonts w:hint="default"/>
        <w:lang w:val="vi" w:eastAsia="en-US" w:bidi="ar-SA"/>
      </w:rPr>
    </w:lvl>
    <w:lvl w:ilvl="2" w:tplc="E78A395C">
      <w:numFmt w:val="bullet"/>
      <w:lvlText w:val="•"/>
      <w:lvlJc w:val="left"/>
      <w:pPr>
        <w:ind w:left="940" w:hanging="165"/>
      </w:pPr>
      <w:rPr>
        <w:rFonts w:hint="default"/>
        <w:lang w:val="vi" w:eastAsia="en-US" w:bidi="ar-SA"/>
      </w:rPr>
    </w:lvl>
    <w:lvl w:ilvl="3" w:tplc="05500DC8">
      <w:numFmt w:val="bullet"/>
      <w:lvlText w:val="•"/>
      <w:lvlJc w:val="left"/>
      <w:pPr>
        <w:ind w:left="1371" w:hanging="165"/>
      </w:pPr>
      <w:rPr>
        <w:rFonts w:hint="default"/>
        <w:lang w:val="vi" w:eastAsia="en-US" w:bidi="ar-SA"/>
      </w:rPr>
    </w:lvl>
    <w:lvl w:ilvl="4" w:tplc="18024A56">
      <w:numFmt w:val="bullet"/>
      <w:lvlText w:val="•"/>
      <w:lvlJc w:val="left"/>
      <w:pPr>
        <w:ind w:left="1801" w:hanging="165"/>
      </w:pPr>
      <w:rPr>
        <w:rFonts w:hint="default"/>
        <w:lang w:val="vi" w:eastAsia="en-US" w:bidi="ar-SA"/>
      </w:rPr>
    </w:lvl>
    <w:lvl w:ilvl="5" w:tplc="503EDCCA">
      <w:numFmt w:val="bullet"/>
      <w:lvlText w:val="•"/>
      <w:lvlJc w:val="left"/>
      <w:pPr>
        <w:ind w:left="2232" w:hanging="165"/>
      </w:pPr>
      <w:rPr>
        <w:rFonts w:hint="default"/>
        <w:lang w:val="vi" w:eastAsia="en-US" w:bidi="ar-SA"/>
      </w:rPr>
    </w:lvl>
    <w:lvl w:ilvl="6" w:tplc="D79AB0CA">
      <w:numFmt w:val="bullet"/>
      <w:lvlText w:val="•"/>
      <w:lvlJc w:val="left"/>
      <w:pPr>
        <w:ind w:left="2662" w:hanging="165"/>
      </w:pPr>
      <w:rPr>
        <w:rFonts w:hint="default"/>
        <w:lang w:val="vi" w:eastAsia="en-US" w:bidi="ar-SA"/>
      </w:rPr>
    </w:lvl>
    <w:lvl w:ilvl="7" w:tplc="B090F698">
      <w:numFmt w:val="bullet"/>
      <w:lvlText w:val="•"/>
      <w:lvlJc w:val="left"/>
      <w:pPr>
        <w:ind w:left="3092" w:hanging="165"/>
      </w:pPr>
      <w:rPr>
        <w:rFonts w:hint="default"/>
        <w:lang w:val="vi" w:eastAsia="en-US" w:bidi="ar-SA"/>
      </w:rPr>
    </w:lvl>
    <w:lvl w:ilvl="8" w:tplc="E236E356">
      <w:numFmt w:val="bullet"/>
      <w:lvlText w:val="•"/>
      <w:lvlJc w:val="left"/>
      <w:pPr>
        <w:ind w:left="3523" w:hanging="165"/>
      </w:pPr>
      <w:rPr>
        <w:rFonts w:hint="default"/>
        <w:lang w:val="vi" w:eastAsia="en-US" w:bidi="ar-SA"/>
      </w:rPr>
    </w:lvl>
  </w:abstractNum>
  <w:abstractNum w:abstractNumId="20">
    <w:nsid w:val="21061BC8"/>
    <w:multiLevelType w:val="hybridMultilevel"/>
    <w:tmpl w:val="F1BC55E8"/>
    <w:lvl w:ilvl="0" w:tplc="13CE0A1A">
      <w:numFmt w:val="bullet"/>
      <w:lvlText w:val="–"/>
      <w:lvlJc w:val="left"/>
      <w:pPr>
        <w:ind w:left="244"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EFDEB754">
      <w:numFmt w:val="bullet"/>
      <w:lvlText w:val="•"/>
      <w:lvlJc w:val="left"/>
      <w:pPr>
        <w:ind w:left="654" w:hanging="165"/>
      </w:pPr>
      <w:rPr>
        <w:rFonts w:hint="default"/>
        <w:lang w:val="vi" w:eastAsia="en-US" w:bidi="ar-SA"/>
      </w:rPr>
    </w:lvl>
    <w:lvl w:ilvl="2" w:tplc="AF54B07A">
      <w:numFmt w:val="bullet"/>
      <w:lvlText w:val="•"/>
      <w:lvlJc w:val="left"/>
      <w:pPr>
        <w:ind w:left="1068" w:hanging="165"/>
      </w:pPr>
      <w:rPr>
        <w:rFonts w:hint="default"/>
        <w:lang w:val="vi" w:eastAsia="en-US" w:bidi="ar-SA"/>
      </w:rPr>
    </w:lvl>
    <w:lvl w:ilvl="3" w:tplc="CAF0E410">
      <w:numFmt w:val="bullet"/>
      <w:lvlText w:val="•"/>
      <w:lvlJc w:val="left"/>
      <w:pPr>
        <w:ind w:left="1483" w:hanging="165"/>
      </w:pPr>
      <w:rPr>
        <w:rFonts w:hint="default"/>
        <w:lang w:val="vi" w:eastAsia="en-US" w:bidi="ar-SA"/>
      </w:rPr>
    </w:lvl>
    <w:lvl w:ilvl="4" w:tplc="CD721990">
      <w:numFmt w:val="bullet"/>
      <w:lvlText w:val="•"/>
      <w:lvlJc w:val="left"/>
      <w:pPr>
        <w:ind w:left="1897" w:hanging="165"/>
      </w:pPr>
      <w:rPr>
        <w:rFonts w:hint="default"/>
        <w:lang w:val="vi" w:eastAsia="en-US" w:bidi="ar-SA"/>
      </w:rPr>
    </w:lvl>
    <w:lvl w:ilvl="5" w:tplc="0C3816A8">
      <w:numFmt w:val="bullet"/>
      <w:lvlText w:val="•"/>
      <w:lvlJc w:val="left"/>
      <w:pPr>
        <w:ind w:left="2312" w:hanging="165"/>
      </w:pPr>
      <w:rPr>
        <w:rFonts w:hint="default"/>
        <w:lang w:val="vi" w:eastAsia="en-US" w:bidi="ar-SA"/>
      </w:rPr>
    </w:lvl>
    <w:lvl w:ilvl="6" w:tplc="A87AF7E4">
      <w:numFmt w:val="bullet"/>
      <w:lvlText w:val="•"/>
      <w:lvlJc w:val="left"/>
      <w:pPr>
        <w:ind w:left="2726" w:hanging="165"/>
      </w:pPr>
      <w:rPr>
        <w:rFonts w:hint="default"/>
        <w:lang w:val="vi" w:eastAsia="en-US" w:bidi="ar-SA"/>
      </w:rPr>
    </w:lvl>
    <w:lvl w:ilvl="7" w:tplc="9A343948">
      <w:numFmt w:val="bullet"/>
      <w:lvlText w:val="•"/>
      <w:lvlJc w:val="left"/>
      <w:pPr>
        <w:ind w:left="3140" w:hanging="165"/>
      </w:pPr>
      <w:rPr>
        <w:rFonts w:hint="default"/>
        <w:lang w:val="vi" w:eastAsia="en-US" w:bidi="ar-SA"/>
      </w:rPr>
    </w:lvl>
    <w:lvl w:ilvl="8" w:tplc="F9E8D23C">
      <w:numFmt w:val="bullet"/>
      <w:lvlText w:val="•"/>
      <w:lvlJc w:val="left"/>
      <w:pPr>
        <w:ind w:left="3555" w:hanging="165"/>
      </w:pPr>
      <w:rPr>
        <w:rFonts w:hint="default"/>
        <w:lang w:val="vi" w:eastAsia="en-US" w:bidi="ar-SA"/>
      </w:rPr>
    </w:lvl>
  </w:abstractNum>
  <w:abstractNum w:abstractNumId="21">
    <w:nsid w:val="21FB4281"/>
    <w:multiLevelType w:val="hybridMultilevel"/>
    <w:tmpl w:val="372286A8"/>
    <w:lvl w:ilvl="0" w:tplc="531260BE">
      <w:numFmt w:val="bullet"/>
      <w:lvlText w:val="–"/>
      <w:lvlJc w:val="left"/>
      <w:pPr>
        <w:ind w:left="79" w:hanging="169"/>
      </w:pPr>
      <w:rPr>
        <w:rFonts w:ascii="Times New Roman" w:eastAsia="Times New Roman" w:hAnsi="Times New Roman" w:cs="Times New Roman" w:hint="default"/>
        <w:b w:val="0"/>
        <w:bCs w:val="0"/>
        <w:i w:val="0"/>
        <w:iCs w:val="0"/>
        <w:spacing w:val="0"/>
        <w:w w:val="100"/>
        <w:sz w:val="22"/>
        <w:szCs w:val="22"/>
        <w:lang w:val="vi" w:eastAsia="en-US" w:bidi="ar-SA"/>
      </w:rPr>
    </w:lvl>
    <w:lvl w:ilvl="1" w:tplc="D33C5958">
      <w:numFmt w:val="bullet"/>
      <w:lvlText w:val="•"/>
      <w:lvlJc w:val="left"/>
      <w:pPr>
        <w:ind w:left="510" w:hanging="169"/>
      </w:pPr>
      <w:rPr>
        <w:rFonts w:hint="default"/>
        <w:lang w:val="vi" w:eastAsia="en-US" w:bidi="ar-SA"/>
      </w:rPr>
    </w:lvl>
    <w:lvl w:ilvl="2" w:tplc="F7C29472">
      <w:numFmt w:val="bullet"/>
      <w:lvlText w:val="•"/>
      <w:lvlJc w:val="left"/>
      <w:pPr>
        <w:ind w:left="940" w:hanging="169"/>
      </w:pPr>
      <w:rPr>
        <w:rFonts w:hint="default"/>
        <w:lang w:val="vi" w:eastAsia="en-US" w:bidi="ar-SA"/>
      </w:rPr>
    </w:lvl>
    <w:lvl w:ilvl="3" w:tplc="4E9AD4D4">
      <w:numFmt w:val="bullet"/>
      <w:lvlText w:val="•"/>
      <w:lvlJc w:val="left"/>
      <w:pPr>
        <w:ind w:left="1371" w:hanging="169"/>
      </w:pPr>
      <w:rPr>
        <w:rFonts w:hint="default"/>
        <w:lang w:val="vi" w:eastAsia="en-US" w:bidi="ar-SA"/>
      </w:rPr>
    </w:lvl>
    <w:lvl w:ilvl="4" w:tplc="73342BE0">
      <w:numFmt w:val="bullet"/>
      <w:lvlText w:val="•"/>
      <w:lvlJc w:val="left"/>
      <w:pPr>
        <w:ind w:left="1801" w:hanging="169"/>
      </w:pPr>
      <w:rPr>
        <w:rFonts w:hint="default"/>
        <w:lang w:val="vi" w:eastAsia="en-US" w:bidi="ar-SA"/>
      </w:rPr>
    </w:lvl>
    <w:lvl w:ilvl="5" w:tplc="B7245552">
      <w:numFmt w:val="bullet"/>
      <w:lvlText w:val="•"/>
      <w:lvlJc w:val="left"/>
      <w:pPr>
        <w:ind w:left="2232" w:hanging="169"/>
      </w:pPr>
      <w:rPr>
        <w:rFonts w:hint="default"/>
        <w:lang w:val="vi" w:eastAsia="en-US" w:bidi="ar-SA"/>
      </w:rPr>
    </w:lvl>
    <w:lvl w:ilvl="6" w:tplc="C3E845B4">
      <w:numFmt w:val="bullet"/>
      <w:lvlText w:val="•"/>
      <w:lvlJc w:val="left"/>
      <w:pPr>
        <w:ind w:left="2662" w:hanging="169"/>
      </w:pPr>
      <w:rPr>
        <w:rFonts w:hint="default"/>
        <w:lang w:val="vi" w:eastAsia="en-US" w:bidi="ar-SA"/>
      </w:rPr>
    </w:lvl>
    <w:lvl w:ilvl="7" w:tplc="656EA166">
      <w:numFmt w:val="bullet"/>
      <w:lvlText w:val="•"/>
      <w:lvlJc w:val="left"/>
      <w:pPr>
        <w:ind w:left="3092" w:hanging="169"/>
      </w:pPr>
      <w:rPr>
        <w:rFonts w:hint="default"/>
        <w:lang w:val="vi" w:eastAsia="en-US" w:bidi="ar-SA"/>
      </w:rPr>
    </w:lvl>
    <w:lvl w:ilvl="8" w:tplc="5892576E">
      <w:numFmt w:val="bullet"/>
      <w:lvlText w:val="•"/>
      <w:lvlJc w:val="left"/>
      <w:pPr>
        <w:ind w:left="3523" w:hanging="169"/>
      </w:pPr>
      <w:rPr>
        <w:rFonts w:hint="default"/>
        <w:lang w:val="vi" w:eastAsia="en-US" w:bidi="ar-SA"/>
      </w:rPr>
    </w:lvl>
  </w:abstractNum>
  <w:abstractNum w:abstractNumId="22">
    <w:nsid w:val="23605387"/>
    <w:multiLevelType w:val="hybridMultilevel"/>
    <w:tmpl w:val="42FAE29C"/>
    <w:lvl w:ilvl="0" w:tplc="0114A1DE">
      <w:numFmt w:val="bullet"/>
      <w:lvlText w:val="–"/>
      <w:lvlJc w:val="left"/>
      <w:pPr>
        <w:ind w:left="79" w:hanging="170"/>
      </w:pPr>
      <w:rPr>
        <w:rFonts w:ascii="Times New Roman" w:eastAsia="Times New Roman" w:hAnsi="Times New Roman" w:cs="Times New Roman" w:hint="default"/>
        <w:b w:val="0"/>
        <w:bCs w:val="0"/>
        <w:i w:val="0"/>
        <w:iCs w:val="0"/>
        <w:spacing w:val="0"/>
        <w:w w:val="100"/>
        <w:sz w:val="22"/>
        <w:szCs w:val="22"/>
        <w:lang w:val="vi" w:eastAsia="en-US" w:bidi="ar-SA"/>
      </w:rPr>
    </w:lvl>
    <w:lvl w:ilvl="1" w:tplc="61E89EF4">
      <w:numFmt w:val="bullet"/>
      <w:lvlText w:val="•"/>
      <w:lvlJc w:val="left"/>
      <w:pPr>
        <w:ind w:left="510" w:hanging="170"/>
      </w:pPr>
      <w:rPr>
        <w:rFonts w:hint="default"/>
        <w:lang w:val="vi" w:eastAsia="en-US" w:bidi="ar-SA"/>
      </w:rPr>
    </w:lvl>
    <w:lvl w:ilvl="2" w:tplc="5CF23CFA">
      <w:numFmt w:val="bullet"/>
      <w:lvlText w:val="•"/>
      <w:lvlJc w:val="left"/>
      <w:pPr>
        <w:ind w:left="940" w:hanging="170"/>
      </w:pPr>
      <w:rPr>
        <w:rFonts w:hint="default"/>
        <w:lang w:val="vi" w:eastAsia="en-US" w:bidi="ar-SA"/>
      </w:rPr>
    </w:lvl>
    <w:lvl w:ilvl="3" w:tplc="A0767B74">
      <w:numFmt w:val="bullet"/>
      <w:lvlText w:val="•"/>
      <w:lvlJc w:val="left"/>
      <w:pPr>
        <w:ind w:left="1371" w:hanging="170"/>
      </w:pPr>
      <w:rPr>
        <w:rFonts w:hint="default"/>
        <w:lang w:val="vi" w:eastAsia="en-US" w:bidi="ar-SA"/>
      </w:rPr>
    </w:lvl>
    <w:lvl w:ilvl="4" w:tplc="7BCEF2C2">
      <w:numFmt w:val="bullet"/>
      <w:lvlText w:val="•"/>
      <w:lvlJc w:val="left"/>
      <w:pPr>
        <w:ind w:left="1801" w:hanging="170"/>
      </w:pPr>
      <w:rPr>
        <w:rFonts w:hint="default"/>
        <w:lang w:val="vi" w:eastAsia="en-US" w:bidi="ar-SA"/>
      </w:rPr>
    </w:lvl>
    <w:lvl w:ilvl="5" w:tplc="BDAAA332">
      <w:numFmt w:val="bullet"/>
      <w:lvlText w:val="•"/>
      <w:lvlJc w:val="left"/>
      <w:pPr>
        <w:ind w:left="2232" w:hanging="170"/>
      </w:pPr>
      <w:rPr>
        <w:rFonts w:hint="default"/>
        <w:lang w:val="vi" w:eastAsia="en-US" w:bidi="ar-SA"/>
      </w:rPr>
    </w:lvl>
    <w:lvl w:ilvl="6" w:tplc="61E2A582">
      <w:numFmt w:val="bullet"/>
      <w:lvlText w:val="•"/>
      <w:lvlJc w:val="left"/>
      <w:pPr>
        <w:ind w:left="2662" w:hanging="170"/>
      </w:pPr>
      <w:rPr>
        <w:rFonts w:hint="default"/>
        <w:lang w:val="vi" w:eastAsia="en-US" w:bidi="ar-SA"/>
      </w:rPr>
    </w:lvl>
    <w:lvl w:ilvl="7" w:tplc="19949C84">
      <w:numFmt w:val="bullet"/>
      <w:lvlText w:val="•"/>
      <w:lvlJc w:val="left"/>
      <w:pPr>
        <w:ind w:left="3092" w:hanging="170"/>
      </w:pPr>
      <w:rPr>
        <w:rFonts w:hint="default"/>
        <w:lang w:val="vi" w:eastAsia="en-US" w:bidi="ar-SA"/>
      </w:rPr>
    </w:lvl>
    <w:lvl w:ilvl="8" w:tplc="244A9294">
      <w:numFmt w:val="bullet"/>
      <w:lvlText w:val="•"/>
      <w:lvlJc w:val="left"/>
      <w:pPr>
        <w:ind w:left="3523" w:hanging="170"/>
      </w:pPr>
      <w:rPr>
        <w:rFonts w:hint="default"/>
        <w:lang w:val="vi" w:eastAsia="en-US" w:bidi="ar-SA"/>
      </w:rPr>
    </w:lvl>
  </w:abstractNum>
  <w:abstractNum w:abstractNumId="23">
    <w:nsid w:val="27D43458"/>
    <w:multiLevelType w:val="hybridMultilevel"/>
    <w:tmpl w:val="87D2F916"/>
    <w:lvl w:ilvl="0" w:tplc="8B4E9E1E">
      <w:numFmt w:val="bullet"/>
      <w:lvlText w:val="–"/>
      <w:lvlJc w:val="left"/>
      <w:pPr>
        <w:ind w:left="244"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96385198">
      <w:numFmt w:val="bullet"/>
      <w:lvlText w:val="•"/>
      <w:lvlJc w:val="left"/>
      <w:pPr>
        <w:ind w:left="654" w:hanging="165"/>
      </w:pPr>
      <w:rPr>
        <w:rFonts w:hint="default"/>
        <w:lang w:val="vi" w:eastAsia="en-US" w:bidi="ar-SA"/>
      </w:rPr>
    </w:lvl>
    <w:lvl w:ilvl="2" w:tplc="94D4F8B6">
      <w:numFmt w:val="bullet"/>
      <w:lvlText w:val="•"/>
      <w:lvlJc w:val="left"/>
      <w:pPr>
        <w:ind w:left="1068" w:hanging="165"/>
      </w:pPr>
      <w:rPr>
        <w:rFonts w:hint="default"/>
        <w:lang w:val="vi" w:eastAsia="en-US" w:bidi="ar-SA"/>
      </w:rPr>
    </w:lvl>
    <w:lvl w:ilvl="3" w:tplc="0B423792">
      <w:numFmt w:val="bullet"/>
      <w:lvlText w:val="•"/>
      <w:lvlJc w:val="left"/>
      <w:pPr>
        <w:ind w:left="1483" w:hanging="165"/>
      </w:pPr>
      <w:rPr>
        <w:rFonts w:hint="default"/>
        <w:lang w:val="vi" w:eastAsia="en-US" w:bidi="ar-SA"/>
      </w:rPr>
    </w:lvl>
    <w:lvl w:ilvl="4" w:tplc="639851F8">
      <w:numFmt w:val="bullet"/>
      <w:lvlText w:val="•"/>
      <w:lvlJc w:val="left"/>
      <w:pPr>
        <w:ind w:left="1897" w:hanging="165"/>
      </w:pPr>
      <w:rPr>
        <w:rFonts w:hint="default"/>
        <w:lang w:val="vi" w:eastAsia="en-US" w:bidi="ar-SA"/>
      </w:rPr>
    </w:lvl>
    <w:lvl w:ilvl="5" w:tplc="128CD1BA">
      <w:numFmt w:val="bullet"/>
      <w:lvlText w:val="•"/>
      <w:lvlJc w:val="left"/>
      <w:pPr>
        <w:ind w:left="2312" w:hanging="165"/>
      </w:pPr>
      <w:rPr>
        <w:rFonts w:hint="default"/>
        <w:lang w:val="vi" w:eastAsia="en-US" w:bidi="ar-SA"/>
      </w:rPr>
    </w:lvl>
    <w:lvl w:ilvl="6" w:tplc="8DEC3A88">
      <w:numFmt w:val="bullet"/>
      <w:lvlText w:val="•"/>
      <w:lvlJc w:val="left"/>
      <w:pPr>
        <w:ind w:left="2726" w:hanging="165"/>
      </w:pPr>
      <w:rPr>
        <w:rFonts w:hint="default"/>
        <w:lang w:val="vi" w:eastAsia="en-US" w:bidi="ar-SA"/>
      </w:rPr>
    </w:lvl>
    <w:lvl w:ilvl="7" w:tplc="002CDE6C">
      <w:numFmt w:val="bullet"/>
      <w:lvlText w:val="•"/>
      <w:lvlJc w:val="left"/>
      <w:pPr>
        <w:ind w:left="3140" w:hanging="165"/>
      </w:pPr>
      <w:rPr>
        <w:rFonts w:hint="default"/>
        <w:lang w:val="vi" w:eastAsia="en-US" w:bidi="ar-SA"/>
      </w:rPr>
    </w:lvl>
    <w:lvl w:ilvl="8" w:tplc="8A3ED876">
      <w:numFmt w:val="bullet"/>
      <w:lvlText w:val="•"/>
      <w:lvlJc w:val="left"/>
      <w:pPr>
        <w:ind w:left="3555" w:hanging="165"/>
      </w:pPr>
      <w:rPr>
        <w:rFonts w:hint="default"/>
        <w:lang w:val="vi" w:eastAsia="en-US" w:bidi="ar-SA"/>
      </w:rPr>
    </w:lvl>
  </w:abstractNum>
  <w:abstractNum w:abstractNumId="24">
    <w:nsid w:val="28D7689E"/>
    <w:multiLevelType w:val="hybridMultilevel"/>
    <w:tmpl w:val="6CD6DA1E"/>
    <w:lvl w:ilvl="0" w:tplc="637A93D4">
      <w:numFmt w:val="bullet"/>
      <w:lvlText w:val="–"/>
      <w:lvlJc w:val="left"/>
      <w:pPr>
        <w:ind w:left="79" w:hanging="178"/>
      </w:pPr>
      <w:rPr>
        <w:rFonts w:ascii="Times New Roman" w:eastAsia="Times New Roman" w:hAnsi="Times New Roman" w:cs="Times New Roman" w:hint="default"/>
        <w:b w:val="0"/>
        <w:bCs w:val="0"/>
        <w:i w:val="0"/>
        <w:iCs w:val="0"/>
        <w:spacing w:val="0"/>
        <w:w w:val="100"/>
        <w:sz w:val="22"/>
        <w:szCs w:val="22"/>
        <w:lang w:val="vi" w:eastAsia="en-US" w:bidi="ar-SA"/>
      </w:rPr>
    </w:lvl>
    <w:lvl w:ilvl="1" w:tplc="B066AAD8">
      <w:numFmt w:val="bullet"/>
      <w:lvlText w:val="•"/>
      <w:lvlJc w:val="left"/>
      <w:pPr>
        <w:ind w:left="510" w:hanging="178"/>
      </w:pPr>
      <w:rPr>
        <w:rFonts w:hint="default"/>
        <w:lang w:val="vi" w:eastAsia="en-US" w:bidi="ar-SA"/>
      </w:rPr>
    </w:lvl>
    <w:lvl w:ilvl="2" w:tplc="9D4E22A4">
      <w:numFmt w:val="bullet"/>
      <w:lvlText w:val="•"/>
      <w:lvlJc w:val="left"/>
      <w:pPr>
        <w:ind w:left="940" w:hanging="178"/>
      </w:pPr>
      <w:rPr>
        <w:rFonts w:hint="default"/>
        <w:lang w:val="vi" w:eastAsia="en-US" w:bidi="ar-SA"/>
      </w:rPr>
    </w:lvl>
    <w:lvl w:ilvl="3" w:tplc="310E7388">
      <w:numFmt w:val="bullet"/>
      <w:lvlText w:val="•"/>
      <w:lvlJc w:val="left"/>
      <w:pPr>
        <w:ind w:left="1371" w:hanging="178"/>
      </w:pPr>
      <w:rPr>
        <w:rFonts w:hint="default"/>
        <w:lang w:val="vi" w:eastAsia="en-US" w:bidi="ar-SA"/>
      </w:rPr>
    </w:lvl>
    <w:lvl w:ilvl="4" w:tplc="C786FF16">
      <w:numFmt w:val="bullet"/>
      <w:lvlText w:val="•"/>
      <w:lvlJc w:val="left"/>
      <w:pPr>
        <w:ind w:left="1801" w:hanging="178"/>
      </w:pPr>
      <w:rPr>
        <w:rFonts w:hint="default"/>
        <w:lang w:val="vi" w:eastAsia="en-US" w:bidi="ar-SA"/>
      </w:rPr>
    </w:lvl>
    <w:lvl w:ilvl="5" w:tplc="AE661B6E">
      <w:numFmt w:val="bullet"/>
      <w:lvlText w:val="•"/>
      <w:lvlJc w:val="left"/>
      <w:pPr>
        <w:ind w:left="2232" w:hanging="178"/>
      </w:pPr>
      <w:rPr>
        <w:rFonts w:hint="default"/>
        <w:lang w:val="vi" w:eastAsia="en-US" w:bidi="ar-SA"/>
      </w:rPr>
    </w:lvl>
    <w:lvl w:ilvl="6" w:tplc="D324C954">
      <w:numFmt w:val="bullet"/>
      <w:lvlText w:val="•"/>
      <w:lvlJc w:val="left"/>
      <w:pPr>
        <w:ind w:left="2662" w:hanging="178"/>
      </w:pPr>
      <w:rPr>
        <w:rFonts w:hint="default"/>
        <w:lang w:val="vi" w:eastAsia="en-US" w:bidi="ar-SA"/>
      </w:rPr>
    </w:lvl>
    <w:lvl w:ilvl="7" w:tplc="15F4A79C">
      <w:numFmt w:val="bullet"/>
      <w:lvlText w:val="•"/>
      <w:lvlJc w:val="left"/>
      <w:pPr>
        <w:ind w:left="3092" w:hanging="178"/>
      </w:pPr>
      <w:rPr>
        <w:rFonts w:hint="default"/>
        <w:lang w:val="vi" w:eastAsia="en-US" w:bidi="ar-SA"/>
      </w:rPr>
    </w:lvl>
    <w:lvl w:ilvl="8" w:tplc="A3347DC0">
      <w:numFmt w:val="bullet"/>
      <w:lvlText w:val="•"/>
      <w:lvlJc w:val="left"/>
      <w:pPr>
        <w:ind w:left="3523" w:hanging="178"/>
      </w:pPr>
      <w:rPr>
        <w:rFonts w:hint="default"/>
        <w:lang w:val="vi" w:eastAsia="en-US" w:bidi="ar-SA"/>
      </w:rPr>
    </w:lvl>
  </w:abstractNum>
  <w:abstractNum w:abstractNumId="25">
    <w:nsid w:val="2A925F0F"/>
    <w:multiLevelType w:val="hybridMultilevel"/>
    <w:tmpl w:val="23C0EAEC"/>
    <w:lvl w:ilvl="0" w:tplc="F25EB7BC">
      <w:numFmt w:val="bullet"/>
      <w:lvlText w:val="–"/>
      <w:lvlJc w:val="left"/>
      <w:pPr>
        <w:ind w:left="79" w:hanging="176"/>
      </w:pPr>
      <w:rPr>
        <w:rFonts w:ascii="Times New Roman" w:eastAsia="Times New Roman" w:hAnsi="Times New Roman" w:cs="Times New Roman" w:hint="default"/>
        <w:b w:val="0"/>
        <w:bCs w:val="0"/>
        <w:i w:val="0"/>
        <w:iCs w:val="0"/>
        <w:spacing w:val="0"/>
        <w:w w:val="100"/>
        <w:sz w:val="22"/>
        <w:szCs w:val="22"/>
        <w:lang w:val="vi" w:eastAsia="en-US" w:bidi="ar-SA"/>
      </w:rPr>
    </w:lvl>
    <w:lvl w:ilvl="1" w:tplc="17D6E80C">
      <w:numFmt w:val="bullet"/>
      <w:lvlText w:val="•"/>
      <w:lvlJc w:val="left"/>
      <w:pPr>
        <w:ind w:left="510" w:hanging="176"/>
      </w:pPr>
      <w:rPr>
        <w:rFonts w:hint="default"/>
        <w:lang w:val="vi" w:eastAsia="en-US" w:bidi="ar-SA"/>
      </w:rPr>
    </w:lvl>
    <w:lvl w:ilvl="2" w:tplc="B2E0ACBC">
      <w:numFmt w:val="bullet"/>
      <w:lvlText w:val="•"/>
      <w:lvlJc w:val="left"/>
      <w:pPr>
        <w:ind w:left="940" w:hanging="176"/>
      </w:pPr>
      <w:rPr>
        <w:rFonts w:hint="default"/>
        <w:lang w:val="vi" w:eastAsia="en-US" w:bidi="ar-SA"/>
      </w:rPr>
    </w:lvl>
    <w:lvl w:ilvl="3" w:tplc="1FD0C878">
      <w:numFmt w:val="bullet"/>
      <w:lvlText w:val="•"/>
      <w:lvlJc w:val="left"/>
      <w:pPr>
        <w:ind w:left="1371" w:hanging="176"/>
      </w:pPr>
      <w:rPr>
        <w:rFonts w:hint="default"/>
        <w:lang w:val="vi" w:eastAsia="en-US" w:bidi="ar-SA"/>
      </w:rPr>
    </w:lvl>
    <w:lvl w:ilvl="4" w:tplc="5A14465C">
      <w:numFmt w:val="bullet"/>
      <w:lvlText w:val="•"/>
      <w:lvlJc w:val="left"/>
      <w:pPr>
        <w:ind w:left="1801" w:hanging="176"/>
      </w:pPr>
      <w:rPr>
        <w:rFonts w:hint="default"/>
        <w:lang w:val="vi" w:eastAsia="en-US" w:bidi="ar-SA"/>
      </w:rPr>
    </w:lvl>
    <w:lvl w:ilvl="5" w:tplc="993E4F56">
      <w:numFmt w:val="bullet"/>
      <w:lvlText w:val="•"/>
      <w:lvlJc w:val="left"/>
      <w:pPr>
        <w:ind w:left="2232" w:hanging="176"/>
      </w:pPr>
      <w:rPr>
        <w:rFonts w:hint="default"/>
        <w:lang w:val="vi" w:eastAsia="en-US" w:bidi="ar-SA"/>
      </w:rPr>
    </w:lvl>
    <w:lvl w:ilvl="6" w:tplc="076638B8">
      <w:numFmt w:val="bullet"/>
      <w:lvlText w:val="•"/>
      <w:lvlJc w:val="left"/>
      <w:pPr>
        <w:ind w:left="2662" w:hanging="176"/>
      </w:pPr>
      <w:rPr>
        <w:rFonts w:hint="default"/>
        <w:lang w:val="vi" w:eastAsia="en-US" w:bidi="ar-SA"/>
      </w:rPr>
    </w:lvl>
    <w:lvl w:ilvl="7" w:tplc="522E10C8">
      <w:numFmt w:val="bullet"/>
      <w:lvlText w:val="•"/>
      <w:lvlJc w:val="left"/>
      <w:pPr>
        <w:ind w:left="3092" w:hanging="176"/>
      </w:pPr>
      <w:rPr>
        <w:rFonts w:hint="default"/>
        <w:lang w:val="vi" w:eastAsia="en-US" w:bidi="ar-SA"/>
      </w:rPr>
    </w:lvl>
    <w:lvl w:ilvl="8" w:tplc="4D7CF916">
      <w:numFmt w:val="bullet"/>
      <w:lvlText w:val="•"/>
      <w:lvlJc w:val="left"/>
      <w:pPr>
        <w:ind w:left="3523" w:hanging="176"/>
      </w:pPr>
      <w:rPr>
        <w:rFonts w:hint="default"/>
        <w:lang w:val="vi" w:eastAsia="en-US" w:bidi="ar-SA"/>
      </w:rPr>
    </w:lvl>
  </w:abstractNum>
  <w:abstractNum w:abstractNumId="26">
    <w:nsid w:val="2D4A3008"/>
    <w:multiLevelType w:val="hybridMultilevel"/>
    <w:tmpl w:val="E084B9E4"/>
    <w:lvl w:ilvl="0" w:tplc="14E88F6E">
      <w:numFmt w:val="bullet"/>
      <w:lvlText w:val="–"/>
      <w:lvlJc w:val="left"/>
      <w:pPr>
        <w:ind w:left="79" w:hanging="156"/>
      </w:pPr>
      <w:rPr>
        <w:rFonts w:ascii="Times New Roman" w:eastAsia="Times New Roman" w:hAnsi="Times New Roman" w:cs="Times New Roman" w:hint="default"/>
        <w:b w:val="0"/>
        <w:bCs w:val="0"/>
        <w:i w:val="0"/>
        <w:iCs w:val="0"/>
        <w:spacing w:val="0"/>
        <w:w w:val="100"/>
        <w:sz w:val="22"/>
        <w:szCs w:val="22"/>
        <w:lang w:val="vi" w:eastAsia="en-US" w:bidi="ar-SA"/>
      </w:rPr>
    </w:lvl>
    <w:lvl w:ilvl="1" w:tplc="D9D2D5E6">
      <w:numFmt w:val="bullet"/>
      <w:lvlText w:val="•"/>
      <w:lvlJc w:val="left"/>
      <w:pPr>
        <w:ind w:left="510" w:hanging="156"/>
      </w:pPr>
      <w:rPr>
        <w:rFonts w:hint="default"/>
        <w:lang w:val="vi" w:eastAsia="en-US" w:bidi="ar-SA"/>
      </w:rPr>
    </w:lvl>
    <w:lvl w:ilvl="2" w:tplc="77044FE0">
      <w:numFmt w:val="bullet"/>
      <w:lvlText w:val="•"/>
      <w:lvlJc w:val="left"/>
      <w:pPr>
        <w:ind w:left="940" w:hanging="156"/>
      </w:pPr>
      <w:rPr>
        <w:rFonts w:hint="default"/>
        <w:lang w:val="vi" w:eastAsia="en-US" w:bidi="ar-SA"/>
      </w:rPr>
    </w:lvl>
    <w:lvl w:ilvl="3" w:tplc="D72AFDE2">
      <w:numFmt w:val="bullet"/>
      <w:lvlText w:val="•"/>
      <w:lvlJc w:val="left"/>
      <w:pPr>
        <w:ind w:left="1371" w:hanging="156"/>
      </w:pPr>
      <w:rPr>
        <w:rFonts w:hint="default"/>
        <w:lang w:val="vi" w:eastAsia="en-US" w:bidi="ar-SA"/>
      </w:rPr>
    </w:lvl>
    <w:lvl w:ilvl="4" w:tplc="63A8A3B0">
      <w:numFmt w:val="bullet"/>
      <w:lvlText w:val="•"/>
      <w:lvlJc w:val="left"/>
      <w:pPr>
        <w:ind w:left="1801" w:hanging="156"/>
      </w:pPr>
      <w:rPr>
        <w:rFonts w:hint="default"/>
        <w:lang w:val="vi" w:eastAsia="en-US" w:bidi="ar-SA"/>
      </w:rPr>
    </w:lvl>
    <w:lvl w:ilvl="5" w:tplc="1A34B694">
      <w:numFmt w:val="bullet"/>
      <w:lvlText w:val="•"/>
      <w:lvlJc w:val="left"/>
      <w:pPr>
        <w:ind w:left="2232" w:hanging="156"/>
      </w:pPr>
      <w:rPr>
        <w:rFonts w:hint="default"/>
        <w:lang w:val="vi" w:eastAsia="en-US" w:bidi="ar-SA"/>
      </w:rPr>
    </w:lvl>
    <w:lvl w:ilvl="6" w:tplc="E67CE076">
      <w:numFmt w:val="bullet"/>
      <w:lvlText w:val="•"/>
      <w:lvlJc w:val="left"/>
      <w:pPr>
        <w:ind w:left="2662" w:hanging="156"/>
      </w:pPr>
      <w:rPr>
        <w:rFonts w:hint="default"/>
        <w:lang w:val="vi" w:eastAsia="en-US" w:bidi="ar-SA"/>
      </w:rPr>
    </w:lvl>
    <w:lvl w:ilvl="7" w:tplc="995E3F46">
      <w:numFmt w:val="bullet"/>
      <w:lvlText w:val="•"/>
      <w:lvlJc w:val="left"/>
      <w:pPr>
        <w:ind w:left="3092" w:hanging="156"/>
      </w:pPr>
      <w:rPr>
        <w:rFonts w:hint="default"/>
        <w:lang w:val="vi" w:eastAsia="en-US" w:bidi="ar-SA"/>
      </w:rPr>
    </w:lvl>
    <w:lvl w:ilvl="8" w:tplc="D57A59A4">
      <w:numFmt w:val="bullet"/>
      <w:lvlText w:val="•"/>
      <w:lvlJc w:val="left"/>
      <w:pPr>
        <w:ind w:left="3523" w:hanging="156"/>
      </w:pPr>
      <w:rPr>
        <w:rFonts w:hint="default"/>
        <w:lang w:val="vi" w:eastAsia="en-US" w:bidi="ar-SA"/>
      </w:rPr>
    </w:lvl>
  </w:abstractNum>
  <w:abstractNum w:abstractNumId="27">
    <w:nsid w:val="2F3121BE"/>
    <w:multiLevelType w:val="hybridMultilevel"/>
    <w:tmpl w:val="48E8663A"/>
    <w:lvl w:ilvl="0" w:tplc="32741D9A">
      <w:numFmt w:val="bullet"/>
      <w:lvlText w:val="–"/>
      <w:lvlJc w:val="left"/>
      <w:pPr>
        <w:ind w:left="253" w:hanging="162"/>
      </w:pPr>
      <w:rPr>
        <w:rFonts w:ascii="Times New Roman" w:eastAsia="Times New Roman" w:hAnsi="Times New Roman" w:cs="Times New Roman" w:hint="default"/>
        <w:b w:val="0"/>
        <w:bCs w:val="0"/>
        <w:i w:val="0"/>
        <w:iCs w:val="0"/>
        <w:spacing w:val="0"/>
        <w:w w:val="100"/>
        <w:sz w:val="22"/>
        <w:szCs w:val="22"/>
        <w:lang w:val="vi" w:eastAsia="en-US" w:bidi="ar-SA"/>
      </w:rPr>
    </w:lvl>
    <w:lvl w:ilvl="1" w:tplc="1DE06E6A">
      <w:numFmt w:val="bullet"/>
      <w:lvlText w:val="•"/>
      <w:lvlJc w:val="left"/>
      <w:pPr>
        <w:ind w:left="1240" w:hanging="162"/>
      </w:pPr>
      <w:rPr>
        <w:rFonts w:hint="default"/>
        <w:lang w:val="vi" w:eastAsia="en-US" w:bidi="ar-SA"/>
      </w:rPr>
    </w:lvl>
    <w:lvl w:ilvl="2" w:tplc="6D105946">
      <w:numFmt w:val="bullet"/>
      <w:lvlText w:val="•"/>
      <w:lvlJc w:val="left"/>
      <w:pPr>
        <w:ind w:left="2220" w:hanging="162"/>
      </w:pPr>
      <w:rPr>
        <w:rFonts w:hint="default"/>
        <w:lang w:val="vi" w:eastAsia="en-US" w:bidi="ar-SA"/>
      </w:rPr>
    </w:lvl>
    <w:lvl w:ilvl="3" w:tplc="5FB87B74">
      <w:numFmt w:val="bullet"/>
      <w:lvlText w:val="•"/>
      <w:lvlJc w:val="left"/>
      <w:pPr>
        <w:ind w:left="3200" w:hanging="162"/>
      </w:pPr>
      <w:rPr>
        <w:rFonts w:hint="default"/>
        <w:lang w:val="vi" w:eastAsia="en-US" w:bidi="ar-SA"/>
      </w:rPr>
    </w:lvl>
    <w:lvl w:ilvl="4" w:tplc="857C63E2">
      <w:numFmt w:val="bullet"/>
      <w:lvlText w:val="•"/>
      <w:lvlJc w:val="left"/>
      <w:pPr>
        <w:ind w:left="4180" w:hanging="162"/>
      </w:pPr>
      <w:rPr>
        <w:rFonts w:hint="default"/>
        <w:lang w:val="vi" w:eastAsia="en-US" w:bidi="ar-SA"/>
      </w:rPr>
    </w:lvl>
    <w:lvl w:ilvl="5" w:tplc="6114B2F6">
      <w:numFmt w:val="bullet"/>
      <w:lvlText w:val="•"/>
      <w:lvlJc w:val="left"/>
      <w:pPr>
        <w:ind w:left="5160" w:hanging="162"/>
      </w:pPr>
      <w:rPr>
        <w:rFonts w:hint="default"/>
        <w:lang w:val="vi" w:eastAsia="en-US" w:bidi="ar-SA"/>
      </w:rPr>
    </w:lvl>
    <w:lvl w:ilvl="6" w:tplc="0212CC16">
      <w:numFmt w:val="bullet"/>
      <w:lvlText w:val="•"/>
      <w:lvlJc w:val="left"/>
      <w:pPr>
        <w:ind w:left="6141" w:hanging="162"/>
      </w:pPr>
      <w:rPr>
        <w:rFonts w:hint="default"/>
        <w:lang w:val="vi" w:eastAsia="en-US" w:bidi="ar-SA"/>
      </w:rPr>
    </w:lvl>
    <w:lvl w:ilvl="7" w:tplc="04F0D2B4">
      <w:numFmt w:val="bullet"/>
      <w:lvlText w:val="•"/>
      <w:lvlJc w:val="left"/>
      <w:pPr>
        <w:ind w:left="7121" w:hanging="162"/>
      </w:pPr>
      <w:rPr>
        <w:rFonts w:hint="default"/>
        <w:lang w:val="vi" w:eastAsia="en-US" w:bidi="ar-SA"/>
      </w:rPr>
    </w:lvl>
    <w:lvl w:ilvl="8" w:tplc="BFF6E82C">
      <w:numFmt w:val="bullet"/>
      <w:lvlText w:val="•"/>
      <w:lvlJc w:val="left"/>
      <w:pPr>
        <w:ind w:left="8101" w:hanging="162"/>
      </w:pPr>
      <w:rPr>
        <w:rFonts w:hint="default"/>
        <w:lang w:val="vi" w:eastAsia="en-US" w:bidi="ar-SA"/>
      </w:rPr>
    </w:lvl>
  </w:abstractNum>
  <w:abstractNum w:abstractNumId="28">
    <w:nsid w:val="2F8368F6"/>
    <w:multiLevelType w:val="hybridMultilevel"/>
    <w:tmpl w:val="02EEC394"/>
    <w:lvl w:ilvl="0" w:tplc="778E1A48">
      <w:numFmt w:val="bullet"/>
      <w:lvlText w:val="–"/>
      <w:lvlJc w:val="left"/>
      <w:pPr>
        <w:ind w:left="244"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C33C46F2">
      <w:numFmt w:val="bullet"/>
      <w:lvlText w:val="•"/>
      <w:lvlJc w:val="left"/>
      <w:pPr>
        <w:ind w:left="654" w:hanging="165"/>
      </w:pPr>
      <w:rPr>
        <w:rFonts w:hint="default"/>
        <w:lang w:val="vi" w:eastAsia="en-US" w:bidi="ar-SA"/>
      </w:rPr>
    </w:lvl>
    <w:lvl w:ilvl="2" w:tplc="13CA8914">
      <w:numFmt w:val="bullet"/>
      <w:lvlText w:val="•"/>
      <w:lvlJc w:val="left"/>
      <w:pPr>
        <w:ind w:left="1068" w:hanging="165"/>
      </w:pPr>
      <w:rPr>
        <w:rFonts w:hint="default"/>
        <w:lang w:val="vi" w:eastAsia="en-US" w:bidi="ar-SA"/>
      </w:rPr>
    </w:lvl>
    <w:lvl w:ilvl="3" w:tplc="46885A7A">
      <w:numFmt w:val="bullet"/>
      <w:lvlText w:val="•"/>
      <w:lvlJc w:val="left"/>
      <w:pPr>
        <w:ind w:left="1483" w:hanging="165"/>
      </w:pPr>
      <w:rPr>
        <w:rFonts w:hint="default"/>
        <w:lang w:val="vi" w:eastAsia="en-US" w:bidi="ar-SA"/>
      </w:rPr>
    </w:lvl>
    <w:lvl w:ilvl="4" w:tplc="67E40A74">
      <w:numFmt w:val="bullet"/>
      <w:lvlText w:val="•"/>
      <w:lvlJc w:val="left"/>
      <w:pPr>
        <w:ind w:left="1897" w:hanging="165"/>
      </w:pPr>
      <w:rPr>
        <w:rFonts w:hint="default"/>
        <w:lang w:val="vi" w:eastAsia="en-US" w:bidi="ar-SA"/>
      </w:rPr>
    </w:lvl>
    <w:lvl w:ilvl="5" w:tplc="44F49614">
      <w:numFmt w:val="bullet"/>
      <w:lvlText w:val="•"/>
      <w:lvlJc w:val="left"/>
      <w:pPr>
        <w:ind w:left="2312" w:hanging="165"/>
      </w:pPr>
      <w:rPr>
        <w:rFonts w:hint="default"/>
        <w:lang w:val="vi" w:eastAsia="en-US" w:bidi="ar-SA"/>
      </w:rPr>
    </w:lvl>
    <w:lvl w:ilvl="6" w:tplc="F90AAA4C">
      <w:numFmt w:val="bullet"/>
      <w:lvlText w:val="•"/>
      <w:lvlJc w:val="left"/>
      <w:pPr>
        <w:ind w:left="2726" w:hanging="165"/>
      </w:pPr>
      <w:rPr>
        <w:rFonts w:hint="default"/>
        <w:lang w:val="vi" w:eastAsia="en-US" w:bidi="ar-SA"/>
      </w:rPr>
    </w:lvl>
    <w:lvl w:ilvl="7" w:tplc="C0BEB540">
      <w:numFmt w:val="bullet"/>
      <w:lvlText w:val="•"/>
      <w:lvlJc w:val="left"/>
      <w:pPr>
        <w:ind w:left="3140" w:hanging="165"/>
      </w:pPr>
      <w:rPr>
        <w:rFonts w:hint="default"/>
        <w:lang w:val="vi" w:eastAsia="en-US" w:bidi="ar-SA"/>
      </w:rPr>
    </w:lvl>
    <w:lvl w:ilvl="8" w:tplc="D84A3B2C">
      <w:numFmt w:val="bullet"/>
      <w:lvlText w:val="•"/>
      <w:lvlJc w:val="left"/>
      <w:pPr>
        <w:ind w:left="3555" w:hanging="165"/>
      </w:pPr>
      <w:rPr>
        <w:rFonts w:hint="default"/>
        <w:lang w:val="vi" w:eastAsia="en-US" w:bidi="ar-SA"/>
      </w:rPr>
    </w:lvl>
  </w:abstractNum>
  <w:abstractNum w:abstractNumId="29">
    <w:nsid w:val="34C93526"/>
    <w:multiLevelType w:val="hybridMultilevel"/>
    <w:tmpl w:val="59F44494"/>
    <w:lvl w:ilvl="0" w:tplc="565A24F0">
      <w:numFmt w:val="bullet"/>
      <w:lvlText w:val="–"/>
      <w:lvlJc w:val="left"/>
      <w:pPr>
        <w:ind w:left="253" w:hanging="169"/>
      </w:pPr>
      <w:rPr>
        <w:rFonts w:ascii="Times New Roman" w:eastAsia="Times New Roman" w:hAnsi="Times New Roman" w:cs="Times New Roman" w:hint="default"/>
        <w:b w:val="0"/>
        <w:bCs w:val="0"/>
        <w:i w:val="0"/>
        <w:iCs w:val="0"/>
        <w:spacing w:val="0"/>
        <w:w w:val="100"/>
        <w:sz w:val="22"/>
        <w:szCs w:val="22"/>
        <w:lang w:val="vi" w:eastAsia="en-US" w:bidi="ar-SA"/>
      </w:rPr>
    </w:lvl>
    <w:lvl w:ilvl="1" w:tplc="7EFE53E0">
      <w:numFmt w:val="bullet"/>
      <w:lvlText w:val="•"/>
      <w:lvlJc w:val="left"/>
      <w:pPr>
        <w:ind w:left="1240" w:hanging="169"/>
      </w:pPr>
      <w:rPr>
        <w:rFonts w:hint="default"/>
        <w:lang w:val="vi" w:eastAsia="en-US" w:bidi="ar-SA"/>
      </w:rPr>
    </w:lvl>
    <w:lvl w:ilvl="2" w:tplc="2596600A">
      <w:numFmt w:val="bullet"/>
      <w:lvlText w:val="•"/>
      <w:lvlJc w:val="left"/>
      <w:pPr>
        <w:ind w:left="2220" w:hanging="169"/>
      </w:pPr>
      <w:rPr>
        <w:rFonts w:hint="default"/>
        <w:lang w:val="vi" w:eastAsia="en-US" w:bidi="ar-SA"/>
      </w:rPr>
    </w:lvl>
    <w:lvl w:ilvl="3" w:tplc="B5589BC4">
      <w:numFmt w:val="bullet"/>
      <w:lvlText w:val="•"/>
      <w:lvlJc w:val="left"/>
      <w:pPr>
        <w:ind w:left="3200" w:hanging="169"/>
      </w:pPr>
      <w:rPr>
        <w:rFonts w:hint="default"/>
        <w:lang w:val="vi" w:eastAsia="en-US" w:bidi="ar-SA"/>
      </w:rPr>
    </w:lvl>
    <w:lvl w:ilvl="4" w:tplc="1CBEF9E6">
      <w:numFmt w:val="bullet"/>
      <w:lvlText w:val="•"/>
      <w:lvlJc w:val="left"/>
      <w:pPr>
        <w:ind w:left="4180" w:hanging="169"/>
      </w:pPr>
      <w:rPr>
        <w:rFonts w:hint="default"/>
        <w:lang w:val="vi" w:eastAsia="en-US" w:bidi="ar-SA"/>
      </w:rPr>
    </w:lvl>
    <w:lvl w:ilvl="5" w:tplc="7F2064F2">
      <w:numFmt w:val="bullet"/>
      <w:lvlText w:val="•"/>
      <w:lvlJc w:val="left"/>
      <w:pPr>
        <w:ind w:left="5160" w:hanging="169"/>
      </w:pPr>
      <w:rPr>
        <w:rFonts w:hint="default"/>
        <w:lang w:val="vi" w:eastAsia="en-US" w:bidi="ar-SA"/>
      </w:rPr>
    </w:lvl>
    <w:lvl w:ilvl="6" w:tplc="14126E42">
      <w:numFmt w:val="bullet"/>
      <w:lvlText w:val="•"/>
      <w:lvlJc w:val="left"/>
      <w:pPr>
        <w:ind w:left="6141" w:hanging="169"/>
      </w:pPr>
      <w:rPr>
        <w:rFonts w:hint="default"/>
        <w:lang w:val="vi" w:eastAsia="en-US" w:bidi="ar-SA"/>
      </w:rPr>
    </w:lvl>
    <w:lvl w:ilvl="7" w:tplc="70DE7B5C">
      <w:numFmt w:val="bullet"/>
      <w:lvlText w:val="•"/>
      <w:lvlJc w:val="left"/>
      <w:pPr>
        <w:ind w:left="7121" w:hanging="169"/>
      </w:pPr>
      <w:rPr>
        <w:rFonts w:hint="default"/>
        <w:lang w:val="vi" w:eastAsia="en-US" w:bidi="ar-SA"/>
      </w:rPr>
    </w:lvl>
    <w:lvl w:ilvl="8" w:tplc="13AC0B4E">
      <w:numFmt w:val="bullet"/>
      <w:lvlText w:val="•"/>
      <w:lvlJc w:val="left"/>
      <w:pPr>
        <w:ind w:left="8101" w:hanging="169"/>
      </w:pPr>
      <w:rPr>
        <w:rFonts w:hint="default"/>
        <w:lang w:val="vi" w:eastAsia="en-US" w:bidi="ar-SA"/>
      </w:rPr>
    </w:lvl>
  </w:abstractNum>
  <w:abstractNum w:abstractNumId="30">
    <w:nsid w:val="3569416F"/>
    <w:multiLevelType w:val="hybridMultilevel"/>
    <w:tmpl w:val="12BE88F8"/>
    <w:lvl w:ilvl="0" w:tplc="3112C57A">
      <w:numFmt w:val="bullet"/>
      <w:lvlText w:val="–"/>
      <w:lvlJc w:val="left"/>
      <w:pPr>
        <w:ind w:left="244"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6EF66910">
      <w:numFmt w:val="bullet"/>
      <w:lvlText w:val="•"/>
      <w:lvlJc w:val="left"/>
      <w:pPr>
        <w:ind w:left="654" w:hanging="165"/>
      </w:pPr>
      <w:rPr>
        <w:rFonts w:hint="default"/>
        <w:lang w:val="vi" w:eastAsia="en-US" w:bidi="ar-SA"/>
      </w:rPr>
    </w:lvl>
    <w:lvl w:ilvl="2" w:tplc="FBA69CB2">
      <w:numFmt w:val="bullet"/>
      <w:lvlText w:val="•"/>
      <w:lvlJc w:val="left"/>
      <w:pPr>
        <w:ind w:left="1068" w:hanging="165"/>
      </w:pPr>
      <w:rPr>
        <w:rFonts w:hint="default"/>
        <w:lang w:val="vi" w:eastAsia="en-US" w:bidi="ar-SA"/>
      </w:rPr>
    </w:lvl>
    <w:lvl w:ilvl="3" w:tplc="D13A432E">
      <w:numFmt w:val="bullet"/>
      <w:lvlText w:val="•"/>
      <w:lvlJc w:val="left"/>
      <w:pPr>
        <w:ind w:left="1483" w:hanging="165"/>
      </w:pPr>
      <w:rPr>
        <w:rFonts w:hint="default"/>
        <w:lang w:val="vi" w:eastAsia="en-US" w:bidi="ar-SA"/>
      </w:rPr>
    </w:lvl>
    <w:lvl w:ilvl="4" w:tplc="C428EC6C">
      <w:numFmt w:val="bullet"/>
      <w:lvlText w:val="•"/>
      <w:lvlJc w:val="left"/>
      <w:pPr>
        <w:ind w:left="1897" w:hanging="165"/>
      </w:pPr>
      <w:rPr>
        <w:rFonts w:hint="default"/>
        <w:lang w:val="vi" w:eastAsia="en-US" w:bidi="ar-SA"/>
      </w:rPr>
    </w:lvl>
    <w:lvl w:ilvl="5" w:tplc="8D50A53A">
      <w:numFmt w:val="bullet"/>
      <w:lvlText w:val="•"/>
      <w:lvlJc w:val="left"/>
      <w:pPr>
        <w:ind w:left="2312" w:hanging="165"/>
      </w:pPr>
      <w:rPr>
        <w:rFonts w:hint="default"/>
        <w:lang w:val="vi" w:eastAsia="en-US" w:bidi="ar-SA"/>
      </w:rPr>
    </w:lvl>
    <w:lvl w:ilvl="6" w:tplc="193EBA62">
      <w:numFmt w:val="bullet"/>
      <w:lvlText w:val="•"/>
      <w:lvlJc w:val="left"/>
      <w:pPr>
        <w:ind w:left="2726" w:hanging="165"/>
      </w:pPr>
      <w:rPr>
        <w:rFonts w:hint="default"/>
        <w:lang w:val="vi" w:eastAsia="en-US" w:bidi="ar-SA"/>
      </w:rPr>
    </w:lvl>
    <w:lvl w:ilvl="7" w:tplc="F22075E2">
      <w:numFmt w:val="bullet"/>
      <w:lvlText w:val="•"/>
      <w:lvlJc w:val="left"/>
      <w:pPr>
        <w:ind w:left="3140" w:hanging="165"/>
      </w:pPr>
      <w:rPr>
        <w:rFonts w:hint="default"/>
        <w:lang w:val="vi" w:eastAsia="en-US" w:bidi="ar-SA"/>
      </w:rPr>
    </w:lvl>
    <w:lvl w:ilvl="8" w:tplc="BE1CF00C">
      <w:numFmt w:val="bullet"/>
      <w:lvlText w:val="•"/>
      <w:lvlJc w:val="left"/>
      <w:pPr>
        <w:ind w:left="3555" w:hanging="165"/>
      </w:pPr>
      <w:rPr>
        <w:rFonts w:hint="default"/>
        <w:lang w:val="vi" w:eastAsia="en-US" w:bidi="ar-SA"/>
      </w:rPr>
    </w:lvl>
  </w:abstractNum>
  <w:abstractNum w:abstractNumId="31">
    <w:nsid w:val="35F24858"/>
    <w:multiLevelType w:val="hybridMultilevel"/>
    <w:tmpl w:val="12F80FAC"/>
    <w:lvl w:ilvl="0" w:tplc="A4F4AC44">
      <w:numFmt w:val="bullet"/>
      <w:lvlText w:val="–"/>
      <w:lvlJc w:val="left"/>
      <w:pPr>
        <w:ind w:left="79" w:hanging="200"/>
      </w:pPr>
      <w:rPr>
        <w:rFonts w:ascii="Times New Roman" w:eastAsia="Times New Roman" w:hAnsi="Times New Roman" w:cs="Times New Roman" w:hint="default"/>
        <w:b w:val="0"/>
        <w:bCs w:val="0"/>
        <w:i w:val="0"/>
        <w:iCs w:val="0"/>
        <w:spacing w:val="0"/>
        <w:w w:val="100"/>
        <w:sz w:val="22"/>
        <w:szCs w:val="22"/>
        <w:lang w:val="vi" w:eastAsia="en-US" w:bidi="ar-SA"/>
      </w:rPr>
    </w:lvl>
    <w:lvl w:ilvl="1" w:tplc="4CAA6FF0">
      <w:numFmt w:val="bullet"/>
      <w:lvlText w:val="•"/>
      <w:lvlJc w:val="left"/>
      <w:pPr>
        <w:ind w:left="510" w:hanging="200"/>
      </w:pPr>
      <w:rPr>
        <w:rFonts w:hint="default"/>
        <w:lang w:val="vi" w:eastAsia="en-US" w:bidi="ar-SA"/>
      </w:rPr>
    </w:lvl>
    <w:lvl w:ilvl="2" w:tplc="DB8C3F94">
      <w:numFmt w:val="bullet"/>
      <w:lvlText w:val="•"/>
      <w:lvlJc w:val="left"/>
      <w:pPr>
        <w:ind w:left="940" w:hanging="200"/>
      </w:pPr>
      <w:rPr>
        <w:rFonts w:hint="default"/>
        <w:lang w:val="vi" w:eastAsia="en-US" w:bidi="ar-SA"/>
      </w:rPr>
    </w:lvl>
    <w:lvl w:ilvl="3" w:tplc="819CA644">
      <w:numFmt w:val="bullet"/>
      <w:lvlText w:val="•"/>
      <w:lvlJc w:val="left"/>
      <w:pPr>
        <w:ind w:left="1371" w:hanging="200"/>
      </w:pPr>
      <w:rPr>
        <w:rFonts w:hint="default"/>
        <w:lang w:val="vi" w:eastAsia="en-US" w:bidi="ar-SA"/>
      </w:rPr>
    </w:lvl>
    <w:lvl w:ilvl="4" w:tplc="EBE450FC">
      <w:numFmt w:val="bullet"/>
      <w:lvlText w:val="•"/>
      <w:lvlJc w:val="left"/>
      <w:pPr>
        <w:ind w:left="1801" w:hanging="200"/>
      </w:pPr>
      <w:rPr>
        <w:rFonts w:hint="default"/>
        <w:lang w:val="vi" w:eastAsia="en-US" w:bidi="ar-SA"/>
      </w:rPr>
    </w:lvl>
    <w:lvl w:ilvl="5" w:tplc="5E8ECBCA">
      <w:numFmt w:val="bullet"/>
      <w:lvlText w:val="•"/>
      <w:lvlJc w:val="left"/>
      <w:pPr>
        <w:ind w:left="2232" w:hanging="200"/>
      </w:pPr>
      <w:rPr>
        <w:rFonts w:hint="default"/>
        <w:lang w:val="vi" w:eastAsia="en-US" w:bidi="ar-SA"/>
      </w:rPr>
    </w:lvl>
    <w:lvl w:ilvl="6" w:tplc="8E6093FC">
      <w:numFmt w:val="bullet"/>
      <w:lvlText w:val="•"/>
      <w:lvlJc w:val="left"/>
      <w:pPr>
        <w:ind w:left="2662" w:hanging="200"/>
      </w:pPr>
      <w:rPr>
        <w:rFonts w:hint="default"/>
        <w:lang w:val="vi" w:eastAsia="en-US" w:bidi="ar-SA"/>
      </w:rPr>
    </w:lvl>
    <w:lvl w:ilvl="7" w:tplc="A2123F20">
      <w:numFmt w:val="bullet"/>
      <w:lvlText w:val="•"/>
      <w:lvlJc w:val="left"/>
      <w:pPr>
        <w:ind w:left="3092" w:hanging="200"/>
      </w:pPr>
      <w:rPr>
        <w:rFonts w:hint="default"/>
        <w:lang w:val="vi" w:eastAsia="en-US" w:bidi="ar-SA"/>
      </w:rPr>
    </w:lvl>
    <w:lvl w:ilvl="8" w:tplc="FDDC969A">
      <w:numFmt w:val="bullet"/>
      <w:lvlText w:val="•"/>
      <w:lvlJc w:val="left"/>
      <w:pPr>
        <w:ind w:left="3523" w:hanging="200"/>
      </w:pPr>
      <w:rPr>
        <w:rFonts w:hint="default"/>
        <w:lang w:val="vi" w:eastAsia="en-US" w:bidi="ar-SA"/>
      </w:rPr>
    </w:lvl>
  </w:abstractNum>
  <w:abstractNum w:abstractNumId="32">
    <w:nsid w:val="37CF49C6"/>
    <w:multiLevelType w:val="hybridMultilevel"/>
    <w:tmpl w:val="E3C6E35A"/>
    <w:lvl w:ilvl="0" w:tplc="A20E956A">
      <w:numFmt w:val="bullet"/>
      <w:lvlText w:val="–"/>
      <w:lvlJc w:val="left"/>
      <w:pPr>
        <w:ind w:left="253" w:hanging="162"/>
      </w:pPr>
      <w:rPr>
        <w:rFonts w:ascii="Times New Roman" w:eastAsia="Times New Roman" w:hAnsi="Times New Roman" w:cs="Times New Roman" w:hint="default"/>
        <w:b w:val="0"/>
        <w:bCs w:val="0"/>
        <w:i w:val="0"/>
        <w:iCs w:val="0"/>
        <w:spacing w:val="0"/>
        <w:w w:val="100"/>
        <w:sz w:val="22"/>
        <w:szCs w:val="22"/>
        <w:lang w:val="vi" w:eastAsia="en-US" w:bidi="ar-SA"/>
      </w:rPr>
    </w:lvl>
    <w:lvl w:ilvl="1" w:tplc="6DFA6A1A">
      <w:numFmt w:val="bullet"/>
      <w:lvlText w:val="•"/>
      <w:lvlJc w:val="left"/>
      <w:pPr>
        <w:ind w:left="1240" w:hanging="162"/>
      </w:pPr>
      <w:rPr>
        <w:rFonts w:hint="default"/>
        <w:lang w:val="vi" w:eastAsia="en-US" w:bidi="ar-SA"/>
      </w:rPr>
    </w:lvl>
    <w:lvl w:ilvl="2" w:tplc="0360C238">
      <w:numFmt w:val="bullet"/>
      <w:lvlText w:val="•"/>
      <w:lvlJc w:val="left"/>
      <w:pPr>
        <w:ind w:left="2220" w:hanging="162"/>
      </w:pPr>
      <w:rPr>
        <w:rFonts w:hint="default"/>
        <w:lang w:val="vi" w:eastAsia="en-US" w:bidi="ar-SA"/>
      </w:rPr>
    </w:lvl>
    <w:lvl w:ilvl="3" w:tplc="70D897D2">
      <w:numFmt w:val="bullet"/>
      <w:lvlText w:val="•"/>
      <w:lvlJc w:val="left"/>
      <w:pPr>
        <w:ind w:left="3200" w:hanging="162"/>
      </w:pPr>
      <w:rPr>
        <w:rFonts w:hint="default"/>
        <w:lang w:val="vi" w:eastAsia="en-US" w:bidi="ar-SA"/>
      </w:rPr>
    </w:lvl>
    <w:lvl w:ilvl="4" w:tplc="CB3C437E">
      <w:numFmt w:val="bullet"/>
      <w:lvlText w:val="•"/>
      <w:lvlJc w:val="left"/>
      <w:pPr>
        <w:ind w:left="4180" w:hanging="162"/>
      </w:pPr>
      <w:rPr>
        <w:rFonts w:hint="default"/>
        <w:lang w:val="vi" w:eastAsia="en-US" w:bidi="ar-SA"/>
      </w:rPr>
    </w:lvl>
    <w:lvl w:ilvl="5" w:tplc="8A96456A">
      <w:numFmt w:val="bullet"/>
      <w:lvlText w:val="•"/>
      <w:lvlJc w:val="left"/>
      <w:pPr>
        <w:ind w:left="5160" w:hanging="162"/>
      </w:pPr>
      <w:rPr>
        <w:rFonts w:hint="default"/>
        <w:lang w:val="vi" w:eastAsia="en-US" w:bidi="ar-SA"/>
      </w:rPr>
    </w:lvl>
    <w:lvl w:ilvl="6" w:tplc="70887C62">
      <w:numFmt w:val="bullet"/>
      <w:lvlText w:val="•"/>
      <w:lvlJc w:val="left"/>
      <w:pPr>
        <w:ind w:left="6141" w:hanging="162"/>
      </w:pPr>
      <w:rPr>
        <w:rFonts w:hint="default"/>
        <w:lang w:val="vi" w:eastAsia="en-US" w:bidi="ar-SA"/>
      </w:rPr>
    </w:lvl>
    <w:lvl w:ilvl="7" w:tplc="1ECE1C76">
      <w:numFmt w:val="bullet"/>
      <w:lvlText w:val="•"/>
      <w:lvlJc w:val="left"/>
      <w:pPr>
        <w:ind w:left="7121" w:hanging="162"/>
      </w:pPr>
      <w:rPr>
        <w:rFonts w:hint="default"/>
        <w:lang w:val="vi" w:eastAsia="en-US" w:bidi="ar-SA"/>
      </w:rPr>
    </w:lvl>
    <w:lvl w:ilvl="8" w:tplc="1F60E8D8">
      <w:numFmt w:val="bullet"/>
      <w:lvlText w:val="•"/>
      <w:lvlJc w:val="left"/>
      <w:pPr>
        <w:ind w:left="8101" w:hanging="162"/>
      </w:pPr>
      <w:rPr>
        <w:rFonts w:hint="default"/>
        <w:lang w:val="vi" w:eastAsia="en-US" w:bidi="ar-SA"/>
      </w:rPr>
    </w:lvl>
  </w:abstractNum>
  <w:abstractNum w:abstractNumId="33">
    <w:nsid w:val="38583952"/>
    <w:multiLevelType w:val="hybridMultilevel"/>
    <w:tmpl w:val="73F4BA98"/>
    <w:lvl w:ilvl="0" w:tplc="E2F6AD5C">
      <w:start w:val="1"/>
      <w:numFmt w:val="decimal"/>
      <w:lvlText w:val="(%1)"/>
      <w:lvlJc w:val="left"/>
      <w:pPr>
        <w:ind w:left="387" w:hanging="308"/>
      </w:pPr>
      <w:rPr>
        <w:rFonts w:ascii="Times New Roman" w:eastAsia="Times New Roman" w:hAnsi="Times New Roman" w:cs="Times New Roman" w:hint="default"/>
        <w:b w:val="0"/>
        <w:bCs w:val="0"/>
        <w:i w:val="0"/>
        <w:iCs w:val="0"/>
        <w:spacing w:val="0"/>
        <w:w w:val="100"/>
        <w:sz w:val="22"/>
        <w:szCs w:val="22"/>
        <w:lang w:val="vi" w:eastAsia="en-US" w:bidi="ar-SA"/>
      </w:rPr>
    </w:lvl>
    <w:lvl w:ilvl="1" w:tplc="36E2DE1C">
      <w:numFmt w:val="bullet"/>
      <w:lvlText w:val="•"/>
      <w:lvlJc w:val="left"/>
      <w:pPr>
        <w:ind w:left="780" w:hanging="308"/>
      </w:pPr>
      <w:rPr>
        <w:rFonts w:hint="default"/>
        <w:lang w:val="vi" w:eastAsia="en-US" w:bidi="ar-SA"/>
      </w:rPr>
    </w:lvl>
    <w:lvl w:ilvl="2" w:tplc="85767FD6">
      <w:numFmt w:val="bullet"/>
      <w:lvlText w:val="•"/>
      <w:lvlJc w:val="left"/>
      <w:pPr>
        <w:ind w:left="1180" w:hanging="308"/>
      </w:pPr>
      <w:rPr>
        <w:rFonts w:hint="default"/>
        <w:lang w:val="vi" w:eastAsia="en-US" w:bidi="ar-SA"/>
      </w:rPr>
    </w:lvl>
    <w:lvl w:ilvl="3" w:tplc="D7882FB6">
      <w:numFmt w:val="bullet"/>
      <w:lvlText w:val="•"/>
      <w:lvlJc w:val="left"/>
      <w:pPr>
        <w:ind w:left="1581" w:hanging="308"/>
      </w:pPr>
      <w:rPr>
        <w:rFonts w:hint="default"/>
        <w:lang w:val="vi" w:eastAsia="en-US" w:bidi="ar-SA"/>
      </w:rPr>
    </w:lvl>
    <w:lvl w:ilvl="4" w:tplc="E57A18A8">
      <w:numFmt w:val="bullet"/>
      <w:lvlText w:val="•"/>
      <w:lvlJc w:val="left"/>
      <w:pPr>
        <w:ind w:left="1981" w:hanging="308"/>
      </w:pPr>
      <w:rPr>
        <w:rFonts w:hint="default"/>
        <w:lang w:val="vi" w:eastAsia="en-US" w:bidi="ar-SA"/>
      </w:rPr>
    </w:lvl>
    <w:lvl w:ilvl="5" w:tplc="43E2C48E">
      <w:numFmt w:val="bullet"/>
      <w:lvlText w:val="•"/>
      <w:lvlJc w:val="left"/>
      <w:pPr>
        <w:ind w:left="2382" w:hanging="308"/>
      </w:pPr>
      <w:rPr>
        <w:rFonts w:hint="default"/>
        <w:lang w:val="vi" w:eastAsia="en-US" w:bidi="ar-SA"/>
      </w:rPr>
    </w:lvl>
    <w:lvl w:ilvl="6" w:tplc="164812B4">
      <w:numFmt w:val="bullet"/>
      <w:lvlText w:val="•"/>
      <w:lvlJc w:val="left"/>
      <w:pPr>
        <w:ind w:left="2782" w:hanging="308"/>
      </w:pPr>
      <w:rPr>
        <w:rFonts w:hint="default"/>
        <w:lang w:val="vi" w:eastAsia="en-US" w:bidi="ar-SA"/>
      </w:rPr>
    </w:lvl>
    <w:lvl w:ilvl="7" w:tplc="DEDC57C6">
      <w:numFmt w:val="bullet"/>
      <w:lvlText w:val="•"/>
      <w:lvlJc w:val="left"/>
      <w:pPr>
        <w:ind w:left="3182" w:hanging="308"/>
      </w:pPr>
      <w:rPr>
        <w:rFonts w:hint="default"/>
        <w:lang w:val="vi" w:eastAsia="en-US" w:bidi="ar-SA"/>
      </w:rPr>
    </w:lvl>
    <w:lvl w:ilvl="8" w:tplc="DA1E309A">
      <w:numFmt w:val="bullet"/>
      <w:lvlText w:val="•"/>
      <w:lvlJc w:val="left"/>
      <w:pPr>
        <w:ind w:left="3583" w:hanging="308"/>
      </w:pPr>
      <w:rPr>
        <w:rFonts w:hint="default"/>
        <w:lang w:val="vi" w:eastAsia="en-US" w:bidi="ar-SA"/>
      </w:rPr>
    </w:lvl>
  </w:abstractNum>
  <w:abstractNum w:abstractNumId="34">
    <w:nsid w:val="3A242D2A"/>
    <w:multiLevelType w:val="hybridMultilevel"/>
    <w:tmpl w:val="D2E2A946"/>
    <w:lvl w:ilvl="0" w:tplc="7F38FDCA">
      <w:numFmt w:val="bullet"/>
      <w:lvlText w:val="–"/>
      <w:lvlJc w:val="left"/>
      <w:pPr>
        <w:ind w:left="79" w:hanging="184"/>
      </w:pPr>
      <w:rPr>
        <w:rFonts w:ascii="Times New Roman" w:eastAsia="Times New Roman" w:hAnsi="Times New Roman" w:cs="Times New Roman" w:hint="default"/>
        <w:b w:val="0"/>
        <w:bCs w:val="0"/>
        <w:i w:val="0"/>
        <w:iCs w:val="0"/>
        <w:spacing w:val="0"/>
        <w:w w:val="100"/>
        <w:sz w:val="22"/>
        <w:szCs w:val="22"/>
        <w:lang w:val="vi" w:eastAsia="en-US" w:bidi="ar-SA"/>
      </w:rPr>
    </w:lvl>
    <w:lvl w:ilvl="1" w:tplc="D268734A">
      <w:numFmt w:val="bullet"/>
      <w:lvlText w:val="•"/>
      <w:lvlJc w:val="left"/>
      <w:pPr>
        <w:ind w:left="510" w:hanging="184"/>
      </w:pPr>
      <w:rPr>
        <w:rFonts w:hint="default"/>
        <w:lang w:val="vi" w:eastAsia="en-US" w:bidi="ar-SA"/>
      </w:rPr>
    </w:lvl>
    <w:lvl w:ilvl="2" w:tplc="7478C456">
      <w:numFmt w:val="bullet"/>
      <w:lvlText w:val="•"/>
      <w:lvlJc w:val="left"/>
      <w:pPr>
        <w:ind w:left="940" w:hanging="184"/>
      </w:pPr>
      <w:rPr>
        <w:rFonts w:hint="default"/>
        <w:lang w:val="vi" w:eastAsia="en-US" w:bidi="ar-SA"/>
      </w:rPr>
    </w:lvl>
    <w:lvl w:ilvl="3" w:tplc="D046866A">
      <w:numFmt w:val="bullet"/>
      <w:lvlText w:val="•"/>
      <w:lvlJc w:val="left"/>
      <w:pPr>
        <w:ind w:left="1371" w:hanging="184"/>
      </w:pPr>
      <w:rPr>
        <w:rFonts w:hint="default"/>
        <w:lang w:val="vi" w:eastAsia="en-US" w:bidi="ar-SA"/>
      </w:rPr>
    </w:lvl>
    <w:lvl w:ilvl="4" w:tplc="EF18EB2C">
      <w:numFmt w:val="bullet"/>
      <w:lvlText w:val="•"/>
      <w:lvlJc w:val="left"/>
      <w:pPr>
        <w:ind w:left="1801" w:hanging="184"/>
      </w:pPr>
      <w:rPr>
        <w:rFonts w:hint="default"/>
        <w:lang w:val="vi" w:eastAsia="en-US" w:bidi="ar-SA"/>
      </w:rPr>
    </w:lvl>
    <w:lvl w:ilvl="5" w:tplc="78443C52">
      <w:numFmt w:val="bullet"/>
      <w:lvlText w:val="•"/>
      <w:lvlJc w:val="left"/>
      <w:pPr>
        <w:ind w:left="2232" w:hanging="184"/>
      </w:pPr>
      <w:rPr>
        <w:rFonts w:hint="default"/>
        <w:lang w:val="vi" w:eastAsia="en-US" w:bidi="ar-SA"/>
      </w:rPr>
    </w:lvl>
    <w:lvl w:ilvl="6" w:tplc="839C83DE">
      <w:numFmt w:val="bullet"/>
      <w:lvlText w:val="•"/>
      <w:lvlJc w:val="left"/>
      <w:pPr>
        <w:ind w:left="2662" w:hanging="184"/>
      </w:pPr>
      <w:rPr>
        <w:rFonts w:hint="default"/>
        <w:lang w:val="vi" w:eastAsia="en-US" w:bidi="ar-SA"/>
      </w:rPr>
    </w:lvl>
    <w:lvl w:ilvl="7" w:tplc="4B7AFE4E">
      <w:numFmt w:val="bullet"/>
      <w:lvlText w:val="•"/>
      <w:lvlJc w:val="left"/>
      <w:pPr>
        <w:ind w:left="3092" w:hanging="184"/>
      </w:pPr>
      <w:rPr>
        <w:rFonts w:hint="default"/>
        <w:lang w:val="vi" w:eastAsia="en-US" w:bidi="ar-SA"/>
      </w:rPr>
    </w:lvl>
    <w:lvl w:ilvl="8" w:tplc="97BE01A2">
      <w:numFmt w:val="bullet"/>
      <w:lvlText w:val="•"/>
      <w:lvlJc w:val="left"/>
      <w:pPr>
        <w:ind w:left="3523" w:hanging="184"/>
      </w:pPr>
      <w:rPr>
        <w:rFonts w:hint="default"/>
        <w:lang w:val="vi" w:eastAsia="en-US" w:bidi="ar-SA"/>
      </w:rPr>
    </w:lvl>
  </w:abstractNum>
  <w:abstractNum w:abstractNumId="35">
    <w:nsid w:val="3AE51C82"/>
    <w:multiLevelType w:val="hybridMultilevel"/>
    <w:tmpl w:val="B2E6C5A0"/>
    <w:lvl w:ilvl="0" w:tplc="36F822F2">
      <w:start w:val="2"/>
      <w:numFmt w:val="decimal"/>
      <w:lvlText w:val="%1."/>
      <w:lvlJc w:val="left"/>
      <w:pPr>
        <w:ind w:left="300" w:hanging="220"/>
      </w:pPr>
      <w:rPr>
        <w:rFonts w:ascii="Times New Roman" w:eastAsia="Times New Roman" w:hAnsi="Times New Roman" w:cs="Times New Roman" w:hint="default"/>
        <w:b w:val="0"/>
        <w:bCs w:val="0"/>
        <w:i w:val="0"/>
        <w:iCs w:val="0"/>
        <w:spacing w:val="0"/>
        <w:w w:val="100"/>
        <w:sz w:val="22"/>
        <w:szCs w:val="22"/>
        <w:lang w:val="vi" w:eastAsia="en-US" w:bidi="ar-SA"/>
      </w:rPr>
    </w:lvl>
    <w:lvl w:ilvl="1" w:tplc="2562A934">
      <w:start w:val="1"/>
      <w:numFmt w:val="upperLetter"/>
      <w:lvlText w:val="%2."/>
      <w:lvlJc w:val="left"/>
      <w:pPr>
        <w:ind w:left="348" w:hanging="269"/>
      </w:pPr>
      <w:rPr>
        <w:rFonts w:ascii="Times New Roman" w:eastAsia="Times New Roman" w:hAnsi="Times New Roman" w:cs="Times New Roman" w:hint="default"/>
        <w:b w:val="0"/>
        <w:bCs w:val="0"/>
        <w:i w:val="0"/>
        <w:iCs w:val="0"/>
        <w:spacing w:val="0"/>
        <w:w w:val="100"/>
        <w:sz w:val="22"/>
        <w:szCs w:val="22"/>
        <w:lang w:val="vi" w:eastAsia="en-US" w:bidi="ar-SA"/>
      </w:rPr>
    </w:lvl>
    <w:lvl w:ilvl="2" w:tplc="B3E87280">
      <w:numFmt w:val="bullet"/>
      <w:lvlText w:val="•"/>
      <w:lvlJc w:val="left"/>
      <w:pPr>
        <w:ind w:left="789" w:hanging="269"/>
      </w:pPr>
      <w:rPr>
        <w:rFonts w:hint="default"/>
        <w:lang w:val="vi" w:eastAsia="en-US" w:bidi="ar-SA"/>
      </w:rPr>
    </w:lvl>
    <w:lvl w:ilvl="3" w:tplc="18C8F0F4">
      <w:numFmt w:val="bullet"/>
      <w:lvlText w:val="•"/>
      <w:lvlJc w:val="left"/>
      <w:pPr>
        <w:ind w:left="1238" w:hanging="269"/>
      </w:pPr>
      <w:rPr>
        <w:rFonts w:hint="default"/>
        <w:lang w:val="vi" w:eastAsia="en-US" w:bidi="ar-SA"/>
      </w:rPr>
    </w:lvl>
    <w:lvl w:ilvl="4" w:tplc="47E6C478">
      <w:numFmt w:val="bullet"/>
      <w:lvlText w:val="•"/>
      <w:lvlJc w:val="left"/>
      <w:pPr>
        <w:ind w:left="1688" w:hanging="269"/>
      </w:pPr>
      <w:rPr>
        <w:rFonts w:hint="default"/>
        <w:lang w:val="vi" w:eastAsia="en-US" w:bidi="ar-SA"/>
      </w:rPr>
    </w:lvl>
    <w:lvl w:ilvl="5" w:tplc="B3D0B8FA">
      <w:numFmt w:val="bullet"/>
      <w:lvlText w:val="•"/>
      <w:lvlJc w:val="left"/>
      <w:pPr>
        <w:ind w:left="2137" w:hanging="269"/>
      </w:pPr>
      <w:rPr>
        <w:rFonts w:hint="default"/>
        <w:lang w:val="vi" w:eastAsia="en-US" w:bidi="ar-SA"/>
      </w:rPr>
    </w:lvl>
    <w:lvl w:ilvl="6" w:tplc="F474CBD8">
      <w:numFmt w:val="bullet"/>
      <w:lvlText w:val="•"/>
      <w:lvlJc w:val="left"/>
      <w:pPr>
        <w:ind w:left="2586" w:hanging="269"/>
      </w:pPr>
      <w:rPr>
        <w:rFonts w:hint="default"/>
        <w:lang w:val="vi" w:eastAsia="en-US" w:bidi="ar-SA"/>
      </w:rPr>
    </w:lvl>
    <w:lvl w:ilvl="7" w:tplc="D5DA884C">
      <w:numFmt w:val="bullet"/>
      <w:lvlText w:val="•"/>
      <w:lvlJc w:val="left"/>
      <w:pPr>
        <w:ind w:left="3036" w:hanging="269"/>
      </w:pPr>
      <w:rPr>
        <w:rFonts w:hint="default"/>
        <w:lang w:val="vi" w:eastAsia="en-US" w:bidi="ar-SA"/>
      </w:rPr>
    </w:lvl>
    <w:lvl w:ilvl="8" w:tplc="2EFE26A8">
      <w:numFmt w:val="bullet"/>
      <w:lvlText w:val="•"/>
      <w:lvlJc w:val="left"/>
      <w:pPr>
        <w:ind w:left="3485" w:hanging="269"/>
      </w:pPr>
      <w:rPr>
        <w:rFonts w:hint="default"/>
        <w:lang w:val="vi" w:eastAsia="en-US" w:bidi="ar-SA"/>
      </w:rPr>
    </w:lvl>
  </w:abstractNum>
  <w:abstractNum w:abstractNumId="36">
    <w:nsid w:val="3BA01650"/>
    <w:multiLevelType w:val="hybridMultilevel"/>
    <w:tmpl w:val="4AE2131E"/>
    <w:lvl w:ilvl="0" w:tplc="EB268DC4">
      <w:numFmt w:val="bullet"/>
      <w:lvlText w:val="–"/>
      <w:lvlJc w:val="left"/>
      <w:pPr>
        <w:ind w:left="79" w:hanging="169"/>
      </w:pPr>
      <w:rPr>
        <w:rFonts w:ascii="Times New Roman" w:eastAsia="Times New Roman" w:hAnsi="Times New Roman" w:cs="Times New Roman" w:hint="default"/>
        <w:b w:val="0"/>
        <w:bCs w:val="0"/>
        <w:i w:val="0"/>
        <w:iCs w:val="0"/>
        <w:spacing w:val="0"/>
        <w:w w:val="100"/>
        <w:sz w:val="22"/>
        <w:szCs w:val="22"/>
        <w:lang w:val="vi" w:eastAsia="en-US" w:bidi="ar-SA"/>
      </w:rPr>
    </w:lvl>
    <w:lvl w:ilvl="1" w:tplc="FB325C26">
      <w:numFmt w:val="bullet"/>
      <w:lvlText w:val="•"/>
      <w:lvlJc w:val="left"/>
      <w:pPr>
        <w:ind w:left="510" w:hanging="169"/>
      </w:pPr>
      <w:rPr>
        <w:rFonts w:hint="default"/>
        <w:lang w:val="vi" w:eastAsia="en-US" w:bidi="ar-SA"/>
      </w:rPr>
    </w:lvl>
    <w:lvl w:ilvl="2" w:tplc="7FF8DD08">
      <w:numFmt w:val="bullet"/>
      <w:lvlText w:val="•"/>
      <w:lvlJc w:val="left"/>
      <w:pPr>
        <w:ind w:left="940" w:hanging="169"/>
      </w:pPr>
      <w:rPr>
        <w:rFonts w:hint="default"/>
        <w:lang w:val="vi" w:eastAsia="en-US" w:bidi="ar-SA"/>
      </w:rPr>
    </w:lvl>
    <w:lvl w:ilvl="3" w:tplc="FD0E9E2C">
      <w:numFmt w:val="bullet"/>
      <w:lvlText w:val="•"/>
      <w:lvlJc w:val="left"/>
      <w:pPr>
        <w:ind w:left="1371" w:hanging="169"/>
      </w:pPr>
      <w:rPr>
        <w:rFonts w:hint="default"/>
        <w:lang w:val="vi" w:eastAsia="en-US" w:bidi="ar-SA"/>
      </w:rPr>
    </w:lvl>
    <w:lvl w:ilvl="4" w:tplc="8CEA5A80">
      <w:numFmt w:val="bullet"/>
      <w:lvlText w:val="•"/>
      <w:lvlJc w:val="left"/>
      <w:pPr>
        <w:ind w:left="1801" w:hanging="169"/>
      </w:pPr>
      <w:rPr>
        <w:rFonts w:hint="default"/>
        <w:lang w:val="vi" w:eastAsia="en-US" w:bidi="ar-SA"/>
      </w:rPr>
    </w:lvl>
    <w:lvl w:ilvl="5" w:tplc="40CC405A">
      <w:numFmt w:val="bullet"/>
      <w:lvlText w:val="•"/>
      <w:lvlJc w:val="left"/>
      <w:pPr>
        <w:ind w:left="2232" w:hanging="169"/>
      </w:pPr>
      <w:rPr>
        <w:rFonts w:hint="default"/>
        <w:lang w:val="vi" w:eastAsia="en-US" w:bidi="ar-SA"/>
      </w:rPr>
    </w:lvl>
    <w:lvl w:ilvl="6" w:tplc="2C46D17A">
      <w:numFmt w:val="bullet"/>
      <w:lvlText w:val="•"/>
      <w:lvlJc w:val="left"/>
      <w:pPr>
        <w:ind w:left="2662" w:hanging="169"/>
      </w:pPr>
      <w:rPr>
        <w:rFonts w:hint="default"/>
        <w:lang w:val="vi" w:eastAsia="en-US" w:bidi="ar-SA"/>
      </w:rPr>
    </w:lvl>
    <w:lvl w:ilvl="7" w:tplc="B46C346E">
      <w:numFmt w:val="bullet"/>
      <w:lvlText w:val="•"/>
      <w:lvlJc w:val="left"/>
      <w:pPr>
        <w:ind w:left="3092" w:hanging="169"/>
      </w:pPr>
      <w:rPr>
        <w:rFonts w:hint="default"/>
        <w:lang w:val="vi" w:eastAsia="en-US" w:bidi="ar-SA"/>
      </w:rPr>
    </w:lvl>
    <w:lvl w:ilvl="8" w:tplc="BCAE02A8">
      <w:numFmt w:val="bullet"/>
      <w:lvlText w:val="•"/>
      <w:lvlJc w:val="left"/>
      <w:pPr>
        <w:ind w:left="3523" w:hanging="169"/>
      </w:pPr>
      <w:rPr>
        <w:rFonts w:hint="default"/>
        <w:lang w:val="vi" w:eastAsia="en-US" w:bidi="ar-SA"/>
      </w:rPr>
    </w:lvl>
  </w:abstractNum>
  <w:abstractNum w:abstractNumId="37">
    <w:nsid w:val="401813E6"/>
    <w:multiLevelType w:val="hybridMultilevel"/>
    <w:tmpl w:val="3AE84134"/>
    <w:lvl w:ilvl="0" w:tplc="CB4C9CEE">
      <w:numFmt w:val="bullet"/>
      <w:lvlText w:val="–"/>
      <w:lvlJc w:val="left"/>
      <w:pPr>
        <w:ind w:left="244"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F872C6D8">
      <w:numFmt w:val="bullet"/>
      <w:lvlText w:val="•"/>
      <w:lvlJc w:val="left"/>
      <w:pPr>
        <w:ind w:left="654" w:hanging="165"/>
      </w:pPr>
      <w:rPr>
        <w:rFonts w:hint="default"/>
        <w:lang w:val="vi" w:eastAsia="en-US" w:bidi="ar-SA"/>
      </w:rPr>
    </w:lvl>
    <w:lvl w:ilvl="2" w:tplc="E13C5E88">
      <w:numFmt w:val="bullet"/>
      <w:lvlText w:val="•"/>
      <w:lvlJc w:val="left"/>
      <w:pPr>
        <w:ind w:left="1068" w:hanging="165"/>
      </w:pPr>
      <w:rPr>
        <w:rFonts w:hint="default"/>
        <w:lang w:val="vi" w:eastAsia="en-US" w:bidi="ar-SA"/>
      </w:rPr>
    </w:lvl>
    <w:lvl w:ilvl="3" w:tplc="0B18E8AE">
      <w:numFmt w:val="bullet"/>
      <w:lvlText w:val="•"/>
      <w:lvlJc w:val="left"/>
      <w:pPr>
        <w:ind w:left="1483" w:hanging="165"/>
      </w:pPr>
      <w:rPr>
        <w:rFonts w:hint="default"/>
        <w:lang w:val="vi" w:eastAsia="en-US" w:bidi="ar-SA"/>
      </w:rPr>
    </w:lvl>
    <w:lvl w:ilvl="4" w:tplc="0FD267F8">
      <w:numFmt w:val="bullet"/>
      <w:lvlText w:val="•"/>
      <w:lvlJc w:val="left"/>
      <w:pPr>
        <w:ind w:left="1897" w:hanging="165"/>
      </w:pPr>
      <w:rPr>
        <w:rFonts w:hint="default"/>
        <w:lang w:val="vi" w:eastAsia="en-US" w:bidi="ar-SA"/>
      </w:rPr>
    </w:lvl>
    <w:lvl w:ilvl="5" w:tplc="29CE276C">
      <w:numFmt w:val="bullet"/>
      <w:lvlText w:val="•"/>
      <w:lvlJc w:val="left"/>
      <w:pPr>
        <w:ind w:left="2312" w:hanging="165"/>
      </w:pPr>
      <w:rPr>
        <w:rFonts w:hint="default"/>
        <w:lang w:val="vi" w:eastAsia="en-US" w:bidi="ar-SA"/>
      </w:rPr>
    </w:lvl>
    <w:lvl w:ilvl="6" w:tplc="9CB67BD0">
      <w:numFmt w:val="bullet"/>
      <w:lvlText w:val="•"/>
      <w:lvlJc w:val="left"/>
      <w:pPr>
        <w:ind w:left="2726" w:hanging="165"/>
      </w:pPr>
      <w:rPr>
        <w:rFonts w:hint="default"/>
        <w:lang w:val="vi" w:eastAsia="en-US" w:bidi="ar-SA"/>
      </w:rPr>
    </w:lvl>
    <w:lvl w:ilvl="7" w:tplc="543AC6B2">
      <w:numFmt w:val="bullet"/>
      <w:lvlText w:val="•"/>
      <w:lvlJc w:val="left"/>
      <w:pPr>
        <w:ind w:left="3140" w:hanging="165"/>
      </w:pPr>
      <w:rPr>
        <w:rFonts w:hint="default"/>
        <w:lang w:val="vi" w:eastAsia="en-US" w:bidi="ar-SA"/>
      </w:rPr>
    </w:lvl>
    <w:lvl w:ilvl="8" w:tplc="1F20833E">
      <w:numFmt w:val="bullet"/>
      <w:lvlText w:val="•"/>
      <w:lvlJc w:val="left"/>
      <w:pPr>
        <w:ind w:left="3555" w:hanging="165"/>
      </w:pPr>
      <w:rPr>
        <w:rFonts w:hint="default"/>
        <w:lang w:val="vi" w:eastAsia="en-US" w:bidi="ar-SA"/>
      </w:rPr>
    </w:lvl>
  </w:abstractNum>
  <w:abstractNum w:abstractNumId="38">
    <w:nsid w:val="43931D95"/>
    <w:multiLevelType w:val="hybridMultilevel"/>
    <w:tmpl w:val="485C8986"/>
    <w:lvl w:ilvl="0" w:tplc="7348F660">
      <w:numFmt w:val="bullet"/>
      <w:lvlText w:val="–"/>
      <w:lvlJc w:val="left"/>
      <w:pPr>
        <w:ind w:left="139" w:hanging="216"/>
      </w:pPr>
      <w:rPr>
        <w:rFonts w:ascii="Times New Roman" w:eastAsia="Times New Roman" w:hAnsi="Times New Roman" w:cs="Times New Roman" w:hint="default"/>
        <w:b w:val="0"/>
        <w:bCs w:val="0"/>
        <w:i w:val="0"/>
        <w:iCs w:val="0"/>
        <w:spacing w:val="0"/>
        <w:w w:val="100"/>
        <w:sz w:val="22"/>
        <w:szCs w:val="22"/>
        <w:lang w:val="vi" w:eastAsia="en-US" w:bidi="ar-SA"/>
      </w:rPr>
    </w:lvl>
    <w:lvl w:ilvl="1" w:tplc="6C14DAE8">
      <w:numFmt w:val="bullet"/>
      <w:lvlText w:val="•"/>
      <w:lvlJc w:val="left"/>
      <w:pPr>
        <w:ind w:left="1132" w:hanging="216"/>
      </w:pPr>
      <w:rPr>
        <w:rFonts w:hint="default"/>
        <w:lang w:val="vi" w:eastAsia="en-US" w:bidi="ar-SA"/>
      </w:rPr>
    </w:lvl>
    <w:lvl w:ilvl="2" w:tplc="8FBCC158">
      <w:numFmt w:val="bullet"/>
      <w:lvlText w:val="•"/>
      <w:lvlJc w:val="left"/>
      <w:pPr>
        <w:ind w:left="2124" w:hanging="216"/>
      </w:pPr>
      <w:rPr>
        <w:rFonts w:hint="default"/>
        <w:lang w:val="vi" w:eastAsia="en-US" w:bidi="ar-SA"/>
      </w:rPr>
    </w:lvl>
    <w:lvl w:ilvl="3" w:tplc="C290995A">
      <w:numFmt w:val="bullet"/>
      <w:lvlText w:val="•"/>
      <w:lvlJc w:val="left"/>
      <w:pPr>
        <w:ind w:left="3116" w:hanging="216"/>
      </w:pPr>
      <w:rPr>
        <w:rFonts w:hint="default"/>
        <w:lang w:val="vi" w:eastAsia="en-US" w:bidi="ar-SA"/>
      </w:rPr>
    </w:lvl>
    <w:lvl w:ilvl="4" w:tplc="A106FFA8">
      <w:numFmt w:val="bullet"/>
      <w:lvlText w:val="•"/>
      <w:lvlJc w:val="left"/>
      <w:pPr>
        <w:ind w:left="4108" w:hanging="216"/>
      </w:pPr>
      <w:rPr>
        <w:rFonts w:hint="default"/>
        <w:lang w:val="vi" w:eastAsia="en-US" w:bidi="ar-SA"/>
      </w:rPr>
    </w:lvl>
    <w:lvl w:ilvl="5" w:tplc="59EE71CA">
      <w:numFmt w:val="bullet"/>
      <w:lvlText w:val="•"/>
      <w:lvlJc w:val="left"/>
      <w:pPr>
        <w:ind w:left="5100" w:hanging="216"/>
      </w:pPr>
      <w:rPr>
        <w:rFonts w:hint="default"/>
        <w:lang w:val="vi" w:eastAsia="en-US" w:bidi="ar-SA"/>
      </w:rPr>
    </w:lvl>
    <w:lvl w:ilvl="6" w:tplc="F0A47244">
      <w:numFmt w:val="bullet"/>
      <w:lvlText w:val="•"/>
      <w:lvlJc w:val="left"/>
      <w:pPr>
        <w:ind w:left="6093" w:hanging="216"/>
      </w:pPr>
      <w:rPr>
        <w:rFonts w:hint="default"/>
        <w:lang w:val="vi" w:eastAsia="en-US" w:bidi="ar-SA"/>
      </w:rPr>
    </w:lvl>
    <w:lvl w:ilvl="7" w:tplc="FB6C1432">
      <w:numFmt w:val="bullet"/>
      <w:lvlText w:val="•"/>
      <w:lvlJc w:val="left"/>
      <w:pPr>
        <w:ind w:left="7085" w:hanging="216"/>
      </w:pPr>
      <w:rPr>
        <w:rFonts w:hint="default"/>
        <w:lang w:val="vi" w:eastAsia="en-US" w:bidi="ar-SA"/>
      </w:rPr>
    </w:lvl>
    <w:lvl w:ilvl="8" w:tplc="2C982CD2">
      <w:numFmt w:val="bullet"/>
      <w:lvlText w:val="•"/>
      <w:lvlJc w:val="left"/>
      <w:pPr>
        <w:ind w:left="8077" w:hanging="216"/>
      </w:pPr>
      <w:rPr>
        <w:rFonts w:hint="default"/>
        <w:lang w:val="vi" w:eastAsia="en-US" w:bidi="ar-SA"/>
      </w:rPr>
    </w:lvl>
  </w:abstractNum>
  <w:abstractNum w:abstractNumId="39">
    <w:nsid w:val="444C5F6C"/>
    <w:multiLevelType w:val="hybridMultilevel"/>
    <w:tmpl w:val="EB8CEEC4"/>
    <w:lvl w:ilvl="0" w:tplc="6E2AB58E">
      <w:start w:val="1"/>
      <w:numFmt w:val="lowerLetter"/>
      <w:lvlText w:val="(%1)"/>
      <w:lvlJc w:val="left"/>
      <w:pPr>
        <w:ind w:left="79" w:hanging="246"/>
      </w:pPr>
      <w:rPr>
        <w:rFonts w:ascii="Times New Roman" w:eastAsia="Times New Roman" w:hAnsi="Times New Roman" w:cs="Times New Roman" w:hint="default"/>
        <w:b w:val="0"/>
        <w:bCs w:val="0"/>
        <w:i w:val="0"/>
        <w:iCs w:val="0"/>
        <w:spacing w:val="0"/>
        <w:w w:val="100"/>
        <w:sz w:val="20"/>
        <w:szCs w:val="20"/>
        <w:lang w:val="vi" w:eastAsia="en-US" w:bidi="ar-SA"/>
      </w:rPr>
    </w:lvl>
    <w:lvl w:ilvl="1" w:tplc="890ADDCE">
      <w:numFmt w:val="bullet"/>
      <w:lvlText w:val="•"/>
      <w:lvlJc w:val="left"/>
      <w:pPr>
        <w:ind w:left="510" w:hanging="246"/>
      </w:pPr>
      <w:rPr>
        <w:rFonts w:hint="default"/>
        <w:lang w:val="vi" w:eastAsia="en-US" w:bidi="ar-SA"/>
      </w:rPr>
    </w:lvl>
    <w:lvl w:ilvl="2" w:tplc="E140DBD6">
      <w:numFmt w:val="bullet"/>
      <w:lvlText w:val="•"/>
      <w:lvlJc w:val="left"/>
      <w:pPr>
        <w:ind w:left="940" w:hanging="246"/>
      </w:pPr>
      <w:rPr>
        <w:rFonts w:hint="default"/>
        <w:lang w:val="vi" w:eastAsia="en-US" w:bidi="ar-SA"/>
      </w:rPr>
    </w:lvl>
    <w:lvl w:ilvl="3" w:tplc="538A6584">
      <w:numFmt w:val="bullet"/>
      <w:lvlText w:val="•"/>
      <w:lvlJc w:val="left"/>
      <w:pPr>
        <w:ind w:left="1371" w:hanging="246"/>
      </w:pPr>
      <w:rPr>
        <w:rFonts w:hint="default"/>
        <w:lang w:val="vi" w:eastAsia="en-US" w:bidi="ar-SA"/>
      </w:rPr>
    </w:lvl>
    <w:lvl w:ilvl="4" w:tplc="F9889952">
      <w:numFmt w:val="bullet"/>
      <w:lvlText w:val="•"/>
      <w:lvlJc w:val="left"/>
      <w:pPr>
        <w:ind w:left="1801" w:hanging="246"/>
      </w:pPr>
      <w:rPr>
        <w:rFonts w:hint="default"/>
        <w:lang w:val="vi" w:eastAsia="en-US" w:bidi="ar-SA"/>
      </w:rPr>
    </w:lvl>
    <w:lvl w:ilvl="5" w:tplc="4748E92C">
      <w:numFmt w:val="bullet"/>
      <w:lvlText w:val="•"/>
      <w:lvlJc w:val="left"/>
      <w:pPr>
        <w:ind w:left="2232" w:hanging="246"/>
      </w:pPr>
      <w:rPr>
        <w:rFonts w:hint="default"/>
        <w:lang w:val="vi" w:eastAsia="en-US" w:bidi="ar-SA"/>
      </w:rPr>
    </w:lvl>
    <w:lvl w:ilvl="6" w:tplc="C156A116">
      <w:numFmt w:val="bullet"/>
      <w:lvlText w:val="•"/>
      <w:lvlJc w:val="left"/>
      <w:pPr>
        <w:ind w:left="2662" w:hanging="246"/>
      </w:pPr>
      <w:rPr>
        <w:rFonts w:hint="default"/>
        <w:lang w:val="vi" w:eastAsia="en-US" w:bidi="ar-SA"/>
      </w:rPr>
    </w:lvl>
    <w:lvl w:ilvl="7" w:tplc="56C4EF6C">
      <w:numFmt w:val="bullet"/>
      <w:lvlText w:val="•"/>
      <w:lvlJc w:val="left"/>
      <w:pPr>
        <w:ind w:left="3092" w:hanging="246"/>
      </w:pPr>
      <w:rPr>
        <w:rFonts w:hint="default"/>
        <w:lang w:val="vi" w:eastAsia="en-US" w:bidi="ar-SA"/>
      </w:rPr>
    </w:lvl>
    <w:lvl w:ilvl="8" w:tplc="AA528A1E">
      <w:numFmt w:val="bullet"/>
      <w:lvlText w:val="•"/>
      <w:lvlJc w:val="left"/>
      <w:pPr>
        <w:ind w:left="3523" w:hanging="246"/>
      </w:pPr>
      <w:rPr>
        <w:rFonts w:hint="default"/>
        <w:lang w:val="vi" w:eastAsia="en-US" w:bidi="ar-SA"/>
      </w:rPr>
    </w:lvl>
  </w:abstractNum>
  <w:abstractNum w:abstractNumId="40">
    <w:nsid w:val="45533765"/>
    <w:multiLevelType w:val="hybridMultilevel"/>
    <w:tmpl w:val="B2120768"/>
    <w:lvl w:ilvl="0" w:tplc="64E8AA28">
      <w:numFmt w:val="bullet"/>
      <w:lvlText w:val="–"/>
      <w:lvlJc w:val="left"/>
      <w:pPr>
        <w:ind w:left="244"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4DD67B14">
      <w:numFmt w:val="bullet"/>
      <w:lvlText w:val="•"/>
      <w:lvlJc w:val="left"/>
      <w:pPr>
        <w:ind w:left="654" w:hanging="165"/>
      </w:pPr>
      <w:rPr>
        <w:rFonts w:hint="default"/>
        <w:lang w:val="vi" w:eastAsia="en-US" w:bidi="ar-SA"/>
      </w:rPr>
    </w:lvl>
    <w:lvl w:ilvl="2" w:tplc="43BABB30">
      <w:numFmt w:val="bullet"/>
      <w:lvlText w:val="•"/>
      <w:lvlJc w:val="left"/>
      <w:pPr>
        <w:ind w:left="1068" w:hanging="165"/>
      </w:pPr>
      <w:rPr>
        <w:rFonts w:hint="default"/>
        <w:lang w:val="vi" w:eastAsia="en-US" w:bidi="ar-SA"/>
      </w:rPr>
    </w:lvl>
    <w:lvl w:ilvl="3" w:tplc="D11A79EA">
      <w:numFmt w:val="bullet"/>
      <w:lvlText w:val="•"/>
      <w:lvlJc w:val="left"/>
      <w:pPr>
        <w:ind w:left="1483" w:hanging="165"/>
      </w:pPr>
      <w:rPr>
        <w:rFonts w:hint="default"/>
        <w:lang w:val="vi" w:eastAsia="en-US" w:bidi="ar-SA"/>
      </w:rPr>
    </w:lvl>
    <w:lvl w:ilvl="4" w:tplc="6DD2A390">
      <w:numFmt w:val="bullet"/>
      <w:lvlText w:val="•"/>
      <w:lvlJc w:val="left"/>
      <w:pPr>
        <w:ind w:left="1897" w:hanging="165"/>
      </w:pPr>
      <w:rPr>
        <w:rFonts w:hint="default"/>
        <w:lang w:val="vi" w:eastAsia="en-US" w:bidi="ar-SA"/>
      </w:rPr>
    </w:lvl>
    <w:lvl w:ilvl="5" w:tplc="3D58A9AE">
      <w:numFmt w:val="bullet"/>
      <w:lvlText w:val="•"/>
      <w:lvlJc w:val="left"/>
      <w:pPr>
        <w:ind w:left="2312" w:hanging="165"/>
      </w:pPr>
      <w:rPr>
        <w:rFonts w:hint="default"/>
        <w:lang w:val="vi" w:eastAsia="en-US" w:bidi="ar-SA"/>
      </w:rPr>
    </w:lvl>
    <w:lvl w:ilvl="6" w:tplc="1A080716">
      <w:numFmt w:val="bullet"/>
      <w:lvlText w:val="•"/>
      <w:lvlJc w:val="left"/>
      <w:pPr>
        <w:ind w:left="2726" w:hanging="165"/>
      </w:pPr>
      <w:rPr>
        <w:rFonts w:hint="default"/>
        <w:lang w:val="vi" w:eastAsia="en-US" w:bidi="ar-SA"/>
      </w:rPr>
    </w:lvl>
    <w:lvl w:ilvl="7" w:tplc="4E22EE08">
      <w:numFmt w:val="bullet"/>
      <w:lvlText w:val="•"/>
      <w:lvlJc w:val="left"/>
      <w:pPr>
        <w:ind w:left="3140" w:hanging="165"/>
      </w:pPr>
      <w:rPr>
        <w:rFonts w:hint="default"/>
        <w:lang w:val="vi" w:eastAsia="en-US" w:bidi="ar-SA"/>
      </w:rPr>
    </w:lvl>
    <w:lvl w:ilvl="8" w:tplc="2F4CFA04">
      <w:numFmt w:val="bullet"/>
      <w:lvlText w:val="•"/>
      <w:lvlJc w:val="left"/>
      <w:pPr>
        <w:ind w:left="3555" w:hanging="165"/>
      </w:pPr>
      <w:rPr>
        <w:rFonts w:hint="default"/>
        <w:lang w:val="vi" w:eastAsia="en-US" w:bidi="ar-SA"/>
      </w:rPr>
    </w:lvl>
  </w:abstractNum>
  <w:abstractNum w:abstractNumId="41">
    <w:nsid w:val="45AE5625"/>
    <w:multiLevelType w:val="multilevel"/>
    <w:tmpl w:val="1B92293A"/>
    <w:lvl w:ilvl="0">
      <w:start w:val="1"/>
      <w:numFmt w:val="decimal"/>
      <w:lvlText w:val="%1."/>
      <w:lvlJc w:val="left"/>
      <w:pPr>
        <w:ind w:left="352" w:hanging="212"/>
      </w:pPr>
      <w:rPr>
        <w:rFonts w:ascii="Times New Roman" w:eastAsia="Times New Roman" w:hAnsi="Times New Roman" w:cs="Times New Roman" w:hint="default"/>
        <w:b/>
        <w:bCs/>
        <w:i w:val="0"/>
        <w:iCs w:val="0"/>
        <w:spacing w:val="0"/>
        <w:w w:val="100"/>
        <w:sz w:val="22"/>
        <w:szCs w:val="22"/>
        <w:lang w:val="vi" w:eastAsia="en-US" w:bidi="ar-SA"/>
      </w:rPr>
    </w:lvl>
    <w:lvl w:ilvl="1">
      <w:start w:val="1"/>
      <w:numFmt w:val="decimal"/>
      <w:lvlText w:val="%1.%2."/>
      <w:lvlJc w:val="left"/>
      <w:pPr>
        <w:ind w:left="525" w:hanging="385"/>
      </w:pPr>
      <w:rPr>
        <w:rFonts w:ascii="Times New Roman" w:eastAsia="Times New Roman" w:hAnsi="Times New Roman" w:cs="Times New Roman" w:hint="default"/>
        <w:b/>
        <w:bCs/>
        <w:i/>
        <w:iCs/>
        <w:spacing w:val="0"/>
        <w:w w:val="100"/>
        <w:sz w:val="22"/>
        <w:szCs w:val="22"/>
        <w:lang w:val="vi" w:eastAsia="en-US" w:bidi="ar-SA"/>
      </w:rPr>
    </w:lvl>
    <w:lvl w:ilvl="2">
      <w:numFmt w:val="bullet"/>
      <w:lvlText w:val="–"/>
      <w:lvlJc w:val="left"/>
      <w:pPr>
        <w:ind w:left="140" w:hanging="163"/>
      </w:pPr>
      <w:rPr>
        <w:rFonts w:ascii="Times New Roman" w:eastAsia="Times New Roman" w:hAnsi="Times New Roman" w:cs="Times New Roman" w:hint="default"/>
        <w:b w:val="0"/>
        <w:bCs w:val="0"/>
        <w:i w:val="0"/>
        <w:iCs w:val="0"/>
        <w:spacing w:val="0"/>
        <w:w w:val="100"/>
        <w:sz w:val="22"/>
        <w:szCs w:val="22"/>
        <w:lang w:val="vi" w:eastAsia="en-US" w:bidi="ar-SA"/>
      </w:rPr>
    </w:lvl>
    <w:lvl w:ilvl="3">
      <w:numFmt w:val="bullet"/>
      <w:lvlText w:val="•"/>
      <w:lvlJc w:val="left"/>
      <w:pPr>
        <w:ind w:left="1712" w:hanging="163"/>
      </w:pPr>
      <w:rPr>
        <w:rFonts w:hint="default"/>
        <w:lang w:val="vi" w:eastAsia="en-US" w:bidi="ar-SA"/>
      </w:rPr>
    </w:lvl>
    <w:lvl w:ilvl="4">
      <w:numFmt w:val="bullet"/>
      <w:lvlText w:val="•"/>
      <w:lvlJc w:val="left"/>
      <w:pPr>
        <w:ind w:left="2905" w:hanging="163"/>
      </w:pPr>
      <w:rPr>
        <w:rFonts w:hint="default"/>
        <w:lang w:val="vi" w:eastAsia="en-US" w:bidi="ar-SA"/>
      </w:rPr>
    </w:lvl>
    <w:lvl w:ilvl="5">
      <w:numFmt w:val="bullet"/>
      <w:lvlText w:val="•"/>
      <w:lvlJc w:val="left"/>
      <w:pPr>
        <w:ind w:left="4098" w:hanging="163"/>
      </w:pPr>
      <w:rPr>
        <w:rFonts w:hint="default"/>
        <w:lang w:val="vi" w:eastAsia="en-US" w:bidi="ar-SA"/>
      </w:rPr>
    </w:lvl>
    <w:lvl w:ilvl="6">
      <w:numFmt w:val="bullet"/>
      <w:lvlText w:val="•"/>
      <w:lvlJc w:val="left"/>
      <w:pPr>
        <w:ind w:left="5290" w:hanging="163"/>
      </w:pPr>
      <w:rPr>
        <w:rFonts w:hint="default"/>
        <w:lang w:val="vi" w:eastAsia="en-US" w:bidi="ar-SA"/>
      </w:rPr>
    </w:lvl>
    <w:lvl w:ilvl="7">
      <w:numFmt w:val="bullet"/>
      <w:lvlText w:val="•"/>
      <w:lvlJc w:val="left"/>
      <w:pPr>
        <w:ind w:left="6483" w:hanging="163"/>
      </w:pPr>
      <w:rPr>
        <w:rFonts w:hint="default"/>
        <w:lang w:val="vi" w:eastAsia="en-US" w:bidi="ar-SA"/>
      </w:rPr>
    </w:lvl>
    <w:lvl w:ilvl="8">
      <w:numFmt w:val="bullet"/>
      <w:lvlText w:val="•"/>
      <w:lvlJc w:val="left"/>
      <w:pPr>
        <w:ind w:left="7676" w:hanging="163"/>
      </w:pPr>
      <w:rPr>
        <w:rFonts w:hint="default"/>
        <w:lang w:val="vi" w:eastAsia="en-US" w:bidi="ar-SA"/>
      </w:rPr>
    </w:lvl>
  </w:abstractNum>
  <w:abstractNum w:abstractNumId="42">
    <w:nsid w:val="494A5D05"/>
    <w:multiLevelType w:val="hybridMultilevel"/>
    <w:tmpl w:val="88301F06"/>
    <w:lvl w:ilvl="0" w:tplc="7E82E11C">
      <w:start w:val="3"/>
      <w:numFmt w:val="bullet"/>
      <w:lvlText w:val="-"/>
      <w:lvlJc w:val="left"/>
      <w:pPr>
        <w:ind w:left="439" w:hanging="360"/>
      </w:pPr>
      <w:rPr>
        <w:rFonts w:ascii="Times New Roman" w:eastAsia="Times New Roman" w:hAnsi="Times New Roman" w:cs="Times New Roman" w:hint="default"/>
      </w:rPr>
    </w:lvl>
    <w:lvl w:ilvl="1" w:tplc="04090003" w:tentative="1">
      <w:start w:val="1"/>
      <w:numFmt w:val="bullet"/>
      <w:lvlText w:val="o"/>
      <w:lvlJc w:val="left"/>
      <w:pPr>
        <w:ind w:left="1159" w:hanging="360"/>
      </w:pPr>
      <w:rPr>
        <w:rFonts w:ascii="Courier New" w:hAnsi="Courier New" w:cs="Courier New" w:hint="default"/>
      </w:rPr>
    </w:lvl>
    <w:lvl w:ilvl="2" w:tplc="04090005" w:tentative="1">
      <w:start w:val="1"/>
      <w:numFmt w:val="bullet"/>
      <w:lvlText w:val=""/>
      <w:lvlJc w:val="left"/>
      <w:pPr>
        <w:ind w:left="1879" w:hanging="360"/>
      </w:pPr>
      <w:rPr>
        <w:rFonts w:ascii="Wingdings" w:hAnsi="Wingdings" w:hint="default"/>
      </w:rPr>
    </w:lvl>
    <w:lvl w:ilvl="3" w:tplc="04090001" w:tentative="1">
      <w:start w:val="1"/>
      <w:numFmt w:val="bullet"/>
      <w:lvlText w:val=""/>
      <w:lvlJc w:val="left"/>
      <w:pPr>
        <w:ind w:left="2599" w:hanging="360"/>
      </w:pPr>
      <w:rPr>
        <w:rFonts w:ascii="Symbol" w:hAnsi="Symbol" w:hint="default"/>
      </w:rPr>
    </w:lvl>
    <w:lvl w:ilvl="4" w:tplc="04090003" w:tentative="1">
      <w:start w:val="1"/>
      <w:numFmt w:val="bullet"/>
      <w:lvlText w:val="o"/>
      <w:lvlJc w:val="left"/>
      <w:pPr>
        <w:ind w:left="3319" w:hanging="360"/>
      </w:pPr>
      <w:rPr>
        <w:rFonts w:ascii="Courier New" w:hAnsi="Courier New" w:cs="Courier New" w:hint="default"/>
      </w:rPr>
    </w:lvl>
    <w:lvl w:ilvl="5" w:tplc="04090005" w:tentative="1">
      <w:start w:val="1"/>
      <w:numFmt w:val="bullet"/>
      <w:lvlText w:val=""/>
      <w:lvlJc w:val="left"/>
      <w:pPr>
        <w:ind w:left="4039" w:hanging="360"/>
      </w:pPr>
      <w:rPr>
        <w:rFonts w:ascii="Wingdings" w:hAnsi="Wingdings" w:hint="default"/>
      </w:rPr>
    </w:lvl>
    <w:lvl w:ilvl="6" w:tplc="04090001" w:tentative="1">
      <w:start w:val="1"/>
      <w:numFmt w:val="bullet"/>
      <w:lvlText w:val=""/>
      <w:lvlJc w:val="left"/>
      <w:pPr>
        <w:ind w:left="4759" w:hanging="360"/>
      </w:pPr>
      <w:rPr>
        <w:rFonts w:ascii="Symbol" w:hAnsi="Symbol" w:hint="default"/>
      </w:rPr>
    </w:lvl>
    <w:lvl w:ilvl="7" w:tplc="04090003" w:tentative="1">
      <w:start w:val="1"/>
      <w:numFmt w:val="bullet"/>
      <w:lvlText w:val="o"/>
      <w:lvlJc w:val="left"/>
      <w:pPr>
        <w:ind w:left="5479" w:hanging="360"/>
      </w:pPr>
      <w:rPr>
        <w:rFonts w:ascii="Courier New" w:hAnsi="Courier New" w:cs="Courier New" w:hint="default"/>
      </w:rPr>
    </w:lvl>
    <w:lvl w:ilvl="8" w:tplc="04090005" w:tentative="1">
      <w:start w:val="1"/>
      <w:numFmt w:val="bullet"/>
      <w:lvlText w:val=""/>
      <w:lvlJc w:val="left"/>
      <w:pPr>
        <w:ind w:left="6199" w:hanging="360"/>
      </w:pPr>
      <w:rPr>
        <w:rFonts w:ascii="Wingdings" w:hAnsi="Wingdings" w:hint="default"/>
      </w:rPr>
    </w:lvl>
  </w:abstractNum>
  <w:abstractNum w:abstractNumId="43">
    <w:nsid w:val="4A863460"/>
    <w:multiLevelType w:val="hybridMultilevel"/>
    <w:tmpl w:val="F7843D3E"/>
    <w:lvl w:ilvl="0" w:tplc="ED4C0900">
      <w:numFmt w:val="bullet"/>
      <w:lvlText w:val="–"/>
      <w:lvlJc w:val="left"/>
      <w:pPr>
        <w:ind w:left="79" w:hanging="181"/>
      </w:pPr>
      <w:rPr>
        <w:rFonts w:ascii="Times New Roman" w:eastAsia="Times New Roman" w:hAnsi="Times New Roman" w:cs="Times New Roman" w:hint="default"/>
        <w:b w:val="0"/>
        <w:bCs w:val="0"/>
        <w:i w:val="0"/>
        <w:iCs w:val="0"/>
        <w:spacing w:val="0"/>
        <w:w w:val="100"/>
        <w:sz w:val="22"/>
        <w:szCs w:val="22"/>
        <w:lang w:val="vi" w:eastAsia="en-US" w:bidi="ar-SA"/>
      </w:rPr>
    </w:lvl>
    <w:lvl w:ilvl="1" w:tplc="82CA2482">
      <w:numFmt w:val="bullet"/>
      <w:lvlText w:val="•"/>
      <w:lvlJc w:val="left"/>
      <w:pPr>
        <w:ind w:left="510" w:hanging="181"/>
      </w:pPr>
      <w:rPr>
        <w:rFonts w:hint="default"/>
        <w:lang w:val="vi" w:eastAsia="en-US" w:bidi="ar-SA"/>
      </w:rPr>
    </w:lvl>
    <w:lvl w:ilvl="2" w:tplc="D76CDD42">
      <w:numFmt w:val="bullet"/>
      <w:lvlText w:val="•"/>
      <w:lvlJc w:val="left"/>
      <w:pPr>
        <w:ind w:left="940" w:hanging="181"/>
      </w:pPr>
      <w:rPr>
        <w:rFonts w:hint="default"/>
        <w:lang w:val="vi" w:eastAsia="en-US" w:bidi="ar-SA"/>
      </w:rPr>
    </w:lvl>
    <w:lvl w:ilvl="3" w:tplc="CBF876A4">
      <w:numFmt w:val="bullet"/>
      <w:lvlText w:val="•"/>
      <w:lvlJc w:val="left"/>
      <w:pPr>
        <w:ind w:left="1371" w:hanging="181"/>
      </w:pPr>
      <w:rPr>
        <w:rFonts w:hint="default"/>
        <w:lang w:val="vi" w:eastAsia="en-US" w:bidi="ar-SA"/>
      </w:rPr>
    </w:lvl>
    <w:lvl w:ilvl="4" w:tplc="159A171E">
      <w:numFmt w:val="bullet"/>
      <w:lvlText w:val="•"/>
      <w:lvlJc w:val="left"/>
      <w:pPr>
        <w:ind w:left="1801" w:hanging="181"/>
      </w:pPr>
      <w:rPr>
        <w:rFonts w:hint="default"/>
        <w:lang w:val="vi" w:eastAsia="en-US" w:bidi="ar-SA"/>
      </w:rPr>
    </w:lvl>
    <w:lvl w:ilvl="5" w:tplc="5C20ABEC">
      <w:numFmt w:val="bullet"/>
      <w:lvlText w:val="•"/>
      <w:lvlJc w:val="left"/>
      <w:pPr>
        <w:ind w:left="2232" w:hanging="181"/>
      </w:pPr>
      <w:rPr>
        <w:rFonts w:hint="default"/>
        <w:lang w:val="vi" w:eastAsia="en-US" w:bidi="ar-SA"/>
      </w:rPr>
    </w:lvl>
    <w:lvl w:ilvl="6" w:tplc="FECEBB38">
      <w:numFmt w:val="bullet"/>
      <w:lvlText w:val="•"/>
      <w:lvlJc w:val="left"/>
      <w:pPr>
        <w:ind w:left="2662" w:hanging="181"/>
      </w:pPr>
      <w:rPr>
        <w:rFonts w:hint="default"/>
        <w:lang w:val="vi" w:eastAsia="en-US" w:bidi="ar-SA"/>
      </w:rPr>
    </w:lvl>
    <w:lvl w:ilvl="7" w:tplc="FC028B14">
      <w:numFmt w:val="bullet"/>
      <w:lvlText w:val="•"/>
      <w:lvlJc w:val="left"/>
      <w:pPr>
        <w:ind w:left="3092" w:hanging="181"/>
      </w:pPr>
      <w:rPr>
        <w:rFonts w:hint="default"/>
        <w:lang w:val="vi" w:eastAsia="en-US" w:bidi="ar-SA"/>
      </w:rPr>
    </w:lvl>
    <w:lvl w:ilvl="8" w:tplc="06A416F2">
      <w:numFmt w:val="bullet"/>
      <w:lvlText w:val="•"/>
      <w:lvlJc w:val="left"/>
      <w:pPr>
        <w:ind w:left="3523" w:hanging="181"/>
      </w:pPr>
      <w:rPr>
        <w:rFonts w:hint="default"/>
        <w:lang w:val="vi" w:eastAsia="en-US" w:bidi="ar-SA"/>
      </w:rPr>
    </w:lvl>
  </w:abstractNum>
  <w:abstractNum w:abstractNumId="44">
    <w:nsid w:val="4B402A1F"/>
    <w:multiLevelType w:val="hybridMultilevel"/>
    <w:tmpl w:val="1FD6D1A2"/>
    <w:lvl w:ilvl="0" w:tplc="CA20C03A">
      <w:numFmt w:val="bullet"/>
      <w:lvlText w:val="–"/>
      <w:lvlJc w:val="left"/>
      <w:pPr>
        <w:ind w:left="79" w:hanging="157"/>
      </w:pPr>
      <w:rPr>
        <w:rFonts w:ascii="Times New Roman" w:eastAsia="Times New Roman" w:hAnsi="Times New Roman" w:cs="Times New Roman" w:hint="default"/>
        <w:b w:val="0"/>
        <w:bCs w:val="0"/>
        <w:i w:val="0"/>
        <w:iCs w:val="0"/>
        <w:spacing w:val="0"/>
        <w:w w:val="100"/>
        <w:sz w:val="22"/>
        <w:szCs w:val="22"/>
        <w:lang w:val="vi" w:eastAsia="en-US" w:bidi="ar-SA"/>
      </w:rPr>
    </w:lvl>
    <w:lvl w:ilvl="1" w:tplc="FFBECBC6">
      <w:numFmt w:val="bullet"/>
      <w:lvlText w:val="•"/>
      <w:lvlJc w:val="left"/>
      <w:pPr>
        <w:ind w:left="510" w:hanging="157"/>
      </w:pPr>
      <w:rPr>
        <w:rFonts w:hint="default"/>
        <w:lang w:val="vi" w:eastAsia="en-US" w:bidi="ar-SA"/>
      </w:rPr>
    </w:lvl>
    <w:lvl w:ilvl="2" w:tplc="1F069D18">
      <w:numFmt w:val="bullet"/>
      <w:lvlText w:val="•"/>
      <w:lvlJc w:val="left"/>
      <w:pPr>
        <w:ind w:left="940" w:hanging="157"/>
      </w:pPr>
      <w:rPr>
        <w:rFonts w:hint="default"/>
        <w:lang w:val="vi" w:eastAsia="en-US" w:bidi="ar-SA"/>
      </w:rPr>
    </w:lvl>
    <w:lvl w:ilvl="3" w:tplc="2BE414C6">
      <w:numFmt w:val="bullet"/>
      <w:lvlText w:val="•"/>
      <w:lvlJc w:val="left"/>
      <w:pPr>
        <w:ind w:left="1371" w:hanging="157"/>
      </w:pPr>
      <w:rPr>
        <w:rFonts w:hint="default"/>
        <w:lang w:val="vi" w:eastAsia="en-US" w:bidi="ar-SA"/>
      </w:rPr>
    </w:lvl>
    <w:lvl w:ilvl="4" w:tplc="49304BC6">
      <w:numFmt w:val="bullet"/>
      <w:lvlText w:val="•"/>
      <w:lvlJc w:val="left"/>
      <w:pPr>
        <w:ind w:left="1801" w:hanging="157"/>
      </w:pPr>
      <w:rPr>
        <w:rFonts w:hint="default"/>
        <w:lang w:val="vi" w:eastAsia="en-US" w:bidi="ar-SA"/>
      </w:rPr>
    </w:lvl>
    <w:lvl w:ilvl="5" w:tplc="6D18BF90">
      <w:numFmt w:val="bullet"/>
      <w:lvlText w:val="•"/>
      <w:lvlJc w:val="left"/>
      <w:pPr>
        <w:ind w:left="2232" w:hanging="157"/>
      </w:pPr>
      <w:rPr>
        <w:rFonts w:hint="default"/>
        <w:lang w:val="vi" w:eastAsia="en-US" w:bidi="ar-SA"/>
      </w:rPr>
    </w:lvl>
    <w:lvl w:ilvl="6" w:tplc="A80C5CFC">
      <w:numFmt w:val="bullet"/>
      <w:lvlText w:val="•"/>
      <w:lvlJc w:val="left"/>
      <w:pPr>
        <w:ind w:left="2662" w:hanging="157"/>
      </w:pPr>
      <w:rPr>
        <w:rFonts w:hint="default"/>
        <w:lang w:val="vi" w:eastAsia="en-US" w:bidi="ar-SA"/>
      </w:rPr>
    </w:lvl>
    <w:lvl w:ilvl="7" w:tplc="A3A0BFD6">
      <w:numFmt w:val="bullet"/>
      <w:lvlText w:val="•"/>
      <w:lvlJc w:val="left"/>
      <w:pPr>
        <w:ind w:left="3092" w:hanging="157"/>
      </w:pPr>
      <w:rPr>
        <w:rFonts w:hint="default"/>
        <w:lang w:val="vi" w:eastAsia="en-US" w:bidi="ar-SA"/>
      </w:rPr>
    </w:lvl>
    <w:lvl w:ilvl="8" w:tplc="FB48C40A">
      <w:numFmt w:val="bullet"/>
      <w:lvlText w:val="•"/>
      <w:lvlJc w:val="left"/>
      <w:pPr>
        <w:ind w:left="3523" w:hanging="157"/>
      </w:pPr>
      <w:rPr>
        <w:rFonts w:hint="default"/>
        <w:lang w:val="vi" w:eastAsia="en-US" w:bidi="ar-SA"/>
      </w:rPr>
    </w:lvl>
  </w:abstractNum>
  <w:abstractNum w:abstractNumId="45">
    <w:nsid w:val="4C5A56EC"/>
    <w:multiLevelType w:val="hybridMultilevel"/>
    <w:tmpl w:val="C28C26BC"/>
    <w:lvl w:ilvl="0" w:tplc="479A3382">
      <w:numFmt w:val="bullet"/>
      <w:lvlText w:val="–"/>
      <w:lvlJc w:val="left"/>
      <w:pPr>
        <w:ind w:left="79" w:hanging="166"/>
      </w:pPr>
      <w:rPr>
        <w:rFonts w:ascii="Times New Roman" w:eastAsia="Times New Roman" w:hAnsi="Times New Roman" w:cs="Times New Roman" w:hint="default"/>
        <w:b w:val="0"/>
        <w:bCs w:val="0"/>
        <w:i w:val="0"/>
        <w:iCs w:val="0"/>
        <w:spacing w:val="0"/>
        <w:w w:val="100"/>
        <w:sz w:val="22"/>
        <w:szCs w:val="22"/>
        <w:lang w:val="vi" w:eastAsia="en-US" w:bidi="ar-SA"/>
      </w:rPr>
    </w:lvl>
    <w:lvl w:ilvl="1" w:tplc="6616D742">
      <w:numFmt w:val="bullet"/>
      <w:lvlText w:val="•"/>
      <w:lvlJc w:val="left"/>
      <w:pPr>
        <w:ind w:left="510" w:hanging="166"/>
      </w:pPr>
      <w:rPr>
        <w:rFonts w:hint="default"/>
        <w:lang w:val="vi" w:eastAsia="en-US" w:bidi="ar-SA"/>
      </w:rPr>
    </w:lvl>
    <w:lvl w:ilvl="2" w:tplc="A6CC4CEE">
      <w:numFmt w:val="bullet"/>
      <w:lvlText w:val="•"/>
      <w:lvlJc w:val="left"/>
      <w:pPr>
        <w:ind w:left="940" w:hanging="166"/>
      </w:pPr>
      <w:rPr>
        <w:rFonts w:hint="default"/>
        <w:lang w:val="vi" w:eastAsia="en-US" w:bidi="ar-SA"/>
      </w:rPr>
    </w:lvl>
    <w:lvl w:ilvl="3" w:tplc="D63E9C8A">
      <w:numFmt w:val="bullet"/>
      <w:lvlText w:val="•"/>
      <w:lvlJc w:val="left"/>
      <w:pPr>
        <w:ind w:left="1371" w:hanging="166"/>
      </w:pPr>
      <w:rPr>
        <w:rFonts w:hint="default"/>
        <w:lang w:val="vi" w:eastAsia="en-US" w:bidi="ar-SA"/>
      </w:rPr>
    </w:lvl>
    <w:lvl w:ilvl="4" w:tplc="D730D52E">
      <w:numFmt w:val="bullet"/>
      <w:lvlText w:val="•"/>
      <w:lvlJc w:val="left"/>
      <w:pPr>
        <w:ind w:left="1801" w:hanging="166"/>
      </w:pPr>
      <w:rPr>
        <w:rFonts w:hint="default"/>
        <w:lang w:val="vi" w:eastAsia="en-US" w:bidi="ar-SA"/>
      </w:rPr>
    </w:lvl>
    <w:lvl w:ilvl="5" w:tplc="C99E67C6">
      <w:numFmt w:val="bullet"/>
      <w:lvlText w:val="•"/>
      <w:lvlJc w:val="left"/>
      <w:pPr>
        <w:ind w:left="2232" w:hanging="166"/>
      </w:pPr>
      <w:rPr>
        <w:rFonts w:hint="default"/>
        <w:lang w:val="vi" w:eastAsia="en-US" w:bidi="ar-SA"/>
      </w:rPr>
    </w:lvl>
    <w:lvl w:ilvl="6" w:tplc="9E883456">
      <w:numFmt w:val="bullet"/>
      <w:lvlText w:val="•"/>
      <w:lvlJc w:val="left"/>
      <w:pPr>
        <w:ind w:left="2662" w:hanging="166"/>
      </w:pPr>
      <w:rPr>
        <w:rFonts w:hint="default"/>
        <w:lang w:val="vi" w:eastAsia="en-US" w:bidi="ar-SA"/>
      </w:rPr>
    </w:lvl>
    <w:lvl w:ilvl="7" w:tplc="4D9CC168">
      <w:numFmt w:val="bullet"/>
      <w:lvlText w:val="•"/>
      <w:lvlJc w:val="left"/>
      <w:pPr>
        <w:ind w:left="3092" w:hanging="166"/>
      </w:pPr>
      <w:rPr>
        <w:rFonts w:hint="default"/>
        <w:lang w:val="vi" w:eastAsia="en-US" w:bidi="ar-SA"/>
      </w:rPr>
    </w:lvl>
    <w:lvl w:ilvl="8" w:tplc="65307414">
      <w:numFmt w:val="bullet"/>
      <w:lvlText w:val="•"/>
      <w:lvlJc w:val="left"/>
      <w:pPr>
        <w:ind w:left="3523" w:hanging="166"/>
      </w:pPr>
      <w:rPr>
        <w:rFonts w:hint="default"/>
        <w:lang w:val="vi" w:eastAsia="en-US" w:bidi="ar-SA"/>
      </w:rPr>
    </w:lvl>
  </w:abstractNum>
  <w:abstractNum w:abstractNumId="46">
    <w:nsid w:val="4C6760BB"/>
    <w:multiLevelType w:val="hybridMultilevel"/>
    <w:tmpl w:val="78C49E18"/>
    <w:lvl w:ilvl="0" w:tplc="7EE8206A">
      <w:numFmt w:val="bullet"/>
      <w:lvlText w:val="–"/>
      <w:lvlJc w:val="left"/>
      <w:pPr>
        <w:ind w:left="80" w:hanging="175"/>
      </w:pPr>
      <w:rPr>
        <w:rFonts w:ascii="Times New Roman" w:eastAsia="Times New Roman" w:hAnsi="Times New Roman" w:cs="Times New Roman" w:hint="default"/>
        <w:b w:val="0"/>
        <w:bCs w:val="0"/>
        <w:i w:val="0"/>
        <w:iCs w:val="0"/>
        <w:spacing w:val="0"/>
        <w:w w:val="100"/>
        <w:sz w:val="22"/>
        <w:szCs w:val="22"/>
        <w:lang w:val="vi" w:eastAsia="en-US" w:bidi="ar-SA"/>
      </w:rPr>
    </w:lvl>
    <w:lvl w:ilvl="1" w:tplc="029098BA">
      <w:numFmt w:val="bullet"/>
      <w:lvlText w:val="•"/>
      <w:lvlJc w:val="left"/>
      <w:pPr>
        <w:ind w:left="510" w:hanging="175"/>
      </w:pPr>
      <w:rPr>
        <w:rFonts w:hint="default"/>
        <w:lang w:val="vi" w:eastAsia="en-US" w:bidi="ar-SA"/>
      </w:rPr>
    </w:lvl>
    <w:lvl w:ilvl="2" w:tplc="87EA88F2">
      <w:numFmt w:val="bullet"/>
      <w:lvlText w:val="•"/>
      <w:lvlJc w:val="left"/>
      <w:pPr>
        <w:ind w:left="940" w:hanging="175"/>
      </w:pPr>
      <w:rPr>
        <w:rFonts w:hint="default"/>
        <w:lang w:val="vi" w:eastAsia="en-US" w:bidi="ar-SA"/>
      </w:rPr>
    </w:lvl>
    <w:lvl w:ilvl="3" w:tplc="1BDC0A7C">
      <w:numFmt w:val="bullet"/>
      <w:lvlText w:val="•"/>
      <w:lvlJc w:val="left"/>
      <w:pPr>
        <w:ind w:left="1371" w:hanging="175"/>
      </w:pPr>
      <w:rPr>
        <w:rFonts w:hint="default"/>
        <w:lang w:val="vi" w:eastAsia="en-US" w:bidi="ar-SA"/>
      </w:rPr>
    </w:lvl>
    <w:lvl w:ilvl="4" w:tplc="A9CEB232">
      <w:numFmt w:val="bullet"/>
      <w:lvlText w:val="•"/>
      <w:lvlJc w:val="left"/>
      <w:pPr>
        <w:ind w:left="1801" w:hanging="175"/>
      </w:pPr>
      <w:rPr>
        <w:rFonts w:hint="default"/>
        <w:lang w:val="vi" w:eastAsia="en-US" w:bidi="ar-SA"/>
      </w:rPr>
    </w:lvl>
    <w:lvl w:ilvl="5" w:tplc="BBD422F2">
      <w:numFmt w:val="bullet"/>
      <w:lvlText w:val="•"/>
      <w:lvlJc w:val="left"/>
      <w:pPr>
        <w:ind w:left="2232" w:hanging="175"/>
      </w:pPr>
      <w:rPr>
        <w:rFonts w:hint="default"/>
        <w:lang w:val="vi" w:eastAsia="en-US" w:bidi="ar-SA"/>
      </w:rPr>
    </w:lvl>
    <w:lvl w:ilvl="6" w:tplc="25AEF4AC">
      <w:numFmt w:val="bullet"/>
      <w:lvlText w:val="•"/>
      <w:lvlJc w:val="left"/>
      <w:pPr>
        <w:ind w:left="2662" w:hanging="175"/>
      </w:pPr>
      <w:rPr>
        <w:rFonts w:hint="default"/>
        <w:lang w:val="vi" w:eastAsia="en-US" w:bidi="ar-SA"/>
      </w:rPr>
    </w:lvl>
    <w:lvl w:ilvl="7" w:tplc="116E0686">
      <w:numFmt w:val="bullet"/>
      <w:lvlText w:val="•"/>
      <w:lvlJc w:val="left"/>
      <w:pPr>
        <w:ind w:left="3092" w:hanging="175"/>
      </w:pPr>
      <w:rPr>
        <w:rFonts w:hint="default"/>
        <w:lang w:val="vi" w:eastAsia="en-US" w:bidi="ar-SA"/>
      </w:rPr>
    </w:lvl>
    <w:lvl w:ilvl="8" w:tplc="880CDED6">
      <w:numFmt w:val="bullet"/>
      <w:lvlText w:val="•"/>
      <w:lvlJc w:val="left"/>
      <w:pPr>
        <w:ind w:left="3523" w:hanging="175"/>
      </w:pPr>
      <w:rPr>
        <w:rFonts w:hint="default"/>
        <w:lang w:val="vi" w:eastAsia="en-US" w:bidi="ar-SA"/>
      </w:rPr>
    </w:lvl>
  </w:abstractNum>
  <w:abstractNum w:abstractNumId="47">
    <w:nsid w:val="4DED35F8"/>
    <w:multiLevelType w:val="multilevel"/>
    <w:tmpl w:val="49C808A0"/>
    <w:lvl w:ilvl="0">
      <w:start w:val="1"/>
      <w:numFmt w:val="decimal"/>
      <w:lvlText w:val="%1."/>
      <w:lvlJc w:val="left"/>
      <w:pPr>
        <w:ind w:left="332" w:hanging="212"/>
        <w:jc w:val="right"/>
      </w:pPr>
      <w:rPr>
        <w:rFonts w:ascii="Times New Roman" w:eastAsia="Times New Roman" w:hAnsi="Times New Roman" w:cs="Times New Roman" w:hint="default"/>
        <w:b/>
        <w:bCs/>
        <w:i w:val="0"/>
        <w:iCs w:val="0"/>
        <w:spacing w:val="0"/>
        <w:w w:val="100"/>
        <w:sz w:val="22"/>
        <w:szCs w:val="22"/>
        <w:lang w:val="vi" w:eastAsia="en-US" w:bidi="ar-SA"/>
      </w:rPr>
    </w:lvl>
    <w:lvl w:ilvl="1">
      <w:start w:val="1"/>
      <w:numFmt w:val="decimal"/>
      <w:lvlText w:val="%1.%2."/>
      <w:lvlJc w:val="left"/>
      <w:pPr>
        <w:ind w:left="505" w:hanging="385"/>
      </w:pPr>
      <w:rPr>
        <w:rFonts w:ascii="Times New Roman" w:eastAsia="Times New Roman" w:hAnsi="Times New Roman" w:cs="Times New Roman" w:hint="default"/>
        <w:b/>
        <w:bCs/>
        <w:i/>
        <w:iCs/>
        <w:spacing w:val="0"/>
        <w:w w:val="100"/>
        <w:sz w:val="22"/>
        <w:szCs w:val="22"/>
        <w:lang w:val="vi" w:eastAsia="en-US" w:bidi="ar-SA"/>
      </w:rPr>
    </w:lvl>
    <w:lvl w:ilvl="2">
      <w:numFmt w:val="bullet"/>
      <w:lvlText w:val="–"/>
      <w:lvlJc w:val="left"/>
      <w:pPr>
        <w:ind w:left="120" w:hanging="187"/>
      </w:pPr>
      <w:rPr>
        <w:rFonts w:ascii="Times New Roman" w:eastAsia="Times New Roman" w:hAnsi="Times New Roman" w:cs="Times New Roman" w:hint="default"/>
        <w:b w:val="0"/>
        <w:bCs w:val="0"/>
        <w:i w:val="0"/>
        <w:iCs w:val="0"/>
        <w:spacing w:val="0"/>
        <w:w w:val="100"/>
        <w:sz w:val="22"/>
        <w:szCs w:val="22"/>
        <w:lang w:val="vi" w:eastAsia="en-US" w:bidi="ar-SA"/>
      </w:rPr>
    </w:lvl>
    <w:lvl w:ilvl="3">
      <w:numFmt w:val="bullet"/>
      <w:lvlText w:val="•"/>
      <w:lvlJc w:val="left"/>
      <w:pPr>
        <w:ind w:left="520" w:hanging="187"/>
      </w:pPr>
      <w:rPr>
        <w:rFonts w:hint="default"/>
        <w:lang w:val="vi" w:eastAsia="en-US" w:bidi="ar-SA"/>
      </w:rPr>
    </w:lvl>
    <w:lvl w:ilvl="4">
      <w:numFmt w:val="bullet"/>
      <w:lvlText w:val="•"/>
      <w:lvlJc w:val="left"/>
      <w:pPr>
        <w:ind w:left="580" w:hanging="187"/>
      </w:pPr>
      <w:rPr>
        <w:rFonts w:hint="default"/>
        <w:lang w:val="vi" w:eastAsia="en-US" w:bidi="ar-SA"/>
      </w:rPr>
    </w:lvl>
    <w:lvl w:ilvl="5">
      <w:numFmt w:val="bullet"/>
      <w:lvlText w:val="•"/>
      <w:lvlJc w:val="left"/>
      <w:pPr>
        <w:ind w:left="640" w:hanging="187"/>
      </w:pPr>
      <w:rPr>
        <w:rFonts w:hint="default"/>
        <w:lang w:val="vi" w:eastAsia="en-US" w:bidi="ar-SA"/>
      </w:rPr>
    </w:lvl>
    <w:lvl w:ilvl="6">
      <w:numFmt w:val="bullet"/>
      <w:lvlText w:val="•"/>
      <w:lvlJc w:val="left"/>
      <w:pPr>
        <w:ind w:left="2524" w:hanging="187"/>
      </w:pPr>
      <w:rPr>
        <w:rFonts w:hint="default"/>
        <w:lang w:val="vi" w:eastAsia="en-US" w:bidi="ar-SA"/>
      </w:rPr>
    </w:lvl>
    <w:lvl w:ilvl="7">
      <w:numFmt w:val="bullet"/>
      <w:lvlText w:val="•"/>
      <w:lvlJc w:val="left"/>
      <w:pPr>
        <w:ind w:left="4408" w:hanging="187"/>
      </w:pPr>
      <w:rPr>
        <w:rFonts w:hint="default"/>
        <w:lang w:val="vi" w:eastAsia="en-US" w:bidi="ar-SA"/>
      </w:rPr>
    </w:lvl>
    <w:lvl w:ilvl="8">
      <w:numFmt w:val="bullet"/>
      <w:lvlText w:val="•"/>
      <w:lvlJc w:val="left"/>
      <w:pPr>
        <w:ind w:left="6293" w:hanging="187"/>
      </w:pPr>
      <w:rPr>
        <w:rFonts w:hint="default"/>
        <w:lang w:val="vi" w:eastAsia="en-US" w:bidi="ar-SA"/>
      </w:rPr>
    </w:lvl>
  </w:abstractNum>
  <w:abstractNum w:abstractNumId="48">
    <w:nsid w:val="533E3D82"/>
    <w:multiLevelType w:val="hybridMultilevel"/>
    <w:tmpl w:val="B0BEDDAE"/>
    <w:lvl w:ilvl="0" w:tplc="FE9A16DC">
      <w:numFmt w:val="bullet"/>
      <w:lvlText w:val="–"/>
      <w:lvlJc w:val="left"/>
      <w:pPr>
        <w:ind w:left="244"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43C2CA14">
      <w:numFmt w:val="bullet"/>
      <w:lvlText w:val="•"/>
      <w:lvlJc w:val="left"/>
      <w:pPr>
        <w:ind w:left="654" w:hanging="165"/>
      </w:pPr>
      <w:rPr>
        <w:rFonts w:hint="default"/>
        <w:lang w:val="vi" w:eastAsia="en-US" w:bidi="ar-SA"/>
      </w:rPr>
    </w:lvl>
    <w:lvl w:ilvl="2" w:tplc="D744D8F0">
      <w:numFmt w:val="bullet"/>
      <w:lvlText w:val="•"/>
      <w:lvlJc w:val="left"/>
      <w:pPr>
        <w:ind w:left="1068" w:hanging="165"/>
      </w:pPr>
      <w:rPr>
        <w:rFonts w:hint="default"/>
        <w:lang w:val="vi" w:eastAsia="en-US" w:bidi="ar-SA"/>
      </w:rPr>
    </w:lvl>
    <w:lvl w:ilvl="3" w:tplc="043007DE">
      <w:numFmt w:val="bullet"/>
      <w:lvlText w:val="•"/>
      <w:lvlJc w:val="left"/>
      <w:pPr>
        <w:ind w:left="1483" w:hanging="165"/>
      </w:pPr>
      <w:rPr>
        <w:rFonts w:hint="default"/>
        <w:lang w:val="vi" w:eastAsia="en-US" w:bidi="ar-SA"/>
      </w:rPr>
    </w:lvl>
    <w:lvl w:ilvl="4" w:tplc="4EB04626">
      <w:numFmt w:val="bullet"/>
      <w:lvlText w:val="•"/>
      <w:lvlJc w:val="left"/>
      <w:pPr>
        <w:ind w:left="1897" w:hanging="165"/>
      </w:pPr>
      <w:rPr>
        <w:rFonts w:hint="default"/>
        <w:lang w:val="vi" w:eastAsia="en-US" w:bidi="ar-SA"/>
      </w:rPr>
    </w:lvl>
    <w:lvl w:ilvl="5" w:tplc="9B964704">
      <w:numFmt w:val="bullet"/>
      <w:lvlText w:val="•"/>
      <w:lvlJc w:val="left"/>
      <w:pPr>
        <w:ind w:left="2312" w:hanging="165"/>
      </w:pPr>
      <w:rPr>
        <w:rFonts w:hint="default"/>
        <w:lang w:val="vi" w:eastAsia="en-US" w:bidi="ar-SA"/>
      </w:rPr>
    </w:lvl>
    <w:lvl w:ilvl="6" w:tplc="D744CF52">
      <w:numFmt w:val="bullet"/>
      <w:lvlText w:val="•"/>
      <w:lvlJc w:val="left"/>
      <w:pPr>
        <w:ind w:left="2726" w:hanging="165"/>
      </w:pPr>
      <w:rPr>
        <w:rFonts w:hint="default"/>
        <w:lang w:val="vi" w:eastAsia="en-US" w:bidi="ar-SA"/>
      </w:rPr>
    </w:lvl>
    <w:lvl w:ilvl="7" w:tplc="3BC8E742">
      <w:numFmt w:val="bullet"/>
      <w:lvlText w:val="•"/>
      <w:lvlJc w:val="left"/>
      <w:pPr>
        <w:ind w:left="3140" w:hanging="165"/>
      </w:pPr>
      <w:rPr>
        <w:rFonts w:hint="default"/>
        <w:lang w:val="vi" w:eastAsia="en-US" w:bidi="ar-SA"/>
      </w:rPr>
    </w:lvl>
    <w:lvl w:ilvl="8" w:tplc="6A4C6C06">
      <w:numFmt w:val="bullet"/>
      <w:lvlText w:val="•"/>
      <w:lvlJc w:val="left"/>
      <w:pPr>
        <w:ind w:left="3555" w:hanging="165"/>
      </w:pPr>
      <w:rPr>
        <w:rFonts w:hint="default"/>
        <w:lang w:val="vi" w:eastAsia="en-US" w:bidi="ar-SA"/>
      </w:rPr>
    </w:lvl>
  </w:abstractNum>
  <w:abstractNum w:abstractNumId="49">
    <w:nsid w:val="544A5DBD"/>
    <w:multiLevelType w:val="hybridMultilevel"/>
    <w:tmpl w:val="AF54AB68"/>
    <w:lvl w:ilvl="0" w:tplc="2736BBDA">
      <w:numFmt w:val="bullet"/>
      <w:lvlText w:val="–"/>
      <w:lvlJc w:val="left"/>
      <w:pPr>
        <w:ind w:left="80" w:hanging="183"/>
      </w:pPr>
      <w:rPr>
        <w:rFonts w:ascii="Times New Roman" w:eastAsia="Times New Roman" w:hAnsi="Times New Roman" w:cs="Times New Roman" w:hint="default"/>
        <w:b w:val="0"/>
        <w:bCs w:val="0"/>
        <w:i w:val="0"/>
        <w:iCs w:val="0"/>
        <w:spacing w:val="0"/>
        <w:w w:val="100"/>
        <w:sz w:val="22"/>
        <w:szCs w:val="22"/>
        <w:lang w:val="vi" w:eastAsia="en-US" w:bidi="ar-SA"/>
      </w:rPr>
    </w:lvl>
    <w:lvl w:ilvl="1" w:tplc="240E899C">
      <w:numFmt w:val="bullet"/>
      <w:lvlText w:val="•"/>
      <w:lvlJc w:val="left"/>
      <w:pPr>
        <w:ind w:left="510" w:hanging="183"/>
      </w:pPr>
      <w:rPr>
        <w:rFonts w:hint="default"/>
        <w:lang w:val="vi" w:eastAsia="en-US" w:bidi="ar-SA"/>
      </w:rPr>
    </w:lvl>
    <w:lvl w:ilvl="2" w:tplc="B9F44C3C">
      <w:numFmt w:val="bullet"/>
      <w:lvlText w:val="•"/>
      <w:lvlJc w:val="left"/>
      <w:pPr>
        <w:ind w:left="940" w:hanging="183"/>
      </w:pPr>
      <w:rPr>
        <w:rFonts w:hint="default"/>
        <w:lang w:val="vi" w:eastAsia="en-US" w:bidi="ar-SA"/>
      </w:rPr>
    </w:lvl>
    <w:lvl w:ilvl="3" w:tplc="FA5C42E6">
      <w:numFmt w:val="bullet"/>
      <w:lvlText w:val="•"/>
      <w:lvlJc w:val="left"/>
      <w:pPr>
        <w:ind w:left="1371" w:hanging="183"/>
      </w:pPr>
      <w:rPr>
        <w:rFonts w:hint="default"/>
        <w:lang w:val="vi" w:eastAsia="en-US" w:bidi="ar-SA"/>
      </w:rPr>
    </w:lvl>
    <w:lvl w:ilvl="4" w:tplc="D9BC9E64">
      <w:numFmt w:val="bullet"/>
      <w:lvlText w:val="•"/>
      <w:lvlJc w:val="left"/>
      <w:pPr>
        <w:ind w:left="1801" w:hanging="183"/>
      </w:pPr>
      <w:rPr>
        <w:rFonts w:hint="default"/>
        <w:lang w:val="vi" w:eastAsia="en-US" w:bidi="ar-SA"/>
      </w:rPr>
    </w:lvl>
    <w:lvl w:ilvl="5" w:tplc="CB84203E">
      <w:numFmt w:val="bullet"/>
      <w:lvlText w:val="•"/>
      <w:lvlJc w:val="left"/>
      <w:pPr>
        <w:ind w:left="2232" w:hanging="183"/>
      </w:pPr>
      <w:rPr>
        <w:rFonts w:hint="default"/>
        <w:lang w:val="vi" w:eastAsia="en-US" w:bidi="ar-SA"/>
      </w:rPr>
    </w:lvl>
    <w:lvl w:ilvl="6" w:tplc="4E847808">
      <w:numFmt w:val="bullet"/>
      <w:lvlText w:val="•"/>
      <w:lvlJc w:val="left"/>
      <w:pPr>
        <w:ind w:left="2662" w:hanging="183"/>
      </w:pPr>
      <w:rPr>
        <w:rFonts w:hint="default"/>
        <w:lang w:val="vi" w:eastAsia="en-US" w:bidi="ar-SA"/>
      </w:rPr>
    </w:lvl>
    <w:lvl w:ilvl="7" w:tplc="2BBE6686">
      <w:numFmt w:val="bullet"/>
      <w:lvlText w:val="•"/>
      <w:lvlJc w:val="left"/>
      <w:pPr>
        <w:ind w:left="3092" w:hanging="183"/>
      </w:pPr>
      <w:rPr>
        <w:rFonts w:hint="default"/>
        <w:lang w:val="vi" w:eastAsia="en-US" w:bidi="ar-SA"/>
      </w:rPr>
    </w:lvl>
    <w:lvl w:ilvl="8" w:tplc="9B7C89AE">
      <w:numFmt w:val="bullet"/>
      <w:lvlText w:val="•"/>
      <w:lvlJc w:val="left"/>
      <w:pPr>
        <w:ind w:left="3523" w:hanging="183"/>
      </w:pPr>
      <w:rPr>
        <w:rFonts w:hint="default"/>
        <w:lang w:val="vi" w:eastAsia="en-US" w:bidi="ar-SA"/>
      </w:rPr>
    </w:lvl>
  </w:abstractNum>
  <w:abstractNum w:abstractNumId="50">
    <w:nsid w:val="5554308A"/>
    <w:multiLevelType w:val="hybridMultilevel"/>
    <w:tmpl w:val="D94E1A30"/>
    <w:lvl w:ilvl="0" w:tplc="1DFA58A0">
      <w:numFmt w:val="bullet"/>
      <w:lvlText w:val="–"/>
      <w:lvlJc w:val="left"/>
      <w:pPr>
        <w:ind w:left="79"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6A72FD9C">
      <w:numFmt w:val="bullet"/>
      <w:lvlText w:val="•"/>
      <w:lvlJc w:val="left"/>
      <w:pPr>
        <w:ind w:left="510" w:hanging="165"/>
      </w:pPr>
      <w:rPr>
        <w:rFonts w:hint="default"/>
        <w:lang w:val="vi" w:eastAsia="en-US" w:bidi="ar-SA"/>
      </w:rPr>
    </w:lvl>
    <w:lvl w:ilvl="2" w:tplc="F26CE382">
      <w:numFmt w:val="bullet"/>
      <w:lvlText w:val="•"/>
      <w:lvlJc w:val="left"/>
      <w:pPr>
        <w:ind w:left="940" w:hanging="165"/>
      </w:pPr>
      <w:rPr>
        <w:rFonts w:hint="default"/>
        <w:lang w:val="vi" w:eastAsia="en-US" w:bidi="ar-SA"/>
      </w:rPr>
    </w:lvl>
    <w:lvl w:ilvl="3" w:tplc="9F203500">
      <w:numFmt w:val="bullet"/>
      <w:lvlText w:val="•"/>
      <w:lvlJc w:val="left"/>
      <w:pPr>
        <w:ind w:left="1371" w:hanging="165"/>
      </w:pPr>
      <w:rPr>
        <w:rFonts w:hint="default"/>
        <w:lang w:val="vi" w:eastAsia="en-US" w:bidi="ar-SA"/>
      </w:rPr>
    </w:lvl>
    <w:lvl w:ilvl="4" w:tplc="B882050E">
      <w:numFmt w:val="bullet"/>
      <w:lvlText w:val="•"/>
      <w:lvlJc w:val="left"/>
      <w:pPr>
        <w:ind w:left="1801" w:hanging="165"/>
      </w:pPr>
      <w:rPr>
        <w:rFonts w:hint="default"/>
        <w:lang w:val="vi" w:eastAsia="en-US" w:bidi="ar-SA"/>
      </w:rPr>
    </w:lvl>
    <w:lvl w:ilvl="5" w:tplc="2D5EB6C6">
      <w:numFmt w:val="bullet"/>
      <w:lvlText w:val="•"/>
      <w:lvlJc w:val="left"/>
      <w:pPr>
        <w:ind w:left="2232" w:hanging="165"/>
      </w:pPr>
      <w:rPr>
        <w:rFonts w:hint="default"/>
        <w:lang w:val="vi" w:eastAsia="en-US" w:bidi="ar-SA"/>
      </w:rPr>
    </w:lvl>
    <w:lvl w:ilvl="6" w:tplc="79F892BA">
      <w:numFmt w:val="bullet"/>
      <w:lvlText w:val="•"/>
      <w:lvlJc w:val="left"/>
      <w:pPr>
        <w:ind w:left="2662" w:hanging="165"/>
      </w:pPr>
      <w:rPr>
        <w:rFonts w:hint="default"/>
        <w:lang w:val="vi" w:eastAsia="en-US" w:bidi="ar-SA"/>
      </w:rPr>
    </w:lvl>
    <w:lvl w:ilvl="7" w:tplc="8A963D80">
      <w:numFmt w:val="bullet"/>
      <w:lvlText w:val="•"/>
      <w:lvlJc w:val="left"/>
      <w:pPr>
        <w:ind w:left="3092" w:hanging="165"/>
      </w:pPr>
      <w:rPr>
        <w:rFonts w:hint="default"/>
        <w:lang w:val="vi" w:eastAsia="en-US" w:bidi="ar-SA"/>
      </w:rPr>
    </w:lvl>
    <w:lvl w:ilvl="8" w:tplc="EA92A918">
      <w:numFmt w:val="bullet"/>
      <w:lvlText w:val="•"/>
      <w:lvlJc w:val="left"/>
      <w:pPr>
        <w:ind w:left="3523" w:hanging="165"/>
      </w:pPr>
      <w:rPr>
        <w:rFonts w:hint="default"/>
        <w:lang w:val="vi" w:eastAsia="en-US" w:bidi="ar-SA"/>
      </w:rPr>
    </w:lvl>
  </w:abstractNum>
  <w:abstractNum w:abstractNumId="51">
    <w:nsid w:val="56360FC9"/>
    <w:multiLevelType w:val="hybridMultilevel"/>
    <w:tmpl w:val="73562E64"/>
    <w:lvl w:ilvl="0" w:tplc="06E83A56">
      <w:numFmt w:val="bullet"/>
      <w:lvlText w:val="–"/>
      <w:lvlJc w:val="left"/>
      <w:pPr>
        <w:ind w:left="79" w:hanging="163"/>
      </w:pPr>
      <w:rPr>
        <w:rFonts w:ascii="Times New Roman" w:eastAsia="Times New Roman" w:hAnsi="Times New Roman" w:cs="Times New Roman" w:hint="default"/>
        <w:b w:val="0"/>
        <w:bCs w:val="0"/>
        <w:i w:val="0"/>
        <w:iCs w:val="0"/>
        <w:spacing w:val="0"/>
        <w:w w:val="100"/>
        <w:sz w:val="22"/>
        <w:szCs w:val="22"/>
        <w:lang w:val="vi" w:eastAsia="en-US" w:bidi="ar-SA"/>
      </w:rPr>
    </w:lvl>
    <w:lvl w:ilvl="1" w:tplc="630E8170">
      <w:numFmt w:val="bullet"/>
      <w:lvlText w:val="•"/>
      <w:lvlJc w:val="left"/>
      <w:pPr>
        <w:ind w:left="510" w:hanging="163"/>
      </w:pPr>
      <w:rPr>
        <w:rFonts w:hint="default"/>
        <w:lang w:val="vi" w:eastAsia="en-US" w:bidi="ar-SA"/>
      </w:rPr>
    </w:lvl>
    <w:lvl w:ilvl="2" w:tplc="087825EA">
      <w:numFmt w:val="bullet"/>
      <w:lvlText w:val="•"/>
      <w:lvlJc w:val="left"/>
      <w:pPr>
        <w:ind w:left="940" w:hanging="163"/>
      </w:pPr>
      <w:rPr>
        <w:rFonts w:hint="default"/>
        <w:lang w:val="vi" w:eastAsia="en-US" w:bidi="ar-SA"/>
      </w:rPr>
    </w:lvl>
    <w:lvl w:ilvl="3" w:tplc="DE226B6A">
      <w:numFmt w:val="bullet"/>
      <w:lvlText w:val="•"/>
      <w:lvlJc w:val="left"/>
      <w:pPr>
        <w:ind w:left="1371" w:hanging="163"/>
      </w:pPr>
      <w:rPr>
        <w:rFonts w:hint="default"/>
        <w:lang w:val="vi" w:eastAsia="en-US" w:bidi="ar-SA"/>
      </w:rPr>
    </w:lvl>
    <w:lvl w:ilvl="4" w:tplc="6270BD8E">
      <w:numFmt w:val="bullet"/>
      <w:lvlText w:val="•"/>
      <w:lvlJc w:val="left"/>
      <w:pPr>
        <w:ind w:left="1801" w:hanging="163"/>
      </w:pPr>
      <w:rPr>
        <w:rFonts w:hint="default"/>
        <w:lang w:val="vi" w:eastAsia="en-US" w:bidi="ar-SA"/>
      </w:rPr>
    </w:lvl>
    <w:lvl w:ilvl="5" w:tplc="756087F6">
      <w:numFmt w:val="bullet"/>
      <w:lvlText w:val="•"/>
      <w:lvlJc w:val="left"/>
      <w:pPr>
        <w:ind w:left="2232" w:hanging="163"/>
      </w:pPr>
      <w:rPr>
        <w:rFonts w:hint="default"/>
        <w:lang w:val="vi" w:eastAsia="en-US" w:bidi="ar-SA"/>
      </w:rPr>
    </w:lvl>
    <w:lvl w:ilvl="6" w:tplc="77C07D38">
      <w:numFmt w:val="bullet"/>
      <w:lvlText w:val="•"/>
      <w:lvlJc w:val="left"/>
      <w:pPr>
        <w:ind w:left="2662" w:hanging="163"/>
      </w:pPr>
      <w:rPr>
        <w:rFonts w:hint="default"/>
        <w:lang w:val="vi" w:eastAsia="en-US" w:bidi="ar-SA"/>
      </w:rPr>
    </w:lvl>
    <w:lvl w:ilvl="7" w:tplc="6B6C863C">
      <w:numFmt w:val="bullet"/>
      <w:lvlText w:val="•"/>
      <w:lvlJc w:val="left"/>
      <w:pPr>
        <w:ind w:left="3092" w:hanging="163"/>
      </w:pPr>
      <w:rPr>
        <w:rFonts w:hint="default"/>
        <w:lang w:val="vi" w:eastAsia="en-US" w:bidi="ar-SA"/>
      </w:rPr>
    </w:lvl>
    <w:lvl w:ilvl="8" w:tplc="109A26D6">
      <w:numFmt w:val="bullet"/>
      <w:lvlText w:val="•"/>
      <w:lvlJc w:val="left"/>
      <w:pPr>
        <w:ind w:left="3523" w:hanging="163"/>
      </w:pPr>
      <w:rPr>
        <w:rFonts w:hint="default"/>
        <w:lang w:val="vi" w:eastAsia="en-US" w:bidi="ar-SA"/>
      </w:rPr>
    </w:lvl>
  </w:abstractNum>
  <w:abstractNum w:abstractNumId="52">
    <w:nsid w:val="564F6D83"/>
    <w:multiLevelType w:val="hybridMultilevel"/>
    <w:tmpl w:val="1E227326"/>
    <w:lvl w:ilvl="0" w:tplc="D30644C4">
      <w:numFmt w:val="bullet"/>
      <w:lvlText w:val="–"/>
      <w:lvlJc w:val="left"/>
      <w:pPr>
        <w:ind w:left="244"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99C0D66A">
      <w:numFmt w:val="bullet"/>
      <w:lvlText w:val="•"/>
      <w:lvlJc w:val="left"/>
      <w:pPr>
        <w:ind w:left="654" w:hanging="165"/>
      </w:pPr>
      <w:rPr>
        <w:rFonts w:hint="default"/>
        <w:lang w:val="vi" w:eastAsia="en-US" w:bidi="ar-SA"/>
      </w:rPr>
    </w:lvl>
    <w:lvl w:ilvl="2" w:tplc="17C2C11C">
      <w:numFmt w:val="bullet"/>
      <w:lvlText w:val="•"/>
      <w:lvlJc w:val="left"/>
      <w:pPr>
        <w:ind w:left="1068" w:hanging="165"/>
      </w:pPr>
      <w:rPr>
        <w:rFonts w:hint="default"/>
        <w:lang w:val="vi" w:eastAsia="en-US" w:bidi="ar-SA"/>
      </w:rPr>
    </w:lvl>
    <w:lvl w:ilvl="3" w:tplc="D1EAB0E0">
      <w:numFmt w:val="bullet"/>
      <w:lvlText w:val="•"/>
      <w:lvlJc w:val="left"/>
      <w:pPr>
        <w:ind w:left="1483" w:hanging="165"/>
      </w:pPr>
      <w:rPr>
        <w:rFonts w:hint="default"/>
        <w:lang w:val="vi" w:eastAsia="en-US" w:bidi="ar-SA"/>
      </w:rPr>
    </w:lvl>
    <w:lvl w:ilvl="4" w:tplc="2430B6C4">
      <w:numFmt w:val="bullet"/>
      <w:lvlText w:val="•"/>
      <w:lvlJc w:val="left"/>
      <w:pPr>
        <w:ind w:left="1897" w:hanging="165"/>
      </w:pPr>
      <w:rPr>
        <w:rFonts w:hint="default"/>
        <w:lang w:val="vi" w:eastAsia="en-US" w:bidi="ar-SA"/>
      </w:rPr>
    </w:lvl>
    <w:lvl w:ilvl="5" w:tplc="210E8F30">
      <w:numFmt w:val="bullet"/>
      <w:lvlText w:val="•"/>
      <w:lvlJc w:val="left"/>
      <w:pPr>
        <w:ind w:left="2312" w:hanging="165"/>
      </w:pPr>
      <w:rPr>
        <w:rFonts w:hint="default"/>
        <w:lang w:val="vi" w:eastAsia="en-US" w:bidi="ar-SA"/>
      </w:rPr>
    </w:lvl>
    <w:lvl w:ilvl="6" w:tplc="C9A67992">
      <w:numFmt w:val="bullet"/>
      <w:lvlText w:val="•"/>
      <w:lvlJc w:val="left"/>
      <w:pPr>
        <w:ind w:left="2726" w:hanging="165"/>
      </w:pPr>
      <w:rPr>
        <w:rFonts w:hint="default"/>
        <w:lang w:val="vi" w:eastAsia="en-US" w:bidi="ar-SA"/>
      </w:rPr>
    </w:lvl>
    <w:lvl w:ilvl="7" w:tplc="6D1E9B76">
      <w:numFmt w:val="bullet"/>
      <w:lvlText w:val="•"/>
      <w:lvlJc w:val="left"/>
      <w:pPr>
        <w:ind w:left="3140" w:hanging="165"/>
      </w:pPr>
      <w:rPr>
        <w:rFonts w:hint="default"/>
        <w:lang w:val="vi" w:eastAsia="en-US" w:bidi="ar-SA"/>
      </w:rPr>
    </w:lvl>
    <w:lvl w:ilvl="8" w:tplc="6ADAA728">
      <w:numFmt w:val="bullet"/>
      <w:lvlText w:val="•"/>
      <w:lvlJc w:val="left"/>
      <w:pPr>
        <w:ind w:left="3555" w:hanging="165"/>
      </w:pPr>
      <w:rPr>
        <w:rFonts w:hint="default"/>
        <w:lang w:val="vi" w:eastAsia="en-US" w:bidi="ar-SA"/>
      </w:rPr>
    </w:lvl>
  </w:abstractNum>
  <w:abstractNum w:abstractNumId="53">
    <w:nsid w:val="57440607"/>
    <w:multiLevelType w:val="hybridMultilevel"/>
    <w:tmpl w:val="F4AAAB6C"/>
    <w:lvl w:ilvl="0" w:tplc="C0540424">
      <w:numFmt w:val="bullet"/>
      <w:lvlText w:val="–"/>
      <w:lvlJc w:val="left"/>
      <w:pPr>
        <w:ind w:left="244"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492ED408">
      <w:numFmt w:val="bullet"/>
      <w:lvlText w:val="•"/>
      <w:lvlJc w:val="left"/>
      <w:pPr>
        <w:ind w:left="654" w:hanging="165"/>
      </w:pPr>
      <w:rPr>
        <w:rFonts w:hint="default"/>
        <w:lang w:val="vi" w:eastAsia="en-US" w:bidi="ar-SA"/>
      </w:rPr>
    </w:lvl>
    <w:lvl w:ilvl="2" w:tplc="C5248F52">
      <w:numFmt w:val="bullet"/>
      <w:lvlText w:val="•"/>
      <w:lvlJc w:val="left"/>
      <w:pPr>
        <w:ind w:left="1068" w:hanging="165"/>
      </w:pPr>
      <w:rPr>
        <w:rFonts w:hint="default"/>
        <w:lang w:val="vi" w:eastAsia="en-US" w:bidi="ar-SA"/>
      </w:rPr>
    </w:lvl>
    <w:lvl w:ilvl="3" w:tplc="D6F4F660">
      <w:numFmt w:val="bullet"/>
      <w:lvlText w:val="•"/>
      <w:lvlJc w:val="left"/>
      <w:pPr>
        <w:ind w:left="1483" w:hanging="165"/>
      </w:pPr>
      <w:rPr>
        <w:rFonts w:hint="default"/>
        <w:lang w:val="vi" w:eastAsia="en-US" w:bidi="ar-SA"/>
      </w:rPr>
    </w:lvl>
    <w:lvl w:ilvl="4" w:tplc="4DF0640C">
      <w:numFmt w:val="bullet"/>
      <w:lvlText w:val="•"/>
      <w:lvlJc w:val="left"/>
      <w:pPr>
        <w:ind w:left="1897" w:hanging="165"/>
      </w:pPr>
      <w:rPr>
        <w:rFonts w:hint="default"/>
        <w:lang w:val="vi" w:eastAsia="en-US" w:bidi="ar-SA"/>
      </w:rPr>
    </w:lvl>
    <w:lvl w:ilvl="5" w:tplc="76AE58CC">
      <w:numFmt w:val="bullet"/>
      <w:lvlText w:val="•"/>
      <w:lvlJc w:val="left"/>
      <w:pPr>
        <w:ind w:left="2312" w:hanging="165"/>
      </w:pPr>
      <w:rPr>
        <w:rFonts w:hint="default"/>
        <w:lang w:val="vi" w:eastAsia="en-US" w:bidi="ar-SA"/>
      </w:rPr>
    </w:lvl>
    <w:lvl w:ilvl="6" w:tplc="02F48CCA">
      <w:numFmt w:val="bullet"/>
      <w:lvlText w:val="•"/>
      <w:lvlJc w:val="left"/>
      <w:pPr>
        <w:ind w:left="2726" w:hanging="165"/>
      </w:pPr>
      <w:rPr>
        <w:rFonts w:hint="default"/>
        <w:lang w:val="vi" w:eastAsia="en-US" w:bidi="ar-SA"/>
      </w:rPr>
    </w:lvl>
    <w:lvl w:ilvl="7" w:tplc="BA5A9D52">
      <w:numFmt w:val="bullet"/>
      <w:lvlText w:val="•"/>
      <w:lvlJc w:val="left"/>
      <w:pPr>
        <w:ind w:left="3140" w:hanging="165"/>
      </w:pPr>
      <w:rPr>
        <w:rFonts w:hint="default"/>
        <w:lang w:val="vi" w:eastAsia="en-US" w:bidi="ar-SA"/>
      </w:rPr>
    </w:lvl>
    <w:lvl w:ilvl="8" w:tplc="DB027C46">
      <w:numFmt w:val="bullet"/>
      <w:lvlText w:val="•"/>
      <w:lvlJc w:val="left"/>
      <w:pPr>
        <w:ind w:left="3555" w:hanging="165"/>
      </w:pPr>
      <w:rPr>
        <w:rFonts w:hint="default"/>
        <w:lang w:val="vi" w:eastAsia="en-US" w:bidi="ar-SA"/>
      </w:rPr>
    </w:lvl>
  </w:abstractNum>
  <w:abstractNum w:abstractNumId="54">
    <w:nsid w:val="5B7E2AB4"/>
    <w:multiLevelType w:val="hybridMultilevel"/>
    <w:tmpl w:val="130620CE"/>
    <w:lvl w:ilvl="0" w:tplc="C1485A8A">
      <w:numFmt w:val="bullet"/>
      <w:lvlText w:val="–"/>
      <w:lvlJc w:val="left"/>
      <w:pPr>
        <w:ind w:left="79" w:hanging="186"/>
      </w:pPr>
      <w:rPr>
        <w:rFonts w:ascii="Times New Roman" w:eastAsia="Times New Roman" w:hAnsi="Times New Roman" w:cs="Times New Roman" w:hint="default"/>
        <w:b w:val="0"/>
        <w:bCs w:val="0"/>
        <w:i w:val="0"/>
        <w:iCs w:val="0"/>
        <w:spacing w:val="0"/>
        <w:w w:val="100"/>
        <w:sz w:val="22"/>
        <w:szCs w:val="22"/>
        <w:lang w:val="vi" w:eastAsia="en-US" w:bidi="ar-SA"/>
      </w:rPr>
    </w:lvl>
    <w:lvl w:ilvl="1" w:tplc="D2941174">
      <w:numFmt w:val="bullet"/>
      <w:lvlText w:val="•"/>
      <w:lvlJc w:val="left"/>
      <w:pPr>
        <w:ind w:left="510" w:hanging="186"/>
      </w:pPr>
      <w:rPr>
        <w:rFonts w:hint="default"/>
        <w:lang w:val="vi" w:eastAsia="en-US" w:bidi="ar-SA"/>
      </w:rPr>
    </w:lvl>
    <w:lvl w:ilvl="2" w:tplc="D17E7DB2">
      <w:numFmt w:val="bullet"/>
      <w:lvlText w:val="•"/>
      <w:lvlJc w:val="left"/>
      <w:pPr>
        <w:ind w:left="940" w:hanging="186"/>
      </w:pPr>
      <w:rPr>
        <w:rFonts w:hint="default"/>
        <w:lang w:val="vi" w:eastAsia="en-US" w:bidi="ar-SA"/>
      </w:rPr>
    </w:lvl>
    <w:lvl w:ilvl="3" w:tplc="7E563BFC">
      <w:numFmt w:val="bullet"/>
      <w:lvlText w:val="•"/>
      <w:lvlJc w:val="left"/>
      <w:pPr>
        <w:ind w:left="1371" w:hanging="186"/>
      </w:pPr>
      <w:rPr>
        <w:rFonts w:hint="default"/>
        <w:lang w:val="vi" w:eastAsia="en-US" w:bidi="ar-SA"/>
      </w:rPr>
    </w:lvl>
    <w:lvl w:ilvl="4" w:tplc="B822710A">
      <w:numFmt w:val="bullet"/>
      <w:lvlText w:val="•"/>
      <w:lvlJc w:val="left"/>
      <w:pPr>
        <w:ind w:left="1801" w:hanging="186"/>
      </w:pPr>
      <w:rPr>
        <w:rFonts w:hint="default"/>
        <w:lang w:val="vi" w:eastAsia="en-US" w:bidi="ar-SA"/>
      </w:rPr>
    </w:lvl>
    <w:lvl w:ilvl="5" w:tplc="2534C41A">
      <w:numFmt w:val="bullet"/>
      <w:lvlText w:val="•"/>
      <w:lvlJc w:val="left"/>
      <w:pPr>
        <w:ind w:left="2232" w:hanging="186"/>
      </w:pPr>
      <w:rPr>
        <w:rFonts w:hint="default"/>
        <w:lang w:val="vi" w:eastAsia="en-US" w:bidi="ar-SA"/>
      </w:rPr>
    </w:lvl>
    <w:lvl w:ilvl="6" w:tplc="D1A2B4CC">
      <w:numFmt w:val="bullet"/>
      <w:lvlText w:val="•"/>
      <w:lvlJc w:val="left"/>
      <w:pPr>
        <w:ind w:left="2662" w:hanging="186"/>
      </w:pPr>
      <w:rPr>
        <w:rFonts w:hint="default"/>
        <w:lang w:val="vi" w:eastAsia="en-US" w:bidi="ar-SA"/>
      </w:rPr>
    </w:lvl>
    <w:lvl w:ilvl="7" w:tplc="9FC01D1A">
      <w:numFmt w:val="bullet"/>
      <w:lvlText w:val="•"/>
      <w:lvlJc w:val="left"/>
      <w:pPr>
        <w:ind w:left="3092" w:hanging="186"/>
      </w:pPr>
      <w:rPr>
        <w:rFonts w:hint="default"/>
        <w:lang w:val="vi" w:eastAsia="en-US" w:bidi="ar-SA"/>
      </w:rPr>
    </w:lvl>
    <w:lvl w:ilvl="8" w:tplc="D4542756">
      <w:numFmt w:val="bullet"/>
      <w:lvlText w:val="•"/>
      <w:lvlJc w:val="left"/>
      <w:pPr>
        <w:ind w:left="3523" w:hanging="186"/>
      </w:pPr>
      <w:rPr>
        <w:rFonts w:hint="default"/>
        <w:lang w:val="vi" w:eastAsia="en-US" w:bidi="ar-SA"/>
      </w:rPr>
    </w:lvl>
  </w:abstractNum>
  <w:abstractNum w:abstractNumId="55">
    <w:nsid w:val="5CAA2A81"/>
    <w:multiLevelType w:val="hybridMultilevel"/>
    <w:tmpl w:val="7E32D9D2"/>
    <w:lvl w:ilvl="0" w:tplc="EB42091E">
      <w:numFmt w:val="bullet"/>
      <w:lvlText w:val="–"/>
      <w:lvlJc w:val="left"/>
      <w:pPr>
        <w:ind w:left="79" w:hanging="193"/>
      </w:pPr>
      <w:rPr>
        <w:rFonts w:ascii="Times New Roman" w:eastAsia="Times New Roman" w:hAnsi="Times New Roman" w:cs="Times New Roman" w:hint="default"/>
        <w:b w:val="0"/>
        <w:bCs w:val="0"/>
        <w:i w:val="0"/>
        <w:iCs w:val="0"/>
        <w:spacing w:val="0"/>
        <w:w w:val="100"/>
        <w:sz w:val="22"/>
        <w:szCs w:val="22"/>
        <w:lang w:val="vi" w:eastAsia="en-US" w:bidi="ar-SA"/>
      </w:rPr>
    </w:lvl>
    <w:lvl w:ilvl="1" w:tplc="04BCE56E">
      <w:numFmt w:val="bullet"/>
      <w:lvlText w:val="•"/>
      <w:lvlJc w:val="left"/>
      <w:pPr>
        <w:ind w:left="510" w:hanging="193"/>
      </w:pPr>
      <w:rPr>
        <w:rFonts w:hint="default"/>
        <w:lang w:val="vi" w:eastAsia="en-US" w:bidi="ar-SA"/>
      </w:rPr>
    </w:lvl>
    <w:lvl w:ilvl="2" w:tplc="4380F566">
      <w:numFmt w:val="bullet"/>
      <w:lvlText w:val="•"/>
      <w:lvlJc w:val="left"/>
      <w:pPr>
        <w:ind w:left="940" w:hanging="193"/>
      </w:pPr>
      <w:rPr>
        <w:rFonts w:hint="default"/>
        <w:lang w:val="vi" w:eastAsia="en-US" w:bidi="ar-SA"/>
      </w:rPr>
    </w:lvl>
    <w:lvl w:ilvl="3" w:tplc="CA48D7C8">
      <w:numFmt w:val="bullet"/>
      <w:lvlText w:val="•"/>
      <w:lvlJc w:val="left"/>
      <w:pPr>
        <w:ind w:left="1371" w:hanging="193"/>
      </w:pPr>
      <w:rPr>
        <w:rFonts w:hint="default"/>
        <w:lang w:val="vi" w:eastAsia="en-US" w:bidi="ar-SA"/>
      </w:rPr>
    </w:lvl>
    <w:lvl w:ilvl="4" w:tplc="8B0CCDE8">
      <w:numFmt w:val="bullet"/>
      <w:lvlText w:val="•"/>
      <w:lvlJc w:val="left"/>
      <w:pPr>
        <w:ind w:left="1801" w:hanging="193"/>
      </w:pPr>
      <w:rPr>
        <w:rFonts w:hint="default"/>
        <w:lang w:val="vi" w:eastAsia="en-US" w:bidi="ar-SA"/>
      </w:rPr>
    </w:lvl>
    <w:lvl w:ilvl="5" w:tplc="DCEE0FA2">
      <w:numFmt w:val="bullet"/>
      <w:lvlText w:val="•"/>
      <w:lvlJc w:val="left"/>
      <w:pPr>
        <w:ind w:left="2232" w:hanging="193"/>
      </w:pPr>
      <w:rPr>
        <w:rFonts w:hint="default"/>
        <w:lang w:val="vi" w:eastAsia="en-US" w:bidi="ar-SA"/>
      </w:rPr>
    </w:lvl>
    <w:lvl w:ilvl="6" w:tplc="3F26EA7E">
      <w:numFmt w:val="bullet"/>
      <w:lvlText w:val="•"/>
      <w:lvlJc w:val="left"/>
      <w:pPr>
        <w:ind w:left="2662" w:hanging="193"/>
      </w:pPr>
      <w:rPr>
        <w:rFonts w:hint="default"/>
        <w:lang w:val="vi" w:eastAsia="en-US" w:bidi="ar-SA"/>
      </w:rPr>
    </w:lvl>
    <w:lvl w:ilvl="7" w:tplc="78D4C530">
      <w:numFmt w:val="bullet"/>
      <w:lvlText w:val="•"/>
      <w:lvlJc w:val="left"/>
      <w:pPr>
        <w:ind w:left="3092" w:hanging="193"/>
      </w:pPr>
      <w:rPr>
        <w:rFonts w:hint="default"/>
        <w:lang w:val="vi" w:eastAsia="en-US" w:bidi="ar-SA"/>
      </w:rPr>
    </w:lvl>
    <w:lvl w:ilvl="8" w:tplc="57A4905E">
      <w:numFmt w:val="bullet"/>
      <w:lvlText w:val="•"/>
      <w:lvlJc w:val="left"/>
      <w:pPr>
        <w:ind w:left="3523" w:hanging="193"/>
      </w:pPr>
      <w:rPr>
        <w:rFonts w:hint="default"/>
        <w:lang w:val="vi" w:eastAsia="en-US" w:bidi="ar-SA"/>
      </w:rPr>
    </w:lvl>
  </w:abstractNum>
  <w:abstractNum w:abstractNumId="56">
    <w:nsid w:val="60A441C1"/>
    <w:multiLevelType w:val="hybridMultilevel"/>
    <w:tmpl w:val="951CC752"/>
    <w:lvl w:ilvl="0" w:tplc="3EBC1A6C">
      <w:numFmt w:val="bullet"/>
      <w:lvlText w:val="–"/>
      <w:lvlJc w:val="left"/>
      <w:pPr>
        <w:ind w:left="80" w:hanging="161"/>
      </w:pPr>
      <w:rPr>
        <w:rFonts w:ascii="Times New Roman" w:eastAsia="Times New Roman" w:hAnsi="Times New Roman" w:cs="Times New Roman" w:hint="default"/>
        <w:b w:val="0"/>
        <w:bCs w:val="0"/>
        <w:i w:val="0"/>
        <w:iCs w:val="0"/>
        <w:spacing w:val="0"/>
        <w:w w:val="100"/>
        <w:sz w:val="22"/>
        <w:szCs w:val="22"/>
        <w:lang w:val="vi" w:eastAsia="en-US" w:bidi="ar-SA"/>
      </w:rPr>
    </w:lvl>
    <w:lvl w:ilvl="1" w:tplc="01D6C05C">
      <w:numFmt w:val="bullet"/>
      <w:lvlText w:val="•"/>
      <w:lvlJc w:val="left"/>
      <w:pPr>
        <w:ind w:left="510" w:hanging="161"/>
      </w:pPr>
      <w:rPr>
        <w:rFonts w:hint="default"/>
        <w:lang w:val="vi" w:eastAsia="en-US" w:bidi="ar-SA"/>
      </w:rPr>
    </w:lvl>
    <w:lvl w:ilvl="2" w:tplc="2F16ED22">
      <w:numFmt w:val="bullet"/>
      <w:lvlText w:val="•"/>
      <w:lvlJc w:val="left"/>
      <w:pPr>
        <w:ind w:left="940" w:hanging="161"/>
      </w:pPr>
      <w:rPr>
        <w:rFonts w:hint="default"/>
        <w:lang w:val="vi" w:eastAsia="en-US" w:bidi="ar-SA"/>
      </w:rPr>
    </w:lvl>
    <w:lvl w:ilvl="3" w:tplc="BAFE2E18">
      <w:numFmt w:val="bullet"/>
      <w:lvlText w:val="•"/>
      <w:lvlJc w:val="left"/>
      <w:pPr>
        <w:ind w:left="1371" w:hanging="161"/>
      </w:pPr>
      <w:rPr>
        <w:rFonts w:hint="default"/>
        <w:lang w:val="vi" w:eastAsia="en-US" w:bidi="ar-SA"/>
      </w:rPr>
    </w:lvl>
    <w:lvl w:ilvl="4" w:tplc="A0F6AEE8">
      <w:numFmt w:val="bullet"/>
      <w:lvlText w:val="•"/>
      <w:lvlJc w:val="left"/>
      <w:pPr>
        <w:ind w:left="1801" w:hanging="161"/>
      </w:pPr>
      <w:rPr>
        <w:rFonts w:hint="default"/>
        <w:lang w:val="vi" w:eastAsia="en-US" w:bidi="ar-SA"/>
      </w:rPr>
    </w:lvl>
    <w:lvl w:ilvl="5" w:tplc="B0F2B652">
      <w:numFmt w:val="bullet"/>
      <w:lvlText w:val="•"/>
      <w:lvlJc w:val="left"/>
      <w:pPr>
        <w:ind w:left="2232" w:hanging="161"/>
      </w:pPr>
      <w:rPr>
        <w:rFonts w:hint="default"/>
        <w:lang w:val="vi" w:eastAsia="en-US" w:bidi="ar-SA"/>
      </w:rPr>
    </w:lvl>
    <w:lvl w:ilvl="6" w:tplc="1436D722">
      <w:numFmt w:val="bullet"/>
      <w:lvlText w:val="•"/>
      <w:lvlJc w:val="left"/>
      <w:pPr>
        <w:ind w:left="2662" w:hanging="161"/>
      </w:pPr>
      <w:rPr>
        <w:rFonts w:hint="default"/>
        <w:lang w:val="vi" w:eastAsia="en-US" w:bidi="ar-SA"/>
      </w:rPr>
    </w:lvl>
    <w:lvl w:ilvl="7" w:tplc="C798BD70">
      <w:numFmt w:val="bullet"/>
      <w:lvlText w:val="•"/>
      <w:lvlJc w:val="left"/>
      <w:pPr>
        <w:ind w:left="3092" w:hanging="161"/>
      </w:pPr>
      <w:rPr>
        <w:rFonts w:hint="default"/>
        <w:lang w:val="vi" w:eastAsia="en-US" w:bidi="ar-SA"/>
      </w:rPr>
    </w:lvl>
    <w:lvl w:ilvl="8" w:tplc="E9C60BF4">
      <w:numFmt w:val="bullet"/>
      <w:lvlText w:val="•"/>
      <w:lvlJc w:val="left"/>
      <w:pPr>
        <w:ind w:left="3523" w:hanging="161"/>
      </w:pPr>
      <w:rPr>
        <w:rFonts w:hint="default"/>
        <w:lang w:val="vi" w:eastAsia="en-US" w:bidi="ar-SA"/>
      </w:rPr>
    </w:lvl>
  </w:abstractNum>
  <w:abstractNum w:abstractNumId="57">
    <w:nsid w:val="62C02666"/>
    <w:multiLevelType w:val="hybridMultilevel"/>
    <w:tmpl w:val="9B463F2C"/>
    <w:lvl w:ilvl="0" w:tplc="C8C482B0">
      <w:numFmt w:val="bullet"/>
      <w:lvlText w:val="–"/>
      <w:lvlJc w:val="left"/>
      <w:pPr>
        <w:ind w:left="244"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2AF68F3C">
      <w:numFmt w:val="bullet"/>
      <w:lvlText w:val="•"/>
      <w:lvlJc w:val="left"/>
      <w:pPr>
        <w:ind w:left="654" w:hanging="165"/>
      </w:pPr>
      <w:rPr>
        <w:rFonts w:hint="default"/>
        <w:lang w:val="vi" w:eastAsia="en-US" w:bidi="ar-SA"/>
      </w:rPr>
    </w:lvl>
    <w:lvl w:ilvl="2" w:tplc="9E2CA10A">
      <w:numFmt w:val="bullet"/>
      <w:lvlText w:val="•"/>
      <w:lvlJc w:val="left"/>
      <w:pPr>
        <w:ind w:left="1068" w:hanging="165"/>
      </w:pPr>
      <w:rPr>
        <w:rFonts w:hint="default"/>
        <w:lang w:val="vi" w:eastAsia="en-US" w:bidi="ar-SA"/>
      </w:rPr>
    </w:lvl>
    <w:lvl w:ilvl="3" w:tplc="A70E6E72">
      <w:numFmt w:val="bullet"/>
      <w:lvlText w:val="•"/>
      <w:lvlJc w:val="left"/>
      <w:pPr>
        <w:ind w:left="1483" w:hanging="165"/>
      </w:pPr>
      <w:rPr>
        <w:rFonts w:hint="default"/>
        <w:lang w:val="vi" w:eastAsia="en-US" w:bidi="ar-SA"/>
      </w:rPr>
    </w:lvl>
    <w:lvl w:ilvl="4" w:tplc="6A0A9118">
      <w:numFmt w:val="bullet"/>
      <w:lvlText w:val="•"/>
      <w:lvlJc w:val="left"/>
      <w:pPr>
        <w:ind w:left="1897" w:hanging="165"/>
      </w:pPr>
      <w:rPr>
        <w:rFonts w:hint="default"/>
        <w:lang w:val="vi" w:eastAsia="en-US" w:bidi="ar-SA"/>
      </w:rPr>
    </w:lvl>
    <w:lvl w:ilvl="5" w:tplc="EE1C6CC2">
      <w:numFmt w:val="bullet"/>
      <w:lvlText w:val="•"/>
      <w:lvlJc w:val="left"/>
      <w:pPr>
        <w:ind w:left="2312" w:hanging="165"/>
      </w:pPr>
      <w:rPr>
        <w:rFonts w:hint="default"/>
        <w:lang w:val="vi" w:eastAsia="en-US" w:bidi="ar-SA"/>
      </w:rPr>
    </w:lvl>
    <w:lvl w:ilvl="6" w:tplc="E068930C">
      <w:numFmt w:val="bullet"/>
      <w:lvlText w:val="•"/>
      <w:lvlJc w:val="left"/>
      <w:pPr>
        <w:ind w:left="2726" w:hanging="165"/>
      </w:pPr>
      <w:rPr>
        <w:rFonts w:hint="default"/>
        <w:lang w:val="vi" w:eastAsia="en-US" w:bidi="ar-SA"/>
      </w:rPr>
    </w:lvl>
    <w:lvl w:ilvl="7" w:tplc="B1D0EF4E">
      <w:numFmt w:val="bullet"/>
      <w:lvlText w:val="•"/>
      <w:lvlJc w:val="left"/>
      <w:pPr>
        <w:ind w:left="3140" w:hanging="165"/>
      </w:pPr>
      <w:rPr>
        <w:rFonts w:hint="default"/>
        <w:lang w:val="vi" w:eastAsia="en-US" w:bidi="ar-SA"/>
      </w:rPr>
    </w:lvl>
    <w:lvl w:ilvl="8" w:tplc="16BA4D84">
      <w:numFmt w:val="bullet"/>
      <w:lvlText w:val="•"/>
      <w:lvlJc w:val="left"/>
      <w:pPr>
        <w:ind w:left="3555" w:hanging="165"/>
      </w:pPr>
      <w:rPr>
        <w:rFonts w:hint="default"/>
        <w:lang w:val="vi" w:eastAsia="en-US" w:bidi="ar-SA"/>
      </w:rPr>
    </w:lvl>
  </w:abstractNum>
  <w:abstractNum w:abstractNumId="58">
    <w:nsid w:val="638F2F91"/>
    <w:multiLevelType w:val="hybridMultilevel"/>
    <w:tmpl w:val="0D305FC2"/>
    <w:lvl w:ilvl="0" w:tplc="0D3610DE">
      <w:numFmt w:val="bullet"/>
      <w:lvlText w:val="–"/>
      <w:lvlJc w:val="left"/>
      <w:pPr>
        <w:ind w:left="79" w:hanging="176"/>
      </w:pPr>
      <w:rPr>
        <w:rFonts w:ascii="Times New Roman" w:eastAsia="Times New Roman" w:hAnsi="Times New Roman" w:cs="Times New Roman" w:hint="default"/>
        <w:b w:val="0"/>
        <w:bCs w:val="0"/>
        <w:i w:val="0"/>
        <w:iCs w:val="0"/>
        <w:spacing w:val="0"/>
        <w:w w:val="100"/>
        <w:sz w:val="22"/>
        <w:szCs w:val="22"/>
        <w:lang w:val="vi" w:eastAsia="en-US" w:bidi="ar-SA"/>
      </w:rPr>
    </w:lvl>
    <w:lvl w:ilvl="1" w:tplc="7E5E560C">
      <w:numFmt w:val="bullet"/>
      <w:lvlText w:val="•"/>
      <w:lvlJc w:val="left"/>
      <w:pPr>
        <w:ind w:left="510" w:hanging="176"/>
      </w:pPr>
      <w:rPr>
        <w:rFonts w:hint="default"/>
        <w:lang w:val="vi" w:eastAsia="en-US" w:bidi="ar-SA"/>
      </w:rPr>
    </w:lvl>
    <w:lvl w:ilvl="2" w:tplc="6B8C4624">
      <w:numFmt w:val="bullet"/>
      <w:lvlText w:val="•"/>
      <w:lvlJc w:val="left"/>
      <w:pPr>
        <w:ind w:left="940" w:hanging="176"/>
      </w:pPr>
      <w:rPr>
        <w:rFonts w:hint="default"/>
        <w:lang w:val="vi" w:eastAsia="en-US" w:bidi="ar-SA"/>
      </w:rPr>
    </w:lvl>
    <w:lvl w:ilvl="3" w:tplc="283C131A">
      <w:numFmt w:val="bullet"/>
      <w:lvlText w:val="•"/>
      <w:lvlJc w:val="left"/>
      <w:pPr>
        <w:ind w:left="1371" w:hanging="176"/>
      </w:pPr>
      <w:rPr>
        <w:rFonts w:hint="default"/>
        <w:lang w:val="vi" w:eastAsia="en-US" w:bidi="ar-SA"/>
      </w:rPr>
    </w:lvl>
    <w:lvl w:ilvl="4" w:tplc="24AA134E">
      <w:numFmt w:val="bullet"/>
      <w:lvlText w:val="•"/>
      <w:lvlJc w:val="left"/>
      <w:pPr>
        <w:ind w:left="1801" w:hanging="176"/>
      </w:pPr>
      <w:rPr>
        <w:rFonts w:hint="default"/>
        <w:lang w:val="vi" w:eastAsia="en-US" w:bidi="ar-SA"/>
      </w:rPr>
    </w:lvl>
    <w:lvl w:ilvl="5" w:tplc="09369C10">
      <w:numFmt w:val="bullet"/>
      <w:lvlText w:val="•"/>
      <w:lvlJc w:val="left"/>
      <w:pPr>
        <w:ind w:left="2232" w:hanging="176"/>
      </w:pPr>
      <w:rPr>
        <w:rFonts w:hint="default"/>
        <w:lang w:val="vi" w:eastAsia="en-US" w:bidi="ar-SA"/>
      </w:rPr>
    </w:lvl>
    <w:lvl w:ilvl="6" w:tplc="8FD4375A">
      <w:numFmt w:val="bullet"/>
      <w:lvlText w:val="•"/>
      <w:lvlJc w:val="left"/>
      <w:pPr>
        <w:ind w:left="2662" w:hanging="176"/>
      </w:pPr>
      <w:rPr>
        <w:rFonts w:hint="default"/>
        <w:lang w:val="vi" w:eastAsia="en-US" w:bidi="ar-SA"/>
      </w:rPr>
    </w:lvl>
    <w:lvl w:ilvl="7" w:tplc="FE9C41A4">
      <w:numFmt w:val="bullet"/>
      <w:lvlText w:val="•"/>
      <w:lvlJc w:val="left"/>
      <w:pPr>
        <w:ind w:left="3092" w:hanging="176"/>
      </w:pPr>
      <w:rPr>
        <w:rFonts w:hint="default"/>
        <w:lang w:val="vi" w:eastAsia="en-US" w:bidi="ar-SA"/>
      </w:rPr>
    </w:lvl>
    <w:lvl w:ilvl="8" w:tplc="7BA4A41A">
      <w:numFmt w:val="bullet"/>
      <w:lvlText w:val="•"/>
      <w:lvlJc w:val="left"/>
      <w:pPr>
        <w:ind w:left="3523" w:hanging="176"/>
      </w:pPr>
      <w:rPr>
        <w:rFonts w:hint="default"/>
        <w:lang w:val="vi" w:eastAsia="en-US" w:bidi="ar-SA"/>
      </w:rPr>
    </w:lvl>
  </w:abstractNum>
  <w:abstractNum w:abstractNumId="59">
    <w:nsid w:val="63BA2F03"/>
    <w:multiLevelType w:val="hybridMultilevel"/>
    <w:tmpl w:val="A7585F12"/>
    <w:lvl w:ilvl="0" w:tplc="A5C4F6EA">
      <w:start w:val="1"/>
      <w:numFmt w:val="lowerLetter"/>
      <w:lvlText w:val="(%1)"/>
      <w:lvlJc w:val="left"/>
      <w:pPr>
        <w:ind w:left="79" w:hanging="251"/>
      </w:pPr>
      <w:rPr>
        <w:rFonts w:ascii="Times New Roman" w:eastAsia="Times New Roman" w:hAnsi="Times New Roman" w:cs="Times New Roman" w:hint="default"/>
        <w:b w:val="0"/>
        <w:bCs w:val="0"/>
        <w:i w:val="0"/>
        <w:iCs w:val="0"/>
        <w:spacing w:val="2"/>
        <w:w w:val="100"/>
        <w:sz w:val="20"/>
        <w:szCs w:val="20"/>
        <w:lang w:val="vi" w:eastAsia="en-US" w:bidi="ar-SA"/>
      </w:rPr>
    </w:lvl>
    <w:lvl w:ilvl="1" w:tplc="2F285BA6">
      <w:numFmt w:val="bullet"/>
      <w:lvlText w:val="–"/>
      <w:lvlJc w:val="left"/>
      <w:pPr>
        <w:ind w:left="244" w:hanging="165"/>
      </w:pPr>
      <w:rPr>
        <w:rFonts w:ascii="Times New Roman" w:eastAsia="Times New Roman" w:hAnsi="Times New Roman" w:cs="Times New Roman" w:hint="default"/>
        <w:b w:val="0"/>
        <w:bCs w:val="0"/>
        <w:i w:val="0"/>
        <w:iCs w:val="0"/>
        <w:spacing w:val="0"/>
        <w:w w:val="100"/>
        <w:sz w:val="22"/>
        <w:szCs w:val="22"/>
        <w:lang w:val="vi" w:eastAsia="en-US" w:bidi="ar-SA"/>
      </w:rPr>
    </w:lvl>
    <w:lvl w:ilvl="2" w:tplc="5B227C76">
      <w:numFmt w:val="bullet"/>
      <w:lvlText w:val="•"/>
      <w:lvlJc w:val="left"/>
      <w:pPr>
        <w:ind w:left="700" w:hanging="165"/>
      </w:pPr>
      <w:rPr>
        <w:rFonts w:hint="default"/>
        <w:lang w:val="vi" w:eastAsia="en-US" w:bidi="ar-SA"/>
      </w:rPr>
    </w:lvl>
    <w:lvl w:ilvl="3" w:tplc="33C0A064">
      <w:numFmt w:val="bullet"/>
      <w:lvlText w:val="•"/>
      <w:lvlJc w:val="left"/>
      <w:pPr>
        <w:ind w:left="1160" w:hanging="165"/>
      </w:pPr>
      <w:rPr>
        <w:rFonts w:hint="default"/>
        <w:lang w:val="vi" w:eastAsia="en-US" w:bidi="ar-SA"/>
      </w:rPr>
    </w:lvl>
    <w:lvl w:ilvl="4" w:tplc="C6AC5E64">
      <w:numFmt w:val="bullet"/>
      <w:lvlText w:val="•"/>
      <w:lvlJc w:val="left"/>
      <w:pPr>
        <w:ind w:left="1621" w:hanging="165"/>
      </w:pPr>
      <w:rPr>
        <w:rFonts w:hint="default"/>
        <w:lang w:val="vi" w:eastAsia="en-US" w:bidi="ar-SA"/>
      </w:rPr>
    </w:lvl>
    <w:lvl w:ilvl="5" w:tplc="A8DA65F6">
      <w:numFmt w:val="bullet"/>
      <w:lvlText w:val="•"/>
      <w:lvlJc w:val="left"/>
      <w:pPr>
        <w:ind w:left="2081" w:hanging="165"/>
      </w:pPr>
      <w:rPr>
        <w:rFonts w:hint="default"/>
        <w:lang w:val="vi" w:eastAsia="en-US" w:bidi="ar-SA"/>
      </w:rPr>
    </w:lvl>
    <w:lvl w:ilvl="6" w:tplc="27402CC8">
      <w:numFmt w:val="bullet"/>
      <w:lvlText w:val="•"/>
      <w:lvlJc w:val="left"/>
      <w:pPr>
        <w:ind w:left="2542" w:hanging="165"/>
      </w:pPr>
      <w:rPr>
        <w:rFonts w:hint="default"/>
        <w:lang w:val="vi" w:eastAsia="en-US" w:bidi="ar-SA"/>
      </w:rPr>
    </w:lvl>
    <w:lvl w:ilvl="7" w:tplc="56C2E40C">
      <w:numFmt w:val="bullet"/>
      <w:lvlText w:val="•"/>
      <w:lvlJc w:val="left"/>
      <w:pPr>
        <w:ind w:left="3002" w:hanging="165"/>
      </w:pPr>
      <w:rPr>
        <w:rFonts w:hint="default"/>
        <w:lang w:val="vi" w:eastAsia="en-US" w:bidi="ar-SA"/>
      </w:rPr>
    </w:lvl>
    <w:lvl w:ilvl="8" w:tplc="29480726">
      <w:numFmt w:val="bullet"/>
      <w:lvlText w:val="•"/>
      <w:lvlJc w:val="left"/>
      <w:pPr>
        <w:ind w:left="3463" w:hanging="165"/>
      </w:pPr>
      <w:rPr>
        <w:rFonts w:hint="default"/>
        <w:lang w:val="vi" w:eastAsia="en-US" w:bidi="ar-SA"/>
      </w:rPr>
    </w:lvl>
  </w:abstractNum>
  <w:abstractNum w:abstractNumId="60">
    <w:nsid w:val="63FD23A5"/>
    <w:multiLevelType w:val="multilevel"/>
    <w:tmpl w:val="6A7479D8"/>
    <w:lvl w:ilvl="0">
      <w:start w:val="1"/>
      <w:numFmt w:val="decimal"/>
      <w:lvlText w:val="%1."/>
      <w:lvlJc w:val="left"/>
      <w:pPr>
        <w:ind w:left="465" w:hanging="212"/>
        <w:jc w:val="right"/>
      </w:pPr>
      <w:rPr>
        <w:rFonts w:ascii="Times New Roman" w:eastAsia="Times New Roman" w:hAnsi="Times New Roman" w:cs="Times New Roman" w:hint="default"/>
        <w:b/>
        <w:bCs/>
        <w:i w:val="0"/>
        <w:iCs w:val="0"/>
        <w:spacing w:val="0"/>
        <w:w w:val="100"/>
        <w:sz w:val="22"/>
        <w:szCs w:val="22"/>
        <w:lang w:val="vi" w:eastAsia="en-US" w:bidi="ar-SA"/>
      </w:rPr>
    </w:lvl>
    <w:lvl w:ilvl="1">
      <w:start w:val="1"/>
      <w:numFmt w:val="decimal"/>
      <w:lvlText w:val="%1.%2."/>
      <w:lvlJc w:val="left"/>
      <w:pPr>
        <w:ind w:left="638" w:hanging="385"/>
      </w:pPr>
      <w:rPr>
        <w:rFonts w:ascii="Times New Roman" w:eastAsia="Times New Roman" w:hAnsi="Times New Roman" w:cs="Times New Roman" w:hint="default"/>
        <w:b/>
        <w:bCs/>
        <w:i/>
        <w:iCs/>
        <w:spacing w:val="0"/>
        <w:w w:val="100"/>
        <w:sz w:val="22"/>
        <w:szCs w:val="22"/>
        <w:lang w:val="vi" w:eastAsia="en-US" w:bidi="ar-SA"/>
      </w:rPr>
    </w:lvl>
    <w:lvl w:ilvl="2">
      <w:numFmt w:val="bullet"/>
      <w:lvlText w:val="–"/>
      <w:lvlJc w:val="left"/>
      <w:pPr>
        <w:ind w:left="702" w:hanging="165"/>
      </w:pPr>
      <w:rPr>
        <w:rFonts w:ascii="Times New Roman" w:eastAsia="Times New Roman" w:hAnsi="Times New Roman" w:cs="Times New Roman" w:hint="default"/>
        <w:b w:val="0"/>
        <w:bCs w:val="0"/>
        <w:i w:val="0"/>
        <w:iCs w:val="0"/>
        <w:spacing w:val="0"/>
        <w:w w:val="100"/>
        <w:sz w:val="22"/>
        <w:szCs w:val="22"/>
        <w:lang w:val="vi" w:eastAsia="en-US" w:bidi="ar-SA"/>
      </w:rPr>
    </w:lvl>
    <w:lvl w:ilvl="3">
      <w:numFmt w:val="bullet"/>
      <w:lvlText w:val="•"/>
      <w:lvlJc w:val="left"/>
      <w:pPr>
        <w:ind w:left="700" w:hanging="165"/>
      </w:pPr>
      <w:rPr>
        <w:rFonts w:hint="default"/>
        <w:lang w:val="vi" w:eastAsia="en-US" w:bidi="ar-SA"/>
      </w:rPr>
    </w:lvl>
    <w:lvl w:ilvl="4">
      <w:numFmt w:val="bullet"/>
      <w:lvlText w:val="•"/>
      <w:lvlJc w:val="left"/>
      <w:pPr>
        <w:ind w:left="2037" w:hanging="165"/>
      </w:pPr>
      <w:rPr>
        <w:rFonts w:hint="default"/>
        <w:lang w:val="vi" w:eastAsia="en-US" w:bidi="ar-SA"/>
      </w:rPr>
    </w:lvl>
    <w:lvl w:ilvl="5">
      <w:numFmt w:val="bullet"/>
      <w:lvlText w:val="•"/>
      <w:lvlJc w:val="left"/>
      <w:pPr>
        <w:ind w:left="3374" w:hanging="165"/>
      </w:pPr>
      <w:rPr>
        <w:rFonts w:hint="default"/>
        <w:lang w:val="vi" w:eastAsia="en-US" w:bidi="ar-SA"/>
      </w:rPr>
    </w:lvl>
    <w:lvl w:ilvl="6">
      <w:numFmt w:val="bullet"/>
      <w:lvlText w:val="•"/>
      <w:lvlJc w:val="left"/>
      <w:pPr>
        <w:ind w:left="4712" w:hanging="165"/>
      </w:pPr>
      <w:rPr>
        <w:rFonts w:hint="default"/>
        <w:lang w:val="vi" w:eastAsia="en-US" w:bidi="ar-SA"/>
      </w:rPr>
    </w:lvl>
    <w:lvl w:ilvl="7">
      <w:numFmt w:val="bullet"/>
      <w:lvlText w:val="•"/>
      <w:lvlJc w:val="left"/>
      <w:pPr>
        <w:ind w:left="6049" w:hanging="165"/>
      </w:pPr>
      <w:rPr>
        <w:rFonts w:hint="default"/>
        <w:lang w:val="vi" w:eastAsia="en-US" w:bidi="ar-SA"/>
      </w:rPr>
    </w:lvl>
    <w:lvl w:ilvl="8">
      <w:numFmt w:val="bullet"/>
      <w:lvlText w:val="•"/>
      <w:lvlJc w:val="left"/>
      <w:pPr>
        <w:ind w:left="7386" w:hanging="165"/>
      </w:pPr>
      <w:rPr>
        <w:rFonts w:hint="default"/>
        <w:lang w:val="vi" w:eastAsia="en-US" w:bidi="ar-SA"/>
      </w:rPr>
    </w:lvl>
  </w:abstractNum>
  <w:abstractNum w:abstractNumId="61">
    <w:nsid w:val="66743138"/>
    <w:multiLevelType w:val="hybridMultilevel"/>
    <w:tmpl w:val="C89EFC74"/>
    <w:lvl w:ilvl="0" w:tplc="A3163178">
      <w:numFmt w:val="bullet"/>
      <w:lvlText w:val="–"/>
      <w:lvlJc w:val="left"/>
      <w:pPr>
        <w:ind w:left="79" w:hanging="194"/>
      </w:pPr>
      <w:rPr>
        <w:rFonts w:ascii="Times New Roman" w:eastAsia="Times New Roman" w:hAnsi="Times New Roman" w:cs="Times New Roman" w:hint="default"/>
        <w:b w:val="0"/>
        <w:bCs w:val="0"/>
        <w:i w:val="0"/>
        <w:iCs w:val="0"/>
        <w:spacing w:val="0"/>
        <w:w w:val="100"/>
        <w:sz w:val="22"/>
        <w:szCs w:val="22"/>
        <w:lang w:val="vi" w:eastAsia="en-US" w:bidi="ar-SA"/>
      </w:rPr>
    </w:lvl>
    <w:lvl w:ilvl="1" w:tplc="2696AB0E">
      <w:numFmt w:val="bullet"/>
      <w:lvlText w:val="•"/>
      <w:lvlJc w:val="left"/>
      <w:pPr>
        <w:ind w:left="510" w:hanging="194"/>
      </w:pPr>
      <w:rPr>
        <w:rFonts w:hint="default"/>
        <w:lang w:val="vi" w:eastAsia="en-US" w:bidi="ar-SA"/>
      </w:rPr>
    </w:lvl>
    <w:lvl w:ilvl="2" w:tplc="D256D428">
      <w:numFmt w:val="bullet"/>
      <w:lvlText w:val="•"/>
      <w:lvlJc w:val="left"/>
      <w:pPr>
        <w:ind w:left="940" w:hanging="194"/>
      </w:pPr>
      <w:rPr>
        <w:rFonts w:hint="default"/>
        <w:lang w:val="vi" w:eastAsia="en-US" w:bidi="ar-SA"/>
      </w:rPr>
    </w:lvl>
    <w:lvl w:ilvl="3" w:tplc="7EE81958">
      <w:numFmt w:val="bullet"/>
      <w:lvlText w:val="•"/>
      <w:lvlJc w:val="left"/>
      <w:pPr>
        <w:ind w:left="1371" w:hanging="194"/>
      </w:pPr>
      <w:rPr>
        <w:rFonts w:hint="default"/>
        <w:lang w:val="vi" w:eastAsia="en-US" w:bidi="ar-SA"/>
      </w:rPr>
    </w:lvl>
    <w:lvl w:ilvl="4" w:tplc="9A6CB724">
      <w:numFmt w:val="bullet"/>
      <w:lvlText w:val="•"/>
      <w:lvlJc w:val="left"/>
      <w:pPr>
        <w:ind w:left="1801" w:hanging="194"/>
      </w:pPr>
      <w:rPr>
        <w:rFonts w:hint="default"/>
        <w:lang w:val="vi" w:eastAsia="en-US" w:bidi="ar-SA"/>
      </w:rPr>
    </w:lvl>
    <w:lvl w:ilvl="5" w:tplc="5C409208">
      <w:numFmt w:val="bullet"/>
      <w:lvlText w:val="•"/>
      <w:lvlJc w:val="left"/>
      <w:pPr>
        <w:ind w:left="2232" w:hanging="194"/>
      </w:pPr>
      <w:rPr>
        <w:rFonts w:hint="default"/>
        <w:lang w:val="vi" w:eastAsia="en-US" w:bidi="ar-SA"/>
      </w:rPr>
    </w:lvl>
    <w:lvl w:ilvl="6" w:tplc="AFAE3A4C">
      <w:numFmt w:val="bullet"/>
      <w:lvlText w:val="•"/>
      <w:lvlJc w:val="left"/>
      <w:pPr>
        <w:ind w:left="2662" w:hanging="194"/>
      </w:pPr>
      <w:rPr>
        <w:rFonts w:hint="default"/>
        <w:lang w:val="vi" w:eastAsia="en-US" w:bidi="ar-SA"/>
      </w:rPr>
    </w:lvl>
    <w:lvl w:ilvl="7" w:tplc="E89E79AC">
      <w:numFmt w:val="bullet"/>
      <w:lvlText w:val="•"/>
      <w:lvlJc w:val="left"/>
      <w:pPr>
        <w:ind w:left="3092" w:hanging="194"/>
      </w:pPr>
      <w:rPr>
        <w:rFonts w:hint="default"/>
        <w:lang w:val="vi" w:eastAsia="en-US" w:bidi="ar-SA"/>
      </w:rPr>
    </w:lvl>
    <w:lvl w:ilvl="8" w:tplc="477E128E">
      <w:numFmt w:val="bullet"/>
      <w:lvlText w:val="•"/>
      <w:lvlJc w:val="left"/>
      <w:pPr>
        <w:ind w:left="3523" w:hanging="194"/>
      </w:pPr>
      <w:rPr>
        <w:rFonts w:hint="default"/>
        <w:lang w:val="vi" w:eastAsia="en-US" w:bidi="ar-SA"/>
      </w:rPr>
    </w:lvl>
  </w:abstractNum>
  <w:abstractNum w:abstractNumId="62">
    <w:nsid w:val="698315FE"/>
    <w:multiLevelType w:val="hybridMultilevel"/>
    <w:tmpl w:val="CCC2BCE6"/>
    <w:lvl w:ilvl="0" w:tplc="622825B4">
      <w:numFmt w:val="bullet"/>
      <w:lvlText w:val="–"/>
      <w:lvlJc w:val="left"/>
      <w:pPr>
        <w:ind w:left="79" w:hanging="201"/>
      </w:pPr>
      <w:rPr>
        <w:rFonts w:ascii="Times New Roman" w:eastAsia="Times New Roman" w:hAnsi="Times New Roman" w:cs="Times New Roman" w:hint="default"/>
        <w:b w:val="0"/>
        <w:bCs w:val="0"/>
        <w:i w:val="0"/>
        <w:iCs w:val="0"/>
        <w:spacing w:val="0"/>
        <w:w w:val="100"/>
        <w:sz w:val="22"/>
        <w:szCs w:val="22"/>
        <w:lang w:val="vi" w:eastAsia="en-US" w:bidi="ar-SA"/>
      </w:rPr>
    </w:lvl>
    <w:lvl w:ilvl="1" w:tplc="CFBAAEE2">
      <w:numFmt w:val="bullet"/>
      <w:lvlText w:val="•"/>
      <w:lvlJc w:val="left"/>
      <w:pPr>
        <w:ind w:left="510" w:hanging="201"/>
      </w:pPr>
      <w:rPr>
        <w:rFonts w:hint="default"/>
        <w:lang w:val="vi" w:eastAsia="en-US" w:bidi="ar-SA"/>
      </w:rPr>
    </w:lvl>
    <w:lvl w:ilvl="2" w:tplc="C2B41924">
      <w:numFmt w:val="bullet"/>
      <w:lvlText w:val="•"/>
      <w:lvlJc w:val="left"/>
      <w:pPr>
        <w:ind w:left="940" w:hanging="201"/>
      </w:pPr>
      <w:rPr>
        <w:rFonts w:hint="default"/>
        <w:lang w:val="vi" w:eastAsia="en-US" w:bidi="ar-SA"/>
      </w:rPr>
    </w:lvl>
    <w:lvl w:ilvl="3" w:tplc="E7C0667A">
      <w:numFmt w:val="bullet"/>
      <w:lvlText w:val="•"/>
      <w:lvlJc w:val="left"/>
      <w:pPr>
        <w:ind w:left="1371" w:hanging="201"/>
      </w:pPr>
      <w:rPr>
        <w:rFonts w:hint="default"/>
        <w:lang w:val="vi" w:eastAsia="en-US" w:bidi="ar-SA"/>
      </w:rPr>
    </w:lvl>
    <w:lvl w:ilvl="4" w:tplc="CE8EC7FA">
      <w:numFmt w:val="bullet"/>
      <w:lvlText w:val="•"/>
      <w:lvlJc w:val="left"/>
      <w:pPr>
        <w:ind w:left="1801" w:hanging="201"/>
      </w:pPr>
      <w:rPr>
        <w:rFonts w:hint="default"/>
        <w:lang w:val="vi" w:eastAsia="en-US" w:bidi="ar-SA"/>
      </w:rPr>
    </w:lvl>
    <w:lvl w:ilvl="5" w:tplc="53B6C83E">
      <w:numFmt w:val="bullet"/>
      <w:lvlText w:val="•"/>
      <w:lvlJc w:val="left"/>
      <w:pPr>
        <w:ind w:left="2232" w:hanging="201"/>
      </w:pPr>
      <w:rPr>
        <w:rFonts w:hint="default"/>
        <w:lang w:val="vi" w:eastAsia="en-US" w:bidi="ar-SA"/>
      </w:rPr>
    </w:lvl>
    <w:lvl w:ilvl="6" w:tplc="A05EE354">
      <w:numFmt w:val="bullet"/>
      <w:lvlText w:val="•"/>
      <w:lvlJc w:val="left"/>
      <w:pPr>
        <w:ind w:left="2662" w:hanging="201"/>
      </w:pPr>
      <w:rPr>
        <w:rFonts w:hint="default"/>
        <w:lang w:val="vi" w:eastAsia="en-US" w:bidi="ar-SA"/>
      </w:rPr>
    </w:lvl>
    <w:lvl w:ilvl="7" w:tplc="D1D46816">
      <w:numFmt w:val="bullet"/>
      <w:lvlText w:val="•"/>
      <w:lvlJc w:val="left"/>
      <w:pPr>
        <w:ind w:left="3092" w:hanging="201"/>
      </w:pPr>
      <w:rPr>
        <w:rFonts w:hint="default"/>
        <w:lang w:val="vi" w:eastAsia="en-US" w:bidi="ar-SA"/>
      </w:rPr>
    </w:lvl>
    <w:lvl w:ilvl="8" w:tplc="6BFAB5E8">
      <w:numFmt w:val="bullet"/>
      <w:lvlText w:val="•"/>
      <w:lvlJc w:val="left"/>
      <w:pPr>
        <w:ind w:left="3523" w:hanging="201"/>
      </w:pPr>
      <w:rPr>
        <w:rFonts w:hint="default"/>
        <w:lang w:val="vi" w:eastAsia="en-US" w:bidi="ar-SA"/>
      </w:rPr>
    </w:lvl>
  </w:abstractNum>
  <w:abstractNum w:abstractNumId="63">
    <w:nsid w:val="69B46796"/>
    <w:multiLevelType w:val="hybridMultilevel"/>
    <w:tmpl w:val="656AF3A8"/>
    <w:lvl w:ilvl="0" w:tplc="3E943D9E">
      <w:numFmt w:val="bullet"/>
      <w:lvlText w:val="–"/>
      <w:lvlJc w:val="left"/>
      <w:pPr>
        <w:ind w:left="79" w:hanging="172"/>
      </w:pPr>
      <w:rPr>
        <w:rFonts w:ascii="Times New Roman" w:eastAsia="Times New Roman" w:hAnsi="Times New Roman" w:cs="Times New Roman" w:hint="default"/>
        <w:b w:val="0"/>
        <w:bCs w:val="0"/>
        <w:i w:val="0"/>
        <w:iCs w:val="0"/>
        <w:spacing w:val="0"/>
        <w:w w:val="100"/>
        <w:sz w:val="22"/>
        <w:szCs w:val="22"/>
        <w:lang w:val="vi" w:eastAsia="en-US" w:bidi="ar-SA"/>
      </w:rPr>
    </w:lvl>
    <w:lvl w:ilvl="1" w:tplc="26BED1B6">
      <w:numFmt w:val="bullet"/>
      <w:lvlText w:val="•"/>
      <w:lvlJc w:val="left"/>
      <w:pPr>
        <w:ind w:left="510" w:hanging="172"/>
      </w:pPr>
      <w:rPr>
        <w:rFonts w:hint="default"/>
        <w:lang w:val="vi" w:eastAsia="en-US" w:bidi="ar-SA"/>
      </w:rPr>
    </w:lvl>
    <w:lvl w:ilvl="2" w:tplc="D9BC95CA">
      <w:numFmt w:val="bullet"/>
      <w:lvlText w:val="•"/>
      <w:lvlJc w:val="left"/>
      <w:pPr>
        <w:ind w:left="940" w:hanging="172"/>
      </w:pPr>
      <w:rPr>
        <w:rFonts w:hint="default"/>
        <w:lang w:val="vi" w:eastAsia="en-US" w:bidi="ar-SA"/>
      </w:rPr>
    </w:lvl>
    <w:lvl w:ilvl="3" w:tplc="DC261D36">
      <w:numFmt w:val="bullet"/>
      <w:lvlText w:val="•"/>
      <w:lvlJc w:val="left"/>
      <w:pPr>
        <w:ind w:left="1371" w:hanging="172"/>
      </w:pPr>
      <w:rPr>
        <w:rFonts w:hint="default"/>
        <w:lang w:val="vi" w:eastAsia="en-US" w:bidi="ar-SA"/>
      </w:rPr>
    </w:lvl>
    <w:lvl w:ilvl="4" w:tplc="030EB116">
      <w:numFmt w:val="bullet"/>
      <w:lvlText w:val="•"/>
      <w:lvlJc w:val="left"/>
      <w:pPr>
        <w:ind w:left="1801" w:hanging="172"/>
      </w:pPr>
      <w:rPr>
        <w:rFonts w:hint="default"/>
        <w:lang w:val="vi" w:eastAsia="en-US" w:bidi="ar-SA"/>
      </w:rPr>
    </w:lvl>
    <w:lvl w:ilvl="5" w:tplc="3AD6B5AA">
      <w:numFmt w:val="bullet"/>
      <w:lvlText w:val="•"/>
      <w:lvlJc w:val="left"/>
      <w:pPr>
        <w:ind w:left="2232" w:hanging="172"/>
      </w:pPr>
      <w:rPr>
        <w:rFonts w:hint="default"/>
        <w:lang w:val="vi" w:eastAsia="en-US" w:bidi="ar-SA"/>
      </w:rPr>
    </w:lvl>
    <w:lvl w:ilvl="6" w:tplc="EEB684A6">
      <w:numFmt w:val="bullet"/>
      <w:lvlText w:val="•"/>
      <w:lvlJc w:val="left"/>
      <w:pPr>
        <w:ind w:left="2662" w:hanging="172"/>
      </w:pPr>
      <w:rPr>
        <w:rFonts w:hint="default"/>
        <w:lang w:val="vi" w:eastAsia="en-US" w:bidi="ar-SA"/>
      </w:rPr>
    </w:lvl>
    <w:lvl w:ilvl="7" w:tplc="3B243EDA">
      <w:numFmt w:val="bullet"/>
      <w:lvlText w:val="•"/>
      <w:lvlJc w:val="left"/>
      <w:pPr>
        <w:ind w:left="3092" w:hanging="172"/>
      </w:pPr>
      <w:rPr>
        <w:rFonts w:hint="default"/>
        <w:lang w:val="vi" w:eastAsia="en-US" w:bidi="ar-SA"/>
      </w:rPr>
    </w:lvl>
    <w:lvl w:ilvl="8" w:tplc="9AA08F5E">
      <w:numFmt w:val="bullet"/>
      <w:lvlText w:val="•"/>
      <w:lvlJc w:val="left"/>
      <w:pPr>
        <w:ind w:left="3523" w:hanging="172"/>
      </w:pPr>
      <w:rPr>
        <w:rFonts w:hint="default"/>
        <w:lang w:val="vi" w:eastAsia="en-US" w:bidi="ar-SA"/>
      </w:rPr>
    </w:lvl>
  </w:abstractNum>
  <w:abstractNum w:abstractNumId="64">
    <w:nsid w:val="6A7855F4"/>
    <w:multiLevelType w:val="hybridMultilevel"/>
    <w:tmpl w:val="11C65180"/>
    <w:lvl w:ilvl="0" w:tplc="21BED306">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6D9F424B"/>
    <w:multiLevelType w:val="hybridMultilevel"/>
    <w:tmpl w:val="05260102"/>
    <w:lvl w:ilvl="0" w:tplc="26004CDE">
      <w:numFmt w:val="bullet"/>
      <w:lvlText w:val="–"/>
      <w:lvlJc w:val="left"/>
      <w:pPr>
        <w:ind w:left="79"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376C7232">
      <w:numFmt w:val="bullet"/>
      <w:lvlText w:val="•"/>
      <w:lvlJc w:val="left"/>
      <w:pPr>
        <w:ind w:left="510" w:hanging="165"/>
      </w:pPr>
      <w:rPr>
        <w:rFonts w:hint="default"/>
        <w:lang w:val="vi" w:eastAsia="en-US" w:bidi="ar-SA"/>
      </w:rPr>
    </w:lvl>
    <w:lvl w:ilvl="2" w:tplc="8820BE94">
      <w:numFmt w:val="bullet"/>
      <w:lvlText w:val="•"/>
      <w:lvlJc w:val="left"/>
      <w:pPr>
        <w:ind w:left="940" w:hanging="165"/>
      </w:pPr>
      <w:rPr>
        <w:rFonts w:hint="default"/>
        <w:lang w:val="vi" w:eastAsia="en-US" w:bidi="ar-SA"/>
      </w:rPr>
    </w:lvl>
    <w:lvl w:ilvl="3" w:tplc="E4088FD2">
      <w:numFmt w:val="bullet"/>
      <w:lvlText w:val="•"/>
      <w:lvlJc w:val="left"/>
      <w:pPr>
        <w:ind w:left="1371" w:hanging="165"/>
      </w:pPr>
      <w:rPr>
        <w:rFonts w:hint="default"/>
        <w:lang w:val="vi" w:eastAsia="en-US" w:bidi="ar-SA"/>
      </w:rPr>
    </w:lvl>
    <w:lvl w:ilvl="4" w:tplc="0038E1C0">
      <w:numFmt w:val="bullet"/>
      <w:lvlText w:val="•"/>
      <w:lvlJc w:val="left"/>
      <w:pPr>
        <w:ind w:left="1801" w:hanging="165"/>
      </w:pPr>
      <w:rPr>
        <w:rFonts w:hint="default"/>
        <w:lang w:val="vi" w:eastAsia="en-US" w:bidi="ar-SA"/>
      </w:rPr>
    </w:lvl>
    <w:lvl w:ilvl="5" w:tplc="228A4DAA">
      <w:numFmt w:val="bullet"/>
      <w:lvlText w:val="•"/>
      <w:lvlJc w:val="left"/>
      <w:pPr>
        <w:ind w:left="2232" w:hanging="165"/>
      </w:pPr>
      <w:rPr>
        <w:rFonts w:hint="default"/>
        <w:lang w:val="vi" w:eastAsia="en-US" w:bidi="ar-SA"/>
      </w:rPr>
    </w:lvl>
    <w:lvl w:ilvl="6" w:tplc="C074A44A">
      <w:numFmt w:val="bullet"/>
      <w:lvlText w:val="•"/>
      <w:lvlJc w:val="left"/>
      <w:pPr>
        <w:ind w:left="2662" w:hanging="165"/>
      </w:pPr>
      <w:rPr>
        <w:rFonts w:hint="default"/>
        <w:lang w:val="vi" w:eastAsia="en-US" w:bidi="ar-SA"/>
      </w:rPr>
    </w:lvl>
    <w:lvl w:ilvl="7" w:tplc="1C265C48">
      <w:numFmt w:val="bullet"/>
      <w:lvlText w:val="•"/>
      <w:lvlJc w:val="left"/>
      <w:pPr>
        <w:ind w:left="3092" w:hanging="165"/>
      </w:pPr>
      <w:rPr>
        <w:rFonts w:hint="default"/>
        <w:lang w:val="vi" w:eastAsia="en-US" w:bidi="ar-SA"/>
      </w:rPr>
    </w:lvl>
    <w:lvl w:ilvl="8" w:tplc="C442AEF0">
      <w:numFmt w:val="bullet"/>
      <w:lvlText w:val="•"/>
      <w:lvlJc w:val="left"/>
      <w:pPr>
        <w:ind w:left="3523" w:hanging="165"/>
      </w:pPr>
      <w:rPr>
        <w:rFonts w:hint="default"/>
        <w:lang w:val="vi" w:eastAsia="en-US" w:bidi="ar-SA"/>
      </w:rPr>
    </w:lvl>
  </w:abstractNum>
  <w:abstractNum w:abstractNumId="66">
    <w:nsid w:val="70931110"/>
    <w:multiLevelType w:val="hybridMultilevel"/>
    <w:tmpl w:val="A522B8EE"/>
    <w:lvl w:ilvl="0" w:tplc="2620E496">
      <w:start w:val="1"/>
      <w:numFmt w:val="decimal"/>
      <w:lvlText w:val="(%1)"/>
      <w:lvlJc w:val="left"/>
      <w:pPr>
        <w:ind w:left="391" w:hanging="312"/>
      </w:pPr>
      <w:rPr>
        <w:rFonts w:ascii="Times New Roman" w:eastAsia="Times New Roman" w:hAnsi="Times New Roman" w:cs="Times New Roman" w:hint="default"/>
        <w:b w:val="0"/>
        <w:bCs w:val="0"/>
        <w:i w:val="0"/>
        <w:iCs w:val="0"/>
        <w:spacing w:val="0"/>
        <w:w w:val="100"/>
        <w:sz w:val="22"/>
        <w:szCs w:val="22"/>
        <w:lang w:val="vi" w:eastAsia="en-US" w:bidi="ar-SA"/>
      </w:rPr>
    </w:lvl>
    <w:lvl w:ilvl="1" w:tplc="FA5C65AA">
      <w:numFmt w:val="bullet"/>
      <w:lvlText w:val="•"/>
      <w:lvlJc w:val="left"/>
      <w:pPr>
        <w:ind w:left="798" w:hanging="312"/>
      </w:pPr>
      <w:rPr>
        <w:rFonts w:hint="default"/>
        <w:lang w:val="vi" w:eastAsia="en-US" w:bidi="ar-SA"/>
      </w:rPr>
    </w:lvl>
    <w:lvl w:ilvl="2" w:tplc="B754AEC6">
      <w:numFmt w:val="bullet"/>
      <w:lvlText w:val="•"/>
      <w:lvlJc w:val="left"/>
      <w:pPr>
        <w:ind w:left="1196" w:hanging="312"/>
      </w:pPr>
      <w:rPr>
        <w:rFonts w:hint="default"/>
        <w:lang w:val="vi" w:eastAsia="en-US" w:bidi="ar-SA"/>
      </w:rPr>
    </w:lvl>
    <w:lvl w:ilvl="3" w:tplc="894483E6">
      <w:numFmt w:val="bullet"/>
      <w:lvlText w:val="•"/>
      <w:lvlJc w:val="left"/>
      <w:pPr>
        <w:ind w:left="1595" w:hanging="312"/>
      </w:pPr>
      <w:rPr>
        <w:rFonts w:hint="default"/>
        <w:lang w:val="vi" w:eastAsia="en-US" w:bidi="ar-SA"/>
      </w:rPr>
    </w:lvl>
    <w:lvl w:ilvl="4" w:tplc="A8C4E350">
      <w:numFmt w:val="bullet"/>
      <w:lvlText w:val="•"/>
      <w:lvlJc w:val="left"/>
      <w:pPr>
        <w:ind w:left="1993" w:hanging="312"/>
      </w:pPr>
      <w:rPr>
        <w:rFonts w:hint="default"/>
        <w:lang w:val="vi" w:eastAsia="en-US" w:bidi="ar-SA"/>
      </w:rPr>
    </w:lvl>
    <w:lvl w:ilvl="5" w:tplc="0128C27C">
      <w:numFmt w:val="bullet"/>
      <w:lvlText w:val="•"/>
      <w:lvlJc w:val="left"/>
      <w:pPr>
        <w:ind w:left="2392" w:hanging="312"/>
      </w:pPr>
      <w:rPr>
        <w:rFonts w:hint="default"/>
        <w:lang w:val="vi" w:eastAsia="en-US" w:bidi="ar-SA"/>
      </w:rPr>
    </w:lvl>
    <w:lvl w:ilvl="6" w:tplc="A95CAE26">
      <w:numFmt w:val="bullet"/>
      <w:lvlText w:val="•"/>
      <w:lvlJc w:val="left"/>
      <w:pPr>
        <w:ind w:left="2790" w:hanging="312"/>
      </w:pPr>
      <w:rPr>
        <w:rFonts w:hint="default"/>
        <w:lang w:val="vi" w:eastAsia="en-US" w:bidi="ar-SA"/>
      </w:rPr>
    </w:lvl>
    <w:lvl w:ilvl="7" w:tplc="939E9BD0">
      <w:numFmt w:val="bullet"/>
      <w:lvlText w:val="•"/>
      <w:lvlJc w:val="left"/>
      <w:pPr>
        <w:ind w:left="3188" w:hanging="312"/>
      </w:pPr>
      <w:rPr>
        <w:rFonts w:hint="default"/>
        <w:lang w:val="vi" w:eastAsia="en-US" w:bidi="ar-SA"/>
      </w:rPr>
    </w:lvl>
    <w:lvl w:ilvl="8" w:tplc="0DA867D2">
      <w:numFmt w:val="bullet"/>
      <w:lvlText w:val="•"/>
      <w:lvlJc w:val="left"/>
      <w:pPr>
        <w:ind w:left="3587" w:hanging="312"/>
      </w:pPr>
      <w:rPr>
        <w:rFonts w:hint="default"/>
        <w:lang w:val="vi" w:eastAsia="en-US" w:bidi="ar-SA"/>
      </w:rPr>
    </w:lvl>
  </w:abstractNum>
  <w:abstractNum w:abstractNumId="67">
    <w:nsid w:val="70A70351"/>
    <w:multiLevelType w:val="hybridMultilevel"/>
    <w:tmpl w:val="DB8AEAB8"/>
    <w:lvl w:ilvl="0" w:tplc="3AF4208C">
      <w:numFmt w:val="bullet"/>
      <w:lvlText w:val="–"/>
      <w:lvlJc w:val="left"/>
      <w:pPr>
        <w:ind w:left="79" w:hanging="178"/>
      </w:pPr>
      <w:rPr>
        <w:rFonts w:ascii="Times New Roman" w:eastAsia="Times New Roman" w:hAnsi="Times New Roman" w:cs="Times New Roman" w:hint="default"/>
        <w:b w:val="0"/>
        <w:bCs w:val="0"/>
        <w:i w:val="0"/>
        <w:iCs w:val="0"/>
        <w:spacing w:val="0"/>
        <w:w w:val="100"/>
        <w:sz w:val="22"/>
        <w:szCs w:val="22"/>
        <w:lang w:val="vi" w:eastAsia="en-US" w:bidi="ar-SA"/>
      </w:rPr>
    </w:lvl>
    <w:lvl w:ilvl="1" w:tplc="DCB219A2">
      <w:numFmt w:val="bullet"/>
      <w:lvlText w:val="•"/>
      <w:lvlJc w:val="left"/>
      <w:pPr>
        <w:ind w:left="510" w:hanging="178"/>
      </w:pPr>
      <w:rPr>
        <w:rFonts w:hint="default"/>
        <w:lang w:val="vi" w:eastAsia="en-US" w:bidi="ar-SA"/>
      </w:rPr>
    </w:lvl>
    <w:lvl w:ilvl="2" w:tplc="AD78469C">
      <w:numFmt w:val="bullet"/>
      <w:lvlText w:val="•"/>
      <w:lvlJc w:val="left"/>
      <w:pPr>
        <w:ind w:left="940" w:hanging="178"/>
      </w:pPr>
      <w:rPr>
        <w:rFonts w:hint="default"/>
        <w:lang w:val="vi" w:eastAsia="en-US" w:bidi="ar-SA"/>
      </w:rPr>
    </w:lvl>
    <w:lvl w:ilvl="3" w:tplc="42E0F5D8">
      <w:numFmt w:val="bullet"/>
      <w:lvlText w:val="•"/>
      <w:lvlJc w:val="left"/>
      <w:pPr>
        <w:ind w:left="1371" w:hanging="178"/>
      </w:pPr>
      <w:rPr>
        <w:rFonts w:hint="default"/>
        <w:lang w:val="vi" w:eastAsia="en-US" w:bidi="ar-SA"/>
      </w:rPr>
    </w:lvl>
    <w:lvl w:ilvl="4" w:tplc="1BACD522">
      <w:numFmt w:val="bullet"/>
      <w:lvlText w:val="•"/>
      <w:lvlJc w:val="left"/>
      <w:pPr>
        <w:ind w:left="1801" w:hanging="178"/>
      </w:pPr>
      <w:rPr>
        <w:rFonts w:hint="default"/>
        <w:lang w:val="vi" w:eastAsia="en-US" w:bidi="ar-SA"/>
      </w:rPr>
    </w:lvl>
    <w:lvl w:ilvl="5" w:tplc="3100524C">
      <w:numFmt w:val="bullet"/>
      <w:lvlText w:val="•"/>
      <w:lvlJc w:val="left"/>
      <w:pPr>
        <w:ind w:left="2232" w:hanging="178"/>
      </w:pPr>
      <w:rPr>
        <w:rFonts w:hint="default"/>
        <w:lang w:val="vi" w:eastAsia="en-US" w:bidi="ar-SA"/>
      </w:rPr>
    </w:lvl>
    <w:lvl w:ilvl="6" w:tplc="8A38E918">
      <w:numFmt w:val="bullet"/>
      <w:lvlText w:val="•"/>
      <w:lvlJc w:val="left"/>
      <w:pPr>
        <w:ind w:left="2662" w:hanging="178"/>
      </w:pPr>
      <w:rPr>
        <w:rFonts w:hint="default"/>
        <w:lang w:val="vi" w:eastAsia="en-US" w:bidi="ar-SA"/>
      </w:rPr>
    </w:lvl>
    <w:lvl w:ilvl="7" w:tplc="C48E36AA">
      <w:numFmt w:val="bullet"/>
      <w:lvlText w:val="•"/>
      <w:lvlJc w:val="left"/>
      <w:pPr>
        <w:ind w:left="3092" w:hanging="178"/>
      </w:pPr>
      <w:rPr>
        <w:rFonts w:hint="default"/>
        <w:lang w:val="vi" w:eastAsia="en-US" w:bidi="ar-SA"/>
      </w:rPr>
    </w:lvl>
    <w:lvl w:ilvl="8" w:tplc="8C1A6E2C">
      <w:numFmt w:val="bullet"/>
      <w:lvlText w:val="•"/>
      <w:lvlJc w:val="left"/>
      <w:pPr>
        <w:ind w:left="3523" w:hanging="178"/>
      </w:pPr>
      <w:rPr>
        <w:rFonts w:hint="default"/>
        <w:lang w:val="vi" w:eastAsia="en-US" w:bidi="ar-SA"/>
      </w:rPr>
    </w:lvl>
  </w:abstractNum>
  <w:abstractNum w:abstractNumId="68">
    <w:nsid w:val="714B0F40"/>
    <w:multiLevelType w:val="hybridMultilevel"/>
    <w:tmpl w:val="5EBCE606"/>
    <w:lvl w:ilvl="0" w:tplc="13224C90">
      <w:numFmt w:val="bullet"/>
      <w:lvlText w:val="–"/>
      <w:lvlJc w:val="left"/>
      <w:pPr>
        <w:ind w:left="569"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B3E61E30">
      <w:numFmt w:val="bullet"/>
      <w:lvlText w:val="•"/>
      <w:lvlJc w:val="left"/>
      <w:pPr>
        <w:ind w:left="1510" w:hanging="165"/>
      </w:pPr>
      <w:rPr>
        <w:rFonts w:hint="default"/>
        <w:lang w:val="vi" w:eastAsia="en-US" w:bidi="ar-SA"/>
      </w:rPr>
    </w:lvl>
    <w:lvl w:ilvl="2" w:tplc="6F78C644">
      <w:numFmt w:val="bullet"/>
      <w:lvlText w:val="•"/>
      <w:lvlJc w:val="left"/>
      <w:pPr>
        <w:ind w:left="2460" w:hanging="165"/>
      </w:pPr>
      <w:rPr>
        <w:rFonts w:hint="default"/>
        <w:lang w:val="vi" w:eastAsia="en-US" w:bidi="ar-SA"/>
      </w:rPr>
    </w:lvl>
    <w:lvl w:ilvl="3" w:tplc="C908CB90">
      <w:numFmt w:val="bullet"/>
      <w:lvlText w:val="•"/>
      <w:lvlJc w:val="left"/>
      <w:pPr>
        <w:ind w:left="3410" w:hanging="165"/>
      </w:pPr>
      <w:rPr>
        <w:rFonts w:hint="default"/>
        <w:lang w:val="vi" w:eastAsia="en-US" w:bidi="ar-SA"/>
      </w:rPr>
    </w:lvl>
    <w:lvl w:ilvl="4" w:tplc="D632D930">
      <w:numFmt w:val="bullet"/>
      <w:lvlText w:val="•"/>
      <w:lvlJc w:val="left"/>
      <w:pPr>
        <w:ind w:left="4360" w:hanging="165"/>
      </w:pPr>
      <w:rPr>
        <w:rFonts w:hint="default"/>
        <w:lang w:val="vi" w:eastAsia="en-US" w:bidi="ar-SA"/>
      </w:rPr>
    </w:lvl>
    <w:lvl w:ilvl="5" w:tplc="903274F4">
      <w:numFmt w:val="bullet"/>
      <w:lvlText w:val="•"/>
      <w:lvlJc w:val="left"/>
      <w:pPr>
        <w:ind w:left="5310" w:hanging="165"/>
      </w:pPr>
      <w:rPr>
        <w:rFonts w:hint="default"/>
        <w:lang w:val="vi" w:eastAsia="en-US" w:bidi="ar-SA"/>
      </w:rPr>
    </w:lvl>
    <w:lvl w:ilvl="6" w:tplc="1A547AE8">
      <w:numFmt w:val="bullet"/>
      <w:lvlText w:val="•"/>
      <w:lvlJc w:val="left"/>
      <w:pPr>
        <w:ind w:left="6261" w:hanging="165"/>
      </w:pPr>
      <w:rPr>
        <w:rFonts w:hint="default"/>
        <w:lang w:val="vi" w:eastAsia="en-US" w:bidi="ar-SA"/>
      </w:rPr>
    </w:lvl>
    <w:lvl w:ilvl="7" w:tplc="8D22F2E0">
      <w:numFmt w:val="bullet"/>
      <w:lvlText w:val="•"/>
      <w:lvlJc w:val="left"/>
      <w:pPr>
        <w:ind w:left="7211" w:hanging="165"/>
      </w:pPr>
      <w:rPr>
        <w:rFonts w:hint="default"/>
        <w:lang w:val="vi" w:eastAsia="en-US" w:bidi="ar-SA"/>
      </w:rPr>
    </w:lvl>
    <w:lvl w:ilvl="8" w:tplc="263E9F36">
      <w:numFmt w:val="bullet"/>
      <w:lvlText w:val="•"/>
      <w:lvlJc w:val="left"/>
      <w:pPr>
        <w:ind w:left="8161" w:hanging="165"/>
      </w:pPr>
      <w:rPr>
        <w:rFonts w:hint="default"/>
        <w:lang w:val="vi" w:eastAsia="en-US" w:bidi="ar-SA"/>
      </w:rPr>
    </w:lvl>
  </w:abstractNum>
  <w:abstractNum w:abstractNumId="69">
    <w:nsid w:val="71A2181D"/>
    <w:multiLevelType w:val="hybridMultilevel"/>
    <w:tmpl w:val="9B744D00"/>
    <w:lvl w:ilvl="0" w:tplc="856046A6">
      <w:numFmt w:val="bullet"/>
      <w:lvlText w:val="–"/>
      <w:lvlJc w:val="left"/>
      <w:pPr>
        <w:ind w:left="79" w:hanging="163"/>
      </w:pPr>
      <w:rPr>
        <w:rFonts w:ascii="Times New Roman" w:eastAsia="Times New Roman" w:hAnsi="Times New Roman" w:cs="Times New Roman" w:hint="default"/>
        <w:b w:val="0"/>
        <w:bCs w:val="0"/>
        <w:i w:val="0"/>
        <w:iCs w:val="0"/>
        <w:spacing w:val="0"/>
        <w:w w:val="100"/>
        <w:sz w:val="22"/>
        <w:szCs w:val="22"/>
        <w:lang w:val="vi" w:eastAsia="en-US" w:bidi="ar-SA"/>
      </w:rPr>
    </w:lvl>
    <w:lvl w:ilvl="1" w:tplc="D9B21C7A">
      <w:numFmt w:val="bullet"/>
      <w:lvlText w:val="•"/>
      <w:lvlJc w:val="left"/>
      <w:pPr>
        <w:ind w:left="510" w:hanging="163"/>
      </w:pPr>
      <w:rPr>
        <w:rFonts w:hint="default"/>
        <w:lang w:val="vi" w:eastAsia="en-US" w:bidi="ar-SA"/>
      </w:rPr>
    </w:lvl>
    <w:lvl w:ilvl="2" w:tplc="B66AB62E">
      <w:numFmt w:val="bullet"/>
      <w:lvlText w:val="•"/>
      <w:lvlJc w:val="left"/>
      <w:pPr>
        <w:ind w:left="940" w:hanging="163"/>
      </w:pPr>
      <w:rPr>
        <w:rFonts w:hint="default"/>
        <w:lang w:val="vi" w:eastAsia="en-US" w:bidi="ar-SA"/>
      </w:rPr>
    </w:lvl>
    <w:lvl w:ilvl="3" w:tplc="9FA04B40">
      <w:numFmt w:val="bullet"/>
      <w:lvlText w:val="•"/>
      <w:lvlJc w:val="left"/>
      <w:pPr>
        <w:ind w:left="1371" w:hanging="163"/>
      </w:pPr>
      <w:rPr>
        <w:rFonts w:hint="default"/>
        <w:lang w:val="vi" w:eastAsia="en-US" w:bidi="ar-SA"/>
      </w:rPr>
    </w:lvl>
    <w:lvl w:ilvl="4" w:tplc="6EE008D4">
      <w:numFmt w:val="bullet"/>
      <w:lvlText w:val="•"/>
      <w:lvlJc w:val="left"/>
      <w:pPr>
        <w:ind w:left="1801" w:hanging="163"/>
      </w:pPr>
      <w:rPr>
        <w:rFonts w:hint="default"/>
        <w:lang w:val="vi" w:eastAsia="en-US" w:bidi="ar-SA"/>
      </w:rPr>
    </w:lvl>
    <w:lvl w:ilvl="5" w:tplc="27740E18">
      <w:numFmt w:val="bullet"/>
      <w:lvlText w:val="•"/>
      <w:lvlJc w:val="left"/>
      <w:pPr>
        <w:ind w:left="2232" w:hanging="163"/>
      </w:pPr>
      <w:rPr>
        <w:rFonts w:hint="default"/>
        <w:lang w:val="vi" w:eastAsia="en-US" w:bidi="ar-SA"/>
      </w:rPr>
    </w:lvl>
    <w:lvl w:ilvl="6" w:tplc="29B66ECC">
      <w:numFmt w:val="bullet"/>
      <w:lvlText w:val="•"/>
      <w:lvlJc w:val="left"/>
      <w:pPr>
        <w:ind w:left="2662" w:hanging="163"/>
      </w:pPr>
      <w:rPr>
        <w:rFonts w:hint="default"/>
        <w:lang w:val="vi" w:eastAsia="en-US" w:bidi="ar-SA"/>
      </w:rPr>
    </w:lvl>
    <w:lvl w:ilvl="7" w:tplc="E314294E">
      <w:numFmt w:val="bullet"/>
      <w:lvlText w:val="•"/>
      <w:lvlJc w:val="left"/>
      <w:pPr>
        <w:ind w:left="3092" w:hanging="163"/>
      </w:pPr>
      <w:rPr>
        <w:rFonts w:hint="default"/>
        <w:lang w:val="vi" w:eastAsia="en-US" w:bidi="ar-SA"/>
      </w:rPr>
    </w:lvl>
    <w:lvl w:ilvl="8" w:tplc="F7F41126">
      <w:numFmt w:val="bullet"/>
      <w:lvlText w:val="•"/>
      <w:lvlJc w:val="left"/>
      <w:pPr>
        <w:ind w:left="3523" w:hanging="163"/>
      </w:pPr>
      <w:rPr>
        <w:rFonts w:hint="default"/>
        <w:lang w:val="vi" w:eastAsia="en-US" w:bidi="ar-SA"/>
      </w:rPr>
    </w:lvl>
  </w:abstractNum>
  <w:abstractNum w:abstractNumId="70">
    <w:nsid w:val="735978DD"/>
    <w:multiLevelType w:val="multilevel"/>
    <w:tmpl w:val="F1EEC9A2"/>
    <w:lvl w:ilvl="0">
      <w:start w:val="1"/>
      <w:numFmt w:val="decimal"/>
      <w:lvlText w:val="%1."/>
      <w:lvlJc w:val="left"/>
      <w:pPr>
        <w:ind w:left="352" w:hanging="212"/>
        <w:jc w:val="right"/>
      </w:pPr>
      <w:rPr>
        <w:rFonts w:ascii="Times New Roman" w:eastAsia="Times New Roman" w:hAnsi="Times New Roman" w:cs="Times New Roman" w:hint="default"/>
        <w:b/>
        <w:bCs/>
        <w:i w:val="0"/>
        <w:iCs w:val="0"/>
        <w:spacing w:val="0"/>
        <w:w w:val="100"/>
        <w:sz w:val="22"/>
        <w:szCs w:val="22"/>
        <w:lang w:val="vi" w:eastAsia="en-US" w:bidi="ar-SA"/>
      </w:rPr>
    </w:lvl>
    <w:lvl w:ilvl="1">
      <w:start w:val="1"/>
      <w:numFmt w:val="decimal"/>
      <w:lvlText w:val="%1.%2."/>
      <w:lvlJc w:val="left"/>
      <w:pPr>
        <w:ind w:left="525" w:hanging="385"/>
      </w:pPr>
      <w:rPr>
        <w:rFonts w:ascii="Times New Roman" w:eastAsia="Times New Roman" w:hAnsi="Times New Roman" w:cs="Times New Roman" w:hint="default"/>
        <w:b/>
        <w:bCs/>
        <w:i/>
        <w:iCs/>
        <w:spacing w:val="0"/>
        <w:w w:val="100"/>
        <w:sz w:val="22"/>
        <w:szCs w:val="22"/>
        <w:lang w:val="vi" w:eastAsia="en-US" w:bidi="ar-SA"/>
      </w:rPr>
    </w:lvl>
    <w:lvl w:ilvl="2">
      <w:numFmt w:val="bullet"/>
      <w:lvlText w:val="–"/>
      <w:lvlJc w:val="left"/>
      <w:pPr>
        <w:ind w:left="140" w:hanging="166"/>
      </w:pPr>
      <w:rPr>
        <w:rFonts w:ascii="Times New Roman" w:eastAsia="Times New Roman" w:hAnsi="Times New Roman" w:cs="Times New Roman" w:hint="default"/>
        <w:b w:val="0"/>
        <w:bCs w:val="0"/>
        <w:i w:val="0"/>
        <w:iCs w:val="0"/>
        <w:spacing w:val="0"/>
        <w:w w:val="100"/>
        <w:sz w:val="22"/>
        <w:szCs w:val="22"/>
        <w:lang w:val="vi" w:eastAsia="en-US" w:bidi="ar-SA"/>
      </w:rPr>
    </w:lvl>
    <w:lvl w:ilvl="3">
      <w:numFmt w:val="bullet"/>
      <w:lvlText w:val="•"/>
      <w:lvlJc w:val="left"/>
      <w:pPr>
        <w:ind w:left="520" w:hanging="166"/>
      </w:pPr>
      <w:rPr>
        <w:rFonts w:hint="default"/>
        <w:lang w:val="vi" w:eastAsia="en-US" w:bidi="ar-SA"/>
      </w:rPr>
    </w:lvl>
    <w:lvl w:ilvl="4">
      <w:numFmt w:val="bullet"/>
      <w:lvlText w:val="•"/>
      <w:lvlJc w:val="left"/>
      <w:pPr>
        <w:ind w:left="640" w:hanging="166"/>
      </w:pPr>
      <w:rPr>
        <w:rFonts w:hint="default"/>
        <w:lang w:val="vi" w:eastAsia="en-US" w:bidi="ar-SA"/>
      </w:rPr>
    </w:lvl>
    <w:lvl w:ilvl="5">
      <w:numFmt w:val="bullet"/>
      <w:lvlText w:val="•"/>
      <w:lvlJc w:val="left"/>
      <w:pPr>
        <w:ind w:left="660" w:hanging="166"/>
      </w:pPr>
      <w:rPr>
        <w:rFonts w:hint="default"/>
        <w:lang w:val="vi" w:eastAsia="en-US" w:bidi="ar-SA"/>
      </w:rPr>
    </w:lvl>
    <w:lvl w:ilvl="6">
      <w:numFmt w:val="bullet"/>
      <w:lvlText w:val="•"/>
      <w:lvlJc w:val="left"/>
      <w:pPr>
        <w:ind w:left="780" w:hanging="166"/>
      </w:pPr>
      <w:rPr>
        <w:rFonts w:hint="default"/>
        <w:lang w:val="vi" w:eastAsia="en-US" w:bidi="ar-SA"/>
      </w:rPr>
    </w:lvl>
    <w:lvl w:ilvl="7">
      <w:numFmt w:val="bullet"/>
      <w:lvlText w:val="•"/>
      <w:lvlJc w:val="left"/>
      <w:pPr>
        <w:ind w:left="3100" w:hanging="166"/>
      </w:pPr>
      <w:rPr>
        <w:rFonts w:hint="default"/>
        <w:lang w:val="vi" w:eastAsia="en-US" w:bidi="ar-SA"/>
      </w:rPr>
    </w:lvl>
    <w:lvl w:ilvl="8">
      <w:numFmt w:val="bullet"/>
      <w:lvlText w:val="•"/>
      <w:lvlJc w:val="left"/>
      <w:pPr>
        <w:ind w:left="5420" w:hanging="166"/>
      </w:pPr>
      <w:rPr>
        <w:rFonts w:hint="default"/>
        <w:lang w:val="vi" w:eastAsia="en-US" w:bidi="ar-SA"/>
      </w:rPr>
    </w:lvl>
  </w:abstractNum>
  <w:abstractNum w:abstractNumId="71">
    <w:nsid w:val="75D843FF"/>
    <w:multiLevelType w:val="hybridMultilevel"/>
    <w:tmpl w:val="9B243F1C"/>
    <w:lvl w:ilvl="0" w:tplc="8CD2FB04">
      <w:numFmt w:val="bullet"/>
      <w:lvlText w:val="–"/>
      <w:lvlJc w:val="left"/>
      <w:pPr>
        <w:ind w:left="243"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83281CAC">
      <w:numFmt w:val="bullet"/>
      <w:lvlText w:val="•"/>
      <w:lvlJc w:val="left"/>
      <w:pPr>
        <w:ind w:left="654" w:hanging="165"/>
      </w:pPr>
      <w:rPr>
        <w:rFonts w:hint="default"/>
        <w:lang w:val="vi" w:eastAsia="en-US" w:bidi="ar-SA"/>
      </w:rPr>
    </w:lvl>
    <w:lvl w:ilvl="2" w:tplc="731ED70A">
      <w:numFmt w:val="bullet"/>
      <w:lvlText w:val="•"/>
      <w:lvlJc w:val="left"/>
      <w:pPr>
        <w:ind w:left="1068" w:hanging="165"/>
      </w:pPr>
      <w:rPr>
        <w:rFonts w:hint="default"/>
        <w:lang w:val="vi" w:eastAsia="en-US" w:bidi="ar-SA"/>
      </w:rPr>
    </w:lvl>
    <w:lvl w:ilvl="3" w:tplc="2C60AA4A">
      <w:numFmt w:val="bullet"/>
      <w:lvlText w:val="•"/>
      <w:lvlJc w:val="left"/>
      <w:pPr>
        <w:ind w:left="1483" w:hanging="165"/>
      </w:pPr>
      <w:rPr>
        <w:rFonts w:hint="default"/>
        <w:lang w:val="vi" w:eastAsia="en-US" w:bidi="ar-SA"/>
      </w:rPr>
    </w:lvl>
    <w:lvl w:ilvl="4" w:tplc="8872F5E4">
      <w:numFmt w:val="bullet"/>
      <w:lvlText w:val="•"/>
      <w:lvlJc w:val="left"/>
      <w:pPr>
        <w:ind w:left="1897" w:hanging="165"/>
      </w:pPr>
      <w:rPr>
        <w:rFonts w:hint="default"/>
        <w:lang w:val="vi" w:eastAsia="en-US" w:bidi="ar-SA"/>
      </w:rPr>
    </w:lvl>
    <w:lvl w:ilvl="5" w:tplc="BDA4ABB8">
      <w:numFmt w:val="bullet"/>
      <w:lvlText w:val="•"/>
      <w:lvlJc w:val="left"/>
      <w:pPr>
        <w:ind w:left="2312" w:hanging="165"/>
      </w:pPr>
      <w:rPr>
        <w:rFonts w:hint="default"/>
        <w:lang w:val="vi" w:eastAsia="en-US" w:bidi="ar-SA"/>
      </w:rPr>
    </w:lvl>
    <w:lvl w:ilvl="6" w:tplc="212624E6">
      <w:numFmt w:val="bullet"/>
      <w:lvlText w:val="•"/>
      <w:lvlJc w:val="left"/>
      <w:pPr>
        <w:ind w:left="2726" w:hanging="165"/>
      </w:pPr>
      <w:rPr>
        <w:rFonts w:hint="default"/>
        <w:lang w:val="vi" w:eastAsia="en-US" w:bidi="ar-SA"/>
      </w:rPr>
    </w:lvl>
    <w:lvl w:ilvl="7" w:tplc="1304FBF8">
      <w:numFmt w:val="bullet"/>
      <w:lvlText w:val="•"/>
      <w:lvlJc w:val="left"/>
      <w:pPr>
        <w:ind w:left="3140" w:hanging="165"/>
      </w:pPr>
      <w:rPr>
        <w:rFonts w:hint="default"/>
        <w:lang w:val="vi" w:eastAsia="en-US" w:bidi="ar-SA"/>
      </w:rPr>
    </w:lvl>
    <w:lvl w:ilvl="8" w:tplc="21CE2C82">
      <w:numFmt w:val="bullet"/>
      <w:lvlText w:val="•"/>
      <w:lvlJc w:val="left"/>
      <w:pPr>
        <w:ind w:left="3555" w:hanging="165"/>
      </w:pPr>
      <w:rPr>
        <w:rFonts w:hint="default"/>
        <w:lang w:val="vi" w:eastAsia="en-US" w:bidi="ar-SA"/>
      </w:rPr>
    </w:lvl>
  </w:abstractNum>
  <w:abstractNum w:abstractNumId="72">
    <w:nsid w:val="794B149D"/>
    <w:multiLevelType w:val="hybridMultilevel"/>
    <w:tmpl w:val="E270A7EA"/>
    <w:lvl w:ilvl="0" w:tplc="4328D302">
      <w:numFmt w:val="bullet"/>
      <w:lvlText w:val="–"/>
      <w:lvlJc w:val="left"/>
      <w:pPr>
        <w:ind w:left="244"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78FAA5E4">
      <w:numFmt w:val="bullet"/>
      <w:lvlText w:val="•"/>
      <w:lvlJc w:val="left"/>
      <w:pPr>
        <w:ind w:left="654" w:hanging="165"/>
      </w:pPr>
      <w:rPr>
        <w:rFonts w:hint="default"/>
        <w:lang w:val="vi" w:eastAsia="en-US" w:bidi="ar-SA"/>
      </w:rPr>
    </w:lvl>
    <w:lvl w:ilvl="2" w:tplc="CE6CB8A4">
      <w:numFmt w:val="bullet"/>
      <w:lvlText w:val="•"/>
      <w:lvlJc w:val="left"/>
      <w:pPr>
        <w:ind w:left="1068" w:hanging="165"/>
      </w:pPr>
      <w:rPr>
        <w:rFonts w:hint="default"/>
        <w:lang w:val="vi" w:eastAsia="en-US" w:bidi="ar-SA"/>
      </w:rPr>
    </w:lvl>
    <w:lvl w:ilvl="3" w:tplc="F2E4A4D6">
      <w:numFmt w:val="bullet"/>
      <w:lvlText w:val="•"/>
      <w:lvlJc w:val="left"/>
      <w:pPr>
        <w:ind w:left="1483" w:hanging="165"/>
      </w:pPr>
      <w:rPr>
        <w:rFonts w:hint="default"/>
        <w:lang w:val="vi" w:eastAsia="en-US" w:bidi="ar-SA"/>
      </w:rPr>
    </w:lvl>
    <w:lvl w:ilvl="4" w:tplc="580C1C32">
      <w:numFmt w:val="bullet"/>
      <w:lvlText w:val="•"/>
      <w:lvlJc w:val="left"/>
      <w:pPr>
        <w:ind w:left="1897" w:hanging="165"/>
      </w:pPr>
      <w:rPr>
        <w:rFonts w:hint="default"/>
        <w:lang w:val="vi" w:eastAsia="en-US" w:bidi="ar-SA"/>
      </w:rPr>
    </w:lvl>
    <w:lvl w:ilvl="5" w:tplc="0520D764">
      <w:numFmt w:val="bullet"/>
      <w:lvlText w:val="•"/>
      <w:lvlJc w:val="left"/>
      <w:pPr>
        <w:ind w:left="2312" w:hanging="165"/>
      </w:pPr>
      <w:rPr>
        <w:rFonts w:hint="default"/>
        <w:lang w:val="vi" w:eastAsia="en-US" w:bidi="ar-SA"/>
      </w:rPr>
    </w:lvl>
    <w:lvl w:ilvl="6" w:tplc="C16AA592">
      <w:numFmt w:val="bullet"/>
      <w:lvlText w:val="•"/>
      <w:lvlJc w:val="left"/>
      <w:pPr>
        <w:ind w:left="2726" w:hanging="165"/>
      </w:pPr>
      <w:rPr>
        <w:rFonts w:hint="default"/>
        <w:lang w:val="vi" w:eastAsia="en-US" w:bidi="ar-SA"/>
      </w:rPr>
    </w:lvl>
    <w:lvl w:ilvl="7" w:tplc="594645D0">
      <w:numFmt w:val="bullet"/>
      <w:lvlText w:val="•"/>
      <w:lvlJc w:val="left"/>
      <w:pPr>
        <w:ind w:left="3140" w:hanging="165"/>
      </w:pPr>
      <w:rPr>
        <w:rFonts w:hint="default"/>
        <w:lang w:val="vi" w:eastAsia="en-US" w:bidi="ar-SA"/>
      </w:rPr>
    </w:lvl>
    <w:lvl w:ilvl="8" w:tplc="A45E1CA8">
      <w:numFmt w:val="bullet"/>
      <w:lvlText w:val="•"/>
      <w:lvlJc w:val="left"/>
      <w:pPr>
        <w:ind w:left="3555" w:hanging="165"/>
      </w:pPr>
      <w:rPr>
        <w:rFonts w:hint="default"/>
        <w:lang w:val="vi" w:eastAsia="en-US" w:bidi="ar-SA"/>
      </w:rPr>
    </w:lvl>
  </w:abstractNum>
  <w:abstractNum w:abstractNumId="73">
    <w:nsid w:val="79EC389E"/>
    <w:multiLevelType w:val="hybridMultilevel"/>
    <w:tmpl w:val="64F46088"/>
    <w:lvl w:ilvl="0" w:tplc="C9EE5DD0">
      <w:numFmt w:val="bullet"/>
      <w:lvlText w:val="–"/>
      <w:lvlJc w:val="left"/>
      <w:pPr>
        <w:ind w:left="80" w:hanging="159"/>
      </w:pPr>
      <w:rPr>
        <w:rFonts w:ascii="Times New Roman" w:eastAsia="Times New Roman" w:hAnsi="Times New Roman" w:cs="Times New Roman" w:hint="default"/>
        <w:b w:val="0"/>
        <w:bCs w:val="0"/>
        <w:i w:val="0"/>
        <w:iCs w:val="0"/>
        <w:spacing w:val="0"/>
        <w:w w:val="100"/>
        <w:sz w:val="22"/>
        <w:szCs w:val="22"/>
        <w:lang w:val="vi" w:eastAsia="en-US" w:bidi="ar-SA"/>
      </w:rPr>
    </w:lvl>
    <w:lvl w:ilvl="1" w:tplc="7040E8F0">
      <w:numFmt w:val="bullet"/>
      <w:lvlText w:val="•"/>
      <w:lvlJc w:val="left"/>
      <w:pPr>
        <w:ind w:left="510" w:hanging="159"/>
      </w:pPr>
      <w:rPr>
        <w:rFonts w:hint="default"/>
        <w:lang w:val="vi" w:eastAsia="en-US" w:bidi="ar-SA"/>
      </w:rPr>
    </w:lvl>
    <w:lvl w:ilvl="2" w:tplc="FBB620C8">
      <w:numFmt w:val="bullet"/>
      <w:lvlText w:val="•"/>
      <w:lvlJc w:val="left"/>
      <w:pPr>
        <w:ind w:left="940" w:hanging="159"/>
      </w:pPr>
      <w:rPr>
        <w:rFonts w:hint="default"/>
        <w:lang w:val="vi" w:eastAsia="en-US" w:bidi="ar-SA"/>
      </w:rPr>
    </w:lvl>
    <w:lvl w:ilvl="3" w:tplc="E166BBFA">
      <w:numFmt w:val="bullet"/>
      <w:lvlText w:val="•"/>
      <w:lvlJc w:val="left"/>
      <w:pPr>
        <w:ind w:left="1371" w:hanging="159"/>
      </w:pPr>
      <w:rPr>
        <w:rFonts w:hint="default"/>
        <w:lang w:val="vi" w:eastAsia="en-US" w:bidi="ar-SA"/>
      </w:rPr>
    </w:lvl>
    <w:lvl w:ilvl="4" w:tplc="FCC6F816">
      <w:numFmt w:val="bullet"/>
      <w:lvlText w:val="•"/>
      <w:lvlJc w:val="left"/>
      <w:pPr>
        <w:ind w:left="1801" w:hanging="159"/>
      </w:pPr>
      <w:rPr>
        <w:rFonts w:hint="default"/>
        <w:lang w:val="vi" w:eastAsia="en-US" w:bidi="ar-SA"/>
      </w:rPr>
    </w:lvl>
    <w:lvl w:ilvl="5" w:tplc="2780B582">
      <w:numFmt w:val="bullet"/>
      <w:lvlText w:val="•"/>
      <w:lvlJc w:val="left"/>
      <w:pPr>
        <w:ind w:left="2232" w:hanging="159"/>
      </w:pPr>
      <w:rPr>
        <w:rFonts w:hint="default"/>
        <w:lang w:val="vi" w:eastAsia="en-US" w:bidi="ar-SA"/>
      </w:rPr>
    </w:lvl>
    <w:lvl w:ilvl="6" w:tplc="D1D8EFA4">
      <w:numFmt w:val="bullet"/>
      <w:lvlText w:val="•"/>
      <w:lvlJc w:val="left"/>
      <w:pPr>
        <w:ind w:left="2662" w:hanging="159"/>
      </w:pPr>
      <w:rPr>
        <w:rFonts w:hint="default"/>
        <w:lang w:val="vi" w:eastAsia="en-US" w:bidi="ar-SA"/>
      </w:rPr>
    </w:lvl>
    <w:lvl w:ilvl="7" w:tplc="FC084EC0">
      <w:numFmt w:val="bullet"/>
      <w:lvlText w:val="•"/>
      <w:lvlJc w:val="left"/>
      <w:pPr>
        <w:ind w:left="3092" w:hanging="159"/>
      </w:pPr>
      <w:rPr>
        <w:rFonts w:hint="default"/>
        <w:lang w:val="vi" w:eastAsia="en-US" w:bidi="ar-SA"/>
      </w:rPr>
    </w:lvl>
    <w:lvl w:ilvl="8" w:tplc="87426A64">
      <w:numFmt w:val="bullet"/>
      <w:lvlText w:val="•"/>
      <w:lvlJc w:val="left"/>
      <w:pPr>
        <w:ind w:left="3523" w:hanging="159"/>
      </w:pPr>
      <w:rPr>
        <w:rFonts w:hint="default"/>
        <w:lang w:val="vi" w:eastAsia="en-US" w:bidi="ar-SA"/>
      </w:rPr>
    </w:lvl>
  </w:abstractNum>
  <w:abstractNum w:abstractNumId="74">
    <w:nsid w:val="7B8D122B"/>
    <w:multiLevelType w:val="hybridMultilevel"/>
    <w:tmpl w:val="64BAB220"/>
    <w:lvl w:ilvl="0" w:tplc="174AEFE8">
      <w:numFmt w:val="bullet"/>
      <w:lvlText w:val="–"/>
      <w:lvlJc w:val="left"/>
      <w:pPr>
        <w:ind w:left="236" w:hanging="157"/>
      </w:pPr>
      <w:rPr>
        <w:rFonts w:ascii="Times New Roman" w:eastAsia="Times New Roman" w:hAnsi="Times New Roman" w:cs="Times New Roman" w:hint="default"/>
        <w:b w:val="0"/>
        <w:bCs w:val="0"/>
        <w:i w:val="0"/>
        <w:iCs w:val="0"/>
        <w:spacing w:val="0"/>
        <w:w w:val="100"/>
        <w:sz w:val="22"/>
        <w:szCs w:val="22"/>
        <w:lang w:val="vi" w:eastAsia="en-US" w:bidi="ar-SA"/>
      </w:rPr>
    </w:lvl>
    <w:lvl w:ilvl="1" w:tplc="2C9EF902">
      <w:numFmt w:val="bullet"/>
      <w:lvlText w:val="•"/>
      <w:lvlJc w:val="left"/>
      <w:pPr>
        <w:ind w:left="654" w:hanging="157"/>
      </w:pPr>
      <w:rPr>
        <w:rFonts w:hint="default"/>
        <w:lang w:val="vi" w:eastAsia="en-US" w:bidi="ar-SA"/>
      </w:rPr>
    </w:lvl>
    <w:lvl w:ilvl="2" w:tplc="76E4A8C6">
      <w:numFmt w:val="bullet"/>
      <w:lvlText w:val="•"/>
      <w:lvlJc w:val="left"/>
      <w:pPr>
        <w:ind w:left="1068" w:hanging="157"/>
      </w:pPr>
      <w:rPr>
        <w:rFonts w:hint="default"/>
        <w:lang w:val="vi" w:eastAsia="en-US" w:bidi="ar-SA"/>
      </w:rPr>
    </w:lvl>
    <w:lvl w:ilvl="3" w:tplc="4B6CFB96">
      <w:numFmt w:val="bullet"/>
      <w:lvlText w:val="•"/>
      <w:lvlJc w:val="left"/>
      <w:pPr>
        <w:ind w:left="1483" w:hanging="157"/>
      </w:pPr>
      <w:rPr>
        <w:rFonts w:hint="default"/>
        <w:lang w:val="vi" w:eastAsia="en-US" w:bidi="ar-SA"/>
      </w:rPr>
    </w:lvl>
    <w:lvl w:ilvl="4" w:tplc="54022004">
      <w:numFmt w:val="bullet"/>
      <w:lvlText w:val="•"/>
      <w:lvlJc w:val="left"/>
      <w:pPr>
        <w:ind w:left="1897" w:hanging="157"/>
      </w:pPr>
      <w:rPr>
        <w:rFonts w:hint="default"/>
        <w:lang w:val="vi" w:eastAsia="en-US" w:bidi="ar-SA"/>
      </w:rPr>
    </w:lvl>
    <w:lvl w:ilvl="5" w:tplc="B1E8BB52">
      <w:numFmt w:val="bullet"/>
      <w:lvlText w:val="•"/>
      <w:lvlJc w:val="left"/>
      <w:pPr>
        <w:ind w:left="2312" w:hanging="157"/>
      </w:pPr>
      <w:rPr>
        <w:rFonts w:hint="default"/>
        <w:lang w:val="vi" w:eastAsia="en-US" w:bidi="ar-SA"/>
      </w:rPr>
    </w:lvl>
    <w:lvl w:ilvl="6" w:tplc="A88A4F9E">
      <w:numFmt w:val="bullet"/>
      <w:lvlText w:val="•"/>
      <w:lvlJc w:val="left"/>
      <w:pPr>
        <w:ind w:left="2726" w:hanging="157"/>
      </w:pPr>
      <w:rPr>
        <w:rFonts w:hint="default"/>
        <w:lang w:val="vi" w:eastAsia="en-US" w:bidi="ar-SA"/>
      </w:rPr>
    </w:lvl>
    <w:lvl w:ilvl="7" w:tplc="C7083168">
      <w:numFmt w:val="bullet"/>
      <w:lvlText w:val="•"/>
      <w:lvlJc w:val="left"/>
      <w:pPr>
        <w:ind w:left="3140" w:hanging="157"/>
      </w:pPr>
      <w:rPr>
        <w:rFonts w:hint="default"/>
        <w:lang w:val="vi" w:eastAsia="en-US" w:bidi="ar-SA"/>
      </w:rPr>
    </w:lvl>
    <w:lvl w:ilvl="8" w:tplc="E8349F7E">
      <w:numFmt w:val="bullet"/>
      <w:lvlText w:val="•"/>
      <w:lvlJc w:val="left"/>
      <w:pPr>
        <w:ind w:left="3555" w:hanging="157"/>
      </w:pPr>
      <w:rPr>
        <w:rFonts w:hint="default"/>
        <w:lang w:val="vi" w:eastAsia="en-US" w:bidi="ar-SA"/>
      </w:rPr>
    </w:lvl>
  </w:abstractNum>
  <w:abstractNum w:abstractNumId="75">
    <w:nsid w:val="7C5E039B"/>
    <w:multiLevelType w:val="hybridMultilevel"/>
    <w:tmpl w:val="0A9E9116"/>
    <w:lvl w:ilvl="0" w:tplc="75AEF094">
      <w:numFmt w:val="bullet"/>
      <w:lvlText w:val="–"/>
      <w:lvlJc w:val="left"/>
      <w:pPr>
        <w:ind w:left="244"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113EE692">
      <w:numFmt w:val="bullet"/>
      <w:lvlText w:val="•"/>
      <w:lvlJc w:val="left"/>
      <w:pPr>
        <w:ind w:left="654" w:hanging="165"/>
      </w:pPr>
      <w:rPr>
        <w:rFonts w:hint="default"/>
        <w:lang w:val="vi" w:eastAsia="en-US" w:bidi="ar-SA"/>
      </w:rPr>
    </w:lvl>
    <w:lvl w:ilvl="2" w:tplc="1CC2A5D6">
      <w:numFmt w:val="bullet"/>
      <w:lvlText w:val="•"/>
      <w:lvlJc w:val="left"/>
      <w:pPr>
        <w:ind w:left="1068" w:hanging="165"/>
      </w:pPr>
      <w:rPr>
        <w:rFonts w:hint="default"/>
        <w:lang w:val="vi" w:eastAsia="en-US" w:bidi="ar-SA"/>
      </w:rPr>
    </w:lvl>
    <w:lvl w:ilvl="3" w:tplc="7F1E0872">
      <w:numFmt w:val="bullet"/>
      <w:lvlText w:val="•"/>
      <w:lvlJc w:val="left"/>
      <w:pPr>
        <w:ind w:left="1483" w:hanging="165"/>
      </w:pPr>
      <w:rPr>
        <w:rFonts w:hint="default"/>
        <w:lang w:val="vi" w:eastAsia="en-US" w:bidi="ar-SA"/>
      </w:rPr>
    </w:lvl>
    <w:lvl w:ilvl="4" w:tplc="726E6CA8">
      <w:numFmt w:val="bullet"/>
      <w:lvlText w:val="•"/>
      <w:lvlJc w:val="left"/>
      <w:pPr>
        <w:ind w:left="1897" w:hanging="165"/>
      </w:pPr>
      <w:rPr>
        <w:rFonts w:hint="default"/>
        <w:lang w:val="vi" w:eastAsia="en-US" w:bidi="ar-SA"/>
      </w:rPr>
    </w:lvl>
    <w:lvl w:ilvl="5" w:tplc="D77A0AC8">
      <w:numFmt w:val="bullet"/>
      <w:lvlText w:val="•"/>
      <w:lvlJc w:val="left"/>
      <w:pPr>
        <w:ind w:left="2312" w:hanging="165"/>
      </w:pPr>
      <w:rPr>
        <w:rFonts w:hint="default"/>
        <w:lang w:val="vi" w:eastAsia="en-US" w:bidi="ar-SA"/>
      </w:rPr>
    </w:lvl>
    <w:lvl w:ilvl="6" w:tplc="E88003D4">
      <w:numFmt w:val="bullet"/>
      <w:lvlText w:val="•"/>
      <w:lvlJc w:val="left"/>
      <w:pPr>
        <w:ind w:left="2726" w:hanging="165"/>
      </w:pPr>
      <w:rPr>
        <w:rFonts w:hint="default"/>
        <w:lang w:val="vi" w:eastAsia="en-US" w:bidi="ar-SA"/>
      </w:rPr>
    </w:lvl>
    <w:lvl w:ilvl="7" w:tplc="19DA48DA">
      <w:numFmt w:val="bullet"/>
      <w:lvlText w:val="•"/>
      <w:lvlJc w:val="left"/>
      <w:pPr>
        <w:ind w:left="3140" w:hanging="165"/>
      </w:pPr>
      <w:rPr>
        <w:rFonts w:hint="default"/>
        <w:lang w:val="vi" w:eastAsia="en-US" w:bidi="ar-SA"/>
      </w:rPr>
    </w:lvl>
    <w:lvl w:ilvl="8" w:tplc="3138814E">
      <w:numFmt w:val="bullet"/>
      <w:lvlText w:val="•"/>
      <w:lvlJc w:val="left"/>
      <w:pPr>
        <w:ind w:left="3555" w:hanging="165"/>
      </w:pPr>
      <w:rPr>
        <w:rFonts w:hint="default"/>
        <w:lang w:val="vi" w:eastAsia="en-US" w:bidi="ar-SA"/>
      </w:rPr>
    </w:lvl>
  </w:abstractNum>
  <w:abstractNum w:abstractNumId="76">
    <w:nsid w:val="7CFA4EF2"/>
    <w:multiLevelType w:val="hybridMultilevel"/>
    <w:tmpl w:val="C7B05048"/>
    <w:lvl w:ilvl="0" w:tplc="586A43CE">
      <w:numFmt w:val="bullet"/>
      <w:lvlText w:val="–"/>
      <w:lvlJc w:val="left"/>
      <w:pPr>
        <w:ind w:left="79"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8C08AA28">
      <w:numFmt w:val="bullet"/>
      <w:lvlText w:val="•"/>
      <w:lvlJc w:val="left"/>
      <w:pPr>
        <w:ind w:left="510" w:hanging="165"/>
      </w:pPr>
      <w:rPr>
        <w:rFonts w:hint="default"/>
        <w:lang w:val="vi" w:eastAsia="en-US" w:bidi="ar-SA"/>
      </w:rPr>
    </w:lvl>
    <w:lvl w:ilvl="2" w:tplc="3F68064A">
      <w:numFmt w:val="bullet"/>
      <w:lvlText w:val="•"/>
      <w:lvlJc w:val="left"/>
      <w:pPr>
        <w:ind w:left="940" w:hanging="165"/>
      </w:pPr>
      <w:rPr>
        <w:rFonts w:hint="default"/>
        <w:lang w:val="vi" w:eastAsia="en-US" w:bidi="ar-SA"/>
      </w:rPr>
    </w:lvl>
    <w:lvl w:ilvl="3" w:tplc="B4885BFC">
      <w:numFmt w:val="bullet"/>
      <w:lvlText w:val="•"/>
      <w:lvlJc w:val="left"/>
      <w:pPr>
        <w:ind w:left="1371" w:hanging="165"/>
      </w:pPr>
      <w:rPr>
        <w:rFonts w:hint="default"/>
        <w:lang w:val="vi" w:eastAsia="en-US" w:bidi="ar-SA"/>
      </w:rPr>
    </w:lvl>
    <w:lvl w:ilvl="4" w:tplc="69627126">
      <w:numFmt w:val="bullet"/>
      <w:lvlText w:val="•"/>
      <w:lvlJc w:val="left"/>
      <w:pPr>
        <w:ind w:left="1801" w:hanging="165"/>
      </w:pPr>
      <w:rPr>
        <w:rFonts w:hint="default"/>
        <w:lang w:val="vi" w:eastAsia="en-US" w:bidi="ar-SA"/>
      </w:rPr>
    </w:lvl>
    <w:lvl w:ilvl="5" w:tplc="3AA8C6FE">
      <w:numFmt w:val="bullet"/>
      <w:lvlText w:val="•"/>
      <w:lvlJc w:val="left"/>
      <w:pPr>
        <w:ind w:left="2232" w:hanging="165"/>
      </w:pPr>
      <w:rPr>
        <w:rFonts w:hint="default"/>
        <w:lang w:val="vi" w:eastAsia="en-US" w:bidi="ar-SA"/>
      </w:rPr>
    </w:lvl>
    <w:lvl w:ilvl="6" w:tplc="B790B352">
      <w:numFmt w:val="bullet"/>
      <w:lvlText w:val="•"/>
      <w:lvlJc w:val="left"/>
      <w:pPr>
        <w:ind w:left="2662" w:hanging="165"/>
      </w:pPr>
      <w:rPr>
        <w:rFonts w:hint="default"/>
        <w:lang w:val="vi" w:eastAsia="en-US" w:bidi="ar-SA"/>
      </w:rPr>
    </w:lvl>
    <w:lvl w:ilvl="7" w:tplc="01CC28BC">
      <w:numFmt w:val="bullet"/>
      <w:lvlText w:val="•"/>
      <w:lvlJc w:val="left"/>
      <w:pPr>
        <w:ind w:left="3092" w:hanging="165"/>
      </w:pPr>
      <w:rPr>
        <w:rFonts w:hint="default"/>
        <w:lang w:val="vi" w:eastAsia="en-US" w:bidi="ar-SA"/>
      </w:rPr>
    </w:lvl>
    <w:lvl w:ilvl="8" w:tplc="016E55B4">
      <w:numFmt w:val="bullet"/>
      <w:lvlText w:val="•"/>
      <w:lvlJc w:val="left"/>
      <w:pPr>
        <w:ind w:left="3523" w:hanging="165"/>
      </w:pPr>
      <w:rPr>
        <w:rFonts w:hint="default"/>
        <w:lang w:val="vi" w:eastAsia="en-US" w:bidi="ar-SA"/>
      </w:rPr>
    </w:lvl>
  </w:abstractNum>
  <w:abstractNum w:abstractNumId="77">
    <w:nsid w:val="7FE545CD"/>
    <w:multiLevelType w:val="hybridMultilevel"/>
    <w:tmpl w:val="1688D070"/>
    <w:lvl w:ilvl="0" w:tplc="D130CC52">
      <w:numFmt w:val="bullet"/>
      <w:lvlText w:val="–"/>
      <w:lvlJc w:val="left"/>
      <w:pPr>
        <w:ind w:left="79" w:hanging="154"/>
      </w:pPr>
      <w:rPr>
        <w:rFonts w:ascii="Times New Roman" w:eastAsia="Times New Roman" w:hAnsi="Times New Roman" w:cs="Times New Roman" w:hint="default"/>
        <w:b w:val="0"/>
        <w:bCs w:val="0"/>
        <w:i w:val="0"/>
        <w:iCs w:val="0"/>
        <w:spacing w:val="0"/>
        <w:w w:val="100"/>
        <w:sz w:val="22"/>
        <w:szCs w:val="22"/>
        <w:lang w:val="vi" w:eastAsia="en-US" w:bidi="ar-SA"/>
      </w:rPr>
    </w:lvl>
    <w:lvl w:ilvl="1" w:tplc="09E869CA">
      <w:numFmt w:val="bullet"/>
      <w:lvlText w:val="•"/>
      <w:lvlJc w:val="left"/>
      <w:pPr>
        <w:ind w:left="510" w:hanging="154"/>
      </w:pPr>
      <w:rPr>
        <w:rFonts w:hint="default"/>
        <w:lang w:val="vi" w:eastAsia="en-US" w:bidi="ar-SA"/>
      </w:rPr>
    </w:lvl>
    <w:lvl w:ilvl="2" w:tplc="D5A21E5E">
      <w:numFmt w:val="bullet"/>
      <w:lvlText w:val="•"/>
      <w:lvlJc w:val="left"/>
      <w:pPr>
        <w:ind w:left="940" w:hanging="154"/>
      </w:pPr>
      <w:rPr>
        <w:rFonts w:hint="default"/>
        <w:lang w:val="vi" w:eastAsia="en-US" w:bidi="ar-SA"/>
      </w:rPr>
    </w:lvl>
    <w:lvl w:ilvl="3" w:tplc="562080E2">
      <w:numFmt w:val="bullet"/>
      <w:lvlText w:val="•"/>
      <w:lvlJc w:val="left"/>
      <w:pPr>
        <w:ind w:left="1371" w:hanging="154"/>
      </w:pPr>
      <w:rPr>
        <w:rFonts w:hint="default"/>
        <w:lang w:val="vi" w:eastAsia="en-US" w:bidi="ar-SA"/>
      </w:rPr>
    </w:lvl>
    <w:lvl w:ilvl="4" w:tplc="FDCE4F5A">
      <w:numFmt w:val="bullet"/>
      <w:lvlText w:val="•"/>
      <w:lvlJc w:val="left"/>
      <w:pPr>
        <w:ind w:left="1801" w:hanging="154"/>
      </w:pPr>
      <w:rPr>
        <w:rFonts w:hint="default"/>
        <w:lang w:val="vi" w:eastAsia="en-US" w:bidi="ar-SA"/>
      </w:rPr>
    </w:lvl>
    <w:lvl w:ilvl="5" w:tplc="C5E45034">
      <w:numFmt w:val="bullet"/>
      <w:lvlText w:val="•"/>
      <w:lvlJc w:val="left"/>
      <w:pPr>
        <w:ind w:left="2232" w:hanging="154"/>
      </w:pPr>
      <w:rPr>
        <w:rFonts w:hint="default"/>
        <w:lang w:val="vi" w:eastAsia="en-US" w:bidi="ar-SA"/>
      </w:rPr>
    </w:lvl>
    <w:lvl w:ilvl="6" w:tplc="70DC2A6A">
      <w:numFmt w:val="bullet"/>
      <w:lvlText w:val="•"/>
      <w:lvlJc w:val="left"/>
      <w:pPr>
        <w:ind w:left="2662" w:hanging="154"/>
      </w:pPr>
      <w:rPr>
        <w:rFonts w:hint="default"/>
        <w:lang w:val="vi" w:eastAsia="en-US" w:bidi="ar-SA"/>
      </w:rPr>
    </w:lvl>
    <w:lvl w:ilvl="7" w:tplc="7D94135E">
      <w:numFmt w:val="bullet"/>
      <w:lvlText w:val="•"/>
      <w:lvlJc w:val="left"/>
      <w:pPr>
        <w:ind w:left="3092" w:hanging="154"/>
      </w:pPr>
      <w:rPr>
        <w:rFonts w:hint="default"/>
        <w:lang w:val="vi" w:eastAsia="en-US" w:bidi="ar-SA"/>
      </w:rPr>
    </w:lvl>
    <w:lvl w:ilvl="8" w:tplc="57723670">
      <w:numFmt w:val="bullet"/>
      <w:lvlText w:val="•"/>
      <w:lvlJc w:val="left"/>
      <w:pPr>
        <w:ind w:left="3523" w:hanging="154"/>
      </w:pPr>
      <w:rPr>
        <w:rFonts w:hint="default"/>
        <w:lang w:val="vi" w:eastAsia="en-US" w:bidi="ar-SA"/>
      </w:rPr>
    </w:lvl>
  </w:abstractNum>
  <w:abstractNum w:abstractNumId="78">
    <w:nsid w:val="7FED71DC"/>
    <w:multiLevelType w:val="hybridMultilevel"/>
    <w:tmpl w:val="C8F86616"/>
    <w:lvl w:ilvl="0" w:tplc="CB18EF8A">
      <w:numFmt w:val="bullet"/>
      <w:lvlText w:val="–"/>
      <w:lvlJc w:val="left"/>
      <w:pPr>
        <w:ind w:left="702" w:hanging="165"/>
      </w:pPr>
      <w:rPr>
        <w:rFonts w:ascii="Times New Roman" w:eastAsia="Times New Roman" w:hAnsi="Times New Roman" w:cs="Times New Roman" w:hint="default"/>
        <w:b w:val="0"/>
        <w:bCs w:val="0"/>
        <w:i w:val="0"/>
        <w:iCs w:val="0"/>
        <w:spacing w:val="0"/>
        <w:w w:val="100"/>
        <w:sz w:val="22"/>
        <w:szCs w:val="22"/>
        <w:lang w:val="vi" w:eastAsia="en-US" w:bidi="ar-SA"/>
      </w:rPr>
    </w:lvl>
    <w:lvl w:ilvl="1" w:tplc="1CBA5B02">
      <w:numFmt w:val="bullet"/>
      <w:lvlText w:val="•"/>
      <w:lvlJc w:val="left"/>
      <w:pPr>
        <w:ind w:left="1636" w:hanging="165"/>
      </w:pPr>
      <w:rPr>
        <w:rFonts w:hint="default"/>
        <w:lang w:val="vi" w:eastAsia="en-US" w:bidi="ar-SA"/>
      </w:rPr>
    </w:lvl>
    <w:lvl w:ilvl="2" w:tplc="DF844AE2">
      <w:numFmt w:val="bullet"/>
      <w:lvlText w:val="•"/>
      <w:lvlJc w:val="left"/>
      <w:pPr>
        <w:ind w:left="2572" w:hanging="165"/>
      </w:pPr>
      <w:rPr>
        <w:rFonts w:hint="default"/>
        <w:lang w:val="vi" w:eastAsia="en-US" w:bidi="ar-SA"/>
      </w:rPr>
    </w:lvl>
    <w:lvl w:ilvl="3" w:tplc="3202EEF4">
      <w:numFmt w:val="bullet"/>
      <w:lvlText w:val="•"/>
      <w:lvlJc w:val="left"/>
      <w:pPr>
        <w:ind w:left="3508" w:hanging="165"/>
      </w:pPr>
      <w:rPr>
        <w:rFonts w:hint="default"/>
        <w:lang w:val="vi" w:eastAsia="en-US" w:bidi="ar-SA"/>
      </w:rPr>
    </w:lvl>
    <w:lvl w:ilvl="4" w:tplc="A6B26C9A">
      <w:numFmt w:val="bullet"/>
      <w:lvlText w:val="•"/>
      <w:lvlJc w:val="left"/>
      <w:pPr>
        <w:ind w:left="4444" w:hanging="165"/>
      </w:pPr>
      <w:rPr>
        <w:rFonts w:hint="default"/>
        <w:lang w:val="vi" w:eastAsia="en-US" w:bidi="ar-SA"/>
      </w:rPr>
    </w:lvl>
    <w:lvl w:ilvl="5" w:tplc="C4D8061A">
      <w:numFmt w:val="bullet"/>
      <w:lvlText w:val="•"/>
      <w:lvlJc w:val="left"/>
      <w:pPr>
        <w:ind w:left="5380" w:hanging="165"/>
      </w:pPr>
      <w:rPr>
        <w:rFonts w:hint="default"/>
        <w:lang w:val="vi" w:eastAsia="en-US" w:bidi="ar-SA"/>
      </w:rPr>
    </w:lvl>
    <w:lvl w:ilvl="6" w:tplc="60D086BA">
      <w:numFmt w:val="bullet"/>
      <w:lvlText w:val="•"/>
      <w:lvlJc w:val="left"/>
      <w:pPr>
        <w:ind w:left="6317" w:hanging="165"/>
      </w:pPr>
      <w:rPr>
        <w:rFonts w:hint="default"/>
        <w:lang w:val="vi" w:eastAsia="en-US" w:bidi="ar-SA"/>
      </w:rPr>
    </w:lvl>
    <w:lvl w:ilvl="7" w:tplc="309E9CA2">
      <w:numFmt w:val="bullet"/>
      <w:lvlText w:val="•"/>
      <w:lvlJc w:val="left"/>
      <w:pPr>
        <w:ind w:left="7253" w:hanging="165"/>
      </w:pPr>
      <w:rPr>
        <w:rFonts w:hint="default"/>
        <w:lang w:val="vi" w:eastAsia="en-US" w:bidi="ar-SA"/>
      </w:rPr>
    </w:lvl>
    <w:lvl w:ilvl="8" w:tplc="5FA6D046">
      <w:numFmt w:val="bullet"/>
      <w:lvlText w:val="•"/>
      <w:lvlJc w:val="left"/>
      <w:pPr>
        <w:ind w:left="8189" w:hanging="165"/>
      </w:pPr>
      <w:rPr>
        <w:rFonts w:hint="default"/>
        <w:lang w:val="vi" w:eastAsia="en-US" w:bidi="ar-SA"/>
      </w:rPr>
    </w:lvl>
  </w:abstractNum>
  <w:num w:numId="1">
    <w:abstractNumId w:val="64"/>
  </w:num>
  <w:num w:numId="2">
    <w:abstractNumId w:val="78"/>
  </w:num>
  <w:num w:numId="3">
    <w:abstractNumId w:val="21"/>
  </w:num>
  <w:num w:numId="4">
    <w:abstractNumId w:val="2"/>
  </w:num>
  <w:num w:numId="5">
    <w:abstractNumId w:val="62"/>
  </w:num>
  <w:num w:numId="6">
    <w:abstractNumId w:val="55"/>
  </w:num>
  <w:num w:numId="7">
    <w:abstractNumId w:val="30"/>
  </w:num>
  <w:num w:numId="8">
    <w:abstractNumId w:val="41"/>
  </w:num>
  <w:num w:numId="9">
    <w:abstractNumId w:val="33"/>
  </w:num>
  <w:num w:numId="10">
    <w:abstractNumId w:val="66"/>
  </w:num>
  <w:num w:numId="11">
    <w:abstractNumId w:val="22"/>
  </w:num>
  <w:num w:numId="12">
    <w:abstractNumId w:val="52"/>
  </w:num>
  <w:num w:numId="13">
    <w:abstractNumId w:val="58"/>
  </w:num>
  <w:num w:numId="14">
    <w:abstractNumId w:val="24"/>
  </w:num>
  <w:num w:numId="15">
    <w:abstractNumId w:val="29"/>
  </w:num>
  <w:num w:numId="16">
    <w:abstractNumId w:val="32"/>
  </w:num>
  <w:num w:numId="17">
    <w:abstractNumId w:val="27"/>
  </w:num>
  <w:num w:numId="18">
    <w:abstractNumId w:val="12"/>
  </w:num>
  <w:num w:numId="19">
    <w:abstractNumId w:val="1"/>
  </w:num>
  <w:num w:numId="20">
    <w:abstractNumId w:val="77"/>
  </w:num>
  <w:num w:numId="21">
    <w:abstractNumId w:val="5"/>
  </w:num>
  <w:num w:numId="22">
    <w:abstractNumId w:val="15"/>
  </w:num>
  <w:num w:numId="23">
    <w:abstractNumId w:val="20"/>
  </w:num>
  <w:num w:numId="24">
    <w:abstractNumId w:val="4"/>
  </w:num>
  <w:num w:numId="25">
    <w:abstractNumId w:val="34"/>
  </w:num>
  <w:num w:numId="26">
    <w:abstractNumId w:val="50"/>
  </w:num>
  <w:num w:numId="27">
    <w:abstractNumId w:val="46"/>
  </w:num>
  <w:num w:numId="28">
    <w:abstractNumId w:val="23"/>
  </w:num>
  <w:num w:numId="29">
    <w:abstractNumId w:val="65"/>
  </w:num>
  <w:num w:numId="30">
    <w:abstractNumId w:val="36"/>
  </w:num>
  <w:num w:numId="31">
    <w:abstractNumId w:val="14"/>
  </w:num>
  <w:num w:numId="32">
    <w:abstractNumId w:val="35"/>
  </w:num>
  <w:num w:numId="33">
    <w:abstractNumId w:val="40"/>
  </w:num>
  <w:num w:numId="34">
    <w:abstractNumId w:val="67"/>
  </w:num>
  <w:num w:numId="35">
    <w:abstractNumId w:val="47"/>
  </w:num>
  <w:num w:numId="36">
    <w:abstractNumId w:val="10"/>
  </w:num>
  <w:num w:numId="37">
    <w:abstractNumId w:val="6"/>
  </w:num>
  <w:num w:numId="38">
    <w:abstractNumId w:val="7"/>
  </w:num>
  <w:num w:numId="39">
    <w:abstractNumId w:val="49"/>
  </w:num>
  <w:num w:numId="40">
    <w:abstractNumId w:val="39"/>
  </w:num>
  <w:num w:numId="41">
    <w:abstractNumId w:val="13"/>
  </w:num>
  <w:num w:numId="42">
    <w:abstractNumId w:val="57"/>
  </w:num>
  <w:num w:numId="43">
    <w:abstractNumId w:val="59"/>
  </w:num>
  <w:num w:numId="44">
    <w:abstractNumId w:val="9"/>
  </w:num>
  <w:num w:numId="45">
    <w:abstractNumId w:val="53"/>
  </w:num>
  <w:num w:numId="46">
    <w:abstractNumId w:val="51"/>
  </w:num>
  <w:num w:numId="47">
    <w:abstractNumId w:val="25"/>
  </w:num>
  <w:num w:numId="48">
    <w:abstractNumId w:val="37"/>
  </w:num>
  <w:num w:numId="49">
    <w:abstractNumId w:val="31"/>
  </w:num>
  <w:num w:numId="50">
    <w:abstractNumId w:val="19"/>
  </w:num>
  <w:num w:numId="51">
    <w:abstractNumId w:val="73"/>
  </w:num>
  <w:num w:numId="52">
    <w:abstractNumId w:val="17"/>
  </w:num>
  <w:num w:numId="53">
    <w:abstractNumId w:val="38"/>
  </w:num>
  <w:num w:numId="54">
    <w:abstractNumId w:val="61"/>
  </w:num>
  <w:num w:numId="55">
    <w:abstractNumId w:val="8"/>
  </w:num>
  <w:num w:numId="56">
    <w:abstractNumId w:val="18"/>
  </w:num>
  <w:num w:numId="57">
    <w:abstractNumId w:val="68"/>
  </w:num>
  <w:num w:numId="58">
    <w:abstractNumId w:val="76"/>
  </w:num>
  <w:num w:numId="59">
    <w:abstractNumId w:val="44"/>
  </w:num>
  <w:num w:numId="60">
    <w:abstractNumId w:val="48"/>
  </w:num>
  <w:num w:numId="61">
    <w:abstractNumId w:val="75"/>
  </w:num>
  <w:num w:numId="62">
    <w:abstractNumId w:val="60"/>
  </w:num>
  <w:num w:numId="63">
    <w:abstractNumId w:val="16"/>
  </w:num>
  <w:num w:numId="64">
    <w:abstractNumId w:val="74"/>
  </w:num>
  <w:num w:numId="65">
    <w:abstractNumId w:val="11"/>
  </w:num>
  <w:num w:numId="66">
    <w:abstractNumId w:val="45"/>
  </w:num>
  <w:num w:numId="67">
    <w:abstractNumId w:val="54"/>
  </w:num>
  <w:num w:numId="68">
    <w:abstractNumId w:val="69"/>
  </w:num>
  <w:num w:numId="69">
    <w:abstractNumId w:val="72"/>
  </w:num>
  <w:num w:numId="70">
    <w:abstractNumId w:val="0"/>
  </w:num>
  <w:num w:numId="71">
    <w:abstractNumId w:val="71"/>
  </w:num>
  <w:num w:numId="72">
    <w:abstractNumId w:val="43"/>
  </w:num>
  <w:num w:numId="73">
    <w:abstractNumId w:val="63"/>
  </w:num>
  <w:num w:numId="74">
    <w:abstractNumId w:val="26"/>
  </w:num>
  <w:num w:numId="75">
    <w:abstractNumId w:val="28"/>
  </w:num>
  <w:num w:numId="76">
    <w:abstractNumId w:val="56"/>
  </w:num>
  <w:num w:numId="77">
    <w:abstractNumId w:val="3"/>
  </w:num>
  <w:num w:numId="78">
    <w:abstractNumId w:val="42"/>
  </w:num>
  <w:num w:numId="79">
    <w:abstractNumId w:val="70"/>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9"/>
  <w:removePersonalInformation/>
  <w:removeDateAndTime/>
  <w:documentProtection w:edit="forms"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6D01"/>
    <w:rsid w:val="000010EF"/>
    <w:rsid w:val="000077DE"/>
    <w:rsid w:val="00024387"/>
    <w:rsid w:val="000707C8"/>
    <w:rsid w:val="00097FB7"/>
    <w:rsid w:val="000A3900"/>
    <w:rsid w:val="000C053F"/>
    <w:rsid w:val="0010512B"/>
    <w:rsid w:val="00115126"/>
    <w:rsid w:val="0015763B"/>
    <w:rsid w:val="00192CA5"/>
    <w:rsid w:val="001A3574"/>
    <w:rsid w:val="001B2E74"/>
    <w:rsid w:val="001B544C"/>
    <w:rsid w:val="001F2F01"/>
    <w:rsid w:val="001F399B"/>
    <w:rsid w:val="00222599"/>
    <w:rsid w:val="00226DC5"/>
    <w:rsid w:val="00231320"/>
    <w:rsid w:val="00273096"/>
    <w:rsid w:val="00296F49"/>
    <w:rsid w:val="002A774F"/>
    <w:rsid w:val="002C3A02"/>
    <w:rsid w:val="002E2C84"/>
    <w:rsid w:val="002E2FA1"/>
    <w:rsid w:val="0031160C"/>
    <w:rsid w:val="00324DA8"/>
    <w:rsid w:val="00382947"/>
    <w:rsid w:val="00386B02"/>
    <w:rsid w:val="00396DC2"/>
    <w:rsid w:val="003B44EF"/>
    <w:rsid w:val="003D1016"/>
    <w:rsid w:val="004005A9"/>
    <w:rsid w:val="004232A2"/>
    <w:rsid w:val="00482662"/>
    <w:rsid w:val="004A215D"/>
    <w:rsid w:val="004E320D"/>
    <w:rsid w:val="00513852"/>
    <w:rsid w:val="005536B0"/>
    <w:rsid w:val="005C4EA3"/>
    <w:rsid w:val="005D7919"/>
    <w:rsid w:val="005E4451"/>
    <w:rsid w:val="005E6C46"/>
    <w:rsid w:val="006027A4"/>
    <w:rsid w:val="00606718"/>
    <w:rsid w:val="00626524"/>
    <w:rsid w:val="00634B23"/>
    <w:rsid w:val="00640814"/>
    <w:rsid w:val="00647F57"/>
    <w:rsid w:val="00672C5C"/>
    <w:rsid w:val="0067383D"/>
    <w:rsid w:val="006932F1"/>
    <w:rsid w:val="006D710D"/>
    <w:rsid w:val="007214D9"/>
    <w:rsid w:val="00731FF3"/>
    <w:rsid w:val="00742963"/>
    <w:rsid w:val="00760F0E"/>
    <w:rsid w:val="00771FA8"/>
    <w:rsid w:val="007A5016"/>
    <w:rsid w:val="007B0D9B"/>
    <w:rsid w:val="00822A33"/>
    <w:rsid w:val="00837A3D"/>
    <w:rsid w:val="00887BCB"/>
    <w:rsid w:val="008953D0"/>
    <w:rsid w:val="00897BB9"/>
    <w:rsid w:val="008A7C76"/>
    <w:rsid w:val="008B4856"/>
    <w:rsid w:val="008E6176"/>
    <w:rsid w:val="00901A42"/>
    <w:rsid w:val="00926D24"/>
    <w:rsid w:val="00960609"/>
    <w:rsid w:val="009845D1"/>
    <w:rsid w:val="009A0831"/>
    <w:rsid w:val="009A6A3C"/>
    <w:rsid w:val="009D46F9"/>
    <w:rsid w:val="009F0BD5"/>
    <w:rsid w:val="00A104A3"/>
    <w:rsid w:val="00A24B3C"/>
    <w:rsid w:val="00A32D46"/>
    <w:rsid w:val="00A57832"/>
    <w:rsid w:val="00A759A5"/>
    <w:rsid w:val="00AA050E"/>
    <w:rsid w:val="00AA6D01"/>
    <w:rsid w:val="00AD36FE"/>
    <w:rsid w:val="00B35355"/>
    <w:rsid w:val="00B6174C"/>
    <w:rsid w:val="00C11D5D"/>
    <w:rsid w:val="00C35BE8"/>
    <w:rsid w:val="00C40C01"/>
    <w:rsid w:val="00C802B3"/>
    <w:rsid w:val="00CB5FD4"/>
    <w:rsid w:val="00CD10C2"/>
    <w:rsid w:val="00CD417D"/>
    <w:rsid w:val="00D266C7"/>
    <w:rsid w:val="00D35483"/>
    <w:rsid w:val="00D4789A"/>
    <w:rsid w:val="00D85CE1"/>
    <w:rsid w:val="00DC042B"/>
    <w:rsid w:val="00DC7EFF"/>
    <w:rsid w:val="00DF3FBE"/>
    <w:rsid w:val="00DF43E5"/>
    <w:rsid w:val="00E00E97"/>
    <w:rsid w:val="00E03D1C"/>
    <w:rsid w:val="00E67EF1"/>
    <w:rsid w:val="00E77407"/>
    <w:rsid w:val="00E86E57"/>
    <w:rsid w:val="00EB5170"/>
    <w:rsid w:val="00EC52F1"/>
    <w:rsid w:val="00F07D9D"/>
    <w:rsid w:val="00F07DBE"/>
    <w:rsid w:val="00F100BE"/>
    <w:rsid w:val="00F46CAF"/>
    <w:rsid w:val="00F624B1"/>
    <w:rsid w:val="00F920D7"/>
    <w:rsid w:val="00F94747"/>
    <w:rsid w:val="00FC34DC"/>
    <w:rsid w:val="00FC43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A1D3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8"/>
        <w:szCs w:val="24"/>
        <w:lang w:val="en-US" w:eastAsia="en-US" w:bidi="ar-SA"/>
      </w:rPr>
    </w:rPrDefault>
    <w:pPrDefault>
      <w:pPr>
        <w:spacing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72C5C"/>
    <w:pPr>
      <w:spacing w:line="240" w:lineRule="auto"/>
    </w:pPr>
  </w:style>
  <w:style w:type="paragraph" w:styleId="Heading6">
    <w:name w:val="heading 6"/>
    <w:basedOn w:val="Normal"/>
    <w:next w:val="Normal"/>
    <w:link w:val="Heading6Char"/>
    <w:uiPriority w:val="9"/>
    <w:unhideWhenUsed/>
    <w:qFormat/>
    <w:rsid w:val="00760F0E"/>
    <w:pPr>
      <w:keepNext/>
      <w:keepLines/>
      <w:widowControl w:val="0"/>
      <w:autoSpaceDE w:val="0"/>
      <w:autoSpaceDN w:val="0"/>
      <w:spacing w:before="40"/>
      <w:outlineLvl w:val="5"/>
    </w:pPr>
    <w:rPr>
      <w:rFonts w:eastAsiaTheme="majorEastAsia" w:cstheme="majorBidi"/>
      <w:i/>
      <w:iCs/>
      <w:color w:val="595959" w:themeColor="text1" w:themeTint="A6"/>
      <w:sz w:val="22"/>
      <w:szCs w:val="22"/>
      <w:lang w:val="v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A6D01"/>
    <w:rPr>
      <w:rFonts w:ascii="Tahoma" w:hAnsi="Tahoma" w:cs="Tahoma"/>
      <w:sz w:val="16"/>
      <w:szCs w:val="16"/>
    </w:rPr>
  </w:style>
  <w:style w:type="character" w:customStyle="1" w:styleId="BalloonTextChar">
    <w:name w:val="Balloon Text Char"/>
    <w:basedOn w:val="DefaultParagraphFont"/>
    <w:link w:val="BalloonText"/>
    <w:uiPriority w:val="99"/>
    <w:semiHidden/>
    <w:rsid w:val="00AA6D01"/>
    <w:rPr>
      <w:rFonts w:ascii="Tahoma" w:hAnsi="Tahoma" w:cs="Tahoma"/>
      <w:sz w:val="16"/>
      <w:szCs w:val="16"/>
    </w:rPr>
  </w:style>
  <w:style w:type="paragraph" w:styleId="Header">
    <w:name w:val="header"/>
    <w:basedOn w:val="Normal"/>
    <w:link w:val="HeaderChar"/>
    <w:uiPriority w:val="99"/>
    <w:unhideWhenUsed/>
    <w:rsid w:val="00AA6D01"/>
    <w:pPr>
      <w:tabs>
        <w:tab w:val="center" w:pos="4680"/>
        <w:tab w:val="right" w:pos="9360"/>
      </w:tabs>
    </w:pPr>
  </w:style>
  <w:style w:type="character" w:customStyle="1" w:styleId="HeaderChar">
    <w:name w:val="Header Char"/>
    <w:basedOn w:val="DefaultParagraphFont"/>
    <w:link w:val="Header"/>
    <w:uiPriority w:val="99"/>
    <w:rsid w:val="00AA6D01"/>
  </w:style>
  <w:style w:type="paragraph" w:styleId="Footer">
    <w:name w:val="footer"/>
    <w:basedOn w:val="Normal"/>
    <w:link w:val="FooterChar"/>
    <w:uiPriority w:val="99"/>
    <w:unhideWhenUsed/>
    <w:rsid w:val="00AA6D01"/>
    <w:pPr>
      <w:tabs>
        <w:tab w:val="center" w:pos="4680"/>
        <w:tab w:val="right" w:pos="9360"/>
      </w:tabs>
    </w:pPr>
  </w:style>
  <w:style w:type="character" w:customStyle="1" w:styleId="FooterChar">
    <w:name w:val="Footer Char"/>
    <w:basedOn w:val="DefaultParagraphFont"/>
    <w:link w:val="Footer"/>
    <w:uiPriority w:val="99"/>
    <w:rsid w:val="00AA6D01"/>
  </w:style>
  <w:style w:type="character" w:styleId="PlaceholderText">
    <w:name w:val="Placeholder Text"/>
    <w:basedOn w:val="DefaultParagraphFont"/>
    <w:uiPriority w:val="99"/>
    <w:semiHidden/>
    <w:rsid w:val="009F0BD5"/>
    <w:rPr>
      <w:color w:val="808080"/>
    </w:rPr>
  </w:style>
  <w:style w:type="character" w:customStyle="1" w:styleId="Style1">
    <w:name w:val="Style1"/>
    <w:basedOn w:val="DefaultParagraphFont"/>
    <w:uiPriority w:val="1"/>
    <w:rsid w:val="009F0BD5"/>
    <w:rPr>
      <w:rFonts w:ascii="Times New Roman" w:hAnsi="Times New Roman"/>
      <w:sz w:val="28"/>
    </w:rPr>
  </w:style>
  <w:style w:type="paragraph" w:customStyle="1" w:styleId="Default">
    <w:name w:val="Default"/>
    <w:rsid w:val="00D4789A"/>
    <w:pPr>
      <w:autoSpaceDE w:val="0"/>
      <w:autoSpaceDN w:val="0"/>
      <w:adjustRightInd w:val="0"/>
      <w:spacing w:line="240" w:lineRule="auto"/>
    </w:pPr>
    <w:rPr>
      <w:rFonts w:ascii="Myriad Pro" w:eastAsiaTheme="minorEastAsia" w:hAnsi="Myriad Pro" w:cs="Myriad Pro"/>
      <w:color w:val="000000"/>
      <w:sz w:val="24"/>
    </w:rPr>
  </w:style>
  <w:style w:type="paragraph" w:customStyle="1" w:styleId="Pa3">
    <w:name w:val="Pa3"/>
    <w:basedOn w:val="Default"/>
    <w:next w:val="Default"/>
    <w:uiPriority w:val="99"/>
    <w:rsid w:val="00D4789A"/>
    <w:pPr>
      <w:spacing w:line="261" w:lineRule="atLeast"/>
    </w:pPr>
    <w:rPr>
      <w:rFonts w:cs="Times New Roman"/>
      <w:color w:val="auto"/>
    </w:rPr>
  </w:style>
  <w:style w:type="paragraph" w:styleId="ListParagraph">
    <w:name w:val="List Paragraph"/>
    <w:basedOn w:val="Normal"/>
    <w:uiPriority w:val="1"/>
    <w:qFormat/>
    <w:rsid w:val="008B4856"/>
    <w:pPr>
      <w:ind w:left="720"/>
      <w:contextualSpacing/>
    </w:pPr>
  </w:style>
  <w:style w:type="paragraph" w:styleId="BodyText">
    <w:name w:val="Body Text"/>
    <w:basedOn w:val="Normal"/>
    <w:link w:val="BodyTextChar"/>
    <w:uiPriority w:val="1"/>
    <w:qFormat/>
    <w:rsid w:val="00760F0E"/>
    <w:pPr>
      <w:widowControl w:val="0"/>
      <w:autoSpaceDE w:val="0"/>
      <w:autoSpaceDN w:val="0"/>
      <w:spacing w:before="124"/>
    </w:pPr>
    <w:rPr>
      <w:rFonts w:eastAsia="Times New Roman"/>
      <w:sz w:val="22"/>
      <w:szCs w:val="22"/>
      <w:lang w:val="vi"/>
    </w:rPr>
  </w:style>
  <w:style w:type="character" w:customStyle="1" w:styleId="BodyTextChar">
    <w:name w:val="Body Text Char"/>
    <w:basedOn w:val="DefaultParagraphFont"/>
    <w:link w:val="BodyText"/>
    <w:uiPriority w:val="1"/>
    <w:rsid w:val="00760F0E"/>
    <w:rPr>
      <w:rFonts w:eastAsia="Times New Roman"/>
      <w:sz w:val="22"/>
      <w:szCs w:val="22"/>
      <w:lang w:val="vi"/>
    </w:rPr>
  </w:style>
  <w:style w:type="paragraph" w:customStyle="1" w:styleId="TableParagraph">
    <w:name w:val="Table Paragraph"/>
    <w:basedOn w:val="Normal"/>
    <w:uiPriority w:val="1"/>
    <w:qFormat/>
    <w:rsid w:val="00760F0E"/>
    <w:pPr>
      <w:widowControl w:val="0"/>
      <w:autoSpaceDE w:val="0"/>
      <w:autoSpaceDN w:val="0"/>
    </w:pPr>
    <w:rPr>
      <w:rFonts w:eastAsia="Times New Roman"/>
      <w:sz w:val="22"/>
      <w:szCs w:val="22"/>
      <w:lang w:val="vi"/>
    </w:rPr>
  </w:style>
  <w:style w:type="paragraph" w:styleId="Subtitle">
    <w:name w:val="Subtitle"/>
    <w:basedOn w:val="Normal"/>
    <w:next w:val="Normal"/>
    <w:link w:val="SubtitleChar"/>
    <w:uiPriority w:val="11"/>
    <w:qFormat/>
    <w:rsid w:val="00760F0E"/>
    <w:pPr>
      <w:widowControl w:val="0"/>
      <w:numPr>
        <w:ilvl w:val="1"/>
      </w:numPr>
      <w:autoSpaceDE w:val="0"/>
      <w:autoSpaceDN w:val="0"/>
      <w:spacing w:after="160"/>
    </w:pPr>
    <w:rPr>
      <w:rFonts w:eastAsiaTheme="majorEastAsia" w:cstheme="majorBidi"/>
      <w:color w:val="595959" w:themeColor="text1" w:themeTint="A6"/>
      <w:spacing w:val="15"/>
      <w:szCs w:val="28"/>
      <w:lang w:val="vi"/>
    </w:rPr>
  </w:style>
  <w:style w:type="character" w:customStyle="1" w:styleId="SubtitleChar">
    <w:name w:val="Subtitle Char"/>
    <w:basedOn w:val="DefaultParagraphFont"/>
    <w:link w:val="Subtitle"/>
    <w:uiPriority w:val="11"/>
    <w:rsid w:val="00760F0E"/>
    <w:rPr>
      <w:rFonts w:eastAsiaTheme="majorEastAsia" w:cstheme="majorBidi"/>
      <w:color w:val="595959" w:themeColor="text1" w:themeTint="A6"/>
      <w:spacing w:val="15"/>
      <w:szCs w:val="28"/>
      <w:lang w:val="vi"/>
    </w:rPr>
  </w:style>
  <w:style w:type="character" w:customStyle="1" w:styleId="Heading6Char">
    <w:name w:val="Heading 6 Char"/>
    <w:basedOn w:val="DefaultParagraphFont"/>
    <w:link w:val="Heading6"/>
    <w:uiPriority w:val="9"/>
    <w:rsid w:val="00760F0E"/>
    <w:rPr>
      <w:rFonts w:eastAsiaTheme="majorEastAsia" w:cstheme="majorBidi"/>
      <w:i/>
      <w:iCs/>
      <w:color w:val="595959" w:themeColor="text1" w:themeTint="A6"/>
      <w:sz w:val="22"/>
      <w:szCs w:val="22"/>
      <w:lang w:val="vi"/>
    </w:rPr>
  </w:style>
  <w:style w:type="paragraph" w:styleId="Title">
    <w:name w:val="Title"/>
    <w:basedOn w:val="Normal"/>
    <w:next w:val="Normal"/>
    <w:link w:val="TitleChar"/>
    <w:uiPriority w:val="10"/>
    <w:qFormat/>
    <w:rsid w:val="00760F0E"/>
    <w:pPr>
      <w:widowControl w:val="0"/>
      <w:autoSpaceDE w:val="0"/>
      <w:autoSpaceDN w:val="0"/>
      <w:spacing w:after="80"/>
      <w:contextualSpacing/>
    </w:pPr>
    <w:rPr>
      <w:rFonts w:asciiTheme="majorHAnsi" w:eastAsiaTheme="majorEastAsia" w:hAnsiTheme="majorHAnsi" w:cstheme="majorBidi"/>
      <w:spacing w:val="-10"/>
      <w:kern w:val="28"/>
      <w:sz w:val="56"/>
      <w:szCs w:val="56"/>
      <w:lang w:val="vi"/>
    </w:rPr>
  </w:style>
  <w:style w:type="character" w:customStyle="1" w:styleId="TitleChar">
    <w:name w:val="Title Char"/>
    <w:basedOn w:val="DefaultParagraphFont"/>
    <w:link w:val="Title"/>
    <w:uiPriority w:val="10"/>
    <w:rsid w:val="00760F0E"/>
    <w:rPr>
      <w:rFonts w:asciiTheme="majorHAnsi" w:eastAsiaTheme="majorEastAsia" w:hAnsiTheme="majorHAnsi" w:cstheme="majorBidi"/>
      <w:spacing w:val="-10"/>
      <w:kern w:val="28"/>
      <w:sz w:val="56"/>
      <w:szCs w:val="56"/>
      <w:lang w:val="vi"/>
    </w:rPr>
  </w:style>
  <w:style w:type="paragraph" w:styleId="NormalWeb">
    <w:name w:val="Normal (Web)"/>
    <w:basedOn w:val="Normal"/>
    <w:uiPriority w:val="99"/>
    <w:unhideWhenUsed/>
    <w:qFormat/>
    <w:rsid w:val="00760F0E"/>
    <w:pPr>
      <w:spacing w:before="100" w:beforeAutospacing="1" w:after="100" w:afterAutospacing="1"/>
    </w:pPr>
    <w:rPr>
      <w:rFonts w:eastAsia="Times New Roman"/>
      <w:sz w:val="24"/>
    </w:rPr>
  </w:style>
  <w:style w:type="paragraph" w:customStyle="1" w:styleId="Normal1">
    <w:name w:val="Normal1"/>
    <w:rsid w:val="00760F0E"/>
    <w:pPr>
      <w:spacing w:line="240" w:lineRule="auto"/>
    </w:pPr>
    <w:rPr>
      <w:rFonts w:eastAsia="Times New Roman"/>
      <w:sz w:val="24"/>
      <w:lang w:val="nl-NL"/>
    </w:rPr>
  </w:style>
  <w:style w:type="paragraph" w:styleId="NoSpacing">
    <w:name w:val="No Spacing"/>
    <w:uiPriority w:val="1"/>
    <w:qFormat/>
    <w:rsid w:val="00760F0E"/>
    <w:pPr>
      <w:spacing w:line="240" w:lineRule="auto"/>
    </w:pPr>
    <w:rPr>
      <w:rFonts w:eastAsia="Times New Roman"/>
      <w:sz w:val="24"/>
    </w:rPr>
  </w:style>
  <w:style w:type="paragraph" w:customStyle="1" w:styleId="CharCharCharCharCharCharChar">
    <w:name w:val="Char Char Char Char Char Char Char"/>
    <w:basedOn w:val="Normal"/>
    <w:autoRedefine/>
    <w:rsid w:val="00760F0E"/>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39"/>
    <w:rsid w:val="00760F0E"/>
    <w:pPr>
      <w:spacing w:line="240" w:lineRule="auto"/>
    </w:pPr>
    <w:rPr>
      <w:rFonts w:cstheme="minorBidi"/>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basedOn w:val="DefaultParagraphFont"/>
    <w:rsid w:val="00760F0E"/>
    <w:rPr>
      <w:rFonts w:ascii="MinionPro-Regular" w:hAnsi="MinionPro-Regular" w:hint="default"/>
      <w:b w:val="0"/>
      <w:bCs w:val="0"/>
      <w:i w:val="0"/>
      <w:iCs w:val="0"/>
      <w:color w:val="242021"/>
      <w:sz w:val="24"/>
      <w:szCs w:val="24"/>
    </w:rPr>
  </w:style>
  <w:style w:type="character" w:customStyle="1" w:styleId="BodyTextChar1">
    <w:name w:val="Body Text Char1"/>
    <w:basedOn w:val="DefaultParagraphFont"/>
    <w:uiPriority w:val="99"/>
    <w:semiHidden/>
    <w:rsid w:val="00760F0E"/>
    <w:rPr>
      <w:rFonts w:eastAsia="Times New Roman" w:cs="Times New Roman"/>
      <w:sz w:val="24"/>
      <w:szCs w:val="24"/>
    </w:rPr>
  </w:style>
  <w:style w:type="table" w:customStyle="1" w:styleId="GridTable4Accent6">
    <w:name w:val="Grid Table 4 Accent 6"/>
    <w:basedOn w:val="TableNormal"/>
    <w:uiPriority w:val="49"/>
    <w:rsid w:val="00760F0E"/>
    <w:pPr>
      <w:spacing w:line="240" w:lineRule="auto"/>
    </w:pPr>
    <w:rPr>
      <w:rFonts w:asciiTheme="minorHAnsi" w:hAnsiTheme="minorHAnsi" w:cstheme="minorBidi"/>
      <w:sz w:val="22"/>
      <w:szCs w:val="22"/>
    </w:r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8"/>
        <w:szCs w:val="24"/>
        <w:lang w:val="en-US" w:eastAsia="en-US" w:bidi="ar-SA"/>
      </w:rPr>
    </w:rPrDefault>
    <w:pPrDefault>
      <w:pPr>
        <w:spacing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72C5C"/>
    <w:pPr>
      <w:spacing w:line="240" w:lineRule="auto"/>
    </w:pPr>
  </w:style>
  <w:style w:type="paragraph" w:styleId="Heading6">
    <w:name w:val="heading 6"/>
    <w:basedOn w:val="Normal"/>
    <w:next w:val="Normal"/>
    <w:link w:val="Heading6Char"/>
    <w:uiPriority w:val="9"/>
    <w:unhideWhenUsed/>
    <w:qFormat/>
    <w:rsid w:val="00760F0E"/>
    <w:pPr>
      <w:keepNext/>
      <w:keepLines/>
      <w:widowControl w:val="0"/>
      <w:autoSpaceDE w:val="0"/>
      <w:autoSpaceDN w:val="0"/>
      <w:spacing w:before="40"/>
      <w:outlineLvl w:val="5"/>
    </w:pPr>
    <w:rPr>
      <w:rFonts w:eastAsiaTheme="majorEastAsia" w:cstheme="majorBidi"/>
      <w:i/>
      <w:iCs/>
      <w:color w:val="595959" w:themeColor="text1" w:themeTint="A6"/>
      <w:sz w:val="22"/>
      <w:szCs w:val="22"/>
      <w:lang w:val="v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A6D01"/>
    <w:rPr>
      <w:rFonts w:ascii="Tahoma" w:hAnsi="Tahoma" w:cs="Tahoma"/>
      <w:sz w:val="16"/>
      <w:szCs w:val="16"/>
    </w:rPr>
  </w:style>
  <w:style w:type="character" w:customStyle="1" w:styleId="BalloonTextChar">
    <w:name w:val="Balloon Text Char"/>
    <w:basedOn w:val="DefaultParagraphFont"/>
    <w:link w:val="BalloonText"/>
    <w:uiPriority w:val="99"/>
    <w:semiHidden/>
    <w:rsid w:val="00AA6D01"/>
    <w:rPr>
      <w:rFonts w:ascii="Tahoma" w:hAnsi="Tahoma" w:cs="Tahoma"/>
      <w:sz w:val="16"/>
      <w:szCs w:val="16"/>
    </w:rPr>
  </w:style>
  <w:style w:type="paragraph" w:styleId="Header">
    <w:name w:val="header"/>
    <w:basedOn w:val="Normal"/>
    <w:link w:val="HeaderChar"/>
    <w:uiPriority w:val="99"/>
    <w:unhideWhenUsed/>
    <w:rsid w:val="00AA6D01"/>
    <w:pPr>
      <w:tabs>
        <w:tab w:val="center" w:pos="4680"/>
        <w:tab w:val="right" w:pos="9360"/>
      </w:tabs>
    </w:pPr>
  </w:style>
  <w:style w:type="character" w:customStyle="1" w:styleId="HeaderChar">
    <w:name w:val="Header Char"/>
    <w:basedOn w:val="DefaultParagraphFont"/>
    <w:link w:val="Header"/>
    <w:uiPriority w:val="99"/>
    <w:rsid w:val="00AA6D01"/>
  </w:style>
  <w:style w:type="paragraph" w:styleId="Footer">
    <w:name w:val="footer"/>
    <w:basedOn w:val="Normal"/>
    <w:link w:val="FooterChar"/>
    <w:uiPriority w:val="99"/>
    <w:unhideWhenUsed/>
    <w:rsid w:val="00AA6D01"/>
    <w:pPr>
      <w:tabs>
        <w:tab w:val="center" w:pos="4680"/>
        <w:tab w:val="right" w:pos="9360"/>
      </w:tabs>
    </w:pPr>
  </w:style>
  <w:style w:type="character" w:customStyle="1" w:styleId="FooterChar">
    <w:name w:val="Footer Char"/>
    <w:basedOn w:val="DefaultParagraphFont"/>
    <w:link w:val="Footer"/>
    <w:uiPriority w:val="99"/>
    <w:rsid w:val="00AA6D01"/>
  </w:style>
  <w:style w:type="character" w:styleId="PlaceholderText">
    <w:name w:val="Placeholder Text"/>
    <w:basedOn w:val="DefaultParagraphFont"/>
    <w:uiPriority w:val="99"/>
    <w:semiHidden/>
    <w:rsid w:val="009F0BD5"/>
    <w:rPr>
      <w:color w:val="808080"/>
    </w:rPr>
  </w:style>
  <w:style w:type="character" w:customStyle="1" w:styleId="Style1">
    <w:name w:val="Style1"/>
    <w:basedOn w:val="DefaultParagraphFont"/>
    <w:uiPriority w:val="1"/>
    <w:rsid w:val="009F0BD5"/>
    <w:rPr>
      <w:rFonts w:ascii="Times New Roman" w:hAnsi="Times New Roman"/>
      <w:sz w:val="28"/>
    </w:rPr>
  </w:style>
  <w:style w:type="paragraph" w:customStyle="1" w:styleId="Default">
    <w:name w:val="Default"/>
    <w:rsid w:val="00D4789A"/>
    <w:pPr>
      <w:autoSpaceDE w:val="0"/>
      <w:autoSpaceDN w:val="0"/>
      <w:adjustRightInd w:val="0"/>
      <w:spacing w:line="240" w:lineRule="auto"/>
    </w:pPr>
    <w:rPr>
      <w:rFonts w:ascii="Myriad Pro" w:eastAsiaTheme="minorEastAsia" w:hAnsi="Myriad Pro" w:cs="Myriad Pro"/>
      <w:color w:val="000000"/>
      <w:sz w:val="24"/>
    </w:rPr>
  </w:style>
  <w:style w:type="paragraph" w:customStyle="1" w:styleId="Pa3">
    <w:name w:val="Pa3"/>
    <w:basedOn w:val="Default"/>
    <w:next w:val="Default"/>
    <w:uiPriority w:val="99"/>
    <w:rsid w:val="00D4789A"/>
    <w:pPr>
      <w:spacing w:line="261" w:lineRule="atLeast"/>
    </w:pPr>
    <w:rPr>
      <w:rFonts w:cs="Times New Roman"/>
      <w:color w:val="auto"/>
    </w:rPr>
  </w:style>
  <w:style w:type="paragraph" w:styleId="ListParagraph">
    <w:name w:val="List Paragraph"/>
    <w:basedOn w:val="Normal"/>
    <w:uiPriority w:val="1"/>
    <w:qFormat/>
    <w:rsid w:val="008B4856"/>
    <w:pPr>
      <w:ind w:left="720"/>
      <w:contextualSpacing/>
    </w:pPr>
  </w:style>
  <w:style w:type="paragraph" w:styleId="BodyText">
    <w:name w:val="Body Text"/>
    <w:basedOn w:val="Normal"/>
    <w:link w:val="BodyTextChar"/>
    <w:uiPriority w:val="1"/>
    <w:qFormat/>
    <w:rsid w:val="00760F0E"/>
    <w:pPr>
      <w:widowControl w:val="0"/>
      <w:autoSpaceDE w:val="0"/>
      <w:autoSpaceDN w:val="0"/>
      <w:spacing w:before="124"/>
    </w:pPr>
    <w:rPr>
      <w:rFonts w:eastAsia="Times New Roman"/>
      <w:sz w:val="22"/>
      <w:szCs w:val="22"/>
      <w:lang w:val="vi"/>
    </w:rPr>
  </w:style>
  <w:style w:type="character" w:customStyle="1" w:styleId="BodyTextChar">
    <w:name w:val="Body Text Char"/>
    <w:basedOn w:val="DefaultParagraphFont"/>
    <w:link w:val="BodyText"/>
    <w:uiPriority w:val="1"/>
    <w:rsid w:val="00760F0E"/>
    <w:rPr>
      <w:rFonts w:eastAsia="Times New Roman"/>
      <w:sz w:val="22"/>
      <w:szCs w:val="22"/>
      <w:lang w:val="vi"/>
    </w:rPr>
  </w:style>
  <w:style w:type="paragraph" w:customStyle="1" w:styleId="TableParagraph">
    <w:name w:val="Table Paragraph"/>
    <w:basedOn w:val="Normal"/>
    <w:uiPriority w:val="1"/>
    <w:qFormat/>
    <w:rsid w:val="00760F0E"/>
    <w:pPr>
      <w:widowControl w:val="0"/>
      <w:autoSpaceDE w:val="0"/>
      <w:autoSpaceDN w:val="0"/>
    </w:pPr>
    <w:rPr>
      <w:rFonts w:eastAsia="Times New Roman"/>
      <w:sz w:val="22"/>
      <w:szCs w:val="22"/>
      <w:lang w:val="vi"/>
    </w:rPr>
  </w:style>
  <w:style w:type="paragraph" w:styleId="Subtitle">
    <w:name w:val="Subtitle"/>
    <w:basedOn w:val="Normal"/>
    <w:next w:val="Normal"/>
    <w:link w:val="SubtitleChar"/>
    <w:uiPriority w:val="11"/>
    <w:qFormat/>
    <w:rsid w:val="00760F0E"/>
    <w:pPr>
      <w:widowControl w:val="0"/>
      <w:numPr>
        <w:ilvl w:val="1"/>
      </w:numPr>
      <w:autoSpaceDE w:val="0"/>
      <w:autoSpaceDN w:val="0"/>
      <w:spacing w:after="160"/>
    </w:pPr>
    <w:rPr>
      <w:rFonts w:eastAsiaTheme="majorEastAsia" w:cstheme="majorBidi"/>
      <w:color w:val="595959" w:themeColor="text1" w:themeTint="A6"/>
      <w:spacing w:val="15"/>
      <w:szCs w:val="28"/>
      <w:lang w:val="vi"/>
    </w:rPr>
  </w:style>
  <w:style w:type="character" w:customStyle="1" w:styleId="SubtitleChar">
    <w:name w:val="Subtitle Char"/>
    <w:basedOn w:val="DefaultParagraphFont"/>
    <w:link w:val="Subtitle"/>
    <w:uiPriority w:val="11"/>
    <w:rsid w:val="00760F0E"/>
    <w:rPr>
      <w:rFonts w:eastAsiaTheme="majorEastAsia" w:cstheme="majorBidi"/>
      <w:color w:val="595959" w:themeColor="text1" w:themeTint="A6"/>
      <w:spacing w:val="15"/>
      <w:szCs w:val="28"/>
      <w:lang w:val="vi"/>
    </w:rPr>
  </w:style>
  <w:style w:type="character" w:customStyle="1" w:styleId="Heading6Char">
    <w:name w:val="Heading 6 Char"/>
    <w:basedOn w:val="DefaultParagraphFont"/>
    <w:link w:val="Heading6"/>
    <w:uiPriority w:val="9"/>
    <w:rsid w:val="00760F0E"/>
    <w:rPr>
      <w:rFonts w:eastAsiaTheme="majorEastAsia" w:cstheme="majorBidi"/>
      <w:i/>
      <w:iCs/>
      <w:color w:val="595959" w:themeColor="text1" w:themeTint="A6"/>
      <w:sz w:val="22"/>
      <w:szCs w:val="22"/>
      <w:lang w:val="vi"/>
    </w:rPr>
  </w:style>
  <w:style w:type="paragraph" w:styleId="Title">
    <w:name w:val="Title"/>
    <w:basedOn w:val="Normal"/>
    <w:next w:val="Normal"/>
    <w:link w:val="TitleChar"/>
    <w:uiPriority w:val="10"/>
    <w:qFormat/>
    <w:rsid w:val="00760F0E"/>
    <w:pPr>
      <w:widowControl w:val="0"/>
      <w:autoSpaceDE w:val="0"/>
      <w:autoSpaceDN w:val="0"/>
      <w:spacing w:after="80"/>
      <w:contextualSpacing/>
    </w:pPr>
    <w:rPr>
      <w:rFonts w:asciiTheme="majorHAnsi" w:eastAsiaTheme="majorEastAsia" w:hAnsiTheme="majorHAnsi" w:cstheme="majorBidi"/>
      <w:spacing w:val="-10"/>
      <w:kern w:val="28"/>
      <w:sz w:val="56"/>
      <w:szCs w:val="56"/>
      <w:lang w:val="vi"/>
    </w:rPr>
  </w:style>
  <w:style w:type="character" w:customStyle="1" w:styleId="TitleChar">
    <w:name w:val="Title Char"/>
    <w:basedOn w:val="DefaultParagraphFont"/>
    <w:link w:val="Title"/>
    <w:uiPriority w:val="10"/>
    <w:rsid w:val="00760F0E"/>
    <w:rPr>
      <w:rFonts w:asciiTheme="majorHAnsi" w:eastAsiaTheme="majorEastAsia" w:hAnsiTheme="majorHAnsi" w:cstheme="majorBidi"/>
      <w:spacing w:val="-10"/>
      <w:kern w:val="28"/>
      <w:sz w:val="56"/>
      <w:szCs w:val="56"/>
      <w:lang w:val="vi"/>
    </w:rPr>
  </w:style>
  <w:style w:type="paragraph" w:styleId="NormalWeb">
    <w:name w:val="Normal (Web)"/>
    <w:basedOn w:val="Normal"/>
    <w:uiPriority w:val="99"/>
    <w:unhideWhenUsed/>
    <w:qFormat/>
    <w:rsid w:val="00760F0E"/>
    <w:pPr>
      <w:spacing w:before="100" w:beforeAutospacing="1" w:after="100" w:afterAutospacing="1"/>
    </w:pPr>
    <w:rPr>
      <w:rFonts w:eastAsia="Times New Roman"/>
      <w:sz w:val="24"/>
    </w:rPr>
  </w:style>
  <w:style w:type="paragraph" w:customStyle="1" w:styleId="Normal1">
    <w:name w:val="Normal1"/>
    <w:rsid w:val="00760F0E"/>
    <w:pPr>
      <w:spacing w:line="240" w:lineRule="auto"/>
    </w:pPr>
    <w:rPr>
      <w:rFonts w:eastAsia="Times New Roman"/>
      <w:sz w:val="24"/>
      <w:lang w:val="nl-NL"/>
    </w:rPr>
  </w:style>
  <w:style w:type="paragraph" w:styleId="NoSpacing">
    <w:name w:val="No Spacing"/>
    <w:uiPriority w:val="1"/>
    <w:qFormat/>
    <w:rsid w:val="00760F0E"/>
    <w:pPr>
      <w:spacing w:line="240" w:lineRule="auto"/>
    </w:pPr>
    <w:rPr>
      <w:rFonts w:eastAsia="Times New Roman"/>
      <w:sz w:val="24"/>
    </w:rPr>
  </w:style>
  <w:style w:type="paragraph" w:customStyle="1" w:styleId="CharCharCharCharCharCharChar">
    <w:name w:val="Char Char Char Char Char Char Char"/>
    <w:basedOn w:val="Normal"/>
    <w:autoRedefine/>
    <w:rsid w:val="00760F0E"/>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39"/>
    <w:rsid w:val="00760F0E"/>
    <w:pPr>
      <w:spacing w:line="240" w:lineRule="auto"/>
    </w:pPr>
    <w:rPr>
      <w:rFonts w:cstheme="minorBidi"/>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basedOn w:val="DefaultParagraphFont"/>
    <w:rsid w:val="00760F0E"/>
    <w:rPr>
      <w:rFonts w:ascii="MinionPro-Regular" w:hAnsi="MinionPro-Regular" w:hint="default"/>
      <w:b w:val="0"/>
      <w:bCs w:val="0"/>
      <w:i w:val="0"/>
      <w:iCs w:val="0"/>
      <w:color w:val="242021"/>
      <w:sz w:val="24"/>
      <w:szCs w:val="24"/>
    </w:rPr>
  </w:style>
  <w:style w:type="character" w:customStyle="1" w:styleId="BodyTextChar1">
    <w:name w:val="Body Text Char1"/>
    <w:basedOn w:val="DefaultParagraphFont"/>
    <w:uiPriority w:val="99"/>
    <w:semiHidden/>
    <w:rsid w:val="00760F0E"/>
    <w:rPr>
      <w:rFonts w:eastAsia="Times New Roman" w:cs="Times New Roman"/>
      <w:sz w:val="24"/>
      <w:szCs w:val="24"/>
    </w:rPr>
  </w:style>
  <w:style w:type="table" w:customStyle="1" w:styleId="GridTable4Accent6">
    <w:name w:val="Grid Table 4 Accent 6"/>
    <w:basedOn w:val="TableNormal"/>
    <w:uiPriority w:val="49"/>
    <w:rsid w:val="00760F0E"/>
    <w:pPr>
      <w:spacing w:line="240" w:lineRule="auto"/>
    </w:pPr>
    <w:rPr>
      <w:rFonts w:asciiTheme="minorHAnsi" w:hAnsiTheme="minorHAnsi" w:cstheme="minorBidi"/>
      <w:sz w:val="22"/>
      <w:szCs w:val="22"/>
    </w:r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Relationships xmlns="http://schemas.openxmlformats.org/package/2006/relationships"><Relationship Id="rId1" Target="../customXml/item1.xml" Type="http://schemas.openxmlformats.org/officeDocument/2006/relationships/customXml"/><Relationship Id="rId10" Target="media/image2.png" Type="http://schemas.openxmlformats.org/officeDocument/2006/relationships/image"/><Relationship Id="rId11" Target="media/image3.png" Type="http://schemas.openxmlformats.org/officeDocument/2006/relationships/image"/><Relationship Id="rId12" Target="media/image4.png" Type="http://schemas.openxmlformats.org/officeDocument/2006/relationships/image"/><Relationship Id="rId13" Target="media/image5.png" Type="http://schemas.openxmlformats.org/officeDocument/2006/relationships/image"/><Relationship Id="rId14" Target="media/image6.png" Type="http://schemas.openxmlformats.org/officeDocument/2006/relationships/image"/><Relationship Id="rId15" Target="media/image7.png" Type="http://schemas.openxmlformats.org/officeDocument/2006/relationships/image"/><Relationship Id="rId16" Target="media/image8.png" Type="http://schemas.openxmlformats.org/officeDocument/2006/relationships/image"/><Relationship Id="rId17" Target="media/image9.png" Type="http://schemas.openxmlformats.org/officeDocument/2006/relationships/image"/><Relationship Id="rId18" Target="media/image10.png" Type="http://schemas.openxmlformats.org/officeDocument/2006/relationships/image"/><Relationship Id="rId19" Target="media/image11.png" Type="http://schemas.openxmlformats.org/officeDocument/2006/relationships/image"/><Relationship Id="rId2" Target="numbering.xml" Type="http://schemas.openxmlformats.org/officeDocument/2006/relationships/numbering"/><Relationship Id="rId20" Target="media/image12.png" Type="http://schemas.openxmlformats.org/officeDocument/2006/relationships/image"/><Relationship Id="rId21" Target="header1.xml" Type="http://schemas.openxmlformats.org/officeDocument/2006/relationships/header"/><Relationship Id="rId22" Target="footer1.xml" Type="http://schemas.openxmlformats.org/officeDocument/2006/relationships/footer"/><Relationship Id="rId23" Target="fontTable.xml" Type="http://schemas.openxmlformats.org/officeDocument/2006/relationships/fontTable"/><Relationship Id="rId24" Target="theme/theme1.xml" Type="http://schemas.openxmlformats.org/officeDocument/2006/relationships/theme"/><Relationship Id="rId3" Target="styles.xml" Type="http://schemas.openxmlformats.org/officeDocument/2006/relationships/styles"/><Relationship Id="rId4" Target="stylesWithEffects.xml" Type="http://schemas.microsoft.com/office/2007/relationships/stylesWithEffects"/><Relationship Id="rId5" Target="settings.xml" Type="http://schemas.openxmlformats.org/officeDocument/2006/relationships/settings"/><Relationship Id="rId6" Target="webSettings.xml" Type="http://schemas.openxmlformats.org/officeDocument/2006/relationships/webSettings"/><Relationship Id="rId7" Target="footnotes.xml" Type="http://schemas.openxmlformats.org/officeDocument/2006/relationships/footnotes"/><Relationship Id="rId8" Target="endnotes.xml" Type="http://schemas.openxmlformats.org/officeDocument/2006/relationships/endnotes"/><Relationship Id="rId9" Target="media/image1.png"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50DD43-E0E4-47B3-BF39-6678BC3714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229</Pages>
  <Words>57770</Words>
  <Characters>329291</Characters>
  <Application>Microsoft Office Word</Application>
  <DocSecurity>0</DocSecurity>
  <Lines>2744</Lines>
  <Paragraphs>772</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386289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2025-03-04T05:27:00Z</dcterms:created>
  <dc:creator>tailieu123.edu.vn</dc:creator>
  <dc:description>Giáo án Khoa học 5 chân trời sáng tạo cả năm được soạn dưới dạng file word và PDF gồm 229 trang. Các bạn xem và tải về ở dưới.</dc:description>
  <dcterms:modified xsi:type="dcterms:W3CDTF">2025-03-04T05:28:00Z</dcterms:modified>
  <cp:revision>1</cp:revision>
  <dc:title>Giáo Án Khoa Học 5 Chân Trời Sáng Tạo Cả Năm</dc:title>
</cp:coreProperties>
</file>